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27B" w:rsidRDefault="00CC727B" w:rsidP="00CC727B">
      <w:pPr>
        <w:pStyle w:val="1"/>
        <w:autoSpaceDE/>
        <w:autoSpaceDN/>
        <w:snapToGrid w:val="0"/>
        <w:spacing w:before="340" w:after="330" w:line="520" w:lineRule="exact"/>
        <w:ind w:left="643" w:hanging="643"/>
        <w:rPr>
          <w:rFonts w:hAnsi="宋体"/>
          <w:b w:val="0"/>
        </w:rPr>
      </w:pPr>
      <w:r w:rsidRPr="00CC727B">
        <w:rPr>
          <w:rFonts w:hAnsi="宋体" w:hint="eastAsia"/>
        </w:rPr>
        <w:t>中国石油大学（北京）工业气体红外检测系统</w:t>
      </w:r>
      <w:r>
        <w:rPr>
          <w:rFonts w:hAnsi="宋体" w:hint="eastAsia"/>
        </w:rPr>
        <w:t>公开</w:t>
      </w:r>
      <w:r>
        <w:rPr>
          <w:rFonts w:hAnsi="宋体"/>
        </w:rPr>
        <w:t>招标公告</w:t>
      </w:r>
    </w:p>
    <w:p w:rsidR="00CC727B" w:rsidRDefault="00CC727B" w:rsidP="00CC727B">
      <w:pPr>
        <w:spacing w:line="360" w:lineRule="auto"/>
        <w:ind w:firstLineChars="177" w:firstLine="426"/>
        <w:rPr>
          <w:rFonts w:ascii="宋体" w:hAnsi="宋体"/>
          <w:color w:val="000000"/>
        </w:rPr>
      </w:pPr>
      <w:r>
        <w:rPr>
          <w:rFonts w:ascii="宋体" w:hAnsi="宋体" w:cs="Times New Roman" w:hint="eastAsia"/>
          <w:b/>
          <w:u w:val="single"/>
        </w:rPr>
        <w:t>北京明德致信咨询有限公司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>
        <w:rPr>
          <w:rFonts w:ascii="宋体" w:hAnsi="宋体" w:cs="Times New Roman" w:hint="eastAsia"/>
          <w:b/>
          <w:bCs/>
          <w:u w:val="single"/>
        </w:rPr>
        <w:t xml:space="preserve">中国石油大学（北京）工业气体红外检测系统 </w:t>
      </w:r>
      <w:r>
        <w:rPr>
          <w:rFonts w:ascii="宋体" w:hAnsi="宋体" w:cs="Times New Roman"/>
        </w:rPr>
        <w:t>的货物及相关服务进行国内公开招标，</w:t>
      </w:r>
      <w:proofErr w:type="gramStart"/>
      <w:r>
        <w:rPr>
          <w:rFonts w:ascii="宋体" w:hAnsi="宋体" w:hint="eastAsia"/>
          <w:color w:val="000000"/>
        </w:rPr>
        <w:t>现邀请</w:t>
      </w:r>
      <w:proofErr w:type="gramEnd"/>
      <w:r>
        <w:rPr>
          <w:rFonts w:ascii="宋体" w:hAnsi="宋体" w:hint="eastAsia"/>
          <w:color w:val="000000"/>
        </w:rPr>
        <w:t>合格的潜在投标人参加该项目的投标。</w:t>
      </w:r>
    </w:p>
    <w:p w:rsidR="00CC727B" w:rsidRDefault="00CC727B" w:rsidP="00CC727B">
      <w:pPr>
        <w:spacing w:line="360" w:lineRule="auto"/>
        <w:outlineLvl w:val="1"/>
        <w:rPr>
          <w:rFonts w:ascii="宋体" w:hAnsi="宋体"/>
        </w:rPr>
      </w:pPr>
      <w:bookmarkStart w:id="0" w:name="_Toc35393790"/>
      <w:bookmarkStart w:id="1" w:name="_Toc125993485"/>
      <w:bookmarkStart w:id="2" w:name="_Toc66978690"/>
      <w:bookmarkStart w:id="3" w:name="_Toc28359079"/>
      <w:bookmarkStart w:id="4" w:name="_Toc28359002"/>
      <w:bookmarkStart w:id="5" w:name="_Toc35393621"/>
      <w:r>
        <w:rPr>
          <w:rFonts w:ascii="宋体" w:hAnsi="宋体" w:hint="eastAsia"/>
          <w:b/>
          <w:color w:val="000000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:rsidR="00CC727B" w:rsidRDefault="00CC727B" w:rsidP="00CC727B">
      <w:pPr>
        <w:snapToGrid w:val="0"/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1.</w:t>
      </w:r>
      <w:r>
        <w:rPr>
          <w:rFonts w:ascii="宋体" w:hAnsi="宋体" w:cs="Times New Roman"/>
        </w:rPr>
        <w:t>项目编号：</w:t>
      </w:r>
      <w:r>
        <w:rPr>
          <w:rFonts w:ascii="宋体" w:hAnsi="宋体"/>
          <w:u w:val="single"/>
        </w:rPr>
        <w:t>BMCC-ZC25-1632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2.</w:t>
      </w:r>
      <w:r>
        <w:rPr>
          <w:rFonts w:ascii="宋体" w:hAnsi="宋体" w:cs="Times New Roman"/>
        </w:rPr>
        <w:t>项目名称：</w:t>
      </w:r>
      <w:r>
        <w:rPr>
          <w:rFonts w:hint="eastAsia"/>
          <w:u w:val="single"/>
        </w:rPr>
        <w:t>中国石油大学（北京）工业气体红外检测系统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  <w:color w:val="000000"/>
        </w:rPr>
      </w:pPr>
      <w:bookmarkStart w:id="6" w:name="_Hlk187393283"/>
      <w:r>
        <w:rPr>
          <w:rFonts w:ascii="宋体" w:hAnsi="宋体" w:hint="eastAsia"/>
          <w:color w:val="000000"/>
        </w:rPr>
        <w:t>3.预算金额：</w:t>
      </w:r>
      <w:r>
        <w:rPr>
          <w:rFonts w:ascii="宋体" w:hAnsi="宋体" w:hint="eastAsia"/>
          <w:color w:val="000000"/>
          <w:u w:val="single"/>
        </w:rPr>
        <w:t>163.92</w:t>
      </w:r>
      <w:r>
        <w:rPr>
          <w:rFonts w:ascii="宋体" w:hAnsi="宋体" w:hint="eastAsia"/>
          <w:color w:val="000000"/>
        </w:rPr>
        <w:t>万元，最高限价：</w:t>
      </w:r>
      <w:r>
        <w:rPr>
          <w:rFonts w:ascii="宋体" w:hAnsi="宋体" w:hint="eastAsia"/>
          <w:color w:val="000000"/>
          <w:u w:val="single"/>
        </w:rPr>
        <w:t>163.92</w:t>
      </w:r>
      <w:r>
        <w:rPr>
          <w:rFonts w:ascii="宋体" w:hAnsi="宋体" w:hint="eastAsia"/>
          <w:color w:val="000000"/>
        </w:rPr>
        <w:t>万元</w:t>
      </w:r>
    </w:p>
    <w:bookmarkEnd w:id="6"/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/>
        </w:rPr>
        <w:t>4.采购需求：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1691"/>
        <w:gridCol w:w="786"/>
        <w:gridCol w:w="1295"/>
        <w:gridCol w:w="2998"/>
        <w:gridCol w:w="1002"/>
      </w:tblGrid>
      <w:tr w:rsidR="00CC727B" w:rsidTr="00CC727B">
        <w:trPr>
          <w:trHeight w:val="1081"/>
        </w:trPr>
        <w:tc>
          <w:tcPr>
            <w:tcW w:w="440" w:type="pct"/>
            <w:vAlign w:val="center"/>
          </w:tcPr>
          <w:p w:rsidR="00CC727B" w:rsidRDefault="00CC727B" w:rsidP="00E53A41">
            <w:pPr>
              <w:jc w:val="both"/>
              <w:rPr>
                <w:rFonts w:ascii="宋体" w:hAnsi="宋体" w:cs="Times New Roman"/>
                <w:b/>
              </w:rPr>
            </w:pPr>
            <w:proofErr w:type="gramStart"/>
            <w:r>
              <w:rPr>
                <w:rFonts w:ascii="宋体" w:hAnsi="宋体" w:cs="Times New Roman" w:hint="eastAsia"/>
                <w:b/>
              </w:rPr>
              <w:t>包</w:t>
            </w:r>
            <w:r>
              <w:rPr>
                <w:rFonts w:ascii="宋体" w:hAnsi="宋体" w:cs="Times New Roman"/>
                <w:b/>
              </w:rPr>
              <w:t>号</w:t>
            </w:r>
            <w:proofErr w:type="gramEnd"/>
          </w:p>
        </w:tc>
        <w:tc>
          <w:tcPr>
            <w:tcW w:w="992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 w:cs="Times New Roman"/>
                <w:b/>
              </w:rPr>
            </w:pPr>
            <w:r>
              <w:rPr>
                <w:rFonts w:ascii="宋体" w:hAnsi="宋体" w:cs="Times New Roman" w:hint="eastAsia"/>
                <w:b/>
              </w:rPr>
              <w:t>标的</w:t>
            </w:r>
            <w:r>
              <w:rPr>
                <w:rFonts w:ascii="宋体" w:hAnsi="宋体" w:cs="Times New Roman"/>
                <w:b/>
              </w:rPr>
              <w:t>名称</w:t>
            </w:r>
          </w:p>
        </w:tc>
        <w:tc>
          <w:tcPr>
            <w:tcW w:w="461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Times New Roman" w:hint="eastAsia"/>
                <w:b/>
              </w:rPr>
              <w:t>数量</w:t>
            </w:r>
          </w:p>
        </w:tc>
        <w:tc>
          <w:tcPr>
            <w:tcW w:w="760" w:type="pct"/>
            <w:vAlign w:val="center"/>
          </w:tcPr>
          <w:p w:rsidR="00CC727B" w:rsidRDefault="00CC727B" w:rsidP="00E53A41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采购</w:t>
            </w:r>
            <w:proofErr w:type="gramStart"/>
            <w:r>
              <w:rPr>
                <w:rFonts w:ascii="宋体" w:hAnsi="宋体" w:cs="宋体" w:hint="eastAsia"/>
                <w:b/>
              </w:rPr>
              <w:t>包预算</w:t>
            </w:r>
            <w:proofErr w:type="gramEnd"/>
            <w:r>
              <w:rPr>
                <w:rFonts w:ascii="宋体" w:hAnsi="宋体" w:cs="宋体" w:hint="eastAsia"/>
                <w:b/>
              </w:rPr>
              <w:t>金额(万元)</w:t>
            </w:r>
          </w:p>
        </w:tc>
        <w:tc>
          <w:tcPr>
            <w:tcW w:w="1759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简要技术需求或服务要求</w:t>
            </w:r>
          </w:p>
        </w:tc>
        <w:tc>
          <w:tcPr>
            <w:tcW w:w="588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是否接受进口产品</w:t>
            </w:r>
          </w:p>
        </w:tc>
      </w:tr>
      <w:tr w:rsidR="00CC727B" w:rsidTr="00CC727B">
        <w:trPr>
          <w:trHeight w:val="637"/>
        </w:trPr>
        <w:tc>
          <w:tcPr>
            <w:tcW w:w="440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992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hint="eastAsia"/>
              </w:rPr>
              <w:t>工业气体红外检测系统</w:t>
            </w:r>
          </w:p>
        </w:tc>
        <w:tc>
          <w:tcPr>
            <w:tcW w:w="461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cs="Times New Roman" w:hint="eastAsia"/>
              </w:rPr>
              <w:t>3台</w:t>
            </w:r>
          </w:p>
        </w:tc>
        <w:tc>
          <w:tcPr>
            <w:tcW w:w="760" w:type="pct"/>
            <w:vAlign w:val="center"/>
          </w:tcPr>
          <w:p w:rsidR="00CC727B" w:rsidRDefault="00CC727B" w:rsidP="00E53A41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cs="Times New Roman" w:hint="eastAsia"/>
              </w:rPr>
              <w:t>163.92</w:t>
            </w:r>
          </w:p>
        </w:tc>
        <w:tc>
          <w:tcPr>
            <w:tcW w:w="1759" w:type="pct"/>
            <w:vAlign w:val="center"/>
          </w:tcPr>
          <w:p w:rsidR="00CC727B" w:rsidRDefault="00CC727B" w:rsidP="00E53A41">
            <w:pPr>
              <w:pStyle w:val="afffff7"/>
              <w:rPr>
                <w:rFonts w:ascii="宋体" w:hAnsi="宋体"/>
                <w:highlight w:val="yellow"/>
              </w:rPr>
            </w:pPr>
            <w:r>
              <w:rPr>
                <w:rFonts w:ascii="宋体" w:hAnsi="宋体" w:hint="eastAsia"/>
              </w:rPr>
              <w:t>利用红外成像技术检测设备表面温度分布及实时温度数据，超声波原理检测气体泄露定位，该系统还可检测甲烷、氟利昂等数十种气体的红外云图并进行定性定量分析，详见第五章 采购需求。</w:t>
            </w:r>
          </w:p>
        </w:tc>
        <w:tc>
          <w:tcPr>
            <w:tcW w:w="588" w:type="pct"/>
            <w:vAlign w:val="center"/>
          </w:tcPr>
          <w:p w:rsidR="00CC727B" w:rsidRDefault="00CC727B" w:rsidP="00E53A41">
            <w:pPr>
              <w:pStyle w:val="afffff7"/>
              <w:jc w:val="center"/>
              <w:rPr>
                <w:rFonts w:ascii="宋体" w:hAnsi="宋体"/>
                <w:color w:val="0D0D0D"/>
              </w:rPr>
            </w:pPr>
            <w:r>
              <w:rPr>
                <w:rFonts w:ascii="宋体" w:hAnsi="宋体" w:hint="eastAsia"/>
                <w:color w:val="0D0D0D"/>
              </w:rPr>
              <w:t>否</w:t>
            </w:r>
          </w:p>
        </w:tc>
      </w:tr>
    </w:tbl>
    <w:p w:rsidR="00CC727B" w:rsidRDefault="00CC727B" w:rsidP="00CC727B">
      <w:pPr>
        <w:spacing w:line="360" w:lineRule="auto"/>
        <w:ind w:rightChars="-339" w:right="-814" w:firstLineChars="200" w:firstLine="422"/>
        <w:rPr>
          <w:b/>
          <w:iCs/>
          <w:sz w:val="21"/>
          <w:szCs w:val="21"/>
        </w:rPr>
      </w:pPr>
    </w:p>
    <w:p w:rsidR="00CC727B" w:rsidRDefault="00CC727B" w:rsidP="00CC727B">
      <w:pPr>
        <w:spacing w:line="360" w:lineRule="auto"/>
        <w:ind w:firstLineChars="300" w:firstLine="632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:rsidR="00CC727B" w:rsidRDefault="00CC727B" w:rsidP="00CC727B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  <w:i/>
          <w:color w:val="FF0000"/>
        </w:rPr>
      </w:pPr>
      <w:r>
        <w:rPr>
          <w:rFonts w:asciiTheme="minorEastAsia" w:eastAsiaTheme="minorEastAsia" w:hAnsiTheme="minorEastAsia" w:cs="Times New Roman" w:hint="eastAsia"/>
          <w:bCs/>
        </w:rPr>
        <w:t>5.合同履行期限：</w:t>
      </w:r>
      <w:r>
        <w:rPr>
          <w:rFonts w:ascii="宋体" w:hAnsi="宋体" w:hint="eastAsia"/>
        </w:rPr>
        <w:t>合同签订后1个月内交货并安装调试完成。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</w:t>
      </w:r>
      <w:r>
        <w:rPr>
          <w:rFonts w:ascii="宋体" w:hAnsi="宋体"/>
        </w:rPr>
        <w:t>本项目是否接受联合体投标：</w:t>
      </w:r>
      <w:bookmarkStart w:id="7" w:name="OLE_LINK2"/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  <w:bookmarkEnd w:id="7"/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7.</w:t>
      </w:r>
      <w:r>
        <w:rPr>
          <w:rFonts w:ascii="宋体" w:hAnsi="宋体"/>
        </w:rPr>
        <w:t>本项目是否接受</w:t>
      </w:r>
      <w:r>
        <w:rPr>
          <w:rFonts w:ascii="宋体" w:hAnsi="宋体" w:hint="eastAsia"/>
        </w:rPr>
        <w:t>进口</w:t>
      </w:r>
      <w:r>
        <w:rPr>
          <w:rFonts w:ascii="宋体" w:hAnsi="宋体"/>
        </w:rPr>
        <w:t>产品投标：</w:t>
      </w:r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</w:p>
    <w:p w:rsidR="00CC727B" w:rsidRDefault="00CC727B" w:rsidP="00CC727B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二、申请人的资格要求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1.满足《中华人民共和国政府采购法》第二十二条规定；</w:t>
      </w:r>
    </w:p>
    <w:p w:rsidR="00CC727B" w:rsidRDefault="00CC727B" w:rsidP="00CC727B">
      <w:pPr>
        <w:spacing w:line="360" w:lineRule="auto"/>
        <w:ind w:firstLineChars="200" w:firstLine="480"/>
        <w:rPr>
          <w:bCs/>
        </w:rPr>
      </w:pPr>
      <w:r>
        <w:rPr>
          <w:rFonts w:ascii="宋体" w:hAnsi="宋体" w:hint="eastAsia"/>
        </w:rPr>
        <w:t>2</w:t>
      </w:r>
      <w:r>
        <w:rPr>
          <w:rFonts w:ascii="宋体" w:hAnsi="宋体"/>
        </w:rPr>
        <w:t>.落实政府采购政策需满足的资格要求：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lastRenderedPageBreak/>
        <w:t>■</w:t>
      </w:r>
      <w:r>
        <w:t>本项目专门面向</w:t>
      </w:r>
      <w:r>
        <w:rPr>
          <w:rFonts w:hint="eastAsia"/>
        </w:rPr>
        <w:t>中小</w:t>
      </w:r>
      <w:r>
        <w:t>企业采购。即：提供的货物全部由符合政策要求的中小</w:t>
      </w:r>
      <w:r>
        <w:rPr>
          <w:rFonts w:hint="eastAsia"/>
        </w:rPr>
        <w:t>/</w:t>
      </w:r>
      <w:r>
        <w:rPr>
          <w:rFonts w:hint="eastAsia"/>
        </w:rPr>
        <w:t>小</w:t>
      </w:r>
      <w:proofErr w:type="gramStart"/>
      <w:r>
        <w:rPr>
          <w:rFonts w:hint="eastAsia"/>
        </w:rPr>
        <w:t>微</w:t>
      </w:r>
      <w:r>
        <w:t>企业</w:t>
      </w:r>
      <w:proofErr w:type="gramEnd"/>
      <w:r>
        <w:t>制造、服务全部由符合政策要求的中小</w:t>
      </w:r>
      <w:r>
        <w:rPr>
          <w:rFonts w:hint="eastAsia"/>
        </w:rPr>
        <w:t>/</w:t>
      </w:r>
      <w:r>
        <w:rPr>
          <w:rFonts w:hint="eastAsia"/>
        </w:rPr>
        <w:t>小</w:t>
      </w:r>
      <w:proofErr w:type="gramStart"/>
      <w:r>
        <w:rPr>
          <w:rFonts w:hint="eastAsia"/>
        </w:rPr>
        <w:t>微</w:t>
      </w:r>
      <w:r>
        <w:t>企业</w:t>
      </w:r>
      <w:proofErr w:type="gramEnd"/>
      <w:r>
        <w:t>承接。</w:t>
      </w:r>
      <w:r>
        <w:rPr>
          <w:rFonts w:ascii="宋体" w:hAnsi="宋体"/>
        </w:rPr>
        <w:t xml:space="preserve"> 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</w:t>
      </w:r>
      <w:r>
        <w:rPr>
          <w:rFonts w:ascii="宋体" w:hAnsi="宋体"/>
        </w:rPr>
        <w:t>本项目的特定资格要求：</w:t>
      </w:r>
    </w:p>
    <w:p w:rsidR="00CC727B" w:rsidRDefault="00CC727B" w:rsidP="00CC727B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3.1本项目是否接受分支机构参与投标：□是   ■否；</w:t>
      </w:r>
    </w:p>
    <w:p w:rsidR="00CC727B" w:rsidRDefault="00CC727B" w:rsidP="00CC727B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3.2其他特定资格要求：</w:t>
      </w:r>
      <w:r>
        <w:rPr>
          <w:rFonts w:ascii="宋体" w:hAnsi="宋体" w:hint="eastAsia"/>
          <w:u w:val="single"/>
        </w:rPr>
        <w:t>遵守国家有关法律、法规有关的规章；投标人必须按照招标公告的规定，向采购代理机构登记，获得招标文件</w:t>
      </w:r>
      <w:r>
        <w:rPr>
          <w:rFonts w:ascii="宋体" w:hAnsi="宋体" w:hint="eastAsia"/>
        </w:rPr>
        <w:t>。</w:t>
      </w:r>
    </w:p>
    <w:p w:rsidR="00CC727B" w:rsidRDefault="00CC727B" w:rsidP="00CC727B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三、获取招标文件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1.时间：</w:t>
      </w:r>
      <w:r>
        <w:rPr>
          <w:rFonts w:ascii="宋体" w:hAnsi="宋体" w:hint="eastAsia"/>
          <w:u w:val="single"/>
        </w:rPr>
        <w:t>2025年11月14日至2025年11月21日，每天上午9:00至11:30，下午13:</w:t>
      </w:r>
      <w:r>
        <w:rPr>
          <w:rFonts w:ascii="宋体" w:hAnsi="宋体"/>
          <w:u w:val="single"/>
        </w:rPr>
        <w:t>0</w:t>
      </w:r>
      <w:r>
        <w:rPr>
          <w:rFonts w:ascii="宋体" w:hAnsi="宋体" w:hint="eastAsia"/>
          <w:u w:val="single"/>
        </w:rPr>
        <w:t>0至17:00</w:t>
      </w:r>
      <w:r>
        <w:rPr>
          <w:rFonts w:ascii="宋体" w:hAnsi="宋体" w:hint="eastAsia"/>
        </w:rPr>
        <w:t>（北京时间，法定节假日除外）。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2.地点：北京明德致信咨询有限公司官网（http://www.zbbmcc.com）。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3.方式：</w:t>
      </w:r>
      <w:r>
        <w:rPr>
          <w:rFonts w:ascii="宋体" w:hAnsi="宋体" w:cs="宋体" w:hint="eastAsia"/>
          <w:color w:val="000000"/>
        </w:rPr>
        <w:t>本项目接受电汇</w:t>
      </w:r>
      <w:proofErr w:type="gramStart"/>
      <w:r>
        <w:rPr>
          <w:rFonts w:ascii="宋体" w:hAnsi="宋体" w:cs="宋体" w:hint="eastAsia"/>
          <w:color w:val="000000"/>
        </w:rPr>
        <w:t>或网银获取</w:t>
      </w:r>
      <w:proofErr w:type="gramEnd"/>
      <w:r>
        <w:rPr>
          <w:rFonts w:ascii="宋体" w:hAnsi="宋体" w:cs="宋体" w:hint="eastAsia"/>
          <w:color w:val="000000"/>
        </w:rPr>
        <w:t>招标文件，详见“其他补充事宜”。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 w:cs="宋体"/>
          <w:color w:val="000000"/>
        </w:rPr>
      </w:pPr>
      <w:r>
        <w:rPr>
          <w:rFonts w:ascii="宋体" w:hAnsi="宋体" w:hint="eastAsia"/>
        </w:rPr>
        <w:t>4.售价：</w:t>
      </w:r>
      <w:r>
        <w:rPr>
          <w:rFonts w:ascii="宋体" w:hAnsi="宋体" w:cs="宋体" w:hint="eastAsia"/>
          <w:color w:val="000000"/>
          <w:u w:val="single"/>
        </w:rPr>
        <w:t>人民币500.00元/包，售后不退</w:t>
      </w:r>
      <w:r>
        <w:rPr>
          <w:rFonts w:ascii="宋体" w:hAnsi="宋体" w:cs="宋体" w:hint="eastAsia"/>
          <w:color w:val="000000"/>
        </w:rPr>
        <w:t>。投标人必须向采购代理机构获取招标文件并登记备案，未获取招标文件并登记备案的潜在投标人均无资格参加本次投标。</w:t>
      </w:r>
    </w:p>
    <w:p w:rsidR="00CC727B" w:rsidRDefault="00CC727B" w:rsidP="00CC727B">
      <w:pPr>
        <w:pStyle w:val="20"/>
        <w:widowControl/>
        <w:spacing w:before="0" w:line="360" w:lineRule="auto"/>
        <w:jc w:val="left"/>
        <w:rPr>
          <w:rFonts w:ascii="宋体" w:eastAsia="宋体" w:hAnsi="宋体"/>
          <w:sz w:val="24"/>
          <w:szCs w:val="24"/>
        </w:rPr>
      </w:pPr>
      <w:bookmarkStart w:id="8" w:name="_Toc28359082"/>
      <w:bookmarkStart w:id="9" w:name="_Toc28359005"/>
      <w:bookmarkStart w:id="10" w:name="_Toc35393624"/>
      <w:bookmarkStart w:id="11" w:name="_Toc35393793"/>
      <w:r>
        <w:rPr>
          <w:rFonts w:ascii="宋体" w:eastAsia="宋体" w:hAnsi="宋体" w:hint="eastAsia"/>
          <w:sz w:val="24"/>
          <w:szCs w:val="24"/>
        </w:rPr>
        <w:t>四</w:t>
      </w:r>
      <w:r>
        <w:rPr>
          <w:rFonts w:ascii="宋体" w:eastAsia="宋体" w:hAnsi="宋体"/>
          <w:sz w:val="24"/>
          <w:szCs w:val="24"/>
        </w:rPr>
        <w:t>、提交投标文件</w:t>
      </w:r>
      <w:bookmarkEnd w:id="8"/>
      <w:bookmarkEnd w:id="9"/>
      <w:r>
        <w:rPr>
          <w:rFonts w:ascii="宋体" w:eastAsia="宋体" w:hAnsi="宋体"/>
          <w:sz w:val="24"/>
          <w:szCs w:val="24"/>
        </w:rPr>
        <w:t>截止时间、开标时间和地点</w:t>
      </w:r>
      <w:bookmarkEnd w:id="10"/>
      <w:bookmarkEnd w:id="11"/>
    </w:p>
    <w:p w:rsidR="00CC727B" w:rsidRP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 w:rsidRPr="00373A79">
        <w:rPr>
          <w:rFonts w:ascii="宋体" w:hAnsi="宋体" w:hint="eastAsia"/>
        </w:rPr>
        <w:t>1.</w:t>
      </w:r>
      <w:r w:rsidRPr="00373A79">
        <w:rPr>
          <w:rFonts w:ascii="宋体" w:hAnsi="宋体"/>
        </w:rPr>
        <w:t>投标截止时间、开标时间：</w:t>
      </w:r>
      <w:r w:rsidRPr="00CC727B">
        <w:rPr>
          <w:rFonts w:ascii="宋体" w:hAnsi="宋体" w:hint="eastAsia"/>
          <w:u w:val="single"/>
        </w:rPr>
        <w:t>2025年12月5日9点00</w:t>
      </w:r>
      <w:r w:rsidRPr="00CC727B">
        <w:rPr>
          <w:rFonts w:ascii="宋体" w:hAnsi="宋体"/>
          <w:u w:val="single"/>
        </w:rPr>
        <w:t>分</w:t>
      </w:r>
      <w:r w:rsidRPr="00CC727B">
        <w:rPr>
          <w:rFonts w:ascii="宋体" w:hAnsi="宋体"/>
        </w:rPr>
        <w:t>（北京时间）。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 w:cs="Times New Roman"/>
        </w:rPr>
      </w:pPr>
      <w:r w:rsidRPr="00373A79">
        <w:rPr>
          <w:rFonts w:ascii="宋体" w:hAnsi="宋体" w:hint="eastAsia"/>
        </w:rPr>
        <w:t>2.</w:t>
      </w:r>
      <w:r w:rsidRPr="00373A79">
        <w:rPr>
          <w:rFonts w:ascii="宋体" w:hAnsi="宋体"/>
        </w:rPr>
        <w:t>地点：</w:t>
      </w:r>
      <w:r w:rsidRPr="00CC727B">
        <w:rPr>
          <w:rFonts w:ascii="宋体" w:hAnsi="宋体" w:hint="eastAsia"/>
          <w:u w:val="single"/>
        </w:rPr>
        <w:t>北京市昌平区府学路18号主楼A座1222会议室（中国石油大学（北京）北校区东门进入）</w:t>
      </w:r>
      <w:r w:rsidRPr="00CC727B">
        <w:rPr>
          <w:rFonts w:ascii="宋体" w:hAnsi="宋体" w:hint="eastAsia"/>
        </w:rPr>
        <w:t>。</w:t>
      </w:r>
    </w:p>
    <w:p w:rsidR="00CC727B" w:rsidRDefault="00CC727B" w:rsidP="00CC727B">
      <w:pPr>
        <w:spacing w:line="360" w:lineRule="auto"/>
        <w:outlineLvl w:val="1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五、公告期限</w:t>
      </w:r>
    </w:p>
    <w:p w:rsidR="00CC727B" w:rsidRDefault="00CC727B" w:rsidP="00CC727B">
      <w:pPr>
        <w:widowControl/>
        <w:spacing w:line="360" w:lineRule="auto"/>
        <w:ind w:firstLineChars="200" w:firstLine="480"/>
        <w:rPr>
          <w:rFonts w:ascii="宋体" w:hAnsi="宋体" w:cs="宋体"/>
        </w:rPr>
      </w:pPr>
      <w:r>
        <w:rPr>
          <w:rFonts w:ascii="宋体" w:hAnsi="宋体" w:cs="宋体" w:hint="eastAsia"/>
        </w:rPr>
        <w:t>自本公告发布之日起5个工作日。</w:t>
      </w:r>
    </w:p>
    <w:p w:rsidR="00CC727B" w:rsidRDefault="00CC727B" w:rsidP="00CC727B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六、其他补充事宜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1．详细报名方式请完整阅读以下全部内容：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（1）电汇或网银。请供应商汇款时务必注明“项目编号+用途，以便财务查账及汇总。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银行账户信息，电汇购买招标文件、投标保证金及中标服务费收取的唯一账户：汇款或转账时请务必附言“项目编号+用途”，例如：BMCC-ZC25-1632+</w:t>
      </w:r>
      <w:proofErr w:type="gramStart"/>
      <w:r>
        <w:rPr>
          <w:rFonts w:ascii="宋体" w:hAnsi="宋体" w:hint="eastAsia"/>
        </w:rPr>
        <w:t>包号标书款</w:t>
      </w:r>
      <w:proofErr w:type="gramEnd"/>
      <w:r>
        <w:rPr>
          <w:rFonts w:ascii="宋体" w:hAnsi="宋体" w:hint="eastAsia"/>
        </w:rPr>
        <w:t>或保证金。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公司名称：北京明德致信咨询有限公司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开 户 行：中国工商银行股份有限公司北京东升路支行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proofErr w:type="gramStart"/>
      <w:r>
        <w:rPr>
          <w:rFonts w:ascii="宋体" w:hAnsi="宋体" w:hint="eastAsia"/>
        </w:rPr>
        <w:lastRenderedPageBreak/>
        <w:t>账</w:t>
      </w:r>
      <w:proofErr w:type="gramEnd"/>
      <w:r>
        <w:rPr>
          <w:rFonts w:ascii="宋体" w:hAnsi="宋体" w:hint="eastAsia"/>
        </w:rPr>
        <w:t xml:space="preserve">    号：0200 0062 1920 0492 968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2）转账完成后，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发送至报名所留邮箱地址，请留意查收,或在“我的投标”模块中自主查看报名状态。有关报名过程的问题，请拨打010-82370045进行咨询。有关报名信息的疑问反馈，请按报名页面最下方的提示，发送邮件反馈。招标文件售后不退，请供应商审慎购买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（3）招标文件的获取：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纸质版招标文件：北京明德致信咨询有限公司前台领取；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电子版招标文件：北京明德致信咨询有限公司官网，于“我的项目”→“我的投标”中找到已“审批通过”的项目信息，点击下载获取；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（4）超过“获取招标文件”中规定的截止时间后的电汇或</w:t>
      </w:r>
      <w:proofErr w:type="gramStart"/>
      <w:r>
        <w:rPr>
          <w:rFonts w:ascii="宋体" w:hAnsi="宋体" w:hint="eastAsia"/>
        </w:rPr>
        <w:t>网银均</w:t>
      </w:r>
      <w:proofErr w:type="gramEnd"/>
      <w:r>
        <w:rPr>
          <w:rFonts w:ascii="宋体" w:hAnsi="宋体" w:hint="eastAsia"/>
        </w:rPr>
        <w:t>无效。采购代理机构将尽快对无效的汇款进行退款。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（5）如汇款后，没有在北京明德致信咨询有限公司官网（www.zbbmcc.com）提交报名信息而造成的投标人信息登记的遗漏，我公司概不负责。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2.发布公告的媒介：本项目招标公告仅在中国政府采购网发布。对其他网站转发本公告可能引起的信息误导、造成供应商的经济或其他损失的，采购人及采购代理不负任何责任。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3.需要落实的政府采购政策：如促进中小企业、监狱企业、残疾人福利性单位发展、扶持不发达地区和少数民族地区（如有相应的具体实施政策的）等。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 xml:space="preserve">4.有关中标（成交）通知书领取及服务费发票、保证金交纳及退还事宜的联系电话：010-82370045； 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5.投标文件请于投标当日（投标截止时间之前）递交至投标地点，逾期递交的文件恕不接受。楼层较高，请各投标人提前做好相应准备，预留充足时间，避免递交投标文件迟到。届时请投标人（携带身份证）派代表参加开标仪式。</w:t>
      </w:r>
    </w:p>
    <w:p w:rsidR="00CC727B" w:rsidRDefault="00CC727B" w:rsidP="00CC727B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6.如本公告内容和招标文件内容不一致，以招标文件为准。</w:t>
      </w:r>
    </w:p>
    <w:p w:rsidR="00CC727B" w:rsidRDefault="00CC727B" w:rsidP="00CC727B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七、对本次招标提出询问，请按以下方式联系。</w:t>
      </w:r>
    </w:p>
    <w:p w:rsidR="00CC727B" w:rsidRDefault="00CC727B" w:rsidP="00CC727B">
      <w:pPr>
        <w:widowControl/>
        <w:spacing w:line="360" w:lineRule="auto"/>
        <w:ind w:firstLineChars="200" w:firstLine="48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1.采购人信息</w:t>
      </w:r>
    </w:p>
    <w:p w:rsidR="00CC727B" w:rsidRDefault="00CC727B" w:rsidP="00CC727B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t>名    称：</w:t>
      </w:r>
      <w:r>
        <w:rPr>
          <w:rFonts w:ascii="宋体" w:hAnsi="宋体" w:hint="eastAsia"/>
          <w:u w:val="single"/>
        </w:rPr>
        <w:t>中国石油大学（北京）</w:t>
      </w:r>
    </w:p>
    <w:p w:rsidR="00CC727B" w:rsidRDefault="00CC727B" w:rsidP="00CC727B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t>地    址：</w:t>
      </w:r>
      <w:r>
        <w:rPr>
          <w:rFonts w:ascii="宋体" w:hAnsi="宋体"/>
          <w:bCs/>
          <w:u w:val="single"/>
        </w:rPr>
        <w:t>北京市昌平区府学路</w:t>
      </w:r>
      <w:r>
        <w:rPr>
          <w:rFonts w:ascii="宋体" w:hAnsi="宋体" w:hint="eastAsia"/>
          <w:bCs/>
          <w:u w:val="single"/>
        </w:rPr>
        <w:t>18</w:t>
      </w:r>
      <w:r>
        <w:rPr>
          <w:rFonts w:ascii="宋体" w:hAnsi="宋体"/>
          <w:bCs/>
          <w:u w:val="single"/>
        </w:rPr>
        <w:t>号</w:t>
      </w:r>
    </w:p>
    <w:p w:rsidR="00CC727B" w:rsidRDefault="00CC727B" w:rsidP="00CC727B">
      <w:pPr>
        <w:spacing w:line="360" w:lineRule="auto"/>
        <w:ind w:leftChars="371" w:left="1190" w:hangingChars="125" w:hanging="300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ascii="宋体" w:hAnsi="宋体" w:hint="eastAsia"/>
          <w:u w:val="single"/>
        </w:rPr>
        <w:t>徐老师，010-89733226</w:t>
      </w:r>
    </w:p>
    <w:p w:rsidR="00CC727B" w:rsidRDefault="00CC727B" w:rsidP="00CC727B">
      <w:pPr>
        <w:tabs>
          <w:tab w:val="left" w:pos="312"/>
        </w:tabs>
        <w:spacing w:line="360" w:lineRule="auto"/>
        <w:ind w:left="422" w:hanging="422"/>
        <w:rPr>
          <w:rFonts w:ascii="宋体" w:hAnsi="宋体"/>
          <w:b/>
        </w:rPr>
      </w:pPr>
      <w:r>
        <w:rPr>
          <w:rFonts w:ascii="宋体" w:hAnsi="宋体"/>
          <w:b/>
        </w:rPr>
        <w:t>采购代理机构信息</w:t>
      </w:r>
    </w:p>
    <w:p w:rsidR="00CC727B" w:rsidRDefault="00CC727B" w:rsidP="00CC727B">
      <w:pPr>
        <w:spacing w:line="360" w:lineRule="auto"/>
        <w:ind w:firstLineChars="300" w:firstLine="720"/>
      </w:pPr>
      <w:r>
        <w:t>名</w:t>
      </w:r>
      <w:r>
        <w:rPr>
          <w:rFonts w:hint="eastAsia"/>
        </w:rPr>
        <w:t xml:space="preserve">    </w:t>
      </w:r>
      <w:r>
        <w:t>称：</w:t>
      </w:r>
      <w:r>
        <w:rPr>
          <w:rFonts w:ascii="宋体" w:hAnsi="宋体" w:hint="eastAsia"/>
          <w:bCs/>
          <w:color w:val="000000"/>
          <w:u w:val="single"/>
        </w:rPr>
        <w:t>北京明德致信咨询有限公司</w:t>
      </w:r>
    </w:p>
    <w:p w:rsidR="00CC727B" w:rsidRDefault="00CC727B" w:rsidP="00CC727B">
      <w:pPr>
        <w:spacing w:line="360" w:lineRule="auto"/>
        <w:ind w:firstLineChars="300" w:firstLine="720"/>
      </w:pPr>
      <w:r>
        <w:t>地</w:t>
      </w:r>
      <w:r>
        <w:t xml:space="preserve"> </w:t>
      </w:r>
      <w:r>
        <w:rPr>
          <w:rFonts w:hint="eastAsia"/>
        </w:rPr>
        <w:t xml:space="preserve">   </w:t>
      </w:r>
      <w:r>
        <w:t>址：</w:t>
      </w:r>
      <w:r>
        <w:rPr>
          <w:rFonts w:ascii="宋体" w:hAnsi="宋体" w:hint="eastAsia"/>
          <w:bCs/>
          <w:color w:val="000000"/>
          <w:u w:val="single"/>
        </w:rPr>
        <w:t>北京市海淀区学院路30号科大天工大厦B座17层09室</w:t>
      </w:r>
    </w:p>
    <w:p w:rsidR="00CC727B" w:rsidRDefault="00CC727B" w:rsidP="00CC727B">
      <w:pPr>
        <w:spacing w:line="360" w:lineRule="auto"/>
        <w:ind w:firstLineChars="300" w:firstLine="720"/>
        <w:rPr>
          <w:rFonts w:ascii="宋体" w:hAnsi="宋体"/>
          <w:color w:val="000000"/>
        </w:rPr>
      </w:pPr>
      <w:r>
        <w:t>联系方式：</w:t>
      </w:r>
      <w:r>
        <w:rPr>
          <w:u w:val="single"/>
        </w:rPr>
        <w:t>徐颖、王爽、吕</w:t>
      </w:r>
      <w:r>
        <w:rPr>
          <w:rFonts w:hint="eastAsia"/>
          <w:u w:val="single"/>
        </w:rPr>
        <w:t>绍山</w:t>
      </w:r>
      <w:r>
        <w:rPr>
          <w:u w:val="single"/>
        </w:rPr>
        <w:t>、</w:t>
      </w:r>
      <w:r>
        <w:rPr>
          <w:rFonts w:hint="eastAsia"/>
          <w:u w:val="single"/>
        </w:rPr>
        <w:t>孙恺宁、王希、周洁琼、王蕾蕾</w:t>
      </w:r>
      <w:r>
        <w:rPr>
          <w:u w:val="single"/>
        </w:rPr>
        <w:t>，</w:t>
      </w:r>
      <w:r>
        <w:rPr>
          <w:rFonts w:ascii="宋体" w:hAnsi="宋体"/>
          <w:bCs/>
          <w:color w:val="000000"/>
          <w:u w:val="single"/>
        </w:rPr>
        <w:t>010-61196305</w:t>
      </w:r>
      <w:r>
        <w:rPr>
          <w:rFonts w:ascii="宋体" w:hAnsi="宋体" w:hint="eastAsia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ascii="宋体" w:hAnsi="宋体" w:hint="eastAsia"/>
          <w:color w:val="000000"/>
        </w:rPr>
        <w:t>:30，下午13:00-</w:t>
      </w:r>
      <w:r>
        <w:rPr>
          <w:rFonts w:ascii="宋体" w:hAnsi="宋体"/>
          <w:color w:val="000000"/>
        </w:rPr>
        <w:t>17</w:t>
      </w:r>
      <w:r>
        <w:rPr>
          <w:rFonts w:ascii="宋体" w:hAnsi="宋体" w:hint="eastAsia"/>
          <w:color w:val="000000"/>
        </w:rPr>
        <w:t>:00）</w:t>
      </w:r>
    </w:p>
    <w:p w:rsidR="00CC727B" w:rsidRDefault="00CC727B" w:rsidP="00CC727B">
      <w:pPr>
        <w:spacing w:line="360" w:lineRule="auto"/>
        <w:ind w:firstLineChars="300" w:firstLine="720"/>
        <w:rPr>
          <w:rFonts w:ascii="宋体" w:hAnsi="宋体"/>
          <w:bCs/>
          <w:color w:val="000000"/>
          <w:u w:val="single"/>
        </w:rPr>
      </w:pPr>
      <w:r>
        <w:rPr>
          <w:rFonts w:ascii="宋体" w:hAnsi="宋体" w:hint="eastAsia"/>
          <w:bCs/>
          <w:color w:val="000000"/>
        </w:rPr>
        <w:t>电子邮件：</w:t>
      </w:r>
      <w:hyperlink r:id="rId6" w:history="1">
        <w:r>
          <w:rPr>
            <w:rFonts w:ascii="宋体" w:hAnsi="宋体" w:hint="eastAsia"/>
            <w:bCs/>
            <w:color w:val="000000"/>
            <w:u w:val="single"/>
          </w:rPr>
          <w:t>xy@zbbmcc.com</w:t>
        </w:r>
      </w:hyperlink>
    </w:p>
    <w:p w:rsidR="00CC727B" w:rsidRDefault="00CC727B" w:rsidP="00CC727B">
      <w:pPr>
        <w:spacing w:line="360" w:lineRule="auto"/>
        <w:ind w:firstLineChars="200" w:firstLine="482"/>
        <w:rPr>
          <w:b/>
          <w:u w:val="single"/>
        </w:rPr>
      </w:pPr>
      <w:r>
        <w:rPr>
          <w:b/>
        </w:rPr>
        <w:t>3.</w:t>
      </w:r>
      <w:r>
        <w:rPr>
          <w:b/>
        </w:rPr>
        <w:t>项目联系方式</w:t>
      </w:r>
    </w:p>
    <w:p w:rsidR="00CC727B" w:rsidRDefault="00CC727B" w:rsidP="00CC727B">
      <w:pPr>
        <w:pStyle w:val="affff9"/>
        <w:spacing w:line="360" w:lineRule="auto"/>
        <w:ind w:firstLineChars="300" w:firstLine="720"/>
        <w:rPr>
          <w:rFonts w:hAnsi="宋体"/>
          <w:bCs/>
          <w:color w:val="000000"/>
          <w:u w:val="single"/>
        </w:rPr>
      </w:pPr>
      <w:r>
        <w:rPr>
          <w:rFonts w:ascii="Times New Roman" w:hAnsi="Times New Roman"/>
          <w:szCs w:val="24"/>
        </w:rPr>
        <w:t>项目联系人：</w:t>
      </w:r>
      <w:r>
        <w:rPr>
          <w:rFonts w:hAnsi="宋体"/>
          <w:bCs/>
          <w:color w:val="000000"/>
          <w:u w:val="single"/>
        </w:rPr>
        <w:t>徐颖</w:t>
      </w:r>
    </w:p>
    <w:p w:rsidR="00D40DB1" w:rsidRPr="00CC727B" w:rsidRDefault="00CC727B" w:rsidP="00CC727B">
      <w:pPr>
        <w:pStyle w:val="affff9"/>
        <w:spacing w:line="360" w:lineRule="auto"/>
        <w:ind w:firstLineChars="300" w:firstLine="720"/>
        <w:rPr>
          <w:rFonts w:ascii="Times New Roman" w:hAnsi="Times New Roman"/>
          <w:szCs w:val="24"/>
        </w:rPr>
      </w:pPr>
      <w:r>
        <w:t>电      话：</w:t>
      </w:r>
      <w:r>
        <w:rPr>
          <w:rFonts w:hAnsi="宋体"/>
          <w:bCs/>
          <w:color w:val="000000"/>
          <w:u w:val="single"/>
        </w:rPr>
        <w:t>010-61196305</w:t>
      </w:r>
      <w:bookmarkStart w:id="12" w:name="_GoBack"/>
      <w:bookmarkEnd w:id="12"/>
    </w:p>
    <w:sectPr w:rsidR="00D40DB1" w:rsidRPr="00CC72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微软雅黑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-Light">
    <w:altName w:val="Arial"/>
    <w:charset w:val="00"/>
    <w:family w:val="swiss"/>
    <w:pitch w:val="default"/>
    <w:sig w:usb0="00000003" w:usb1="00000000" w:usb2="0000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,Bold">
    <w:altName w:val="Arial"/>
    <w:charset w:val="00"/>
    <w:family w:val="swiss"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EtGsHeiBold">
    <w:altName w:val="黑体"/>
    <w:charset w:val="86"/>
    <w:family w:val="auto"/>
    <w:pitch w:val="default"/>
    <w:sig w:usb0="00000001" w:usb1="080E0000" w:usb2="00000010" w:usb3="00000000" w:csb0="00040000" w:csb1="00000000"/>
  </w:font>
  <w:font w:name="Frutiger 55">
    <w:altName w:val="Segoe Print"/>
    <w:charset w:val="00"/>
    <w:family w:val="decorative"/>
    <w:pitch w:val="default"/>
    <w:sig w:usb0="00000000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GG Eurostile">
    <w:altName w:val="宋体"/>
    <w:charset w:val="86"/>
    <w:family w:val="auto"/>
    <w:pitch w:val="default"/>
    <w:sig w:usb0="00000000" w:usb1="00000000" w:usb2="00000010" w:usb3="00000000" w:csb0="00040000" w:csb1="00000000"/>
  </w:font>
  <w:font w:name="昆仑楷体">
    <w:altName w:val="宋体"/>
    <w:charset w:val="00"/>
    <w:family w:val="auto"/>
    <w:pitch w:val="default"/>
    <w:sig w:usb0="00000000" w:usb1="00000000" w:usb2="00000000" w:usb3="00000000" w:csb0="00040001" w:csb1="00000000"/>
  </w:font>
  <w:font w:name="ヒラギノ角ゴ Pro W3">
    <w:altName w:val="MS Gothic"/>
    <w:charset w:val="80"/>
    <w:family w:val="auto"/>
    <w:pitch w:val="default"/>
    <w:sig w:usb0="00000000" w:usb1="00000000" w:usb2="01000407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91B8E700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43ECAD2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5FB666D8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5"/>
  </w:num>
  <w:num w:numId="8">
    <w:abstractNumId w:val="4"/>
  </w:num>
  <w:num w:numId="9">
    <w:abstractNumId w:val="4"/>
  </w:num>
  <w:num w:numId="10">
    <w:abstractNumId w:val="3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1"/>
  </w:num>
  <w:num w:numId="16">
    <w:abstractNumId w:val="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27B"/>
    <w:rsid w:val="00CC727B"/>
    <w:rsid w:val="00D40DB1"/>
    <w:rsid w:val="00F3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uiPriority="99" w:qFormat="1"/>
    <w:lsdException w:name="toc 1" w:uiPriority="39" w:qFormat="1"/>
    <w:lsdException w:name="toc 2" w:uiPriority="39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uiPriority="99" w:qFormat="1"/>
    <w:lsdException w:name="footnote text" w:qFormat="1"/>
    <w:lsdException w:name="annotation text" w:uiPriority="99" w:qFormat="1"/>
    <w:lsdException w:name="header" w:uiPriority="99" w:qFormat="1"/>
    <w:lsdException w:name="footer" w:uiPriority="99" w:qFormat="1"/>
    <w:lsdException w:name="index heading" w:qFormat="1"/>
    <w:lsdException w:name="caption" w:qFormat="1"/>
    <w:lsdException w:name="table of figures" w:qFormat="1"/>
    <w:lsdException w:name="envelope address" w:qFormat="1"/>
    <w:lsdException w:name="envelope return" w:qFormat="1"/>
    <w:lsdException w:name="footnote reference" w:uiPriority="99"/>
    <w:lsdException w:name="annotation reference" w:uiPriority="99" w:qFormat="1"/>
    <w:lsdException w:name="line number" w:uiPriority="99"/>
    <w:lsdException w:name="page number" w:qFormat="1"/>
    <w:lsdException w:name="endnote reference" w:uiPriority="99"/>
    <w:lsdException w:name="endnote text" w:qFormat="1"/>
    <w:lsdException w:name="table of authorities" w:qFormat="1"/>
    <w:lsdException w:name="macro" w:qFormat="1"/>
    <w:lsdException w:name="toa heading" w:qFormat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semiHidden="0" w:unhideWhenUsed="0" w:qFormat="1"/>
    <w:lsdException w:name="Closing" w:qFormat="1"/>
    <w:lsdException w:name="Signature" w:qFormat="1"/>
    <w:lsdException w:name="Default Paragraph Font" w:uiPriority="1"/>
    <w:lsdException w:name="Body Text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semiHidden="0" w:uiPriority="11" w:unhideWhenUsed="0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uiPriority="99" w:qFormat="1"/>
    <w:lsdException w:name="Strong" w:semiHidden="0" w:uiPriority="22" w:unhideWhenUsed="0" w:qFormat="1"/>
    <w:lsdException w:name="Emphasis" w:semiHidden="0" w:unhideWhenUsed="0" w:qFormat="1"/>
    <w:lsdException w:name="Document Map" w:qFormat="1"/>
    <w:lsdException w:name="Plain Text" w:qFormat="1"/>
    <w:lsdException w:name="E-mail Signature" w:qFormat="1"/>
    <w:lsdException w:name="HTML Top of Form" w:uiPriority="99"/>
    <w:lsdException w:name="HTML Bottom of Form" w:uiPriority="99"/>
    <w:lsdException w:name="Normal (Web)" w:uiPriority="99" w:qFormat="1"/>
    <w:lsdException w:name="HTML Acronym" w:uiPriority="99"/>
    <w:lsdException w:name="HTML Address" w:qFormat="1"/>
    <w:lsdException w:name="HTML Cite" w:qFormat="1"/>
    <w:lsdException w:name="HTML Code" w:uiPriority="99"/>
    <w:lsdException w:name="HTML Definition" w:uiPriority="99"/>
    <w:lsdException w:name="HTML Keyboard" w:uiPriority="99"/>
    <w:lsdException w:name="HTML Preformatted" w:uiPriority="99" w:qFormat="1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qFormat="1"/>
    <w:lsdException w:name="Table Grid" w:semiHidden="0" w:uiPriority="59" w:unhideWhenUsed="0"/>
    <w:lsdException w:name="Table Theme" w:uiPriority="99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CC727B"/>
    <w:pPr>
      <w:widowControl w:val="0"/>
      <w:adjustRightInd w:val="0"/>
      <w:spacing w:line="360" w:lineRule="atLeast"/>
      <w:textAlignment w:val="baseline"/>
    </w:pPr>
    <w:rPr>
      <w:rFonts w:ascii="Calibri" w:hAnsi="Calibri" w:cs="Calibri"/>
      <w:sz w:val="24"/>
      <w:szCs w:val="24"/>
    </w:rPr>
  </w:style>
  <w:style w:type="paragraph" w:styleId="1">
    <w:name w:val="heading 1"/>
    <w:basedOn w:val="a0"/>
    <w:next w:val="a0"/>
    <w:link w:val="1Char"/>
    <w:qFormat/>
    <w:rsid w:val="00F34F8A"/>
    <w:pPr>
      <w:keepNext/>
      <w:keepLines/>
      <w:autoSpaceDE w:val="0"/>
      <w:autoSpaceDN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20">
    <w:name w:val="heading 2"/>
    <w:basedOn w:val="a0"/>
    <w:next w:val="a2"/>
    <w:link w:val="2Char1"/>
    <w:uiPriority w:val="9"/>
    <w:qFormat/>
    <w:rsid w:val="00F34F8A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 w:cstheme="majorBidi"/>
      <w:b/>
      <w:sz w:val="30"/>
      <w:szCs w:val="20"/>
    </w:rPr>
  </w:style>
  <w:style w:type="paragraph" w:styleId="30">
    <w:name w:val="heading 3"/>
    <w:basedOn w:val="a0"/>
    <w:next w:val="a2"/>
    <w:link w:val="3Char1"/>
    <w:qFormat/>
    <w:rsid w:val="00F34F8A"/>
    <w:pPr>
      <w:keepNext/>
      <w:keepLines/>
      <w:autoSpaceDE w:val="0"/>
      <w:autoSpaceDN w:val="0"/>
      <w:spacing w:before="360" w:after="120"/>
      <w:outlineLvl w:val="2"/>
    </w:pPr>
    <w:rPr>
      <w:rFonts w:ascii="宋体"/>
      <w:b/>
      <w:szCs w:val="20"/>
      <w:u w:val="single"/>
    </w:rPr>
  </w:style>
  <w:style w:type="paragraph" w:styleId="41">
    <w:name w:val="heading 4"/>
    <w:basedOn w:val="a0"/>
    <w:next w:val="a0"/>
    <w:link w:val="4Char"/>
    <w:qFormat/>
    <w:rsid w:val="00F34F8A"/>
    <w:pPr>
      <w:keepNext/>
      <w:keepLines/>
      <w:spacing w:before="280" w:after="290" w:line="376" w:lineRule="atLeast"/>
      <w:outlineLvl w:val="3"/>
    </w:pPr>
    <w:rPr>
      <w:rFonts w:ascii="Arial" w:eastAsia="黑体" w:hAnsi="Arial" w:cstheme="majorBidi"/>
      <w:b/>
      <w:sz w:val="28"/>
      <w:szCs w:val="20"/>
    </w:rPr>
  </w:style>
  <w:style w:type="paragraph" w:styleId="51">
    <w:name w:val="heading 5"/>
    <w:basedOn w:val="a0"/>
    <w:next w:val="a0"/>
    <w:link w:val="5Char"/>
    <w:qFormat/>
    <w:rsid w:val="00F34F8A"/>
    <w:pPr>
      <w:keepNext/>
      <w:keepLines/>
      <w:spacing w:before="280" w:after="290" w:line="376" w:lineRule="atLeast"/>
      <w:outlineLvl w:val="4"/>
    </w:pPr>
    <w:rPr>
      <w:b/>
      <w:sz w:val="28"/>
      <w:szCs w:val="20"/>
    </w:rPr>
  </w:style>
  <w:style w:type="paragraph" w:styleId="6">
    <w:name w:val="heading 6"/>
    <w:basedOn w:val="a0"/>
    <w:next w:val="a0"/>
    <w:link w:val="6Char"/>
    <w:qFormat/>
    <w:rsid w:val="00F34F8A"/>
    <w:pPr>
      <w:keepNext/>
      <w:keepLines/>
      <w:spacing w:before="240" w:after="64" w:line="320" w:lineRule="atLeast"/>
      <w:outlineLvl w:val="5"/>
    </w:pPr>
    <w:rPr>
      <w:rFonts w:ascii="Arial" w:eastAsia="黑体" w:hAnsi="Arial"/>
      <w:b/>
      <w:szCs w:val="20"/>
    </w:rPr>
  </w:style>
  <w:style w:type="paragraph" w:styleId="7">
    <w:name w:val="heading 7"/>
    <w:basedOn w:val="a0"/>
    <w:next w:val="a0"/>
    <w:link w:val="7Char"/>
    <w:qFormat/>
    <w:rsid w:val="00F34F8A"/>
    <w:pPr>
      <w:keepNext/>
      <w:keepLines/>
      <w:spacing w:before="240" w:after="64" w:line="320" w:lineRule="atLeast"/>
      <w:outlineLvl w:val="6"/>
    </w:pPr>
    <w:rPr>
      <w:b/>
      <w:szCs w:val="20"/>
    </w:rPr>
  </w:style>
  <w:style w:type="paragraph" w:styleId="8">
    <w:name w:val="heading 8"/>
    <w:basedOn w:val="a0"/>
    <w:next w:val="a0"/>
    <w:link w:val="8Char"/>
    <w:qFormat/>
    <w:rsid w:val="00F34F8A"/>
    <w:pPr>
      <w:keepNext/>
      <w:keepLines/>
      <w:spacing w:before="240" w:after="64" w:line="320" w:lineRule="atLeast"/>
      <w:outlineLvl w:val="7"/>
    </w:pPr>
    <w:rPr>
      <w:rFonts w:ascii="Arial" w:eastAsia="黑体" w:hAnsi="Arial"/>
      <w:szCs w:val="20"/>
    </w:rPr>
  </w:style>
  <w:style w:type="paragraph" w:styleId="9">
    <w:name w:val="heading 9"/>
    <w:basedOn w:val="a0"/>
    <w:next w:val="a0"/>
    <w:link w:val="9Char"/>
    <w:qFormat/>
    <w:rsid w:val="00F34F8A"/>
    <w:pPr>
      <w:keepNext/>
      <w:keepLines/>
      <w:spacing w:before="240" w:after="64" w:line="320" w:lineRule="atLeast"/>
      <w:outlineLvl w:val="8"/>
    </w:pPr>
    <w:rPr>
      <w:rFonts w:ascii="Arial" w:eastAsia="黑体" w:hAnsi="Arial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0">
    <w:name w:val="列出段落1"/>
    <w:basedOn w:val="a0"/>
    <w:link w:val="ListParagraphChar"/>
    <w:qFormat/>
    <w:rsid w:val="00F34F8A"/>
    <w:pPr>
      <w:ind w:firstLineChars="200" w:firstLine="420"/>
    </w:pPr>
    <w:rPr>
      <w:szCs w:val="22"/>
    </w:rPr>
  </w:style>
  <w:style w:type="character" w:customStyle="1" w:styleId="ListParagraphChar">
    <w:name w:val="List Paragraph Char"/>
    <w:link w:val="10"/>
    <w:autoRedefine/>
    <w:qFormat/>
    <w:locked/>
    <w:rsid w:val="00F34F8A"/>
    <w:rPr>
      <w:rFonts w:ascii="Calibri" w:hAnsi="Calibri"/>
      <w:kern w:val="2"/>
      <w:sz w:val="21"/>
      <w:szCs w:val="22"/>
    </w:rPr>
  </w:style>
  <w:style w:type="paragraph" w:customStyle="1" w:styleId="71">
    <w:name w:val="目录 71"/>
    <w:basedOn w:val="a0"/>
    <w:next w:val="a0"/>
    <w:qFormat/>
    <w:rsid w:val="00F34F8A"/>
    <w:pPr>
      <w:ind w:leftChars="1200" w:left="2520"/>
    </w:pPr>
  </w:style>
  <w:style w:type="paragraph" w:customStyle="1" w:styleId="510">
    <w:name w:val="目录 51"/>
    <w:basedOn w:val="a0"/>
    <w:next w:val="a0"/>
    <w:qFormat/>
    <w:rsid w:val="00F34F8A"/>
    <w:pPr>
      <w:ind w:leftChars="800" w:left="1680"/>
    </w:pPr>
  </w:style>
  <w:style w:type="paragraph" w:customStyle="1" w:styleId="31">
    <w:name w:val="目录 31"/>
    <w:basedOn w:val="a0"/>
    <w:next w:val="a0"/>
    <w:uiPriority w:val="39"/>
    <w:qFormat/>
    <w:rsid w:val="00F34F8A"/>
    <w:pPr>
      <w:ind w:leftChars="400" w:left="840"/>
    </w:pPr>
  </w:style>
  <w:style w:type="paragraph" w:customStyle="1" w:styleId="81">
    <w:name w:val="目录 81"/>
    <w:basedOn w:val="a0"/>
    <w:next w:val="a0"/>
    <w:qFormat/>
    <w:rsid w:val="00F34F8A"/>
    <w:pPr>
      <w:ind w:leftChars="1400" w:left="2940"/>
    </w:pPr>
  </w:style>
  <w:style w:type="paragraph" w:customStyle="1" w:styleId="11">
    <w:name w:val="目录 11"/>
    <w:basedOn w:val="a0"/>
    <w:next w:val="a0"/>
    <w:uiPriority w:val="39"/>
    <w:qFormat/>
    <w:rsid w:val="00F34F8A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</w:rPr>
  </w:style>
  <w:style w:type="paragraph" w:customStyle="1" w:styleId="410">
    <w:name w:val="目录 41"/>
    <w:basedOn w:val="a0"/>
    <w:next w:val="a0"/>
    <w:qFormat/>
    <w:rsid w:val="00F34F8A"/>
    <w:pPr>
      <w:ind w:leftChars="600" w:left="1260"/>
    </w:pPr>
  </w:style>
  <w:style w:type="paragraph" w:customStyle="1" w:styleId="61">
    <w:name w:val="目录 61"/>
    <w:basedOn w:val="a0"/>
    <w:next w:val="a0"/>
    <w:qFormat/>
    <w:rsid w:val="00F34F8A"/>
    <w:pPr>
      <w:ind w:leftChars="1000" w:left="2100"/>
    </w:pPr>
  </w:style>
  <w:style w:type="paragraph" w:customStyle="1" w:styleId="21">
    <w:name w:val="目录 21"/>
    <w:basedOn w:val="a0"/>
    <w:next w:val="a0"/>
    <w:uiPriority w:val="39"/>
    <w:qFormat/>
    <w:rsid w:val="00F34F8A"/>
    <w:pPr>
      <w:tabs>
        <w:tab w:val="right" w:leader="dot" w:pos="8937"/>
      </w:tabs>
      <w:spacing w:line="312" w:lineRule="auto"/>
      <w:ind w:leftChars="200" w:left="420"/>
    </w:pPr>
  </w:style>
  <w:style w:type="paragraph" w:customStyle="1" w:styleId="91">
    <w:name w:val="目录 91"/>
    <w:basedOn w:val="a0"/>
    <w:next w:val="a0"/>
    <w:qFormat/>
    <w:rsid w:val="00F34F8A"/>
    <w:pPr>
      <w:ind w:leftChars="1600" w:left="3360"/>
    </w:pPr>
  </w:style>
  <w:style w:type="character" w:customStyle="1" w:styleId="a6">
    <w:name w:val="批注文字 字符"/>
    <w:autoRedefine/>
    <w:uiPriority w:val="99"/>
    <w:qFormat/>
    <w:rsid w:val="00F34F8A"/>
    <w:rPr>
      <w:rFonts w:ascii="Times New Roman" w:eastAsia="宋体" w:hAnsi="Times New Roman" w:cs="Times New Roman"/>
      <w:sz w:val="24"/>
      <w:lang w:val="en-US" w:eastAsia="zh-CN" w:bidi="ar-SA"/>
    </w:rPr>
  </w:style>
  <w:style w:type="paragraph" w:customStyle="1" w:styleId="210">
    <w:name w:val="正文首行缩进 21"/>
    <w:basedOn w:val="a7"/>
    <w:link w:val="2Char10"/>
    <w:qFormat/>
    <w:rsid w:val="00F34F8A"/>
    <w:pPr>
      <w:spacing w:after="120" w:line="480" w:lineRule="exact"/>
      <w:ind w:leftChars="200" w:left="420" w:firstLineChars="200" w:firstLine="420"/>
    </w:pPr>
  </w:style>
  <w:style w:type="character" w:customStyle="1" w:styleId="2Char10">
    <w:name w:val="正文首行缩进 2 Char1"/>
    <w:link w:val="210"/>
    <w:autoRedefine/>
    <w:qFormat/>
    <w:rsid w:val="00F34F8A"/>
    <w:rPr>
      <w:kern w:val="2"/>
      <w:sz w:val="24"/>
      <w:szCs w:val="24"/>
    </w:rPr>
  </w:style>
  <w:style w:type="paragraph" w:styleId="a7">
    <w:name w:val="Body Text Indent"/>
    <w:basedOn w:val="a0"/>
    <w:link w:val="Char2"/>
    <w:qFormat/>
    <w:rsid w:val="00F34F8A"/>
    <w:pPr>
      <w:spacing w:line="360" w:lineRule="auto"/>
      <w:ind w:firstLine="570"/>
    </w:pPr>
  </w:style>
  <w:style w:type="character" w:customStyle="1" w:styleId="Char">
    <w:name w:val="正文文本缩进 Char"/>
    <w:autoRedefine/>
    <w:qFormat/>
    <w:rsid w:val="00F34F8A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c21">
    <w:name w:val="c21"/>
    <w:autoRedefine/>
    <w:qFormat/>
    <w:rsid w:val="00F34F8A"/>
    <w:rPr>
      <w:rFonts w:ascii="ˎ̥" w:hAnsi="ˎ̥" w:hint="default"/>
      <w:color w:val="000000"/>
      <w:sz w:val="20"/>
      <w:szCs w:val="20"/>
      <w:u w:val="none"/>
    </w:rPr>
  </w:style>
  <w:style w:type="character" w:customStyle="1" w:styleId="title4">
    <w:name w:val="title4"/>
    <w:autoRedefine/>
    <w:qFormat/>
    <w:rsid w:val="00F34F8A"/>
    <w:rPr>
      <w:b/>
      <w:bCs/>
      <w:color w:val="1D87B3"/>
      <w:sz w:val="15"/>
      <w:szCs w:val="15"/>
    </w:rPr>
  </w:style>
  <w:style w:type="character" w:customStyle="1" w:styleId="2CharChar">
    <w:name w:val="标题 2 Char Char"/>
    <w:autoRedefine/>
    <w:qFormat/>
    <w:rsid w:val="00F34F8A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character" w:customStyle="1" w:styleId="black1">
    <w:name w:val="black1"/>
    <w:autoRedefine/>
    <w:qFormat/>
    <w:rsid w:val="00F34F8A"/>
    <w:rPr>
      <w:color w:val="000000"/>
    </w:rPr>
  </w:style>
  <w:style w:type="character" w:customStyle="1" w:styleId="street-address">
    <w:name w:val="street-address"/>
    <w:autoRedefine/>
    <w:qFormat/>
    <w:rsid w:val="00F34F8A"/>
  </w:style>
  <w:style w:type="character" w:customStyle="1" w:styleId="locality">
    <w:name w:val="locality"/>
    <w:autoRedefine/>
    <w:qFormat/>
    <w:rsid w:val="00F34F8A"/>
  </w:style>
  <w:style w:type="paragraph" w:customStyle="1" w:styleId="12">
    <w:name w:val="正文文本缩进1"/>
    <w:basedOn w:val="a0"/>
    <w:link w:val="Char1"/>
    <w:qFormat/>
    <w:rsid w:val="00F34F8A"/>
    <w:pPr>
      <w:spacing w:line="480" w:lineRule="exact"/>
      <w:ind w:firstLineChars="200" w:firstLine="480"/>
    </w:pPr>
    <w:rPr>
      <w:rFonts w:ascii="宋体" w:hAnsi="宋体"/>
    </w:rPr>
  </w:style>
  <w:style w:type="character" w:customStyle="1" w:styleId="Char1">
    <w:name w:val="正文文本缩进 Char1"/>
    <w:link w:val="12"/>
    <w:autoRedefine/>
    <w:qFormat/>
    <w:rsid w:val="00F34F8A"/>
    <w:rPr>
      <w:rFonts w:ascii="宋体" w:hAnsi="宋体"/>
      <w:sz w:val="24"/>
      <w:szCs w:val="24"/>
    </w:rPr>
  </w:style>
  <w:style w:type="character" w:customStyle="1" w:styleId="CharChar11">
    <w:name w:val="Char Char11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txt">
    <w:name w:val="txt"/>
    <w:autoRedefine/>
    <w:qFormat/>
    <w:rsid w:val="00F34F8A"/>
  </w:style>
  <w:style w:type="paragraph" w:customStyle="1" w:styleId="13">
    <w:name w:val="正文缩进1"/>
    <w:basedOn w:val="a0"/>
    <w:link w:val="CharChar"/>
    <w:qFormat/>
    <w:rsid w:val="00F34F8A"/>
    <w:pPr>
      <w:widowControl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</w:rPr>
  </w:style>
  <w:style w:type="character" w:customStyle="1" w:styleId="CharChar">
    <w:name w:val="正文缩进 Char Char"/>
    <w:link w:val="13"/>
    <w:autoRedefine/>
    <w:qFormat/>
    <w:rsid w:val="00F34F8A"/>
    <w:rPr>
      <w:rFonts w:ascii="宋体"/>
      <w:snapToGrid w:val="0"/>
      <w:color w:val="000000"/>
      <w:kern w:val="28"/>
      <w:sz w:val="28"/>
    </w:rPr>
  </w:style>
  <w:style w:type="character" w:customStyle="1" w:styleId="1Char1">
    <w:name w:val="普通文字1 Char1"/>
    <w:autoRedefine/>
    <w:qFormat/>
    <w:rsid w:val="00F34F8A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npin1">
    <w:name w:val="chanpin1"/>
    <w:autoRedefine/>
    <w:qFormat/>
    <w:rsid w:val="00F34F8A"/>
    <w:rPr>
      <w:rFonts w:ascii="ˎ̥" w:hAnsi="ˎ̥" w:hint="default"/>
      <w:color w:val="000000"/>
      <w:sz w:val="20"/>
      <w:szCs w:val="20"/>
      <w:u w:val="none"/>
    </w:rPr>
  </w:style>
  <w:style w:type="character" w:customStyle="1" w:styleId="3CharChar">
    <w:name w:val="标题 3 Char Char"/>
    <w:autoRedefine/>
    <w:qFormat/>
    <w:rsid w:val="00F34F8A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Char0">
    <w:name w:val="段1 Char"/>
    <w:autoRedefine/>
    <w:qFormat/>
    <w:rsid w:val="00F34F8A"/>
    <w:rPr>
      <w:rFonts w:ascii="宋体" w:eastAsia="宋体"/>
      <w:sz w:val="24"/>
      <w:lang w:val="en-US" w:eastAsia="zh-CN" w:bidi="ar-SA"/>
    </w:rPr>
  </w:style>
  <w:style w:type="character" w:customStyle="1" w:styleId="chanpin">
    <w:name w:val="chanpin拷贝"/>
    <w:autoRedefine/>
    <w:qFormat/>
    <w:rsid w:val="00F34F8A"/>
  </w:style>
  <w:style w:type="character" w:customStyle="1" w:styleId="Char10">
    <w:name w:val="纯文本 Char1"/>
    <w:autoRedefine/>
    <w:qFormat/>
    <w:rsid w:val="00F34F8A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apple-style-span">
    <w:name w:val="apple-style-span"/>
    <w:autoRedefine/>
    <w:qFormat/>
    <w:rsid w:val="00F34F8A"/>
    <w:rPr>
      <w:rFonts w:cs="Times New Roman"/>
    </w:rPr>
  </w:style>
  <w:style w:type="paragraph" w:customStyle="1" w:styleId="a8">
    <w:name w:val="二级条标题"/>
    <w:basedOn w:val="a9"/>
    <w:next w:val="a0"/>
    <w:qFormat/>
    <w:rsid w:val="00F34F8A"/>
    <w:pPr>
      <w:outlineLvl w:val="2"/>
    </w:pPr>
    <w:rPr>
      <w:rFonts w:ascii="宋体" w:eastAsia="宋体"/>
      <w:b w:val="0"/>
    </w:rPr>
  </w:style>
  <w:style w:type="paragraph" w:customStyle="1" w:styleId="a9">
    <w:name w:val="一级条标题"/>
    <w:basedOn w:val="aa"/>
    <w:next w:val="a0"/>
    <w:qFormat/>
    <w:rsid w:val="00F34F8A"/>
    <w:pPr>
      <w:tabs>
        <w:tab w:val="left" w:pos="360"/>
        <w:tab w:val="left" w:pos="840"/>
      </w:tabs>
      <w:ind w:hanging="840"/>
      <w:outlineLvl w:val="1"/>
    </w:pPr>
  </w:style>
  <w:style w:type="paragraph" w:customStyle="1" w:styleId="aa">
    <w:name w:val="章标题"/>
    <w:next w:val="a0"/>
    <w:qFormat/>
    <w:rsid w:val="00F34F8A"/>
    <w:pPr>
      <w:spacing w:beforeLines="50" w:before="156" w:afterLines="50" w:after="156" w:line="460" w:lineRule="exact"/>
      <w:jc w:val="both"/>
      <w:outlineLvl w:val="0"/>
    </w:pPr>
    <w:rPr>
      <w:rFonts w:ascii="黑体" w:eastAsia="黑体"/>
      <w:b/>
      <w:sz w:val="28"/>
    </w:rPr>
  </w:style>
  <w:style w:type="paragraph" w:customStyle="1" w:styleId="font7">
    <w:name w:val="font7"/>
    <w:basedOn w:val="a0"/>
    <w:qFormat/>
    <w:rsid w:val="00F34F8A"/>
    <w:pPr>
      <w:widowControl/>
      <w:spacing w:before="100" w:beforeAutospacing="1" w:after="100" w:afterAutospacing="1"/>
    </w:pPr>
    <w:rPr>
      <w:rFonts w:eastAsia="Arial Unicode MS"/>
      <w:b/>
      <w:bCs/>
      <w:color w:val="000000"/>
      <w:sz w:val="20"/>
      <w:szCs w:val="20"/>
    </w:rPr>
  </w:style>
  <w:style w:type="paragraph" w:customStyle="1" w:styleId="ab">
    <w:name w:val="字元 字元"/>
    <w:basedOn w:val="a0"/>
    <w:qFormat/>
    <w:rsid w:val="00F34F8A"/>
    <w:rPr>
      <w:rFonts w:ascii="Tahoma" w:hAnsi="Tahoma"/>
      <w:szCs w:val="20"/>
    </w:rPr>
  </w:style>
  <w:style w:type="paragraph" w:customStyle="1" w:styleId="Char3CharCharChar">
    <w:name w:val="Char3 Char Char Char"/>
    <w:basedOn w:val="a0"/>
    <w:qFormat/>
    <w:rsid w:val="00F34F8A"/>
    <w:rPr>
      <w:rFonts w:ascii="Tahoma" w:hAnsi="Tahoma"/>
      <w:szCs w:val="20"/>
    </w:rPr>
  </w:style>
  <w:style w:type="paragraph" w:customStyle="1" w:styleId="font6">
    <w:name w:val="font6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sz w:val="20"/>
      <w:szCs w:val="20"/>
    </w:rPr>
  </w:style>
  <w:style w:type="paragraph" w:customStyle="1" w:styleId="22">
    <w:name w:val="项目编号2"/>
    <w:basedOn w:val="14"/>
    <w:qFormat/>
    <w:rsid w:val="00F34F8A"/>
  </w:style>
  <w:style w:type="paragraph" w:customStyle="1" w:styleId="14">
    <w:name w:val="项目编号1"/>
    <w:basedOn w:val="a0"/>
    <w:qFormat/>
    <w:rsid w:val="00F34F8A"/>
    <w:pPr>
      <w:spacing w:before="100" w:beforeAutospacing="1" w:after="100" w:afterAutospacing="1" w:line="360" w:lineRule="auto"/>
      <w:ind w:left="420" w:hanging="420"/>
    </w:pPr>
  </w:style>
  <w:style w:type="paragraph" w:customStyle="1" w:styleId="ac">
    <w:name w:val="图中文字"/>
    <w:basedOn w:val="a0"/>
    <w:qFormat/>
    <w:rsid w:val="00F34F8A"/>
    <w:pPr>
      <w:snapToGrid w:val="0"/>
      <w:spacing w:line="0" w:lineRule="atLeast"/>
      <w:jc w:val="center"/>
    </w:pPr>
    <w:rPr>
      <w:szCs w:val="20"/>
    </w:rPr>
  </w:style>
  <w:style w:type="paragraph" w:customStyle="1" w:styleId="xl46">
    <w:name w:val="xl46"/>
    <w:basedOn w:val="a0"/>
    <w:qFormat/>
    <w:rsid w:val="00F34F8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xl25">
    <w:name w:val="xl25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Char20">
    <w:name w:val="Char2"/>
    <w:basedOn w:val="a0"/>
    <w:qFormat/>
    <w:rsid w:val="00F34F8A"/>
    <w:rPr>
      <w:rFonts w:ascii="Tahoma" w:hAnsi="Tahoma"/>
      <w:szCs w:val="20"/>
    </w:rPr>
  </w:style>
  <w:style w:type="paragraph" w:customStyle="1" w:styleId="xl35">
    <w:name w:val="xl35"/>
    <w:basedOn w:val="a0"/>
    <w:qFormat/>
    <w:rsid w:val="00F34F8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40">
    <w:name w:val="xl4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52">
    <w:name w:val="xl5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sz w:val="16"/>
      <w:szCs w:val="16"/>
    </w:rPr>
  </w:style>
  <w:style w:type="paragraph" w:customStyle="1" w:styleId="xl43">
    <w:name w:val="xl4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background1">
    <w:name w:val="background1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CharCharCharCharChar">
    <w:name w:val="Char Char Char Char Char Char Char"/>
    <w:basedOn w:val="a0"/>
    <w:qFormat/>
    <w:rsid w:val="00F34F8A"/>
    <w:pPr>
      <w:snapToGrid w:val="0"/>
      <w:spacing w:line="360" w:lineRule="auto"/>
      <w:ind w:firstLineChars="200" w:firstLine="200"/>
    </w:pPr>
    <w:rPr>
      <w:rFonts w:eastAsia="仿宋_GB2312"/>
    </w:rPr>
  </w:style>
  <w:style w:type="paragraph" w:customStyle="1" w:styleId="xl38">
    <w:name w:val="xl3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16"/>
      <w:szCs w:val="16"/>
    </w:rPr>
  </w:style>
  <w:style w:type="paragraph" w:customStyle="1" w:styleId="xl36">
    <w:name w:val="xl36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ad">
    <w:name w:val="正文 + 宋体"/>
    <w:basedOn w:val="a0"/>
    <w:qFormat/>
    <w:rsid w:val="00F34F8A"/>
    <w:pPr>
      <w:widowControl/>
      <w:ind w:left="360" w:hanging="360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ae">
    <w:name w:val="正文列项_数字"/>
    <w:basedOn w:val="a0"/>
    <w:qFormat/>
    <w:rsid w:val="00F34F8A"/>
    <w:pPr>
      <w:autoSpaceDE w:val="0"/>
      <w:autoSpaceDN w:val="0"/>
      <w:spacing w:line="460" w:lineRule="exact"/>
      <w:ind w:leftChars="530" w:left="680" w:hangingChars="150" w:hanging="150"/>
      <w:outlineLvl w:val="7"/>
    </w:pPr>
    <w:rPr>
      <w:rFonts w:ascii="宋体"/>
      <w:sz w:val="28"/>
      <w:szCs w:val="20"/>
    </w:rPr>
  </w:style>
  <w:style w:type="paragraph" w:customStyle="1" w:styleId="xl39">
    <w:name w:val="xl3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37">
    <w:name w:val="xl37"/>
    <w:basedOn w:val="a0"/>
    <w:qFormat/>
    <w:rsid w:val="00F34F8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32">
    <w:name w:val="xl3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font8">
    <w:name w:val="font8"/>
    <w:basedOn w:val="a0"/>
    <w:qFormat/>
    <w:rsid w:val="00F34F8A"/>
    <w:pPr>
      <w:widowControl/>
      <w:spacing w:before="100" w:beforeAutospacing="1" w:after="100" w:afterAutospacing="1"/>
    </w:pPr>
    <w:rPr>
      <w:sz w:val="36"/>
      <w:szCs w:val="36"/>
    </w:rPr>
  </w:style>
  <w:style w:type="paragraph" w:customStyle="1" w:styleId="Char0">
    <w:name w:val="Char"/>
    <w:basedOn w:val="a0"/>
    <w:qFormat/>
    <w:rsid w:val="00F34F8A"/>
    <w:pPr>
      <w:tabs>
        <w:tab w:val="left" w:pos="360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a0"/>
    <w:qFormat/>
    <w:rsid w:val="00F34F8A"/>
    <w:pPr>
      <w:widowControl/>
      <w:spacing w:after="160" w:line="240" w:lineRule="exact"/>
      <w:jc w:val="center"/>
    </w:pPr>
    <w:rPr>
      <w:rFonts w:ascii="宋体" w:hAnsi="宋体"/>
      <w:b/>
      <w:sz w:val="30"/>
      <w:szCs w:val="30"/>
      <w:lang w:eastAsia="en-US"/>
    </w:rPr>
  </w:style>
  <w:style w:type="paragraph" w:customStyle="1" w:styleId="xl45">
    <w:name w:val="xl45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CharChar1CharCharCharCharCharChar">
    <w:name w:val="Char Char1 Char Char Char Char Char Char"/>
    <w:basedOn w:val="a0"/>
    <w:qFormat/>
    <w:rsid w:val="00F34F8A"/>
    <w:pPr>
      <w:widowControl/>
      <w:spacing w:after="160" w:line="240" w:lineRule="exact"/>
    </w:pPr>
    <w:rPr>
      <w:rFonts w:ascii="Verdana" w:eastAsia="仿宋_GB2312" w:hAnsi="Verdana"/>
      <w:szCs w:val="20"/>
      <w:lang w:eastAsia="en-US"/>
    </w:rPr>
  </w:style>
  <w:style w:type="paragraph" w:customStyle="1" w:styleId="CharChar1">
    <w:name w:val="Char Char1"/>
    <w:basedOn w:val="af"/>
    <w:qFormat/>
    <w:rsid w:val="00F34F8A"/>
    <w:rPr>
      <w:rFonts w:ascii="Tahoma" w:hAnsi="Tahoma"/>
    </w:rPr>
  </w:style>
  <w:style w:type="paragraph" w:styleId="af">
    <w:name w:val="Document Map"/>
    <w:basedOn w:val="a0"/>
    <w:link w:val="Char3"/>
    <w:qFormat/>
    <w:rsid w:val="00F34F8A"/>
    <w:pPr>
      <w:shd w:val="clear" w:color="auto" w:fill="000080"/>
    </w:pPr>
  </w:style>
  <w:style w:type="character" w:customStyle="1" w:styleId="Char3">
    <w:name w:val="文档结构图 Char"/>
    <w:link w:val="af"/>
    <w:autoRedefine/>
    <w:qFormat/>
    <w:rsid w:val="00F34F8A"/>
    <w:rPr>
      <w:kern w:val="2"/>
      <w:sz w:val="21"/>
      <w:szCs w:val="24"/>
      <w:shd w:val="clear" w:color="auto" w:fill="000080"/>
    </w:rPr>
  </w:style>
  <w:style w:type="paragraph" w:customStyle="1" w:styleId="xl26">
    <w:name w:val="xl26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000000"/>
      <w:sz w:val="22"/>
      <w:szCs w:val="22"/>
    </w:rPr>
  </w:style>
  <w:style w:type="paragraph" w:customStyle="1" w:styleId="xl30">
    <w:name w:val="xl3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41">
    <w:name w:val="xl41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af0">
    <w:name w:val="样式 宋体 五号 行距: 单倍行距"/>
    <w:basedOn w:val="a0"/>
    <w:qFormat/>
    <w:rsid w:val="00F34F8A"/>
    <w:rPr>
      <w:rFonts w:ascii="宋体" w:hAnsi="宋体"/>
      <w:szCs w:val="20"/>
    </w:rPr>
  </w:style>
  <w:style w:type="paragraph" w:customStyle="1" w:styleId="Char1CharCharChar1">
    <w:name w:val="Char1 Char Char Char1"/>
    <w:basedOn w:val="a0"/>
    <w:qFormat/>
    <w:rsid w:val="00F34F8A"/>
    <w:rPr>
      <w:rFonts w:ascii="Tahoma" w:hAnsi="Tahoma" w:cs="仿宋_GB2312"/>
      <w:szCs w:val="28"/>
    </w:rPr>
  </w:style>
  <w:style w:type="paragraph" w:customStyle="1" w:styleId="af1">
    <w:name w:val="四级条标题"/>
    <w:basedOn w:val="af2"/>
    <w:next w:val="a0"/>
    <w:qFormat/>
    <w:rsid w:val="00F34F8A"/>
    <w:pPr>
      <w:outlineLvl w:val="4"/>
    </w:pPr>
  </w:style>
  <w:style w:type="paragraph" w:customStyle="1" w:styleId="af2">
    <w:name w:val="三级条标题"/>
    <w:basedOn w:val="a8"/>
    <w:next w:val="a0"/>
    <w:qFormat/>
    <w:rsid w:val="00F34F8A"/>
    <w:pPr>
      <w:outlineLvl w:val="3"/>
    </w:pPr>
  </w:style>
  <w:style w:type="paragraph" w:customStyle="1" w:styleId="af3">
    <w:name w:val="??"/>
    <w:qFormat/>
    <w:rsid w:val="00F34F8A"/>
    <w:pPr>
      <w:widowControl w:val="0"/>
      <w:overflowPunct w:val="0"/>
      <w:autoSpaceDE w:val="0"/>
      <w:autoSpaceDN w:val="0"/>
      <w:adjustRightInd w:val="0"/>
      <w:jc w:val="both"/>
    </w:pPr>
    <w:rPr>
      <w:kern w:val="2"/>
      <w:sz w:val="21"/>
      <w:lang w:eastAsia="en-US"/>
    </w:rPr>
  </w:style>
  <w:style w:type="paragraph" w:customStyle="1" w:styleId="23">
    <w:name w:val="样式 标题 2 + 宋体 五号 行距: 单倍行距"/>
    <w:basedOn w:val="20"/>
    <w:qFormat/>
    <w:rsid w:val="00F34F8A"/>
    <w:pPr>
      <w:tabs>
        <w:tab w:val="left" w:pos="1188"/>
      </w:tabs>
      <w:autoSpaceDE/>
      <w:autoSpaceDN/>
      <w:spacing w:before="260" w:after="260" w:line="240" w:lineRule="auto"/>
      <w:ind w:left="1188" w:hanging="360"/>
      <w:jc w:val="left"/>
    </w:pPr>
    <w:rPr>
      <w:rFonts w:ascii="宋体" w:eastAsia="宋体" w:hAnsi="宋体" w:cs="Times New Roman"/>
      <w:bCs/>
      <w:sz w:val="21"/>
    </w:rPr>
  </w:style>
  <w:style w:type="character" w:customStyle="1" w:styleId="2Char">
    <w:name w:val="标题 2 Char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paragraph" w:customStyle="1" w:styleId="ListParagraph1">
    <w:name w:val="List Paragraph1"/>
    <w:basedOn w:val="a0"/>
    <w:qFormat/>
    <w:rsid w:val="00F34F8A"/>
    <w:pPr>
      <w:ind w:firstLineChars="200" w:firstLine="420"/>
    </w:pPr>
    <w:rPr>
      <w:szCs w:val="22"/>
    </w:rPr>
  </w:style>
  <w:style w:type="paragraph" w:customStyle="1" w:styleId="15">
    <w:name w:val="项目符号1"/>
    <w:basedOn w:val="af4"/>
    <w:qFormat/>
    <w:rsid w:val="00F34F8A"/>
    <w:pPr>
      <w:ind w:left="-25" w:firstLine="0"/>
    </w:pPr>
  </w:style>
  <w:style w:type="paragraph" w:customStyle="1" w:styleId="af4">
    <w:name w:val="正文文本样式"/>
    <w:basedOn w:val="a0"/>
    <w:qFormat/>
    <w:rsid w:val="00F34F8A"/>
    <w:pPr>
      <w:spacing w:line="360" w:lineRule="auto"/>
      <w:ind w:firstLine="482"/>
    </w:pPr>
    <w:rPr>
      <w:rFonts w:cs="宋体"/>
      <w:szCs w:val="20"/>
    </w:rPr>
  </w:style>
  <w:style w:type="paragraph" w:customStyle="1" w:styleId="xl27">
    <w:name w:val="xl27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000000"/>
      <w:sz w:val="20"/>
      <w:szCs w:val="20"/>
    </w:rPr>
  </w:style>
  <w:style w:type="paragraph" w:customStyle="1" w:styleId="font5">
    <w:name w:val="font5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af5">
    <w:name w:val="五级条标题"/>
    <w:basedOn w:val="af1"/>
    <w:next w:val="a0"/>
    <w:qFormat/>
    <w:rsid w:val="00F34F8A"/>
    <w:pPr>
      <w:outlineLvl w:val="5"/>
    </w:pPr>
  </w:style>
  <w:style w:type="paragraph" w:customStyle="1" w:styleId="xl49">
    <w:name w:val="xl4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2"/>
      <w:szCs w:val="22"/>
    </w:rPr>
  </w:style>
  <w:style w:type="paragraph" w:customStyle="1" w:styleId="af6">
    <w:name w:val="文档正文"/>
    <w:basedOn w:val="a0"/>
    <w:qFormat/>
    <w:rsid w:val="00F34F8A"/>
    <w:pPr>
      <w:snapToGrid w:val="0"/>
      <w:spacing w:before="120" w:after="120" w:line="180" w:lineRule="auto"/>
    </w:pPr>
    <w:rPr>
      <w:rFonts w:ascii="Arial" w:hAnsi="Arial"/>
      <w:szCs w:val="20"/>
    </w:rPr>
  </w:style>
  <w:style w:type="paragraph" w:customStyle="1" w:styleId="xl33">
    <w:name w:val="xl3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color w:val="000000"/>
      <w:sz w:val="20"/>
      <w:szCs w:val="20"/>
    </w:rPr>
  </w:style>
  <w:style w:type="paragraph" w:customStyle="1" w:styleId="xl42">
    <w:name w:val="xl4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color w:val="000000"/>
      <w:sz w:val="20"/>
      <w:szCs w:val="20"/>
    </w:rPr>
  </w:style>
  <w:style w:type="paragraph" w:customStyle="1" w:styleId="CharCharChar1Char">
    <w:name w:val="Char Char Char1 Char"/>
    <w:basedOn w:val="a0"/>
    <w:qFormat/>
    <w:rsid w:val="00F34F8A"/>
    <w:rPr>
      <w:rFonts w:ascii="Tahoma" w:hAnsi="Tahoma"/>
      <w:szCs w:val="20"/>
    </w:rPr>
  </w:style>
  <w:style w:type="paragraph" w:customStyle="1" w:styleId="xl44">
    <w:name w:val="xl44"/>
    <w:basedOn w:val="a0"/>
    <w:qFormat/>
    <w:rsid w:val="00F34F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16">
    <w:name w:val="1名"/>
    <w:basedOn w:val="a0"/>
    <w:qFormat/>
    <w:rsid w:val="00F34F8A"/>
    <w:pPr>
      <w:tabs>
        <w:tab w:val="left" w:pos="360"/>
      </w:tabs>
      <w:spacing w:before="120"/>
      <w:ind w:left="360" w:hanging="360"/>
    </w:pPr>
    <w:rPr>
      <w:rFonts w:ascii="宋体"/>
      <w:sz w:val="28"/>
      <w:szCs w:val="20"/>
    </w:rPr>
  </w:style>
  <w:style w:type="paragraph" w:customStyle="1" w:styleId="font9">
    <w:name w:val="font9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Arial Unicode MS" w:hint="eastAsia"/>
      <w:color w:val="000000"/>
      <w:sz w:val="20"/>
      <w:szCs w:val="20"/>
    </w:rPr>
  </w:style>
  <w:style w:type="paragraph" w:customStyle="1" w:styleId="CharCharChar1Char1">
    <w:name w:val="Char Char Char1 Char1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CharCharChar">
    <w:name w:val="Char Char Char Char Char Char Char Char Char Char"/>
    <w:basedOn w:val="a0"/>
    <w:qFormat/>
    <w:rsid w:val="00F34F8A"/>
  </w:style>
  <w:style w:type="paragraph" w:customStyle="1" w:styleId="CharChar1CharCharCharCharCharCharCharChar">
    <w:name w:val="Char Char1 Char Char Char Char Char Char Char Char"/>
    <w:basedOn w:val="a0"/>
    <w:qFormat/>
    <w:rsid w:val="00F34F8A"/>
    <w:pPr>
      <w:widowControl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har11">
    <w:name w:val="Char1"/>
    <w:basedOn w:val="a0"/>
    <w:qFormat/>
    <w:rsid w:val="00F34F8A"/>
    <w:pPr>
      <w:tabs>
        <w:tab w:val="left" w:pos="360"/>
      </w:tabs>
    </w:pPr>
  </w:style>
  <w:style w:type="paragraph" w:customStyle="1" w:styleId="af7">
    <w:name w:val="正文列项_字母"/>
    <w:basedOn w:val="a0"/>
    <w:qFormat/>
    <w:rsid w:val="00F34F8A"/>
    <w:pPr>
      <w:autoSpaceDE w:val="0"/>
      <w:autoSpaceDN w:val="0"/>
      <w:spacing w:line="460" w:lineRule="exact"/>
      <w:ind w:leftChars="300" w:left="480" w:hangingChars="180" w:hanging="180"/>
      <w:outlineLvl w:val="6"/>
    </w:pPr>
    <w:rPr>
      <w:rFonts w:ascii="宋体"/>
      <w:sz w:val="28"/>
      <w:szCs w:val="20"/>
    </w:rPr>
  </w:style>
  <w:style w:type="paragraph" w:customStyle="1" w:styleId="xl28">
    <w:name w:val="xl2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47">
    <w:name w:val="xl47"/>
    <w:basedOn w:val="a0"/>
    <w:qFormat/>
    <w:rsid w:val="00F34F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ParaCharCharCharChar">
    <w:name w:val="默认段落字体 Para Char Char Char Char"/>
    <w:basedOn w:val="a0"/>
    <w:qFormat/>
    <w:rsid w:val="00F34F8A"/>
    <w:rPr>
      <w:rFonts w:ascii="Arial" w:hAnsi="Arial" w:cs="Arial"/>
      <w:szCs w:val="21"/>
    </w:rPr>
  </w:style>
  <w:style w:type="paragraph" w:customStyle="1" w:styleId="xl48">
    <w:name w:val="xl4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sz w:val="22"/>
      <w:szCs w:val="22"/>
    </w:rPr>
  </w:style>
  <w:style w:type="paragraph" w:customStyle="1" w:styleId="xl31">
    <w:name w:val="xl31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color w:val="000000"/>
      <w:sz w:val="20"/>
      <w:szCs w:val="20"/>
    </w:rPr>
  </w:style>
  <w:style w:type="paragraph" w:customStyle="1" w:styleId="xl53">
    <w:name w:val="xl5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CharCharChar">
    <w:name w:val="Char Char Char"/>
    <w:basedOn w:val="a0"/>
    <w:qFormat/>
    <w:rsid w:val="00F34F8A"/>
    <w:rPr>
      <w:rFonts w:ascii="Tahoma" w:hAnsi="Tahoma"/>
      <w:szCs w:val="20"/>
    </w:rPr>
  </w:style>
  <w:style w:type="paragraph" w:customStyle="1" w:styleId="xl50">
    <w:name w:val="xl5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sz w:val="32"/>
      <w:szCs w:val="32"/>
    </w:rPr>
  </w:style>
  <w:style w:type="paragraph" w:customStyle="1" w:styleId="af8">
    <w:name w:val="缺省文本"/>
    <w:basedOn w:val="a0"/>
    <w:qFormat/>
    <w:rsid w:val="00F34F8A"/>
    <w:pPr>
      <w:autoSpaceDE w:val="0"/>
      <w:autoSpaceDN w:val="0"/>
    </w:pPr>
  </w:style>
  <w:style w:type="paragraph" w:customStyle="1" w:styleId="CharCharChar1">
    <w:name w:val="Char Char Char1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1">
    <w:name w:val="Char Char Char Char Char Char Char1"/>
    <w:basedOn w:val="a0"/>
    <w:qFormat/>
    <w:rsid w:val="00F34F8A"/>
    <w:pPr>
      <w:snapToGrid w:val="0"/>
      <w:spacing w:line="360" w:lineRule="auto"/>
      <w:ind w:firstLineChars="200" w:firstLine="200"/>
    </w:pPr>
    <w:rPr>
      <w:rFonts w:eastAsia="仿宋_GB2312"/>
    </w:rPr>
  </w:style>
  <w:style w:type="paragraph" w:customStyle="1" w:styleId="xl51">
    <w:name w:val="xl51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24">
    <w:name w:val="样式2"/>
    <w:basedOn w:val="17"/>
    <w:qFormat/>
    <w:rsid w:val="00F34F8A"/>
    <w:pPr>
      <w:spacing w:line="360" w:lineRule="auto"/>
      <w:jc w:val="center"/>
    </w:pPr>
  </w:style>
  <w:style w:type="paragraph" w:styleId="17">
    <w:name w:val="index 1"/>
    <w:basedOn w:val="a0"/>
    <w:next w:val="a0"/>
    <w:qFormat/>
    <w:rsid w:val="00F34F8A"/>
    <w:rPr>
      <w:szCs w:val="20"/>
    </w:rPr>
  </w:style>
  <w:style w:type="paragraph" w:customStyle="1" w:styleId="xl24">
    <w:name w:val="xl24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xl29">
    <w:name w:val="xl2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GB2312">
    <w:name w:val="正文 + 楷体_GB2312"/>
    <w:basedOn w:val="a0"/>
    <w:qFormat/>
    <w:rsid w:val="00F34F8A"/>
    <w:pPr>
      <w:widowControl/>
    </w:pPr>
    <w:rPr>
      <w:rFonts w:ascii="楷体_GB2312" w:eastAsia="楷体_GB2312" w:cs="Arial"/>
    </w:rPr>
  </w:style>
  <w:style w:type="paragraph" w:customStyle="1" w:styleId="xl34">
    <w:name w:val="xl34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6600"/>
      <w:sz w:val="20"/>
      <w:szCs w:val="20"/>
    </w:rPr>
  </w:style>
  <w:style w:type="paragraph" w:customStyle="1" w:styleId="1CharCharCharChar">
    <w:name w:val="1 Char Char Char Char"/>
    <w:basedOn w:val="a0"/>
    <w:qFormat/>
    <w:rsid w:val="00F34F8A"/>
    <w:rPr>
      <w:rFonts w:ascii="Tahoma" w:hAnsi="Tahoma"/>
      <w:szCs w:val="20"/>
    </w:rPr>
  </w:style>
  <w:style w:type="paragraph" w:customStyle="1" w:styleId="Default">
    <w:name w:val="Default"/>
    <w:qFormat/>
    <w:rsid w:val="00F34F8A"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customStyle="1" w:styleId="default0">
    <w:name w:val="default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8">
    <w:name w:val="字元 字元1"/>
    <w:basedOn w:val="a0"/>
    <w:qFormat/>
    <w:rsid w:val="00F34F8A"/>
    <w:rPr>
      <w:rFonts w:ascii="Tahoma" w:hAnsi="Tahoma"/>
      <w:szCs w:val="20"/>
    </w:rPr>
  </w:style>
  <w:style w:type="paragraph" w:customStyle="1" w:styleId="Style160">
    <w:name w:val="_Style 160"/>
    <w:qFormat/>
    <w:rsid w:val="00F34F8A"/>
    <w:rPr>
      <w:kern w:val="2"/>
      <w:sz w:val="21"/>
      <w:szCs w:val="24"/>
    </w:rPr>
  </w:style>
  <w:style w:type="paragraph" w:customStyle="1" w:styleId="32">
    <w:name w:val="项目编号3"/>
    <w:basedOn w:val="af4"/>
    <w:qFormat/>
    <w:rsid w:val="00F34F8A"/>
    <w:pPr>
      <w:ind w:left="902" w:hanging="420"/>
    </w:pPr>
  </w:style>
  <w:style w:type="paragraph" w:customStyle="1" w:styleId="Char21">
    <w:name w:val="Char21"/>
    <w:basedOn w:val="a0"/>
    <w:qFormat/>
    <w:rsid w:val="00F34F8A"/>
    <w:rPr>
      <w:rFonts w:ascii="Tahoma" w:hAnsi="Tahoma"/>
      <w:szCs w:val="20"/>
    </w:rPr>
  </w:style>
  <w:style w:type="paragraph" w:customStyle="1" w:styleId="af9">
    <w:name w:val="表格文字"/>
    <w:basedOn w:val="a7"/>
    <w:qFormat/>
    <w:rsid w:val="00F34F8A"/>
    <w:pPr>
      <w:spacing w:before="20" w:after="20" w:line="240" w:lineRule="auto"/>
      <w:ind w:firstLine="0"/>
    </w:pPr>
    <w:rPr>
      <w:rFonts w:ascii="Century Gothic" w:hAnsi="Century Gothic"/>
      <w:sz w:val="20"/>
      <w:szCs w:val="20"/>
    </w:rPr>
  </w:style>
  <w:style w:type="paragraph" w:customStyle="1" w:styleId="CharCharCharCharCharCharCharCharCharChar1">
    <w:name w:val="Char Char Char Char Char Char Char Char Char Char1"/>
    <w:basedOn w:val="a0"/>
    <w:qFormat/>
    <w:rsid w:val="00F34F8A"/>
    <w:rPr>
      <w:rFonts w:ascii="宋体" w:hAnsi="宋体" w:cs="Courier New"/>
      <w:sz w:val="32"/>
      <w:szCs w:val="32"/>
    </w:rPr>
  </w:style>
  <w:style w:type="paragraph" w:customStyle="1" w:styleId="afa">
    <w:name w:val="正文文本样式 加粗"/>
    <w:basedOn w:val="af4"/>
    <w:qFormat/>
    <w:rsid w:val="00F34F8A"/>
    <w:rPr>
      <w:b/>
    </w:rPr>
  </w:style>
  <w:style w:type="paragraph" w:customStyle="1" w:styleId="Char2CharCharCharCharCharChar">
    <w:name w:val="Char2 Char Char Char Char Char Char"/>
    <w:basedOn w:val="a0"/>
    <w:qFormat/>
    <w:rsid w:val="00F34F8A"/>
    <w:pPr>
      <w:widowControl/>
      <w:spacing w:line="400" w:lineRule="exact"/>
      <w:jc w:val="center"/>
    </w:pPr>
  </w:style>
  <w:style w:type="paragraph" w:customStyle="1" w:styleId="CharChar4">
    <w:name w:val="Char Char4"/>
    <w:basedOn w:val="a0"/>
    <w:qFormat/>
    <w:rsid w:val="00F34F8A"/>
    <w:pPr>
      <w:widowControl/>
      <w:spacing w:line="400" w:lineRule="exact"/>
      <w:jc w:val="center"/>
    </w:pPr>
  </w:style>
  <w:style w:type="paragraph" w:customStyle="1" w:styleId="Char3CharCharChar1">
    <w:name w:val="Char3 Char Char Char1"/>
    <w:basedOn w:val="a0"/>
    <w:qFormat/>
    <w:rsid w:val="00F34F8A"/>
    <w:rPr>
      <w:rFonts w:ascii="Tahoma" w:hAnsi="Tahoma"/>
      <w:szCs w:val="20"/>
    </w:rPr>
  </w:style>
  <w:style w:type="paragraph" w:customStyle="1" w:styleId="22222222222222">
    <w:name w:val="22222222222222"/>
    <w:basedOn w:val="a0"/>
    <w:qFormat/>
    <w:rsid w:val="00F34F8A"/>
    <w:pPr>
      <w:widowControl/>
      <w:spacing w:line="360" w:lineRule="auto"/>
      <w:ind w:firstLineChars="200" w:firstLine="480"/>
    </w:pPr>
    <w:rPr>
      <w:color w:val="FF0000"/>
      <w:szCs w:val="20"/>
    </w:rPr>
  </w:style>
  <w:style w:type="paragraph" w:customStyle="1" w:styleId="19">
    <w:name w:val="1"/>
    <w:link w:val="1-2Char"/>
    <w:qFormat/>
    <w:rsid w:val="00F34F8A"/>
    <w:rPr>
      <w:kern w:val="2"/>
      <w:sz w:val="21"/>
      <w:szCs w:val="24"/>
      <w:lang w:val="zh-CN"/>
    </w:rPr>
  </w:style>
  <w:style w:type="character" w:customStyle="1" w:styleId="1-2Char">
    <w:name w:val="中等深浅网格 1 - 强调文字颜色 2 Char"/>
    <w:link w:val="19"/>
    <w:autoRedefine/>
    <w:qFormat/>
    <w:rsid w:val="00F34F8A"/>
    <w:rPr>
      <w:kern w:val="2"/>
      <w:sz w:val="21"/>
      <w:szCs w:val="24"/>
      <w:lang w:val="zh-CN"/>
    </w:rPr>
  </w:style>
  <w:style w:type="paragraph" w:customStyle="1" w:styleId="afb">
    <w:name w:val="图文"/>
    <w:basedOn w:val="a0"/>
    <w:qFormat/>
    <w:rsid w:val="00F34F8A"/>
    <w:pPr>
      <w:snapToGrid w:val="0"/>
      <w:spacing w:after="50" w:line="360" w:lineRule="auto"/>
    </w:pPr>
  </w:style>
  <w:style w:type="paragraph" w:customStyle="1" w:styleId="xl23">
    <w:name w:val="xl23"/>
    <w:basedOn w:val="a0"/>
    <w:qFormat/>
    <w:rsid w:val="00F34F8A"/>
    <w:pPr>
      <w:widowControl/>
      <w:spacing w:before="100" w:beforeAutospacing="1" w:after="100" w:afterAutospacing="1" w:line="360" w:lineRule="auto"/>
      <w:textAlignment w:val="top"/>
    </w:pPr>
    <w:rPr>
      <w:szCs w:val="20"/>
    </w:rPr>
  </w:style>
  <w:style w:type="paragraph" w:customStyle="1" w:styleId="afc">
    <w:name w:val="正文表格"/>
    <w:basedOn w:val="a0"/>
    <w:link w:val="Char4"/>
    <w:qFormat/>
    <w:rsid w:val="00F34F8A"/>
    <w:pPr>
      <w:snapToGrid w:val="0"/>
    </w:pPr>
    <w:rPr>
      <w:rFonts w:ascii="宋体" w:hAnsi="宋体"/>
      <w:color w:val="000000"/>
      <w:szCs w:val="21"/>
    </w:rPr>
  </w:style>
  <w:style w:type="character" w:customStyle="1" w:styleId="Char4">
    <w:name w:val="正文表格 Char"/>
    <w:link w:val="afc"/>
    <w:autoRedefine/>
    <w:qFormat/>
    <w:rsid w:val="00F34F8A"/>
    <w:rPr>
      <w:rFonts w:ascii="宋体" w:hAnsi="宋体"/>
      <w:color w:val="000000"/>
      <w:kern w:val="2"/>
      <w:sz w:val="21"/>
      <w:szCs w:val="21"/>
    </w:rPr>
  </w:style>
  <w:style w:type="paragraph" w:customStyle="1" w:styleId="afd">
    <w:name w:val="正文重点"/>
    <w:basedOn w:val="a0"/>
    <w:link w:val="Char5"/>
    <w:qFormat/>
    <w:rsid w:val="00F34F8A"/>
    <w:pPr>
      <w:spacing w:line="360" w:lineRule="auto"/>
      <w:ind w:firstLineChars="200" w:firstLine="482"/>
    </w:pPr>
    <w:rPr>
      <w:b/>
      <w:szCs w:val="20"/>
    </w:rPr>
  </w:style>
  <w:style w:type="character" w:customStyle="1" w:styleId="Char5">
    <w:name w:val="正文重点 Char"/>
    <w:link w:val="afd"/>
    <w:autoRedefine/>
    <w:qFormat/>
    <w:rsid w:val="00F34F8A"/>
    <w:rPr>
      <w:b/>
      <w:sz w:val="24"/>
    </w:rPr>
  </w:style>
  <w:style w:type="paragraph" w:customStyle="1" w:styleId="1-">
    <w:name w:val="标题1-附件"/>
    <w:basedOn w:val="1"/>
    <w:qFormat/>
    <w:rsid w:val="00F34F8A"/>
    <w:pPr>
      <w:jc w:val="left"/>
    </w:pPr>
    <w:rPr>
      <w:sz w:val="24"/>
      <w:szCs w:val="24"/>
    </w:rPr>
  </w:style>
  <w:style w:type="character" w:customStyle="1" w:styleId="1Char">
    <w:name w:val="标题 1 Char"/>
    <w:link w:val="1"/>
    <w:autoRedefine/>
    <w:qFormat/>
    <w:rsid w:val="00F34F8A"/>
    <w:rPr>
      <w:rFonts w:ascii="宋体"/>
      <w:b/>
      <w:kern w:val="44"/>
      <w:sz w:val="32"/>
    </w:rPr>
  </w:style>
  <w:style w:type="paragraph" w:customStyle="1" w:styleId="afe">
    <w:name w:val="正文小标题"/>
    <w:basedOn w:val="a0"/>
    <w:next w:val="a2"/>
    <w:link w:val="Char6"/>
    <w:qFormat/>
    <w:rsid w:val="00F34F8A"/>
    <w:pPr>
      <w:snapToGrid w:val="0"/>
      <w:spacing w:beforeLines="100" w:before="312" w:afterLines="100" w:after="312"/>
      <w:ind w:firstLine="482"/>
    </w:pPr>
    <w:rPr>
      <w:rFonts w:ascii="宋体" w:hAnsi="宋体"/>
      <w:b/>
      <w:i/>
      <w:color w:val="FF0000"/>
      <w:szCs w:val="20"/>
    </w:rPr>
  </w:style>
  <w:style w:type="character" w:customStyle="1" w:styleId="Char6">
    <w:name w:val="正文小标题 Char"/>
    <w:link w:val="afe"/>
    <w:autoRedefine/>
    <w:qFormat/>
    <w:rsid w:val="00F34F8A"/>
    <w:rPr>
      <w:rFonts w:ascii="宋体" w:hAnsi="宋体"/>
      <w:b/>
      <w:i/>
      <w:color w:val="FF0000"/>
      <w:kern w:val="2"/>
      <w:sz w:val="24"/>
    </w:rPr>
  </w:style>
  <w:style w:type="paragraph" w:styleId="a2">
    <w:name w:val="Normal Indent"/>
    <w:basedOn w:val="a0"/>
    <w:link w:val="Char12"/>
    <w:uiPriority w:val="99"/>
    <w:qFormat/>
    <w:rsid w:val="00F34F8A"/>
    <w:pPr>
      <w:autoSpaceDE w:val="0"/>
      <w:autoSpaceDN w:val="0"/>
      <w:ind w:firstLine="420"/>
    </w:pPr>
    <w:rPr>
      <w:rFonts w:ascii="宋体"/>
    </w:rPr>
  </w:style>
  <w:style w:type="paragraph" w:customStyle="1" w:styleId="aff">
    <w:name w:val="正文大标题"/>
    <w:basedOn w:val="afe"/>
    <w:next w:val="a2"/>
    <w:link w:val="Char7"/>
    <w:qFormat/>
    <w:rsid w:val="00F34F8A"/>
    <w:pPr>
      <w:jc w:val="center"/>
    </w:pPr>
    <w:rPr>
      <w:i w:val="0"/>
      <w:color w:val="000000"/>
      <w:sz w:val="28"/>
      <w:szCs w:val="21"/>
    </w:rPr>
  </w:style>
  <w:style w:type="character" w:customStyle="1" w:styleId="Char7">
    <w:name w:val="正文大标题 Char"/>
    <w:link w:val="aff"/>
    <w:autoRedefine/>
    <w:qFormat/>
    <w:rsid w:val="00F34F8A"/>
    <w:rPr>
      <w:rFonts w:ascii="宋体" w:hAnsi="宋体"/>
      <w:b/>
      <w:color w:val="000000"/>
      <w:kern w:val="2"/>
      <w:sz w:val="28"/>
      <w:szCs w:val="21"/>
    </w:rPr>
  </w:style>
  <w:style w:type="paragraph" w:customStyle="1" w:styleId="aff0">
    <w:name w:val="注释"/>
    <w:basedOn w:val="a0"/>
    <w:link w:val="Char8"/>
    <w:qFormat/>
    <w:rsid w:val="00F34F8A"/>
    <w:pPr>
      <w:snapToGrid w:val="0"/>
      <w:ind w:left="420" w:hangingChars="200" w:hanging="420"/>
    </w:pPr>
    <w:rPr>
      <w:rFonts w:ascii="宋体" w:hAnsi="宋体"/>
      <w:szCs w:val="21"/>
    </w:rPr>
  </w:style>
  <w:style w:type="character" w:customStyle="1" w:styleId="Char8">
    <w:name w:val="注释 Char"/>
    <w:link w:val="aff0"/>
    <w:autoRedefine/>
    <w:qFormat/>
    <w:rsid w:val="00F34F8A"/>
    <w:rPr>
      <w:rFonts w:ascii="宋体" w:hAnsi="宋体"/>
      <w:kern w:val="2"/>
      <w:sz w:val="21"/>
      <w:szCs w:val="21"/>
    </w:rPr>
  </w:style>
  <w:style w:type="paragraph" w:customStyle="1" w:styleId="-1">
    <w:name w:val="正文须知-1级"/>
    <w:basedOn w:val="a0"/>
    <w:next w:val="a0"/>
    <w:qFormat/>
    <w:rsid w:val="00F34F8A"/>
    <w:pPr>
      <w:snapToGrid w:val="0"/>
      <w:spacing w:line="300" w:lineRule="auto"/>
      <w:ind w:left="680" w:hanging="680"/>
    </w:pPr>
    <w:rPr>
      <w:rFonts w:ascii="宋体"/>
      <w:szCs w:val="21"/>
    </w:rPr>
  </w:style>
  <w:style w:type="paragraph" w:customStyle="1" w:styleId="-2">
    <w:name w:val="正文须知-2级"/>
    <w:basedOn w:val="a0"/>
    <w:qFormat/>
    <w:rsid w:val="00F34F8A"/>
    <w:pPr>
      <w:snapToGrid w:val="0"/>
      <w:spacing w:line="300" w:lineRule="auto"/>
      <w:ind w:left="851" w:hanging="851"/>
    </w:pPr>
    <w:rPr>
      <w:rFonts w:ascii="宋体"/>
      <w:szCs w:val="21"/>
    </w:rPr>
  </w:style>
  <w:style w:type="paragraph" w:customStyle="1" w:styleId="-3">
    <w:name w:val="正文须知-3级"/>
    <w:basedOn w:val="a0"/>
    <w:qFormat/>
    <w:rsid w:val="00F34F8A"/>
    <w:pPr>
      <w:snapToGrid w:val="0"/>
      <w:spacing w:line="300" w:lineRule="auto"/>
      <w:ind w:left="851" w:hangingChars="355" w:hanging="355"/>
    </w:pPr>
    <w:rPr>
      <w:rFonts w:ascii="宋体"/>
      <w:szCs w:val="21"/>
    </w:rPr>
  </w:style>
  <w:style w:type="character" w:customStyle="1" w:styleId="aff1">
    <w:name w:val="纯文本 字符"/>
    <w:autoRedefine/>
    <w:qFormat/>
    <w:rsid w:val="00F34F8A"/>
    <w:rPr>
      <w:rFonts w:ascii="宋体" w:eastAsia="宋体" w:hAnsi="Courier New" w:cs="Times New Roman"/>
      <w:kern w:val="2"/>
      <w:sz w:val="21"/>
      <w:szCs w:val="21"/>
      <w:lang w:val="en-US" w:eastAsia="zh-CN" w:bidi="ar-SA"/>
    </w:rPr>
  </w:style>
  <w:style w:type="paragraph" w:customStyle="1" w:styleId="1a">
    <w:name w:val="表格1"/>
    <w:basedOn w:val="a0"/>
    <w:qFormat/>
    <w:rsid w:val="00F34F8A"/>
    <w:pPr>
      <w:ind w:firstLineChars="200" w:firstLine="480"/>
      <w:jc w:val="center"/>
    </w:pPr>
    <w:rPr>
      <w:szCs w:val="20"/>
    </w:rPr>
  </w:style>
  <w:style w:type="character" w:customStyle="1" w:styleId="1b">
    <w:name w:val="纯文本 字符1"/>
    <w:autoRedefine/>
    <w:uiPriority w:val="99"/>
    <w:qFormat/>
    <w:rsid w:val="00F34F8A"/>
    <w:rPr>
      <w:rFonts w:ascii="宋体" w:hAnsi="Courier New"/>
    </w:rPr>
  </w:style>
  <w:style w:type="character" w:customStyle="1" w:styleId="bjh-p">
    <w:name w:val="bjh-p"/>
    <w:autoRedefine/>
    <w:qFormat/>
    <w:rsid w:val="00F34F8A"/>
  </w:style>
  <w:style w:type="paragraph" w:customStyle="1" w:styleId="aff2">
    <w:name w:val="无标题条"/>
    <w:next w:val="a0"/>
    <w:qFormat/>
    <w:rsid w:val="00F34F8A"/>
    <w:pPr>
      <w:jc w:val="both"/>
    </w:pPr>
    <w:rPr>
      <w:sz w:val="21"/>
    </w:rPr>
  </w:style>
  <w:style w:type="paragraph" w:customStyle="1" w:styleId="aff3">
    <w:name w:val="正文格式"/>
    <w:basedOn w:val="a0"/>
    <w:link w:val="Char9"/>
    <w:qFormat/>
    <w:rsid w:val="00F34F8A"/>
    <w:pPr>
      <w:spacing w:beforeLines="50" w:line="360" w:lineRule="auto"/>
      <w:ind w:firstLineChars="200" w:firstLine="480"/>
    </w:pPr>
    <w:rPr>
      <w:rFonts w:ascii="宋体" w:hAnsi="宋体"/>
      <w:lang w:val="en-GB"/>
    </w:rPr>
  </w:style>
  <w:style w:type="character" w:customStyle="1" w:styleId="Char9">
    <w:name w:val="正文格式 Char"/>
    <w:link w:val="aff3"/>
    <w:autoRedefine/>
    <w:qFormat/>
    <w:locked/>
    <w:rsid w:val="00F34F8A"/>
    <w:rPr>
      <w:rFonts w:ascii="宋体" w:hAnsi="宋体"/>
      <w:sz w:val="24"/>
      <w:szCs w:val="24"/>
      <w:lang w:val="en-GB"/>
    </w:rPr>
  </w:style>
  <w:style w:type="character" w:customStyle="1" w:styleId="3Char">
    <w:name w:val="标题 3 Char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Chara">
    <w:name w:val="正文缩进 Char"/>
    <w:autoRedefine/>
    <w:qFormat/>
    <w:rsid w:val="00F34F8A"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CharChar111">
    <w:name w:val="Char Char111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Charb">
    <w:name w:val="列出段落 Char"/>
    <w:autoRedefine/>
    <w:uiPriority w:val="34"/>
    <w:qFormat/>
    <w:rsid w:val="00F34F8A"/>
    <w:rPr>
      <w:rFonts w:ascii="Calibri" w:eastAsia="宋体" w:hAnsi="Calibri"/>
      <w:kern w:val="2"/>
      <w:sz w:val="21"/>
      <w:szCs w:val="22"/>
      <w:lang w:val="en-US" w:eastAsia="zh-CN" w:bidi="ar-SA"/>
    </w:rPr>
  </w:style>
  <w:style w:type="character" w:customStyle="1" w:styleId="Charc">
    <w:name w:val="页眉 Char"/>
    <w:autoRedefine/>
    <w:uiPriority w:val="99"/>
    <w:qFormat/>
    <w:rsid w:val="00F34F8A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5">
    <w:name w:val="字元 字元2"/>
    <w:basedOn w:val="a0"/>
    <w:qFormat/>
    <w:rsid w:val="00F34F8A"/>
    <w:rPr>
      <w:rFonts w:ascii="Tahoma" w:hAnsi="Tahoma"/>
      <w:szCs w:val="20"/>
    </w:rPr>
  </w:style>
  <w:style w:type="paragraph" w:customStyle="1" w:styleId="Char3CharCharChar2">
    <w:name w:val="Char3 Char Char Char2"/>
    <w:basedOn w:val="a0"/>
    <w:qFormat/>
    <w:rsid w:val="00F34F8A"/>
    <w:rPr>
      <w:rFonts w:ascii="Tahoma" w:hAnsi="Tahoma"/>
      <w:szCs w:val="20"/>
    </w:rPr>
  </w:style>
  <w:style w:type="paragraph" w:customStyle="1" w:styleId="26">
    <w:name w:val="正文文本缩进2"/>
    <w:basedOn w:val="a0"/>
    <w:qFormat/>
    <w:rsid w:val="00F34F8A"/>
    <w:pPr>
      <w:spacing w:line="480" w:lineRule="exact"/>
      <w:ind w:firstLineChars="200" w:firstLine="480"/>
    </w:pPr>
    <w:rPr>
      <w:rFonts w:ascii="宋体" w:hAnsi="宋体"/>
      <w:lang w:val="zh-CN"/>
    </w:rPr>
  </w:style>
  <w:style w:type="paragraph" w:customStyle="1" w:styleId="Char30">
    <w:name w:val="Char3"/>
    <w:basedOn w:val="a0"/>
    <w:qFormat/>
    <w:rsid w:val="00F34F8A"/>
    <w:pPr>
      <w:tabs>
        <w:tab w:val="left" w:pos="360"/>
      </w:tabs>
    </w:pPr>
  </w:style>
  <w:style w:type="paragraph" w:customStyle="1" w:styleId="CharCharCharCharCharCharCharCharCharCharCharCharCharCharCharChar1">
    <w:name w:val="Char Char Char Char Char Char Char Char Char Char Char Char Char Char Char Char1"/>
    <w:basedOn w:val="a0"/>
    <w:qFormat/>
    <w:rsid w:val="00F34F8A"/>
    <w:pPr>
      <w:widowControl/>
      <w:spacing w:after="160" w:line="240" w:lineRule="exact"/>
      <w:jc w:val="center"/>
    </w:pPr>
    <w:rPr>
      <w:rFonts w:ascii="宋体" w:hAnsi="宋体"/>
      <w:b/>
      <w:sz w:val="30"/>
      <w:szCs w:val="30"/>
      <w:lang w:eastAsia="en-US"/>
    </w:rPr>
  </w:style>
  <w:style w:type="paragraph" w:customStyle="1" w:styleId="CharChar1CharCharCharCharCharChar1">
    <w:name w:val="Char Char1 Char Char Char Char Char Char1"/>
    <w:basedOn w:val="a0"/>
    <w:qFormat/>
    <w:rsid w:val="00F34F8A"/>
    <w:pPr>
      <w:widowControl/>
      <w:spacing w:after="160" w:line="240" w:lineRule="exact"/>
    </w:pPr>
    <w:rPr>
      <w:rFonts w:ascii="Verdana" w:eastAsia="仿宋_GB2312" w:hAnsi="Verdana"/>
      <w:szCs w:val="20"/>
      <w:lang w:eastAsia="en-US"/>
    </w:rPr>
  </w:style>
  <w:style w:type="paragraph" w:customStyle="1" w:styleId="27">
    <w:name w:val="列出段落2"/>
    <w:basedOn w:val="a0"/>
    <w:qFormat/>
    <w:rsid w:val="00F34F8A"/>
    <w:pPr>
      <w:ind w:firstLineChars="200" w:firstLine="420"/>
    </w:pPr>
    <w:rPr>
      <w:szCs w:val="22"/>
    </w:rPr>
  </w:style>
  <w:style w:type="paragraph" w:customStyle="1" w:styleId="CharCharChar1Char2">
    <w:name w:val="Char Char Char1 Char2"/>
    <w:basedOn w:val="a0"/>
    <w:qFormat/>
    <w:rsid w:val="00F34F8A"/>
    <w:rPr>
      <w:rFonts w:ascii="Tahoma" w:hAnsi="Tahoma"/>
      <w:szCs w:val="20"/>
    </w:rPr>
  </w:style>
  <w:style w:type="paragraph" w:customStyle="1" w:styleId="CharCharChar2">
    <w:name w:val="Char Char Char2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2">
    <w:name w:val="Char Char Char Char Char Char Char2"/>
    <w:basedOn w:val="a0"/>
    <w:qFormat/>
    <w:rsid w:val="00F34F8A"/>
    <w:pPr>
      <w:snapToGrid w:val="0"/>
      <w:spacing w:line="360" w:lineRule="auto"/>
      <w:ind w:firstLineChars="200" w:firstLine="200"/>
    </w:pPr>
    <w:rPr>
      <w:rFonts w:eastAsia="仿宋_GB2312"/>
    </w:rPr>
  </w:style>
  <w:style w:type="paragraph" w:customStyle="1" w:styleId="28">
    <w:name w:val="正文缩进2"/>
    <w:basedOn w:val="a0"/>
    <w:qFormat/>
    <w:rsid w:val="00F34F8A"/>
    <w:pPr>
      <w:widowControl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  <w:lang w:val="zh-CN"/>
    </w:rPr>
  </w:style>
  <w:style w:type="paragraph" w:customStyle="1" w:styleId="1c">
    <w:name w:val="修订1"/>
    <w:qFormat/>
    <w:rsid w:val="00F34F8A"/>
    <w:rPr>
      <w:kern w:val="2"/>
      <w:sz w:val="21"/>
      <w:szCs w:val="24"/>
    </w:rPr>
  </w:style>
  <w:style w:type="paragraph" w:customStyle="1" w:styleId="Char22">
    <w:name w:val="Char22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CharCharChar2">
    <w:name w:val="Char Char Char Char Char Char Char Char Char Char2"/>
    <w:basedOn w:val="a0"/>
    <w:qFormat/>
    <w:rsid w:val="00F34F8A"/>
    <w:rPr>
      <w:rFonts w:ascii="宋体" w:hAnsi="宋体" w:cs="Courier New"/>
      <w:sz w:val="32"/>
      <w:szCs w:val="32"/>
    </w:rPr>
  </w:style>
  <w:style w:type="paragraph" w:customStyle="1" w:styleId="Char2CharCharCharCharCharChar1">
    <w:name w:val="Char2 Char Char Char Char Char Char1"/>
    <w:basedOn w:val="a0"/>
    <w:qFormat/>
    <w:rsid w:val="00F34F8A"/>
    <w:pPr>
      <w:widowControl/>
      <w:spacing w:line="400" w:lineRule="exact"/>
      <w:jc w:val="center"/>
    </w:pPr>
  </w:style>
  <w:style w:type="character" w:customStyle="1" w:styleId="Chard">
    <w:name w:val="页脚 Char"/>
    <w:autoRedefine/>
    <w:uiPriority w:val="99"/>
    <w:qFormat/>
    <w:rsid w:val="00F34F8A"/>
    <w:rPr>
      <w:rFonts w:ascii="宋体" w:eastAsia="宋体"/>
      <w:sz w:val="18"/>
      <w:lang w:val="en-US" w:eastAsia="zh-CN" w:bidi="ar-SA"/>
    </w:rPr>
  </w:style>
  <w:style w:type="paragraph" w:customStyle="1" w:styleId="CharChar41">
    <w:name w:val="Char Char41"/>
    <w:basedOn w:val="a0"/>
    <w:qFormat/>
    <w:rsid w:val="00F34F8A"/>
    <w:pPr>
      <w:widowControl/>
      <w:spacing w:line="400" w:lineRule="exact"/>
      <w:jc w:val="center"/>
    </w:pPr>
  </w:style>
  <w:style w:type="character" w:customStyle="1" w:styleId="Chare">
    <w:name w:val="批注文字 Char"/>
    <w:autoRedefine/>
    <w:uiPriority w:val="99"/>
    <w:qFormat/>
    <w:rsid w:val="00F34F8A"/>
    <w:rPr>
      <w:kern w:val="2"/>
      <w:sz w:val="21"/>
      <w:szCs w:val="24"/>
    </w:rPr>
  </w:style>
  <w:style w:type="paragraph" w:customStyle="1" w:styleId="1d">
    <w:name w:val="标题1"/>
    <w:basedOn w:val="a0"/>
    <w:link w:val="Charf"/>
    <w:qFormat/>
    <w:rsid w:val="00F34F8A"/>
    <w:pPr>
      <w:autoSpaceDE w:val="0"/>
      <w:autoSpaceDN w:val="0"/>
    </w:pPr>
    <w:rPr>
      <w:b/>
      <w:sz w:val="32"/>
      <w:szCs w:val="20"/>
    </w:rPr>
  </w:style>
  <w:style w:type="character" w:customStyle="1" w:styleId="Charf">
    <w:name w:val="标题 Char"/>
    <w:link w:val="1d"/>
    <w:autoRedefine/>
    <w:qFormat/>
    <w:rsid w:val="00F34F8A"/>
    <w:rPr>
      <w:b/>
      <w:kern w:val="2"/>
      <w:sz w:val="32"/>
    </w:rPr>
  </w:style>
  <w:style w:type="paragraph" w:customStyle="1" w:styleId="aff4">
    <w:name w:val="图例"/>
    <w:basedOn w:val="a0"/>
    <w:qFormat/>
    <w:rsid w:val="00F34F8A"/>
    <w:pPr>
      <w:spacing w:before="120" w:after="120" w:line="360" w:lineRule="auto"/>
      <w:jc w:val="center"/>
    </w:pPr>
    <w:rPr>
      <w:rFonts w:eastAsia="仿宋_GB2312"/>
      <w:b/>
      <w:szCs w:val="20"/>
    </w:rPr>
  </w:style>
  <w:style w:type="paragraph" w:customStyle="1" w:styleId="TableParagraph">
    <w:name w:val="Table Paragraph"/>
    <w:basedOn w:val="a0"/>
    <w:uiPriority w:val="1"/>
    <w:qFormat/>
    <w:rsid w:val="00F34F8A"/>
    <w:pPr>
      <w:autoSpaceDE w:val="0"/>
      <w:autoSpaceDN w:val="0"/>
    </w:pPr>
    <w:rPr>
      <w:rFonts w:ascii="宋体" w:hAnsi="宋体" w:cs="宋体"/>
      <w:sz w:val="22"/>
      <w:szCs w:val="22"/>
      <w:lang w:eastAsia="en-US"/>
    </w:rPr>
  </w:style>
  <w:style w:type="character" w:customStyle="1" w:styleId="2Char0">
    <w:name w:val="正文首行缩进 2 Char"/>
    <w:autoRedefine/>
    <w:qFormat/>
    <w:rsid w:val="00F34F8A"/>
    <w:rPr>
      <w:kern w:val="2"/>
      <w:sz w:val="21"/>
      <w:szCs w:val="24"/>
    </w:rPr>
  </w:style>
  <w:style w:type="character" w:customStyle="1" w:styleId="Charf0">
    <w:name w:val="纯文本 Char"/>
    <w:autoRedefine/>
    <w:qFormat/>
    <w:rsid w:val="00F34F8A"/>
    <w:rPr>
      <w:rFonts w:ascii="宋体" w:hAnsi="Courier New"/>
      <w:kern w:val="2"/>
      <w:sz w:val="21"/>
    </w:rPr>
  </w:style>
  <w:style w:type="character" w:customStyle="1" w:styleId="Charf1">
    <w:name w:val="正文文本 Char"/>
    <w:autoRedefine/>
    <w:qFormat/>
    <w:rsid w:val="00F34F8A"/>
    <w:rPr>
      <w:rFonts w:ascii="宋体" w:hAnsi="宋体"/>
      <w:kern w:val="2"/>
      <w:sz w:val="24"/>
      <w:szCs w:val="24"/>
    </w:rPr>
  </w:style>
  <w:style w:type="paragraph" w:customStyle="1" w:styleId="211">
    <w:name w:val="正文文本缩进 21"/>
    <w:basedOn w:val="a0"/>
    <w:link w:val="2Char2"/>
    <w:qFormat/>
    <w:rsid w:val="00F34F8A"/>
    <w:pPr>
      <w:ind w:left="1260"/>
    </w:pPr>
    <w:rPr>
      <w:rFonts w:ascii="仿宋_GB2312" w:eastAsia="仿宋_GB2312"/>
    </w:rPr>
  </w:style>
  <w:style w:type="character" w:customStyle="1" w:styleId="2Char2">
    <w:name w:val="正文文本缩进 2 Char"/>
    <w:link w:val="211"/>
    <w:autoRedefine/>
    <w:qFormat/>
    <w:rsid w:val="00F34F8A"/>
    <w:rPr>
      <w:rFonts w:ascii="仿宋_GB2312" w:eastAsia="仿宋_GB2312"/>
      <w:kern w:val="2"/>
      <w:sz w:val="24"/>
      <w:szCs w:val="24"/>
    </w:rPr>
  </w:style>
  <w:style w:type="character" w:customStyle="1" w:styleId="style11">
    <w:name w:val="style11"/>
    <w:autoRedefine/>
    <w:qFormat/>
    <w:rsid w:val="00F34F8A"/>
    <w:rPr>
      <w:color w:val="000000"/>
      <w:sz w:val="18"/>
      <w:szCs w:val="18"/>
    </w:rPr>
  </w:style>
  <w:style w:type="character" w:customStyle="1" w:styleId="1e">
    <w:name w:val="标题 1 字符"/>
    <w:autoRedefine/>
    <w:qFormat/>
    <w:rsid w:val="00F34F8A"/>
    <w:rPr>
      <w:rFonts w:ascii="宋体"/>
      <w:b/>
      <w:kern w:val="44"/>
      <w:sz w:val="32"/>
    </w:rPr>
  </w:style>
  <w:style w:type="character" w:customStyle="1" w:styleId="29">
    <w:name w:val="标题 2 字符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character" w:customStyle="1" w:styleId="aff5">
    <w:name w:val="正文缩进 字符"/>
    <w:autoRedefine/>
    <w:qFormat/>
    <w:rsid w:val="00F34F8A"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33">
    <w:name w:val="标题 3 字符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42">
    <w:name w:val="标题 4 字符"/>
    <w:autoRedefine/>
    <w:qFormat/>
    <w:rsid w:val="00F34F8A"/>
    <w:rPr>
      <w:rFonts w:ascii="Arial" w:eastAsia="黑体" w:hAnsi="Arial"/>
      <w:b/>
      <w:sz w:val="28"/>
    </w:rPr>
  </w:style>
  <w:style w:type="character" w:customStyle="1" w:styleId="52">
    <w:name w:val="标题 5 字符"/>
    <w:autoRedefine/>
    <w:qFormat/>
    <w:rsid w:val="00F34F8A"/>
    <w:rPr>
      <w:b/>
      <w:sz w:val="28"/>
    </w:rPr>
  </w:style>
  <w:style w:type="character" w:customStyle="1" w:styleId="60">
    <w:name w:val="标题 6 字符"/>
    <w:autoRedefine/>
    <w:qFormat/>
    <w:rsid w:val="00F34F8A"/>
    <w:rPr>
      <w:rFonts w:ascii="Arial" w:eastAsia="黑体" w:hAnsi="Arial"/>
      <w:b/>
      <w:sz w:val="24"/>
    </w:rPr>
  </w:style>
  <w:style w:type="character" w:customStyle="1" w:styleId="70">
    <w:name w:val="标题 7 字符"/>
    <w:autoRedefine/>
    <w:qFormat/>
    <w:rsid w:val="00F34F8A"/>
    <w:rPr>
      <w:b/>
      <w:sz w:val="24"/>
    </w:rPr>
  </w:style>
  <w:style w:type="character" w:customStyle="1" w:styleId="80">
    <w:name w:val="标题 8 字符"/>
    <w:autoRedefine/>
    <w:qFormat/>
    <w:rsid w:val="00F34F8A"/>
    <w:rPr>
      <w:rFonts w:ascii="Arial" w:eastAsia="黑体" w:hAnsi="Arial"/>
      <w:sz w:val="24"/>
    </w:rPr>
  </w:style>
  <w:style w:type="character" w:customStyle="1" w:styleId="90">
    <w:name w:val="标题 9 字符"/>
    <w:autoRedefine/>
    <w:qFormat/>
    <w:rsid w:val="00F34F8A"/>
    <w:rPr>
      <w:rFonts w:ascii="Arial" w:eastAsia="黑体" w:hAnsi="Arial"/>
      <w:sz w:val="21"/>
    </w:rPr>
  </w:style>
  <w:style w:type="character" w:customStyle="1" w:styleId="aff6">
    <w:name w:val="文档结构图 字符"/>
    <w:autoRedefine/>
    <w:qFormat/>
    <w:rsid w:val="00F34F8A"/>
    <w:rPr>
      <w:kern w:val="2"/>
      <w:sz w:val="21"/>
      <w:szCs w:val="24"/>
      <w:shd w:val="clear" w:color="auto" w:fill="000080"/>
    </w:rPr>
  </w:style>
  <w:style w:type="character" w:customStyle="1" w:styleId="1f">
    <w:name w:val="批注文字 字符1"/>
    <w:autoRedefine/>
    <w:uiPriority w:val="99"/>
    <w:qFormat/>
    <w:rsid w:val="00F34F8A"/>
    <w:rPr>
      <w:kern w:val="2"/>
      <w:sz w:val="21"/>
      <w:szCs w:val="24"/>
    </w:rPr>
  </w:style>
  <w:style w:type="character" w:customStyle="1" w:styleId="34">
    <w:name w:val="正文文本 3 字符"/>
    <w:autoRedefine/>
    <w:qFormat/>
    <w:rsid w:val="00F34F8A"/>
    <w:rPr>
      <w:kern w:val="2"/>
      <w:sz w:val="16"/>
      <w:szCs w:val="16"/>
    </w:rPr>
  </w:style>
  <w:style w:type="character" w:customStyle="1" w:styleId="aff7">
    <w:name w:val="正文文本 字符"/>
    <w:autoRedefine/>
    <w:qFormat/>
    <w:rsid w:val="00F34F8A"/>
    <w:rPr>
      <w:rFonts w:ascii="宋体" w:hAnsi="宋体"/>
      <w:kern w:val="2"/>
      <w:sz w:val="24"/>
      <w:szCs w:val="24"/>
    </w:rPr>
  </w:style>
  <w:style w:type="character" w:customStyle="1" w:styleId="aff8">
    <w:name w:val="正文文本缩进 字符"/>
    <w:autoRedefine/>
    <w:qFormat/>
    <w:rsid w:val="00F34F8A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2a">
    <w:name w:val="纯文本 字符2"/>
    <w:autoRedefine/>
    <w:qFormat/>
    <w:rsid w:val="00F34F8A"/>
    <w:rPr>
      <w:rFonts w:ascii="宋体" w:eastAsia="宋体" w:hAnsi="Courier New" w:cs="宋体" w:hint="eastAsia"/>
      <w:kern w:val="2"/>
      <w:sz w:val="21"/>
    </w:rPr>
  </w:style>
  <w:style w:type="character" w:customStyle="1" w:styleId="aff9">
    <w:name w:val="日期 字符"/>
    <w:autoRedefine/>
    <w:qFormat/>
    <w:rsid w:val="00F34F8A"/>
    <w:rPr>
      <w:rFonts w:ascii="仿宋_GB2312" w:eastAsia="仿宋_GB2312" w:hAnsi="宋体"/>
      <w:color w:val="000000"/>
      <w:kern w:val="2"/>
      <w:sz w:val="24"/>
      <w:szCs w:val="24"/>
    </w:rPr>
  </w:style>
  <w:style w:type="character" w:customStyle="1" w:styleId="2b">
    <w:name w:val="正文文本缩进 2 字符"/>
    <w:autoRedefine/>
    <w:qFormat/>
    <w:rsid w:val="00F34F8A"/>
    <w:rPr>
      <w:rFonts w:ascii="仿宋_GB2312" w:eastAsia="仿宋_GB2312"/>
      <w:kern w:val="2"/>
      <w:sz w:val="24"/>
      <w:szCs w:val="24"/>
    </w:rPr>
  </w:style>
  <w:style w:type="character" w:customStyle="1" w:styleId="affa">
    <w:name w:val="批注框文本 字符"/>
    <w:autoRedefine/>
    <w:qFormat/>
    <w:rsid w:val="00F34F8A"/>
    <w:rPr>
      <w:kern w:val="2"/>
      <w:sz w:val="18"/>
      <w:szCs w:val="18"/>
    </w:rPr>
  </w:style>
  <w:style w:type="character" w:customStyle="1" w:styleId="affb">
    <w:name w:val="页脚 字符"/>
    <w:autoRedefine/>
    <w:uiPriority w:val="99"/>
    <w:qFormat/>
    <w:rsid w:val="00F34F8A"/>
    <w:rPr>
      <w:rFonts w:ascii="宋体" w:eastAsia="宋体"/>
      <w:sz w:val="18"/>
      <w:lang w:val="en-US" w:eastAsia="zh-CN" w:bidi="ar-SA"/>
    </w:rPr>
  </w:style>
  <w:style w:type="character" w:customStyle="1" w:styleId="affc">
    <w:name w:val="页眉 字符"/>
    <w:autoRedefine/>
    <w:qFormat/>
    <w:rsid w:val="00F34F8A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35">
    <w:name w:val="正文文本缩进 3 字符"/>
    <w:autoRedefine/>
    <w:qFormat/>
    <w:rsid w:val="00F34F8A"/>
    <w:rPr>
      <w:rFonts w:ascii="宋体"/>
      <w:sz w:val="24"/>
    </w:rPr>
  </w:style>
  <w:style w:type="character" w:customStyle="1" w:styleId="HTML">
    <w:name w:val="HTML 预设格式 字符"/>
    <w:autoRedefine/>
    <w:qFormat/>
    <w:rsid w:val="00F34F8A"/>
    <w:rPr>
      <w:rFonts w:ascii="宋体" w:hAnsi="宋体" w:cs="宋体"/>
      <w:sz w:val="24"/>
      <w:szCs w:val="24"/>
    </w:rPr>
  </w:style>
  <w:style w:type="character" w:customStyle="1" w:styleId="affd">
    <w:name w:val="标题 字符"/>
    <w:autoRedefine/>
    <w:qFormat/>
    <w:rsid w:val="00F34F8A"/>
    <w:rPr>
      <w:b/>
      <w:kern w:val="2"/>
      <w:sz w:val="32"/>
    </w:rPr>
  </w:style>
  <w:style w:type="character" w:customStyle="1" w:styleId="affe">
    <w:name w:val="批注主题 字符"/>
    <w:autoRedefine/>
    <w:qFormat/>
    <w:rsid w:val="00F34F8A"/>
    <w:rPr>
      <w:rFonts w:ascii="Times New Roman" w:eastAsia="宋体" w:hAnsi="Times New Roman" w:cs="Times New Roman"/>
      <w:b/>
      <w:bCs/>
      <w:kern w:val="2"/>
      <w:sz w:val="21"/>
      <w:szCs w:val="24"/>
      <w:lang w:val="en-US" w:eastAsia="zh-CN" w:bidi="ar-SA"/>
    </w:rPr>
  </w:style>
  <w:style w:type="character" w:customStyle="1" w:styleId="2c">
    <w:name w:val="正文文本首行缩进 2 字符"/>
    <w:autoRedefine/>
    <w:qFormat/>
    <w:rsid w:val="00F34F8A"/>
    <w:rPr>
      <w:rFonts w:eastAsia="宋体"/>
      <w:kern w:val="2"/>
      <w:sz w:val="24"/>
      <w:szCs w:val="24"/>
      <w:lang w:val="en-US" w:eastAsia="zh-CN" w:bidi="ar-SA"/>
    </w:rPr>
  </w:style>
  <w:style w:type="paragraph" w:customStyle="1" w:styleId="PlainText1">
    <w:name w:val="Plain Text1"/>
    <w:basedOn w:val="a0"/>
    <w:qFormat/>
    <w:rsid w:val="00F34F8A"/>
    <w:rPr>
      <w:rFonts w:ascii="宋体" w:eastAsia="等线" w:hAnsi="Courier New"/>
      <w:szCs w:val="20"/>
    </w:rPr>
  </w:style>
  <w:style w:type="paragraph" w:customStyle="1" w:styleId="1f0">
    <w:name w:val="列表段落1"/>
    <w:basedOn w:val="a0"/>
    <w:qFormat/>
    <w:rsid w:val="00F34F8A"/>
    <w:pPr>
      <w:widowControl/>
      <w:ind w:firstLineChars="200" w:firstLine="420"/>
    </w:pPr>
    <w:rPr>
      <w:rFonts w:ascii="宋体" w:hAnsi="宋体" w:cs="宋体"/>
    </w:rPr>
  </w:style>
  <w:style w:type="paragraph" w:customStyle="1" w:styleId="msolistparagraph0">
    <w:name w:val="msolistparagraph"/>
    <w:basedOn w:val="a0"/>
    <w:qFormat/>
    <w:rsid w:val="00F34F8A"/>
    <w:pPr>
      <w:ind w:firstLineChars="200" w:firstLine="420"/>
    </w:pPr>
    <w:rPr>
      <w:szCs w:val="21"/>
    </w:rPr>
  </w:style>
  <w:style w:type="paragraph" w:customStyle="1" w:styleId="pf0">
    <w:name w:val="pf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2d">
    <w:name w:val="2"/>
    <w:basedOn w:val="a0"/>
    <w:next w:val="afff"/>
    <w:link w:val="afff0"/>
    <w:uiPriority w:val="34"/>
    <w:qFormat/>
    <w:rsid w:val="00F34F8A"/>
    <w:pPr>
      <w:ind w:firstLineChars="200" w:firstLine="420"/>
    </w:pPr>
  </w:style>
  <w:style w:type="character" w:customStyle="1" w:styleId="afff0">
    <w:name w:val="列表段落 字符"/>
    <w:link w:val="2d"/>
    <w:autoRedefine/>
    <w:uiPriority w:val="34"/>
    <w:qFormat/>
    <w:locked/>
    <w:rsid w:val="00F34F8A"/>
    <w:rPr>
      <w:kern w:val="2"/>
      <w:sz w:val="21"/>
      <w:szCs w:val="24"/>
    </w:rPr>
  </w:style>
  <w:style w:type="paragraph" w:styleId="afff">
    <w:name w:val="List Paragraph"/>
    <w:basedOn w:val="a0"/>
    <w:link w:val="Char13"/>
    <w:uiPriority w:val="34"/>
    <w:qFormat/>
    <w:rsid w:val="00F34F8A"/>
    <w:pPr>
      <w:ind w:firstLineChars="200" w:firstLine="420"/>
    </w:pPr>
    <w:rPr>
      <w:szCs w:val="22"/>
    </w:rPr>
  </w:style>
  <w:style w:type="character" w:customStyle="1" w:styleId="Char23">
    <w:name w:val="列出段落 Char2"/>
    <w:autoRedefine/>
    <w:qFormat/>
    <w:rsid w:val="00F34F8A"/>
    <w:rPr>
      <w:kern w:val="2"/>
      <w:sz w:val="21"/>
    </w:rPr>
  </w:style>
  <w:style w:type="paragraph" w:customStyle="1" w:styleId="xl86">
    <w:name w:val="xl86"/>
    <w:basedOn w:val="a0"/>
    <w:qFormat/>
    <w:rsid w:val="00F34F8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szCs w:val="21"/>
    </w:rPr>
  </w:style>
  <w:style w:type="paragraph" w:customStyle="1" w:styleId="ListParagraph11">
    <w:name w:val="List Paragraph11"/>
    <w:basedOn w:val="a0"/>
    <w:qFormat/>
    <w:rsid w:val="00F34F8A"/>
    <w:pPr>
      <w:ind w:firstLineChars="200" w:firstLine="420"/>
    </w:pPr>
    <w:rPr>
      <w:szCs w:val="22"/>
    </w:rPr>
  </w:style>
  <w:style w:type="character" w:customStyle="1" w:styleId="120">
    <w:name w:val="标题 1 字符2"/>
    <w:autoRedefine/>
    <w:qFormat/>
    <w:rsid w:val="00F34F8A"/>
    <w:rPr>
      <w:rFonts w:ascii="宋体"/>
      <w:b/>
      <w:kern w:val="44"/>
      <w:sz w:val="32"/>
    </w:rPr>
  </w:style>
  <w:style w:type="character" w:customStyle="1" w:styleId="productname1">
    <w:name w:val="product_name1"/>
    <w:autoRedefine/>
    <w:qFormat/>
    <w:rsid w:val="00F34F8A"/>
    <w:rPr>
      <w:rFonts w:ascii="Arial" w:hAnsi="Arial" w:cs="Arial" w:hint="default"/>
      <w:b/>
      <w:bCs/>
      <w:sz w:val="24"/>
      <w:szCs w:val="24"/>
    </w:rPr>
  </w:style>
  <w:style w:type="character" w:customStyle="1" w:styleId="NAPBulletChar">
    <w:name w:val="NAP Bullet Char"/>
    <w:autoRedefine/>
    <w:qFormat/>
    <w:rsid w:val="00F34F8A"/>
    <w:rPr>
      <w:rFonts w:eastAsia="宋体"/>
      <w:sz w:val="22"/>
      <w:lang w:val="en-US" w:eastAsia="zh-CN" w:bidi="ar-SA"/>
    </w:rPr>
  </w:style>
  <w:style w:type="character" w:customStyle="1" w:styleId="Char24">
    <w:name w:val="页脚 Char2"/>
    <w:autoRedefine/>
    <w:uiPriority w:val="99"/>
    <w:qFormat/>
    <w:rsid w:val="00F34F8A"/>
    <w:rPr>
      <w:rFonts w:ascii="宋体" w:eastAsia="宋体"/>
      <w:sz w:val="18"/>
      <w:lang w:val="en-US" w:eastAsia="zh-CN" w:bidi="ar-SA"/>
    </w:rPr>
  </w:style>
  <w:style w:type="character" w:customStyle="1" w:styleId="1f1">
    <w:name w:val="正文文本 字符1"/>
    <w:autoRedefine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9Char1">
    <w:name w:val="标题 9 Char1"/>
    <w:autoRedefine/>
    <w:qFormat/>
    <w:rsid w:val="00F34F8A"/>
    <w:rPr>
      <w:rFonts w:ascii="Arial" w:eastAsia="黑体" w:hAnsi="Arial"/>
      <w:sz w:val="21"/>
    </w:rPr>
  </w:style>
  <w:style w:type="character" w:customStyle="1" w:styleId="font1">
    <w:name w:val="font1"/>
    <w:autoRedefine/>
    <w:qFormat/>
    <w:rsid w:val="00F34F8A"/>
    <w:rPr>
      <w:color w:val="000000"/>
      <w:sz w:val="18"/>
    </w:rPr>
  </w:style>
  <w:style w:type="character" w:customStyle="1" w:styleId="2e">
    <w:name w:val="文档结构图 字符2"/>
    <w:autoRedefine/>
    <w:uiPriority w:val="99"/>
    <w:semiHidden/>
    <w:qFormat/>
    <w:rsid w:val="00F34F8A"/>
    <w:rPr>
      <w:rFonts w:ascii="Microsoft YaHei UI" w:eastAsia="Microsoft YaHei UI" w:hAnsi="Times New Roman" w:cs="Times New Roman"/>
      <w:sz w:val="18"/>
      <w:szCs w:val="18"/>
    </w:rPr>
  </w:style>
  <w:style w:type="character" w:customStyle="1" w:styleId="emtidy-3">
    <w:name w:val="emtidy-3"/>
    <w:autoRedefine/>
    <w:qFormat/>
    <w:rsid w:val="00F34F8A"/>
  </w:style>
  <w:style w:type="character" w:customStyle="1" w:styleId="1f2">
    <w:name w:val="页脚 字符1"/>
    <w:autoRedefine/>
    <w:uiPriority w:val="99"/>
    <w:semiHidden/>
    <w:qFormat/>
    <w:rsid w:val="00F34F8A"/>
    <w:rPr>
      <w:sz w:val="18"/>
      <w:szCs w:val="18"/>
    </w:rPr>
  </w:style>
  <w:style w:type="character" w:customStyle="1" w:styleId="z21">
    <w:name w:val="z21"/>
    <w:autoRedefine/>
    <w:qFormat/>
    <w:rsid w:val="00F34F8A"/>
    <w:rPr>
      <w:color w:val="666666"/>
      <w:sz w:val="24"/>
      <w:szCs w:val="24"/>
    </w:rPr>
  </w:style>
  <w:style w:type="character" w:customStyle="1" w:styleId="emtidy-4">
    <w:name w:val="emtidy-4"/>
    <w:autoRedefine/>
    <w:qFormat/>
    <w:rsid w:val="00F34F8A"/>
  </w:style>
  <w:style w:type="character" w:customStyle="1" w:styleId="zz31">
    <w:name w:val="zz31"/>
    <w:autoRedefine/>
    <w:qFormat/>
    <w:rsid w:val="00F34F8A"/>
    <w:rPr>
      <w:color w:val="000000"/>
      <w:sz w:val="18"/>
      <w:u w:val="none"/>
    </w:rPr>
  </w:style>
  <w:style w:type="character" w:customStyle="1" w:styleId="f121">
    <w:name w:val="f121"/>
    <w:autoRedefine/>
    <w:qFormat/>
    <w:rsid w:val="00F34F8A"/>
    <w:rPr>
      <w:sz w:val="20"/>
      <w:u w:val="none"/>
    </w:rPr>
  </w:style>
  <w:style w:type="character" w:customStyle="1" w:styleId="titleemph1">
    <w:name w:val="title_emph1"/>
    <w:autoRedefine/>
    <w:qFormat/>
    <w:rsid w:val="00F34F8A"/>
    <w:rPr>
      <w:rFonts w:ascii="Arial" w:hAnsi="Arial" w:cs="Arial" w:hint="default"/>
      <w:b/>
      <w:bCs/>
      <w:sz w:val="18"/>
      <w:szCs w:val="18"/>
    </w:rPr>
  </w:style>
  <w:style w:type="character" w:customStyle="1" w:styleId="CharChar13">
    <w:name w:val="Char Char13"/>
    <w:autoRedefine/>
    <w:qFormat/>
    <w:rsid w:val="00F34F8A"/>
    <w:rPr>
      <w:rFonts w:ascii="Times New Roman" w:eastAsia="宋体" w:hAnsi="Times New Roman"/>
      <w:kern w:val="0"/>
      <w:sz w:val="18"/>
    </w:rPr>
  </w:style>
  <w:style w:type="character" w:customStyle="1" w:styleId="content1">
    <w:name w:val="content1"/>
    <w:autoRedefine/>
    <w:qFormat/>
    <w:rsid w:val="00F34F8A"/>
    <w:rPr>
      <w:sz w:val="14"/>
      <w:szCs w:val="14"/>
    </w:rPr>
  </w:style>
  <w:style w:type="character" w:customStyle="1" w:styleId="HTMLChar1">
    <w:name w:val="HTML 预设格式 Char1"/>
    <w:autoRedefine/>
    <w:uiPriority w:val="99"/>
    <w:qFormat/>
    <w:rsid w:val="00F34F8A"/>
    <w:rPr>
      <w:rFonts w:ascii="宋体" w:hAnsi="宋体" w:cs="宋体"/>
      <w:sz w:val="24"/>
      <w:szCs w:val="24"/>
    </w:rPr>
  </w:style>
  <w:style w:type="character" w:customStyle="1" w:styleId="emtidy-2">
    <w:name w:val="emtidy-2"/>
    <w:autoRedefine/>
    <w:qFormat/>
    <w:rsid w:val="00F34F8A"/>
  </w:style>
  <w:style w:type="character" w:customStyle="1" w:styleId="h3Char">
    <w:name w:val="h3 Char"/>
    <w:autoRedefine/>
    <w:qFormat/>
    <w:rsid w:val="00F34F8A"/>
    <w:rPr>
      <w:rFonts w:eastAsia="宋体"/>
      <w:b/>
      <w:sz w:val="21"/>
      <w:lang w:val="en-US" w:eastAsia="zh-CN"/>
    </w:rPr>
  </w:style>
  <w:style w:type="character" w:customStyle="1" w:styleId="411">
    <w:name w:val="标题 4 字符1"/>
    <w:autoRedefine/>
    <w:qFormat/>
    <w:rsid w:val="00F34F8A"/>
    <w:rPr>
      <w:rFonts w:ascii="Calibri Light" w:hAnsi="Calibri Light"/>
      <w:b/>
      <w:bCs/>
      <w:kern w:val="2"/>
      <w:sz w:val="28"/>
      <w:szCs w:val="28"/>
    </w:rPr>
  </w:style>
  <w:style w:type="character" w:customStyle="1" w:styleId="biaotizi1">
    <w:name w:val="biaotizi1"/>
    <w:autoRedefine/>
    <w:qFormat/>
    <w:rsid w:val="00F34F8A"/>
    <w:rPr>
      <w:color w:val="0A2656"/>
      <w:sz w:val="18"/>
      <w:szCs w:val="18"/>
      <w:u w:val="none"/>
    </w:rPr>
  </w:style>
  <w:style w:type="character" w:customStyle="1" w:styleId="1f3">
    <w:name w:val="批注引用1"/>
    <w:autoRedefine/>
    <w:qFormat/>
    <w:rsid w:val="00F34F8A"/>
    <w:rPr>
      <w:sz w:val="21"/>
    </w:rPr>
  </w:style>
  <w:style w:type="character" w:customStyle="1" w:styleId="212">
    <w:name w:val="标题 2 字符1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character" w:customStyle="1" w:styleId="titleemph">
    <w:name w:val="title_emph"/>
    <w:autoRedefine/>
    <w:qFormat/>
    <w:rsid w:val="00F34F8A"/>
  </w:style>
  <w:style w:type="character" w:customStyle="1" w:styleId="afff1">
    <w:name w:val="列出段落 字符"/>
    <w:autoRedefine/>
    <w:uiPriority w:val="34"/>
    <w:qFormat/>
    <w:locked/>
    <w:rsid w:val="00F34F8A"/>
    <w:rPr>
      <w:rFonts w:ascii="仿宋" w:eastAsia="仿宋_GB2312" w:hAnsi="仿宋" w:cs="仿宋"/>
      <w:sz w:val="32"/>
      <w:szCs w:val="22"/>
      <w:lang w:eastAsia="en-US"/>
    </w:rPr>
  </w:style>
  <w:style w:type="paragraph" w:customStyle="1" w:styleId="NormalPrix">
    <w:name w:val="NormalPrix"/>
    <w:basedOn w:val="a0"/>
    <w:link w:val="NormalPrixChar"/>
    <w:qFormat/>
    <w:rsid w:val="00F34F8A"/>
    <w:pPr>
      <w:widowControl/>
      <w:tabs>
        <w:tab w:val="decimal" w:pos="924"/>
      </w:tabs>
      <w:autoSpaceDE w:val="0"/>
      <w:autoSpaceDN w:val="0"/>
    </w:pPr>
    <w:rPr>
      <w:sz w:val="20"/>
      <w:szCs w:val="20"/>
      <w:lang w:val="fr-FR" w:eastAsia="en-US"/>
    </w:rPr>
  </w:style>
  <w:style w:type="character" w:customStyle="1" w:styleId="NormalPrixChar">
    <w:name w:val="NormalPrix Char"/>
    <w:link w:val="NormalPrix"/>
    <w:autoRedefine/>
    <w:qFormat/>
    <w:rsid w:val="00F34F8A"/>
    <w:rPr>
      <w:lang w:val="fr-FR" w:eastAsia="en-US"/>
    </w:rPr>
  </w:style>
  <w:style w:type="character" w:customStyle="1" w:styleId="emtidy-5">
    <w:name w:val="emtidy-5"/>
    <w:autoRedefine/>
    <w:qFormat/>
    <w:rsid w:val="00F34F8A"/>
  </w:style>
  <w:style w:type="paragraph" w:customStyle="1" w:styleId="1f4">
    <w:name w:val="样式1"/>
    <w:basedOn w:val="a0"/>
    <w:link w:val="1Char2"/>
    <w:qFormat/>
    <w:rsid w:val="00F34F8A"/>
    <w:pPr>
      <w:spacing w:line="360" w:lineRule="auto"/>
      <w:ind w:firstLine="425"/>
    </w:pPr>
    <w:rPr>
      <w:rFonts w:ascii="宋体" w:hAnsi="宋体"/>
    </w:rPr>
  </w:style>
  <w:style w:type="character" w:customStyle="1" w:styleId="1Char2">
    <w:name w:val="样式1 Char"/>
    <w:link w:val="1f4"/>
    <w:autoRedefine/>
    <w:qFormat/>
    <w:rsid w:val="00F34F8A"/>
    <w:rPr>
      <w:rFonts w:ascii="宋体" w:hAnsi="宋体"/>
      <w:sz w:val="21"/>
      <w:szCs w:val="24"/>
    </w:rPr>
  </w:style>
  <w:style w:type="character" w:customStyle="1" w:styleId="Char14">
    <w:name w:val="批注主题 Char1"/>
    <w:autoRedefine/>
    <w:qFormat/>
    <w:rsid w:val="00F34F8A"/>
    <w:rPr>
      <w:b/>
      <w:kern w:val="2"/>
      <w:sz w:val="21"/>
    </w:rPr>
  </w:style>
  <w:style w:type="paragraph" w:customStyle="1" w:styleId="afff2">
    <w:name w:val="编号列表"/>
    <w:basedOn w:val="a0"/>
    <w:link w:val="Charf2"/>
    <w:qFormat/>
    <w:rsid w:val="00F34F8A"/>
    <w:pPr>
      <w:tabs>
        <w:tab w:val="left" w:pos="360"/>
        <w:tab w:val="left" w:pos="992"/>
      </w:tabs>
      <w:snapToGrid w:val="0"/>
      <w:spacing w:beforeLines="50" w:afterLines="50" w:line="360" w:lineRule="auto"/>
      <w:ind w:left="360" w:hanging="360"/>
    </w:pPr>
    <w:rPr>
      <w:rFonts w:ascii="Verdana" w:hAnsi="Verdana"/>
      <w:szCs w:val="20"/>
    </w:rPr>
  </w:style>
  <w:style w:type="character" w:customStyle="1" w:styleId="Charf2">
    <w:name w:val="编号列表 Char"/>
    <w:link w:val="afff2"/>
    <w:autoRedefine/>
    <w:qFormat/>
    <w:rsid w:val="00F34F8A"/>
    <w:rPr>
      <w:rFonts w:ascii="Verdana" w:hAnsi="Verdana"/>
      <w:kern w:val="2"/>
      <w:sz w:val="24"/>
    </w:rPr>
  </w:style>
  <w:style w:type="paragraph" w:customStyle="1" w:styleId="afff3">
    <w:name w:val="表格"/>
    <w:basedOn w:val="TableParagraph"/>
    <w:link w:val="afff4"/>
    <w:qFormat/>
    <w:rsid w:val="00F34F8A"/>
    <w:pPr>
      <w:snapToGrid w:val="0"/>
      <w:spacing w:before="100" w:beforeAutospacing="1" w:after="100" w:afterAutospacing="1"/>
      <w:jc w:val="center"/>
      <w:textAlignment w:val="center"/>
    </w:pPr>
    <w:rPr>
      <w:rFonts w:ascii="仿宋" w:eastAsia="仿宋_GB2312" w:hAnsi="仿宋" w:cs="仿宋"/>
      <w:sz w:val="20"/>
      <w:szCs w:val="20"/>
    </w:rPr>
  </w:style>
  <w:style w:type="character" w:customStyle="1" w:styleId="afff4">
    <w:name w:val="表格 字符"/>
    <w:link w:val="afff3"/>
    <w:autoRedefine/>
    <w:qFormat/>
    <w:rsid w:val="00F34F8A"/>
    <w:rPr>
      <w:rFonts w:ascii="仿宋" w:eastAsia="仿宋_GB2312" w:hAnsi="仿宋" w:cs="仿宋"/>
      <w:lang w:eastAsia="en-US"/>
    </w:rPr>
  </w:style>
  <w:style w:type="character" w:customStyle="1" w:styleId="2Char11">
    <w:name w:val="正文文本 2 Char1"/>
    <w:autoRedefine/>
    <w:qFormat/>
    <w:rsid w:val="00F34F8A"/>
    <w:rPr>
      <w:rFonts w:ascii="Helvetica-Light" w:hAnsi="Helvetica-Light"/>
      <w:i/>
      <w:iCs/>
      <w:szCs w:val="24"/>
      <w:lang w:eastAsia="en-US"/>
    </w:rPr>
  </w:style>
  <w:style w:type="character" w:customStyle="1" w:styleId="Char40">
    <w:name w:val="Char4"/>
    <w:autoRedefine/>
    <w:qFormat/>
    <w:rsid w:val="00F34F8A"/>
    <w:rPr>
      <w:rFonts w:ascii="宋体" w:hAnsi="Courier New"/>
      <w:kern w:val="2"/>
      <w:sz w:val="21"/>
    </w:rPr>
  </w:style>
  <w:style w:type="character" w:customStyle="1" w:styleId="310">
    <w:name w:val="正文文本 3 字符1"/>
    <w:autoRedefine/>
    <w:uiPriority w:val="99"/>
    <w:semiHidden/>
    <w:qFormat/>
    <w:rsid w:val="00F34F8A"/>
    <w:rPr>
      <w:rFonts w:ascii="Times New Roman" w:eastAsia="宋体" w:hAnsi="Times New Roman" w:cs="Times New Roman"/>
      <w:sz w:val="16"/>
      <w:szCs w:val="16"/>
    </w:rPr>
  </w:style>
  <w:style w:type="character" w:customStyle="1" w:styleId="36">
    <w:name w:val="纯文本 字符3"/>
    <w:autoRedefine/>
    <w:uiPriority w:val="99"/>
    <w:qFormat/>
    <w:rsid w:val="00F34F8A"/>
    <w:rPr>
      <w:rFonts w:ascii="宋体" w:eastAsia="宋体" w:hAnsi="Courier New" w:cs="宋体" w:hint="eastAsia"/>
      <w:kern w:val="2"/>
      <w:sz w:val="21"/>
    </w:rPr>
  </w:style>
  <w:style w:type="character" w:customStyle="1" w:styleId="1f5">
    <w:name w:val="列表段落 字符1"/>
    <w:autoRedefine/>
    <w:uiPriority w:val="34"/>
    <w:qFormat/>
    <w:locked/>
    <w:rsid w:val="00F34F8A"/>
    <w:rPr>
      <w:rFonts w:ascii="仿宋" w:eastAsia="仿宋_GB2312" w:hAnsi="仿宋" w:cs="仿宋"/>
      <w:sz w:val="32"/>
      <w:szCs w:val="22"/>
      <w:lang w:eastAsia="en-US"/>
    </w:rPr>
  </w:style>
  <w:style w:type="character" w:customStyle="1" w:styleId="brandcolor1">
    <w:name w:val="brandcolor1"/>
    <w:autoRedefine/>
    <w:qFormat/>
    <w:rsid w:val="00F34F8A"/>
    <w:rPr>
      <w:color w:val="2685C1"/>
    </w:rPr>
  </w:style>
  <w:style w:type="character" w:customStyle="1" w:styleId="Char50">
    <w:name w:val="Char5"/>
    <w:autoRedefine/>
    <w:qFormat/>
    <w:rsid w:val="00F34F8A"/>
    <w:rPr>
      <w:b/>
      <w:sz w:val="32"/>
      <w:lang w:eastAsia="en-US"/>
    </w:rPr>
  </w:style>
  <w:style w:type="character" w:customStyle="1" w:styleId="unline1">
    <w:name w:val="unline1"/>
    <w:autoRedefine/>
    <w:qFormat/>
    <w:rsid w:val="00F34F8A"/>
    <w:rPr>
      <w:u w:val="none"/>
    </w:rPr>
  </w:style>
  <w:style w:type="paragraph" w:customStyle="1" w:styleId="074">
    <w:name w:val="标书正文:  0.74 厘米"/>
    <w:basedOn w:val="a0"/>
    <w:link w:val="074Char"/>
    <w:qFormat/>
    <w:rsid w:val="00F34F8A"/>
    <w:pPr>
      <w:snapToGrid w:val="0"/>
      <w:spacing w:line="360" w:lineRule="auto"/>
      <w:ind w:firstLine="420"/>
    </w:pPr>
    <w:rPr>
      <w:rFonts w:cs="宋体"/>
      <w:szCs w:val="20"/>
    </w:rPr>
  </w:style>
  <w:style w:type="character" w:customStyle="1" w:styleId="074Char">
    <w:name w:val="标书正文:  0.74 厘米 Char"/>
    <w:link w:val="074"/>
    <w:autoRedefine/>
    <w:qFormat/>
    <w:rsid w:val="00F34F8A"/>
    <w:rPr>
      <w:rFonts w:cs="宋体"/>
      <w:sz w:val="24"/>
    </w:rPr>
  </w:style>
  <w:style w:type="character" w:customStyle="1" w:styleId="font4">
    <w:name w:val="font4"/>
    <w:autoRedefine/>
    <w:qFormat/>
    <w:rsid w:val="00F34F8A"/>
  </w:style>
  <w:style w:type="character" w:customStyle="1" w:styleId="StyleNAPBulletChar">
    <w:name w:val="Style NAP Bullet + 楷体 Char"/>
    <w:autoRedefine/>
    <w:qFormat/>
    <w:rsid w:val="00F34F8A"/>
    <w:rPr>
      <w:rFonts w:ascii="楷体" w:eastAsia="楷体" w:hAnsi="楷体"/>
      <w:sz w:val="21"/>
      <w:lang w:val="en-US" w:eastAsia="zh-CN" w:bidi="ar-SA"/>
    </w:rPr>
  </w:style>
  <w:style w:type="character" w:customStyle="1" w:styleId="SalesGuide2Char">
    <w:name w:val="Sales Guide 2 Char"/>
    <w:autoRedefine/>
    <w:qFormat/>
    <w:rsid w:val="00F34F8A"/>
    <w:rPr>
      <w:rFonts w:ascii="Arial,Bold" w:eastAsia="黑体" w:hAnsi="Arial,Bold" w:cs="Arial,Bold"/>
      <w:sz w:val="24"/>
      <w:szCs w:val="21"/>
      <w:lang w:val="en-US" w:eastAsia="zh-CN" w:bidi="ar-SA"/>
    </w:rPr>
  </w:style>
  <w:style w:type="character" w:customStyle="1" w:styleId="311">
    <w:name w:val="正文文本缩进 3 字符1"/>
    <w:autoRedefine/>
    <w:uiPriority w:val="99"/>
    <w:semiHidden/>
    <w:qFormat/>
    <w:rsid w:val="00F34F8A"/>
    <w:rPr>
      <w:rFonts w:ascii="Times New Roman" w:eastAsia="宋体" w:hAnsi="Times New Roman" w:cs="Times New Roman"/>
      <w:sz w:val="16"/>
      <w:szCs w:val="16"/>
    </w:rPr>
  </w:style>
  <w:style w:type="character" w:customStyle="1" w:styleId="afff5">
    <w:name w:val="??????"/>
    <w:autoRedefine/>
    <w:qFormat/>
    <w:rsid w:val="00F34F8A"/>
    <w:rPr>
      <w:sz w:val="20"/>
    </w:rPr>
  </w:style>
  <w:style w:type="character" w:customStyle="1" w:styleId="black9font1">
    <w:name w:val="black9font1"/>
    <w:autoRedefine/>
    <w:qFormat/>
    <w:rsid w:val="00F34F8A"/>
    <w:rPr>
      <w:rFonts w:ascii="宋体" w:eastAsia="宋体" w:hAnsi="宋体" w:hint="eastAsia"/>
      <w:sz w:val="18"/>
      <w:u w:val="none"/>
    </w:rPr>
  </w:style>
  <w:style w:type="character" w:customStyle="1" w:styleId="newscontent">
    <w:name w:val="newscontent"/>
    <w:autoRedefine/>
    <w:qFormat/>
    <w:rsid w:val="00F34F8A"/>
  </w:style>
  <w:style w:type="character" w:customStyle="1" w:styleId="1f6">
    <w:name w:val="标题 字符1"/>
    <w:autoRedefine/>
    <w:uiPriority w:val="10"/>
    <w:qFormat/>
    <w:rsid w:val="00F34F8A"/>
    <w:rPr>
      <w:rFonts w:ascii="等线 Light" w:eastAsia="等线 Light" w:hAnsi="等线 Light" w:cs="Times New Roman"/>
      <w:b/>
      <w:bCs/>
      <w:sz w:val="32"/>
      <w:szCs w:val="32"/>
    </w:rPr>
  </w:style>
  <w:style w:type="character" w:customStyle="1" w:styleId="1f7">
    <w:name w:val="正文缩进 字符1"/>
    <w:autoRedefine/>
    <w:qFormat/>
    <w:locked/>
    <w:rsid w:val="00F34F8A"/>
    <w:rPr>
      <w:rFonts w:ascii="宋体"/>
      <w:sz w:val="24"/>
    </w:rPr>
  </w:style>
  <w:style w:type="character" w:customStyle="1" w:styleId="1f8">
    <w:name w:val="页码1"/>
    <w:autoRedefine/>
    <w:qFormat/>
    <w:rsid w:val="00F34F8A"/>
  </w:style>
  <w:style w:type="character" w:customStyle="1" w:styleId="1f9">
    <w:name w:val="访问过的超链接1"/>
    <w:autoRedefine/>
    <w:qFormat/>
    <w:rsid w:val="00F34F8A"/>
    <w:rPr>
      <w:color w:val="800080"/>
      <w:u w:val="single"/>
    </w:rPr>
  </w:style>
  <w:style w:type="character" w:customStyle="1" w:styleId="wj">
    <w:name w:val="wj"/>
    <w:autoRedefine/>
    <w:qFormat/>
    <w:rsid w:val="00F34F8A"/>
  </w:style>
  <w:style w:type="character" w:customStyle="1" w:styleId="artcontent">
    <w:name w:val="artcontent"/>
    <w:autoRedefine/>
    <w:qFormat/>
    <w:rsid w:val="00F34F8A"/>
  </w:style>
  <w:style w:type="character" w:customStyle="1" w:styleId="afff6">
    <w:name w:val="非成比例文字"/>
    <w:autoRedefine/>
    <w:qFormat/>
    <w:rsid w:val="00F34F8A"/>
    <w:rPr>
      <w:rFonts w:ascii="Courier New" w:eastAsia="Courier New" w:hAnsi="Courier New" w:cs="Courier New"/>
    </w:rPr>
  </w:style>
  <w:style w:type="character" w:customStyle="1" w:styleId="font2">
    <w:name w:val="font2"/>
    <w:autoRedefine/>
    <w:qFormat/>
    <w:rsid w:val="00F34F8A"/>
  </w:style>
  <w:style w:type="character" w:customStyle="1" w:styleId="213">
    <w:name w:val="正文文本首行缩进 2 字符1"/>
    <w:autoRedefine/>
    <w:uiPriority w:val="99"/>
    <w:semiHidden/>
    <w:qFormat/>
    <w:rsid w:val="00F34F8A"/>
  </w:style>
  <w:style w:type="character" w:customStyle="1" w:styleId="1fa">
    <w:name w:val="文档结构图 字符1"/>
    <w:autoRedefine/>
    <w:uiPriority w:val="99"/>
    <w:semiHidden/>
    <w:qFormat/>
    <w:rsid w:val="00F34F8A"/>
    <w:rPr>
      <w:rFonts w:ascii="Microsoft YaHei UI" w:eastAsia="Microsoft YaHei UI"/>
      <w:sz w:val="18"/>
      <w:szCs w:val="18"/>
    </w:rPr>
  </w:style>
  <w:style w:type="character" w:customStyle="1" w:styleId="para">
    <w:name w:val="para"/>
    <w:autoRedefine/>
    <w:qFormat/>
    <w:rsid w:val="00F34F8A"/>
  </w:style>
  <w:style w:type="character" w:customStyle="1" w:styleId="HTML1">
    <w:name w:val="HTML 预设格式 字符1"/>
    <w:autoRedefine/>
    <w:uiPriority w:val="99"/>
    <w:qFormat/>
    <w:rsid w:val="00F34F8A"/>
    <w:rPr>
      <w:rFonts w:ascii="宋体" w:hAnsi="宋体" w:cs="宋体"/>
      <w:sz w:val="24"/>
      <w:szCs w:val="24"/>
    </w:rPr>
  </w:style>
  <w:style w:type="character" w:customStyle="1" w:styleId="1fb">
    <w:name w:val="脚注引用1"/>
    <w:autoRedefine/>
    <w:qFormat/>
    <w:rsid w:val="00F34F8A"/>
    <w:rPr>
      <w:vertAlign w:val="superscript"/>
    </w:rPr>
  </w:style>
  <w:style w:type="character" w:customStyle="1" w:styleId="1fc">
    <w:name w:val="正文文本缩进 字符1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1fd">
    <w:name w:val="日期 字符1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2f">
    <w:name w:val="批注文字 字符2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214">
    <w:name w:val="正文文本 2 字符1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pointnormal1">
    <w:name w:val="point_normal1"/>
    <w:autoRedefine/>
    <w:qFormat/>
    <w:rsid w:val="00F34F8A"/>
    <w:rPr>
      <w:rFonts w:ascii="Arial" w:hAnsi="Arial" w:cs="Arial" w:hint="default"/>
      <w:sz w:val="18"/>
      <w:szCs w:val="18"/>
    </w:rPr>
  </w:style>
  <w:style w:type="character" w:customStyle="1" w:styleId="511">
    <w:name w:val="标题 5 字符1"/>
    <w:autoRedefine/>
    <w:qFormat/>
    <w:rsid w:val="00F34F8A"/>
    <w:rPr>
      <w:b/>
      <w:bCs/>
      <w:kern w:val="2"/>
      <w:sz w:val="28"/>
      <w:szCs w:val="28"/>
    </w:rPr>
  </w:style>
  <w:style w:type="character" w:customStyle="1" w:styleId="pointsmall1">
    <w:name w:val="point_small1"/>
    <w:autoRedefine/>
    <w:qFormat/>
    <w:rsid w:val="00F34F8A"/>
    <w:rPr>
      <w:rFonts w:ascii="Arial" w:hAnsi="Arial" w:cs="Arial" w:hint="default"/>
      <w:sz w:val="18"/>
      <w:szCs w:val="18"/>
    </w:rPr>
  </w:style>
  <w:style w:type="character" w:customStyle="1" w:styleId="2f0">
    <w:name w:val="批注主题 字符2"/>
    <w:autoRedefine/>
    <w:uiPriority w:val="99"/>
    <w:semiHidden/>
    <w:qFormat/>
    <w:rsid w:val="00F34F8A"/>
    <w:rPr>
      <w:rFonts w:ascii="Times New Roman" w:eastAsia="宋体" w:hAnsi="Times New Roman" w:cs="Times New Roman"/>
      <w:b/>
      <w:bCs/>
      <w:szCs w:val="24"/>
    </w:rPr>
  </w:style>
  <w:style w:type="character" w:customStyle="1" w:styleId="huei12b1">
    <w:name w:val="huei12b1"/>
    <w:autoRedefine/>
    <w:qFormat/>
    <w:rsid w:val="00F34F8A"/>
    <w:rPr>
      <w:b/>
      <w:bCs/>
      <w:color w:val="333333"/>
      <w:sz w:val="18"/>
      <w:szCs w:val="18"/>
    </w:rPr>
  </w:style>
  <w:style w:type="character" w:customStyle="1" w:styleId="param-name">
    <w:name w:val="param-name"/>
    <w:autoRedefine/>
    <w:qFormat/>
    <w:rsid w:val="00F34F8A"/>
  </w:style>
  <w:style w:type="character" w:customStyle="1" w:styleId="tw4winMark">
    <w:name w:val="tw4winMark"/>
    <w:autoRedefine/>
    <w:qFormat/>
    <w:rsid w:val="00F34F8A"/>
    <w:rPr>
      <w:rFonts w:ascii="Courier New" w:hAnsi="Courier New"/>
      <w:vanish/>
      <w:color w:val="800080"/>
      <w:vertAlign w:val="subscript"/>
    </w:rPr>
  </w:style>
  <w:style w:type="character" w:customStyle="1" w:styleId="3Char10">
    <w:name w:val="正文文本缩进 3 Char1"/>
    <w:autoRedefine/>
    <w:qFormat/>
    <w:rsid w:val="00F34F8A"/>
    <w:rPr>
      <w:rFonts w:ascii="宋体"/>
      <w:sz w:val="24"/>
    </w:rPr>
  </w:style>
  <w:style w:type="character" w:customStyle="1" w:styleId="Char15">
    <w:name w:val="日期 Char1"/>
    <w:autoRedefine/>
    <w:qFormat/>
    <w:rsid w:val="00F34F8A"/>
    <w:rPr>
      <w:rFonts w:ascii="仿宋_GB2312" w:eastAsia="仿宋_GB2312" w:hAnsi="宋体"/>
      <w:color w:val="000000"/>
      <w:kern w:val="2"/>
      <w:sz w:val="24"/>
      <w:szCs w:val="24"/>
    </w:rPr>
  </w:style>
  <w:style w:type="character" w:customStyle="1" w:styleId="Char25">
    <w:name w:val="批注文字 Char2"/>
    <w:autoRedefine/>
    <w:qFormat/>
    <w:rsid w:val="00F34F8A"/>
    <w:rPr>
      <w:kern w:val="2"/>
      <w:sz w:val="21"/>
      <w:szCs w:val="24"/>
    </w:rPr>
  </w:style>
  <w:style w:type="character" w:customStyle="1" w:styleId="5Char1">
    <w:name w:val="标题 5 Char1"/>
    <w:autoRedefine/>
    <w:qFormat/>
    <w:rsid w:val="00F34F8A"/>
    <w:rPr>
      <w:b/>
      <w:sz w:val="28"/>
    </w:rPr>
  </w:style>
  <w:style w:type="character" w:customStyle="1" w:styleId="4Char1">
    <w:name w:val="标题 4 Char1"/>
    <w:autoRedefine/>
    <w:qFormat/>
    <w:rsid w:val="00F34F8A"/>
    <w:rPr>
      <w:rFonts w:ascii="Arial" w:eastAsia="黑体" w:hAnsi="Arial"/>
      <w:b/>
      <w:sz w:val="28"/>
    </w:rPr>
  </w:style>
  <w:style w:type="character" w:customStyle="1" w:styleId="3Char2">
    <w:name w:val="标题 3 Char2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2Char20">
    <w:name w:val="标题 2 Char2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character" w:customStyle="1" w:styleId="1Char10">
    <w:name w:val="标题 1 Char1"/>
    <w:autoRedefine/>
    <w:uiPriority w:val="9"/>
    <w:qFormat/>
    <w:rsid w:val="00F34F8A"/>
    <w:rPr>
      <w:rFonts w:ascii="宋体"/>
      <w:b/>
      <w:kern w:val="44"/>
      <w:sz w:val="32"/>
    </w:rPr>
  </w:style>
  <w:style w:type="character" w:customStyle="1" w:styleId="afff7">
    <w:name w:val="????"/>
    <w:autoRedefine/>
    <w:qFormat/>
    <w:rsid w:val="00F34F8A"/>
    <w:rPr>
      <w:position w:val="6"/>
      <w:sz w:val="12"/>
    </w:rPr>
  </w:style>
  <w:style w:type="character" w:customStyle="1" w:styleId="1fe">
    <w:name w:val="页眉 字符1"/>
    <w:autoRedefine/>
    <w:uiPriority w:val="99"/>
    <w:qFormat/>
    <w:locked/>
    <w:rsid w:val="00F34F8A"/>
    <w:rPr>
      <w:rFonts w:cs="Times New Roman"/>
      <w:kern w:val="2"/>
      <w:sz w:val="18"/>
      <w:szCs w:val="18"/>
    </w:rPr>
  </w:style>
  <w:style w:type="paragraph" w:customStyle="1" w:styleId="afff8">
    <w:name w:val="汇视源正文"/>
    <w:link w:val="CharChar0"/>
    <w:qFormat/>
    <w:rsid w:val="00F34F8A"/>
    <w:pPr>
      <w:widowControl w:val="0"/>
      <w:spacing w:line="360" w:lineRule="auto"/>
      <w:ind w:firstLineChars="200" w:firstLine="480"/>
      <w:jc w:val="both"/>
    </w:pPr>
    <w:rPr>
      <w:kern w:val="2"/>
      <w:sz w:val="24"/>
      <w:szCs w:val="22"/>
    </w:rPr>
  </w:style>
  <w:style w:type="character" w:customStyle="1" w:styleId="CharChar0">
    <w:name w:val="汇视源正文 Char Char"/>
    <w:link w:val="afff8"/>
    <w:autoRedefine/>
    <w:qFormat/>
    <w:rsid w:val="00F34F8A"/>
    <w:rPr>
      <w:kern w:val="2"/>
      <w:sz w:val="24"/>
      <w:szCs w:val="22"/>
    </w:rPr>
  </w:style>
  <w:style w:type="character" w:customStyle="1" w:styleId="1ff">
    <w:name w:val="正文文本首行缩进 字符1"/>
    <w:autoRedefine/>
    <w:uiPriority w:val="99"/>
    <w:semiHidden/>
    <w:qFormat/>
    <w:rsid w:val="00F34F8A"/>
  </w:style>
  <w:style w:type="character" w:customStyle="1" w:styleId="HTML2">
    <w:name w:val="HTML 预设格式 字符2"/>
    <w:autoRedefine/>
    <w:uiPriority w:val="99"/>
    <w:semiHidden/>
    <w:qFormat/>
    <w:rsid w:val="00F34F8A"/>
    <w:rPr>
      <w:rFonts w:ascii="Courier New" w:eastAsia="宋体" w:hAnsi="Courier New" w:cs="Courier New"/>
      <w:sz w:val="20"/>
      <w:szCs w:val="20"/>
    </w:rPr>
  </w:style>
  <w:style w:type="character" w:customStyle="1" w:styleId="para1">
    <w:name w:val="para1"/>
    <w:autoRedefine/>
    <w:qFormat/>
    <w:rsid w:val="00F34F8A"/>
    <w:rPr>
      <w:rFonts w:ascii="Arial" w:hAnsi="Arial" w:cs="Arial" w:hint="default"/>
      <w:sz w:val="18"/>
      <w:szCs w:val="18"/>
    </w:rPr>
  </w:style>
  <w:style w:type="character" w:customStyle="1" w:styleId="CharChar2">
    <w:name w:val="Char Char2"/>
    <w:autoRedefine/>
    <w:qFormat/>
    <w:rsid w:val="00F34F8A"/>
    <w:rPr>
      <w:rFonts w:ascii="Times New Roman" w:hAnsi="Times New Roman"/>
      <w:kern w:val="2"/>
      <w:sz w:val="21"/>
    </w:rPr>
  </w:style>
  <w:style w:type="character" w:customStyle="1" w:styleId="xh">
    <w:name w:val="xh"/>
    <w:autoRedefine/>
    <w:qFormat/>
    <w:rsid w:val="00F34F8A"/>
  </w:style>
  <w:style w:type="character" w:customStyle="1" w:styleId="1ff0">
    <w:name w:val="批注主题 字符1"/>
    <w:autoRedefine/>
    <w:uiPriority w:val="99"/>
    <w:semiHidden/>
    <w:qFormat/>
    <w:rsid w:val="00F34F8A"/>
    <w:rPr>
      <w:rFonts w:ascii="Times New Roman" w:eastAsia="宋体" w:hAnsi="Times New Roman" w:cs="Times New Roman"/>
      <w:b/>
      <w:bCs/>
      <w:sz w:val="24"/>
      <w:szCs w:val="21"/>
      <w:lang w:val="en-US" w:eastAsia="zh-CN" w:bidi="ar-SA"/>
    </w:rPr>
  </w:style>
  <w:style w:type="character" w:customStyle="1" w:styleId="pointnormal">
    <w:name w:val="point_normal"/>
    <w:autoRedefine/>
    <w:qFormat/>
    <w:rsid w:val="00F34F8A"/>
  </w:style>
  <w:style w:type="character" w:customStyle="1" w:styleId="Char26">
    <w:name w:val="页眉 Char2"/>
    <w:autoRedefine/>
    <w:uiPriority w:val="99"/>
    <w:qFormat/>
    <w:rsid w:val="00F34F8A"/>
    <w:rPr>
      <w:kern w:val="2"/>
      <w:sz w:val="18"/>
      <w:szCs w:val="18"/>
    </w:rPr>
  </w:style>
  <w:style w:type="character" w:customStyle="1" w:styleId="title141">
    <w:name w:val="title141"/>
    <w:autoRedefine/>
    <w:qFormat/>
    <w:rsid w:val="00F34F8A"/>
    <w:rPr>
      <w:sz w:val="22"/>
      <w:szCs w:val="22"/>
    </w:rPr>
  </w:style>
  <w:style w:type="character" w:customStyle="1" w:styleId="215">
    <w:name w:val="正文文本缩进 2 字符1"/>
    <w:autoRedefine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2f1">
    <w:name w:val="批注框文本 字符2"/>
    <w:autoRedefine/>
    <w:uiPriority w:val="99"/>
    <w:semiHidden/>
    <w:qFormat/>
    <w:rsid w:val="00F34F8A"/>
    <w:rPr>
      <w:rFonts w:ascii="Times New Roman" w:eastAsia="宋体" w:hAnsi="Times New Roman" w:cs="Times New Roman"/>
      <w:sz w:val="18"/>
      <w:szCs w:val="18"/>
    </w:rPr>
  </w:style>
  <w:style w:type="character" w:customStyle="1" w:styleId="tcnt3">
    <w:name w:val="tcnt3"/>
    <w:autoRedefine/>
    <w:qFormat/>
    <w:rsid w:val="00F34F8A"/>
  </w:style>
  <w:style w:type="character" w:customStyle="1" w:styleId="Char16">
    <w:name w:val="批注框文本 Char1"/>
    <w:autoRedefine/>
    <w:qFormat/>
    <w:rsid w:val="00F34F8A"/>
    <w:rPr>
      <w:kern w:val="2"/>
      <w:sz w:val="18"/>
    </w:rPr>
  </w:style>
  <w:style w:type="character" w:customStyle="1" w:styleId="3Char11">
    <w:name w:val="正文文本 3 Char1"/>
    <w:autoRedefine/>
    <w:qFormat/>
    <w:rsid w:val="00F34F8A"/>
    <w:rPr>
      <w:kern w:val="2"/>
      <w:sz w:val="16"/>
      <w:szCs w:val="16"/>
    </w:rPr>
  </w:style>
  <w:style w:type="paragraph" w:customStyle="1" w:styleId="1ff1">
    <w:name w:val="正文首行缩进1"/>
    <w:basedOn w:val="a0"/>
    <w:link w:val="Charf3"/>
    <w:qFormat/>
    <w:rsid w:val="00F34F8A"/>
    <w:pPr>
      <w:snapToGrid w:val="0"/>
      <w:spacing w:before="120"/>
      <w:ind w:firstLine="476"/>
    </w:pPr>
    <w:rPr>
      <w:rFonts w:ascii="宋体"/>
      <w:spacing w:val="2"/>
      <w:szCs w:val="20"/>
    </w:rPr>
  </w:style>
  <w:style w:type="character" w:customStyle="1" w:styleId="Charf3">
    <w:name w:val="正文首行缩进 Char"/>
    <w:link w:val="1ff1"/>
    <w:autoRedefine/>
    <w:qFormat/>
    <w:rsid w:val="00F34F8A"/>
    <w:rPr>
      <w:rFonts w:ascii="宋体"/>
      <w:spacing w:val="2"/>
      <w:kern w:val="2"/>
      <w:sz w:val="24"/>
    </w:rPr>
  </w:style>
  <w:style w:type="character" w:customStyle="1" w:styleId="1CharChar">
    <w:name w:val="普通文字1 Char Char"/>
    <w:autoRedefine/>
    <w:qFormat/>
    <w:rsid w:val="00F34F8A"/>
    <w:rPr>
      <w:rFonts w:ascii="宋体" w:hAnsi="Courier New"/>
    </w:rPr>
  </w:style>
  <w:style w:type="character" w:customStyle="1" w:styleId="apple-converted-space">
    <w:name w:val="apple-converted-space"/>
    <w:autoRedefine/>
    <w:qFormat/>
    <w:rsid w:val="00F34F8A"/>
  </w:style>
  <w:style w:type="character" w:customStyle="1" w:styleId="CharChar12">
    <w:name w:val="Char Char12"/>
    <w:autoRedefine/>
    <w:qFormat/>
    <w:rsid w:val="00F34F8A"/>
    <w:rPr>
      <w:rFonts w:eastAsia="宋体"/>
      <w:b/>
      <w:kern w:val="44"/>
      <w:sz w:val="44"/>
      <w:lang w:val="en-US" w:eastAsia="zh-CN"/>
    </w:rPr>
  </w:style>
  <w:style w:type="paragraph" w:customStyle="1" w:styleId="afff9">
    <w:name w:val="标题三"/>
    <w:basedOn w:val="1"/>
    <w:next w:val="1ff2"/>
    <w:link w:val="Charf4"/>
    <w:qFormat/>
    <w:rsid w:val="00F34F8A"/>
    <w:pPr>
      <w:autoSpaceDE/>
      <w:autoSpaceDN/>
      <w:adjustRightInd/>
      <w:spacing w:before="340" w:after="330" w:line="576" w:lineRule="auto"/>
      <w:ind w:left="432" w:hanging="432"/>
      <w:jc w:val="both"/>
    </w:pPr>
    <w:rPr>
      <w:rFonts w:ascii="黑体" w:eastAsia="黑体"/>
      <w:b w:val="0"/>
      <w:sz w:val="28"/>
    </w:rPr>
  </w:style>
  <w:style w:type="character" w:customStyle="1" w:styleId="Charf4">
    <w:name w:val="标题三 Char"/>
    <w:link w:val="afff9"/>
    <w:autoRedefine/>
    <w:qFormat/>
    <w:rsid w:val="00F34F8A"/>
    <w:rPr>
      <w:rFonts w:ascii="黑体" w:eastAsia="黑体"/>
      <w:kern w:val="44"/>
      <w:sz w:val="28"/>
    </w:rPr>
  </w:style>
  <w:style w:type="paragraph" w:customStyle="1" w:styleId="1ff2">
    <w:name w:val="正文文本1"/>
    <w:basedOn w:val="a0"/>
    <w:qFormat/>
    <w:rsid w:val="00F34F8A"/>
    <w:pPr>
      <w:spacing w:line="288" w:lineRule="auto"/>
    </w:pPr>
    <w:rPr>
      <w:rFonts w:ascii="楷体_GB2312" w:eastAsia="楷体_GB2312"/>
      <w:color w:val="FF0000"/>
      <w:szCs w:val="20"/>
    </w:rPr>
  </w:style>
  <w:style w:type="character" w:customStyle="1" w:styleId="afffa">
    <w:name w:val="样式 宋体 小四 黑色"/>
    <w:autoRedefine/>
    <w:qFormat/>
    <w:rsid w:val="00F34F8A"/>
    <w:rPr>
      <w:rFonts w:ascii="宋体" w:eastAsia="楷体_GB2312" w:hAnsi="宋体" w:hint="eastAsia"/>
      <w:color w:val="000000"/>
      <w:kern w:val="0"/>
      <w:sz w:val="24"/>
    </w:rPr>
  </w:style>
  <w:style w:type="character" w:customStyle="1" w:styleId="1ff3">
    <w:name w:val="批注框文本 字符1"/>
    <w:autoRedefine/>
    <w:uiPriority w:val="99"/>
    <w:semiHidden/>
    <w:qFormat/>
    <w:rsid w:val="00F34F8A"/>
    <w:rPr>
      <w:sz w:val="18"/>
      <w:szCs w:val="18"/>
    </w:rPr>
  </w:style>
  <w:style w:type="character" w:customStyle="1" w:styleId="Char27">
    <w:name w:val="正文文本 Char2"/>
    <w:autoRedefine/>
    <w:qFormat/>
    <w:rsid w:val="00F34F8A"/>
    <w:rPr>
      <w:rFonts w:ascii="宋体" w:hAnsi="宋体"/>
      <w:kern w:val="2"/>
      <w:sz w:val="24"/>
      <w:szCs w:val="24"/>
    </w:rPr>
  </w:style>
  <w:style w:type="paragraph" w:customStyle="1" w:styleId="216">
    <w:name w:val="正文文本 21"/>
    <w:basedOn w:val="a0"/>
    <w:qFormat/>
    <w:rsid w:val="00F34F8A"/>
    <w:pPr>
      <w:spacing w:after="120" w:line="480" w:lineRule="auto"/>
    </w:pPr>
    <w:rPr>
      <w:szCs w:val="20"/>
    </w:rPr>
  </w:style>
  <w:style w:type="character" w:customStyle="1" w:styleId="Char28">
    <w:name w:val="正文首行缩进 Char2"/>
    <w:basedOn w:val="Char17"/>
    <w:autoRedefine/>
    <w:semiHidden/>
    <w:qFormat/>
    <w:rsid w:val="00F34F8A"/>
    <w:rPr>
      <w:rFonts w:ascii="宋体" w:hAnsi="宋体"/>
      <w:kern w:val="2"/>
      <w:sz w:val="21"/>
      <w:szCs w:val="24"/>
    </w:rPr>
  </w:style>
  <w:style w:type="paragraph" w:customStyle="1" w:styleId="StyleNAPBullet">
    <w:name w:val="Style NAP Bullet + 楷体"/>
    <w:basedOn w:val="NAPBullet"/>
    <w:qFormat/>
    <w:rsid w:val="00F34F8A"/>
    <w:pPr>
      <w:framePr w:wrap="around"/>
    </w:pPr>
    <w:rPr>
      <w:rFonts w:ascii="楷体" w:eastAsia="楷体" w:hAnsi="楷体"/>
      <w:sz w:val="21"/>
    </w:rPr>
  </w:style>
  <w:style w:type="paragraph" w:customStyle="1" w:styleId="NAPBullet">
    <w:name w:val="NAP Bullet"/>
    <w:basedOn w:val="a0"/>
    <w:qFormat/>
    <w:rsid w:val="00F34F8A"/>
    <w:pPr>
      <w:framePr w:hSpace="187" w:vSpace="187" w:wrap="around" w:hAnchor="text" w:yAlign="top"/>
      <w:spacing w:line="240" w:lineRule="atLeast"/>
      <w:ind w:left="720" w:hanging="360"/>
    </w:pPr>
    <w:rPr>
      <w:sz w:val="22"/>
      <w:szCs w:val="20"/>
    </w:rPr>
  </w:style>
  <w:style w:type="paragraph" w:customStyle="1" w:styleId="1ff4">
    <w:name w:val="首行缩进 1"/>
    <w:basedOn w:val="a0"/>
    <w:qFormat/>
    <w:rsid w:val="00F34F8A"/>
    <w:pPr>
      <w:spacing w:after="120" w:line="360" w:lineRule="auto"/>
      <w:ind w:firstLineChars="200" w:firstLine="200"/>
    </w:pPr>
    <w:rPr>
      <w:szCs w:val="20"/>
    </w:rPr>
  </w:style>
  <w:style w:type="paragraph" w:customStyle="1" w:styleId="font11">
    <w:name w:val="font11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217">
    <w:name w:val="列表 21"/>
    <w:basedOn w:val="a0"/>
    <w:qFormat/>
    <w:rsid w:val="00F34F8A"/>
    <w:pPr>
      <w:ind w:leftChars="200" w:left="100" w:hangingChars="200" w:hanging="200"/>
    </w:pPr>
    <w:rPr>
      <w:szCs w:val="20"/>
    </w:rPr>
  </w:style>
  <w:style w:type="paragraph" w:customStyle="1" w:styleId="218">
    <w:name w:val="列表项目符号 21"/>
    <w:basedOn w:val="a0"/>
    <w:qFormat/>
    <w:rsid w:val="00F34F8A"/>
    <w:pPr>
      <w:spacing w:line="360" w:lineRule="auto"/>
      <w:ind w:left="480"/>
    </w:pPr>
    <w:rPr>
      <w:szCs w:val="20"/>
    </w:rPr>
  </w:style>
  <w:style w:type="paragraph" w:customStyle="1" w:styleId="ddddd">
    <w:name w:val="ddddd"/>
    <w:basedOn w:val="a0"/>
    <w:qFormat/>
    <w:rsid w:val="00F34F8A"/>
    <w:pPr>
      <w:pageBreakBefore/>
    </w:pPr>
    <w:rPr>
      <w:rFonts w:ascii="Tahoma" w:hAnsi="Tahoma"/>
      <w:szCs w:val="20"/>
    </w:rPr>
  </w:style>
  <w:style w:type="paragraph" w:customStyle="1" w:styleId="CNTitle">
    <w:name w:val="CN Title"/>
    <w:basedOn w:val="a0"/>
    <w:qFormat/>
    <w:rsid w:val="00F34F8A"/>
    <w:pPr>
      <w:widowControl/>
      <w:tabs>
        <w:tab w:val="left" w:pos="360"/>
        <w:tab w:val="left" w:pos="720"/>
      </w:tabs>
      <w:spacing w:before="144" w:after="72"/>
      <w:jc w:val="center"/>
    </w:pPr>
    <w:rPr>
      <w:b/>
      <w:sz w:val="28"/>
      <w:szCs w:val="20"/>
    </w:rPr>
  </w:style>
  <w:style w:type="paragraph" w:customStyle="1" w:styleId="xl79">
    <w:name w:val="xl79"/>
    <w:basedOn w:val="a0"/>
    <w:qFormat/>
    <w:rsid w:val="00F34F8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afffb">
    <w:name w:val="列表内容"/>
    <w:basedOn w:val="a0"/>
    <w:next w:val="a0"/>
    <w:qFormat/>
    <w:rsid w:val="00F34F8A"/>
    <w:pPr>
      <w:widowControl/>
      <w:tabs>
        <w:tab w:val="left" w:pos="600"/>
        <w:tab w:val="left" w:pos="840"/>
      </w:tabs>
      <w:ind w:left="600" w:hanging="600"/>
    </w:pPr>
    <w:rPr>
      <w:sz w:val="18"/>
      <w:szCs w:val="20"/>
    </w:rPr>
  </w:style>
  <w:style w:type="paragraph" w:customStyle="1" w:styleId="1ff5">
    <w:name w:val="页脚1"/>
    <w:basedOn w:val="a0"/>
    <w:uiPriority w:val="99"/>
    <w:qFormat/>
    <w:rsid w:val="00F34F8A"/>
    <w:pPr>
      <w:tabs>
        <w:tab w:val="center" w:pos="4153"/>
        <w:tab w:val="right" w:pos="8306"/>
      </w:tabs>
      <w:snapToGrid w:val="0"/>
    </w:pPr>
    <w:rPr>
      <w:sz w:val="18"/>
      <w:szCs w:val="20"/>
    </w:rPr>
  </w:style>
  <w:style w:type="paragraph" w:customStyle="1" w:styleId="xl84">
    <w:name w:val="xl84"/>
    <w:basedOn w:val="a0"/>
    <w:qFormat/>
    <w:rsid w:val="00F34F8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Sourcetext">
    <w:name w:val="Sourcetext"/>
    <w:basedOn w:val="a0"/>
    <w:qFormat/>
    <w:rsid w:val="00F34F8A"/>
    <w:pPr>
      <w:widowControl/>
      <w:spacing w:after="120"/>
      <w:ind w:left="2160"/>
    </w:pPr>
    <w:rPr>
      <w:rFonts w:ascii="Book Antiqua" w:hAnsi="Book Antiqua"/>
      <w:sz w:val="20"/>
      <w:szCs w:val="20"/>
      <w:lang w:eastAsia="en-US"/>
    </w:rPr>
  </w:style>
  <w:style w:type="paragraph" w:customStyle="1" w:styleId="SectionHeading3">
    <w:name w:val="Section Heading 3"/>
    <w:basedOn w:val="af3"/>
    <w:qFormat/>
    <w:rsid w:val="00F34F8A"/>
    <w:pPr>
      <w:framePr w:hSpace="187" w:vSpace="187" w:wrap="around" w:hAnchor="text" w:yAlign="top"/>
      <w:spacing w:line="360" w:lineRule="atLeast"/>
      <w:jc w:val="left"/>
      <w:textAlignment w:val="baseline"/>
    </w:pPr>
    <w:rPr>
      <w:rFonts w:ascii="Calibri" w:hAnsi="Calibri"/>
      <w:b/>
      <w:caps/>
      <w:kern w:val="0"/>
      <w:sz w:val="20"/>
    </w:rPr>
  </w:style>
  <w:style w:type="paragraph" w:customStyle="1" w:styleId="53">
    <w:name w:val="标题5"/>
    <w:basedOn w:val="a0"/>
    <w:qFormat/>
    <w:rsid w:val="00F34F8A"/>
    <w:pPr>
      <w:tabs>
        <w:tab w:val="left" w:pos="0"/>
      </w:tabs>
      <w:autoSpaceDE w:val="0"/>
      <w:autoSpaceDN w:val="0"/>
      <w:snapToGrid w:val="0"/>
      <w:spacing w:line="320" w:lineRule="atLeast"/>
    </w:pPr>
    <w:rPr>
      <w:rFonts w:ascii="宋体"/>
      <w:szCs w:val="20"/>
    </w:rPr>
  </w:style>
  <w:style w:type="paragraph" w:customStyle="1" w:styleId="NormalBullets">
    <w:name w:val="Normal Bullets"/>
    <w:basedOn w:val="a0"/>
    <w:qFormat/>
    <w:rsid w:val="00F34F8A"/>
    <w:pPr>
      <w:widowControl/>
      <w:tabs>
        <w:tab w:val="left" w:pos="600"/>
      </w:tabs>
      <w:spacing w:after="120"/>
      <w:ind w:left="2520" w:hanging="600"/>
    </w:pPr>
    <w:rPr>
      <w:rFonts w:ascii="Palatino" w:hAnsi="Palatino"/>
      <w:sz w:val="20"/>
      <w:lang w:eastAsia="en-US"/>
    </w:rPr>
  </w:style>
  <w:style w:type="paragraph" w:customStyle="1" w:styleId="g111-4">
    <w:name w:val="g 1.1(1)-4"/>
    <w:basedOn w:val="a0"/>
    <w:qFormat/>
    <w:rsid w:val="00F34F8A"/>
    <w:pPr>
      <w:tabs>
        <w:tab w:val="right" w:pos="839"/>
        <w:tab w:val="left" w:pos="1021"/>
        <w:tab w:val="left" w:pos="4536"/>
      </w:tabs>
      <w:spacing w:after="80" w:line="326" w:lineRule="atLeast"/>
      <w:ind w:left="1021" w:hanging="1021"/>
    </w:pPr>
    <w:rPr>
      <w:rFonts w:eastAsia="MS Mincho"/>
      <w:sz w:val="19"/>
      <w:szCs w:val="20"/>
      <w:lang w:eastAsia="ja-JP"/>
    </w:rPr>
  </w:style>
  <w:style w:type="paragraph" w:customStyle="1" w:styleId="Char31">
    <w:name w:val="Char31"/>
    <w:basedOn w:val="a0"/>
    <w:qFormat/>
    <w:rsid w:val="00F34F8A"/>
    <w:rPr>
      <w:rFonts w:ascii="Tahoma" w:hAnsi="Tahoma"/>
      <w:szCs w:val="20"/>
    </w:rPr>
  </w:style>
  <w:style w:type="paragraph" w:customStyle="1" w:styleId="xl80">
    <w:name w:val="xl80"/>
    <w:basedOn w:val="a0"/>
    <w:qFormat/>
    <w:rsid w:val="00F34F8A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Style52">
    <w:name w:val="_Style 52"/>
    <w:basedOn w:val="a0"/>
    <w:next w:val="afff"/>
    <w:qFormat/>
    <w:rsid w:val="00F34F8A"/>
    <w:pPr>
      <w:autoSpaceDE w:val="0"/>
      <w:autoSpaceDN w:val="0"/>
      <w:ind w:left="1120" w:hanging="420"/>
    </w:pPr>
    <w:rPr>
      <w:rFonts w:ascii="仿宋" w:eastAsia="仿宋_GB2312" w:hAnsi="仿宋" w:cs="仿宋"/>
      <w:sz w:val="32"/>
      <w:szCs w:val="22"/>
      <w:lang w:eastAsia="en-US"/>
    </w:rPr>
  </w:style>
  <w:style w:type="paragraph" w:customStyle="1" w:styleId="Char60">
    <w:name w:val="Char6"/>
    <w:basedOn w:val="a0"/>
    <w:qFormat/>
    <w:rsid w:val="00F34F8A"/>
    <w:pPr>
      <w:spacing w:line="360" w:lineRule="auto"/>
      <w:ind w:firstLineChars="200" w:firstLine="200"/>
    </w:pPr>
    <w:rPr>
      <w:rFonts w:ascii="Tahoma" w:hAnsi="Tahoma"/>
      <w:szCs w:val="20"/>
    </w:rPr>
  </w:style>
  <w:style w:type="paragraph" w:customStyle="1" w:styleId="3h3H3sect12366">
    <w:name w:val="样式 标题 3h3H3sect1.2.3 + 五号 段前: 6 磅 段后: 6 磅 行距: 单倍行距"/>
    <w:basedOn w:val="30"/>
    <w:qFormat/>
    <w:rsid w:val="00F34F8A"/>
    <w:pPr>
      <w:autoSpaceDE/>
      <w:autoSpaceDN/>
      <w:spacing w:before="120"/>
      <w:jc w:val="both"/>
    </w:pPr>
    <w:rPr>
      <w:rFonts w:ascii="Times New Roman"/>
      <w:sz w:val="21"/>
      <w:u w:val="none"/>
    </w:rPr>
  </w:style>
  <w:style w:type="character" w:customStyle="1" w:styleId="3Char1">
    <w:name w:val="标题 3 Char1"/>
    <w:link w:val="30"/>
    <w:autoRedefine/>
    <w:qFormat/>
    <w:rsid w:val="00F34F8A"/>
    <w:rPr>
      <w:rFonts w:ascii="宋体"/>
      <w:b/>
      <w:sz w:val="24"/>
      <w:u w:val="single"/>
    </w:rPr>
  </w:style>
  <w:style w:type="paragraph" w:customStyle="1" w:styleId="Product-TableText1">
    <w:name w:val="Product-TableText1"/>
    <w:basedOn w:val="a0"/>
    <w:qFormat/>
    <w:rsid w:val="00F34F8A"/>
    <w:pPr>
      <w:widowControl/>
    </w:pPr>
    <w:rPr>
      <w:rFonts w:ascii="Arial Narrow" w:hAnsi="Arial Narrow"/>
      <w:i/>
      <w:sz w:val="20"/>
    </w:rPr>
  </w:style>
  <w:style w:type="paragraph" w:customStyle="1" w:styleId="312">
    <w:name w:val="列表 31"/>
    <w:basedOn w:val="a0"/>
    <w:qFormat/>
    <w:rsid w:val="00F34F8A"/>
    <w:pPr>
      <w:ind w:leftChars="400" w:left="100" w:hangingChars="200" w:hanging="200"/>
    </w:pPr>
    <w:rPr>
      <w:szCs w:val="20"/>
    </w:rPr>
  </w:style>
  <w:style w:type="paragraph" w:customStyle="1" w:styleId="font16">
    <w:name w:val="font16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ff6">
    <w:name w:val="项目 1"/>
    <w:basedOn w:val="a0"/>
    <w:qFormat/>
    <w:rsid w:val="00F34F8A"/>
    <w:pPr>
      <w:tabs>
        <w:tab w:val="left" w:pos="720"/>
      </w:tabs>
      <w:snapToGrid w:val="0"/>
      <w:spacing w:afterLines="50"/>
      <w:ind w:left="720" w:hanging="720"/>
    </w:pPr>
    <w:rPr>
      <w:rFonts w:ascii="Tahoma" w:hAnsi="Tahoma"/>
      <w:szCs w:val="20"/>
    </w:rPr>
  </w:style>
  <w:style w:type="paragraph" w:customStyle="1" w:styleId="CharCharCharCharCharChar1CharCharCharCharCharCharCharCharCharCharCharCharCharChar">
    <w:name w:val="Char Char Char Char Char Char1 Char Char Char Char Char Char Char Char Char Char Char Char Char Char"/>
    <w:basedOn w:val="a0"/>
    <w:qFormat/>
    <w:rsid w:val="00F34F8A"/>
    <w:pPr>
      <w:widowControl/>
      <w:spacing w:after="160" w:line="240" w:lineRule="exact"/>
    </w:pPr>
    <w:rPr>
      <w:rFonts w:ascii="Verdana" w:eastAsia="仿宋_GB2312" w:hAnsi="Verdana"/>
      <w:szCs w:val="20"/>
      <w:lang w:eastAsia="en-US"/>
    </w:rPr>
  </w:style>
  <w:style w:type="paragraph" w:customStyle="1" w:styleId="standardtext2">
    <w:name w:val="standard text 2"/>
    <w:basedOn w:val="a0"/>
    <w:qFormat/>
    <w:rsid w:val="00F34F8A"/>
    <w:pPr>
      <w:framePr w:hSpace="187" w:vSpace="187" w:wrap="around" w:hAnchor="text" w:yAlign="top"/>
      <w:tabs>
        <w:tab w:val="left" w:pos="720"/>
      </w:tabs>
      <w:spacing w:line="300" w:lineRule="auto"/>
      <w:ind w:left="425"/>
    </w:pPr>
    <w:rPr>
      <w:rFonts w:ascii="Arial" w:hAnsi="Arial" w:cs="Arial"/>
      <w:sz w:val="22"/>
      <w:szCs w:val="20"/>
    </w:rPr>
  </w:style>
  <w:style w:type="paragraph" w:customStyle="1" w:styleId="219">
    <w:name w:val="列表接续 21"/>
    <w:basedOn w:val="a0"/>
    <w:qFormat/>
    <w:rsid w:val="00F34F8A"/>
    <w:pPr>
      <w:spacing w:after="120"/>
      <w:ind w:leftChars="400" w:left="840"/>
    </w:pPr>
    <w:rPr>
      <w:szCs w:val="20"/>
    </w:rPr>
  </w:style>
  <w:style w:type="paragraph" w:customStyle="1" w:styleId="Sourcetextbullet">
    <w:name w:val="Sourcetext bullet"/>
    <w:basedOn w:val="a0"/>
    <w:qFormat/>
    <w:rsid w:val="00F34F8A"/>
    <w:pPr>
      <w:widowControl/>
      <w:tabs>
        <w:tab w:val="left" w:pos="480"/>
      </w:tabs>
      <w:spacing w:after="120"/>
      <w:ind w:left="2160" w:hanging="480"/>
    </w:pPr>
    <w:rPr>
      <w:rFonts w:ascii="Book Antiqua" w:hAnsi="Book Antiqua"/>
      <w:sz w:val="20"/>
      <w:szCs w:val="20"/>
    </w:rPr>
  </w:style>
  <w:style w:type="paragraph" w:customStyle="1" w:styleId="font18">
    <w:name w:val="font18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68">
    <w:name w:val="xl6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2f2">
    <w:name w:val="????2"/>
    <w:basedOn w:val="af3"/>
    <w:qFormat/>
    <w:rsid w:val="00F34F8A"/>
    <w:pPr>
      <w:jc w:val="left"/>
      <w:textAlignment w:val="baseline"/>
    </w:pPr>
    <w:rPr>
      <w:rFonts w:ascii="Calibri" w:hAnsi="Calibri"/>
      <w:i/>
      <w:kern w:val="0"/>
      <w:sz w:val="14"/>
    </w:rPr>
  </w:style>
  <w:style w:type="paragraph" w:customStyle="1" w:styleId="NAPNormal">
    <w:name w:val="NAP Normal"/>
    <w:basedOn w:val="a0"/>
    <w:qFormat/>
    <w:rsid w:val="00F34F8A"/>
    <w:pPr>
      <w:framePr w:hSpace="187" w:vSpace="187" w:wrap="around" w:hAnchor="text" w:yAlign="top"/>
      <w:spacing w:line="240" w:lineRule="exact"/>
    </w:pPr>
    <w:rPr>
      <w:sz w:val="22"/>
      <w:szCs w:val="20"/>
    </w:rPr>
  </w:style>
  <w:style w:type="paragraph" w:customStyle="1" w:styleId="1Heading0H1PIM1123321Title1h11ch">
    <w:name w:val="样式 标题 1Heading 0H1PIM 1123321Title1卷标题h11.ch章节标题第*部分..."/>
    <w:basedOn w:val="1"/>
    <w:qFormat/>
    <w:rsid w:val="00F34F8A"/>
    <w:pPr>
      <w:tabs>
        <w:tab w:val="left" w:pos="420"/>
      </w:tabs>
      <w:autoSpaceDE/>
      <w:autoSpaceDN/>
      <w:adjustRightInd/>
      <w:spacing w:before="340" w:after="330" w:line="360" w:lineRule="auto"/>
      <w:ind w:left="420" w:hanging="420"/>
      <w:jc w:val="both"/>
    </w:pPr>
    <w:rPr>
      <w:rFonts w:ascii="Arial" w:hAnsi="Arial"/>
      <w:color w:val="000000"/>
      <w:sz w:val="44"/>
    </w:rPr>
  </w:style>
  <w:style w:type="paragraph" w:customStyle="1" w:styleId="Birdseed">
    <w:name w:val="Birdseed"/>
    <w:basedOn w:val="a0"/>
    <w:qFormat/>
    <w:rsid w:val="00F34F8A"/>
    <w:pPr>
      <w:widowControl/>
    </w:pPr>
    <w:rPr>
      <w:rFonts w:ascii="Palatino Linotype" w:hAnsi="Palatino Linotype"/>
      <w:sz w:val="18"/>
      <w:szCs w:val="20"/>
    </w:rPr>
  </w:style>
  <w:style w:type="paragraph" w:customStyle="1" w:styleId="Pa0">
    <w:name w:val="Pa0"/>
    <w:basedOn w:val="Default"/>
    <w:next w:val="Default"/>
    <w:uiPriority w:val="99"/>
    <w:qFormat/>
    <w:rsid w:val="00F34F8A"/>
    <w:pPr>
      <w:spacing w:line="241" w:lineRule="auto"/>
    </w:pPr>
    <w:rPr>
      <w:rFonts w:ascii="EtGsHeiBold" w:eastAsia="EtGsHeiBold" w:hAnsi="Calibri" w:cs="Times New Roman"/>
      <w:color w:val="auto"/>
    </w:rPr>
  </w:style>
  <w:style w:type="paragraph" w:customStyle="1" w:styleId="tablebody">
    <w:name w:val="table body"/>
    <w:basedOn w:val="a0"/>
    <w:qFormat/>
    <w:rsid w:val="00F34F8A"/>
    <w:pPr>
      <w:widowControl/>
      <w:spacing w:before="40" w:after="40"/>
    </w:pPr>
    <w:rPr>
      <w:rFonts w:ascii="Arial" w:hAnsi="Arial"/>
      <w:sz w:val="20"/>
      <w:szCs w:val="20"/>
      <w:lang w:eastAsia="en-US"/>
    </w:rPr>
  </w:style>
  <w:style w:type="paragraph" w:customStyle="1" w:styleId="FigureandTableTitle">
    <w:name w:val="Figure and Table Title"/>
    <w:basedOn w:val="a0"/>
    <w:qFormat/>
    <w:rsid w:val="00F34F8A"/>
    <w:pPr>
      <w:widowControl/>
      <w:ind w:left="2160"/>
    </w:pPr>
    <w:rPr>
      <w:rFonts w:ascii="Helvetica-Light" w:hAnsi="Helvetica-Light"/>
      <w:b/>
      <w:bCs/>
      <w:sz w:val="20"/>
      <w:lang w:eastAsia="en-US"/>
    </w:rPr>
  </w:style>
  <w:style w:type="paragraph" w:customStyle="1" w:styleId="ALTW">
    <w:name w:val="正文文字(ALT+W)"/>
    <w:basedOn w:val="a0"/>
    <w:next w:val="13"/>
    <w:qFormat/>
    <w:rsid w:val="00F34F8A"/>
    <w:pPr>
      <w:snapToGrid w:val="0"/>
      <w:spacing w:line="360" w:lineRule="auto"/>
      <w:ind w:firstLine="420"/>
    </w:pPr>
    <w:rPr>
      <w:szCs w:val="20"/>
    </w:rPr>
  </w:style>
  <w:style w:type="paragraph" w:customStyle="1" w:styleId="Charf5">
    <w:name w:val="章正文 Char"/>
    <w:basedOn w:val="a0"/>
    <w:qFormat/>
    <w:rsid w:val="00F34F8A"/>
    <w:pPr>
      <w:spacing w:afterLines="50" w:line="380" w:lineRule="exact"/>
      <w:ind w:firstLineChars="200" w:firstLine="504"/>
    </w:pPr>
    <w:rPr>
      <w:rFonts w:ascii="宋体" w:hAnsi="宋体"/>
      <w:spacing w:val="6"/>
    </w:rPr>
  </w:style>
  <w:style w:type="paragraph" w:customStyle="1" w:styleId="313">
    <w:name w:val="列表接续 31"/>
    <w:basedOn w:val="a0"/>
    <w:qFormat/>
    <w:rsid w:val="00F34F8A"/>
    <w:pPr>
      <w:spacing w:after="120"/>
      <w:ind w:leftChars="600" w:left="1260"/>
    </w:pPr>
    <w:rPr>
      <w:szCs w:val="20"/>
    </w:rPr>
  </w:style>
  <w:style w:type="paragraph" w:customStyle="1" w:styleId="1ff7">
    <w:name w:val="正文加点1"/>
    <w:basedOn w:val="13"/>
    <w:qFormat/>
    <w:rsid w:val="00F34F8A"/>
    <w:pPr>
      <w:widowControl w:val="0"/>
      <w:tabs>
        <w:tab w:val="left" w:pos="600"/>
      </w:tabs>
      <w:adjustRightInd/>
      <w:snapToGrid/>
      <w:spacing w:beforeLines="50" w:afterLines="50" w:line="360" w:lineRule="auto"/>
      <w:ind w:left="600" w:hanging="600"/>
    </w:pPr>
    <w:rPr>
      <w:rFonts w:ascii="Arial" w:hAnsi="Arial"/>
      <w:b/>
      <w:snapToGrid/>
      <w:color w:val="auto"/>
      <w:kern w:val="2"/>
      <w:sz w:val="24"/>
    </w:rPr>
  </w:style>
  <w:style w:type="paragraph" w:customStyle="1" w:styleId="h111">
    <w:name w:val="h 1.1(1)英語"/>
    <w:basedOn w:val="a0"/>
    <w:qFormat/>
    <w:rsid w:val="00F34F8A"/>
    <w:pPr>
      <w:tabs>
        <w:tab w:val="right" w:pos="839"/>
        <w:tab w:val="left" w:pos="1021"/>
      </w:tabs>
      <w:spacing w:line="326" w:lineRule="atLeast"/>
      <w:ind w:left="1021" w:hanging="1021"/>
    </w:pPr>
    <w:rPr>
      <w:rFonts w:eastAsia="MS Mincho"/>
      <w:sz w:val="22"/>
      <w:szCs w:val="20"/>
      <w:lang w:eastAsia="ja-JP"/>
    </w:rPr>
  </w:style>
  <w:style w:type="paragraph" w:customStyle="1" w:styleId="CharChar1CharCharCharChar1CharCharCharCharCharCharCharCharCharCharCharChar1">
    <w:name w:val="Char Char1 Char Char Char Char1 Char Char Char Char Char Char Char Char Char Char Char Char1"/>
    <w:basedOn w:val="a0"/>
    <w:qFormat/>
    <w:rsid w:val="00F34F8A"/>
    <w:rPr>
      <w:rFonts w:ascii="Tahoma" w:hAnsi="Tahoma"/>
      <w:szCs w:val="20"/>
    </w:rPr>
  </w:style>
  <w:style w:type="paragraph" w:customStyle="1" w:styleId="1ff8">
    <w:name w:val="列表编号1"/>
    <w:basedOn w:val="a0"/>
    <w:qFormat/>
    <w:rsid w:val="00F34F8A"/>
    <w:pPr>
      <w:tabs>
        <w:tab w:val="left" w:pos="360"/>
      </w:tabs>
      <w:snapToGrid w:val="0"/>
      <w:spacing w:line="360" w:lineRule="auto"/>
      <w:ind w:left="360" w:hangingChars="200" w:hanging="360"/>
    </w:pPr>
    <w:rPr>
      <w:szCs w:val="20"/>
    </w:rPr>
  </w:style>
  <w:style w:type="paragraph" w:customStyle="1" w:styleId="SubBullets">
    <w:name w:val="Sub Bullets"/>
    <w:basedOn w:val="NormalBullets"/>
    <w:qFormat/>
    <w:rsid w:val="00F34F8A"/>
    <w:pPr>
      <w:tabs>
        <w:tab w:val="left" w:pos="643"/>
        <w:tab w:val="left" w:pos="1740"/>
        <w:tab w:val="left" w:pos="3240"/>
      </w:tabs>
      <w:spacing w:after="0"/>
      <w:ind w:left="2880" w:hanging="420"/>
    </w:pPr>
    <w:rPr>
      <w:rFonts w:ascii="Palatino Linotype" w:hAnsi="Palatino Linotype"/>
    </w:rPr>
  </w:style>
  <w:style w:type="paragraph" w:customStyle="1" w:styleId="1ff9">
    <w:name w:val="文本框样式1"/>
    <w:basedOn w:val="a0"/>
    <w:qFormat/>
    <w:rsid w:val="00F34F8A"/>
    <w:pPr>
      <w:snapToGrid w:val="0"/>
      <w:spacing w:before="60" w:line="180" w:lineRule="exact"/>
    </w:pPr>
    <w:rPr>
      <w:szCs w:val="20"/>
    </w:rPr>
  </w:style>
  <w:style w:type="paragraph" w:customStyle="1" w:styleId="Product-Level1">
    <w:name w:val="Product-Level1"/>
    <w:basedOn w:val="a0"/>
    <w:qFormat/>
    <w:rsid w:val="00F34F8A"/>
    <w:pPr>
      <w:widowControl/>
      <w:ind w:left="284"/>
    </w:pPr>
    <w:rPr>
      <w:rFonts w:ascii="宋体" w:hAnsi="宋体"/>
      <w:b/>
      <w:sz w:val="32"/>
    </w:rPr>
  </w:style>
  <w:style w:type="paragraph" w:customStyle="1" w:styleId="26012">
    <w:name w:val="样式 样式 样式 标题 2 + 宋体 五号 非加粗 黑色 + 段前: 6 磅 段后: 0 磅 行距: 单倍行距 + 段前: 12..."/>
    <w:basedOn w:val="260"/>
    <w:qFormat/>
    <w:rsid w:val="00F34F8A"/>
    <w:pPr>
      <w:spacing w:before="240"/>
    </w:pPr>
  </w:style>
  <w:style w:type="paragraph" w:customStyle="1" w:styleId="260">
    <w:name w:val="样式 样式 标题 2 + 宋体 五号 非加粗 黑色 + 段前: 6 磅 段后: 0 磅 行距: 单倍行距"/>
    <w:basedOn w:val="2f3"/>
    <w:qFormat/>
    <w:rsid w:val="00F34F8A"/>
    <w:pPr>
      <w:spacing w:line="240" w:lineRule="auto"/>
    </w:pPr>
    <w:rPr>
      <w:bCs/>
    </w:rPr>
  </w:style>
  <w:style w:type="paragraph" w:customStyle="1" w:styleId="2f3">
    <w:name w:val="样式 标题 2 + 宋体 五号 非加粗 黑色"/>
    <w:basedOn w:val="20"/>
    <w:qFormat/>
    <w:rsid w:val="00F34F8A"/>
    <w:pPr>
      <w:autoSpaceDE/>
      <w:autoSpaceDN/>
      <w:spacing w:before="260" w:after="260" w:line="416" w:lineRule="atLeast"/>
      <w:ind w:left="360"/>
      <w:jc w:val="both"/>
    </w:pPr>
    <w:rPr>
      <w:rFonts w:ascii="宋体" w:eastAsia="宋体" w:hAnsi="宋体" w:cs="Times New Roman"/>
      <w:b w:val="0"/>
      <w:color w:val="000000"/>
      <w:sz w:val="21"/>
    </w:rPr>
  </w:style>
  <w:style w:type="paragraph" w:customStyle="1" w:styleId="afffc">
    <w:name w:val="空项目内容"/>
    <w:basedOn w:val="a0"/>
    <w:qFormat/>
    <w:rsid w:val="00F34F8A"/>
    <w:pPr>
      <w:tabs>
        <w:tab w:val="left" w:pos="720"/>
      </w:tabs>
      <w:spacing w:line="360" w:lineRule="auto"/>
      <w:ind w:left="720" w:hanging="720"/>
    </w:pPr>
    <w:rPr>
      <w:szCs w:val="20"/>
    </w:rPr>
  </w:style>
  <w:style w:type="paragraph" w:customStyle="1" w:styleId="XHBodyTextV1">
    <w:name w:val="XH BodyTextV1"/>
    <w:basedOn w:val="a0"/>
    <w:qFormat/>
    <w:rsid w:val="00F34F8A"/>
    <w:pPr>
      <w:spacing w:line="360" w:lineRule="auto"/>
      <w:ind w:firstLineChars="200" w:firstLine="480"/>
    </w:pPr>
    <w:rPr>
      <w:rFonts w:ascii="宋体" w:hAnsi="宋体"/>
    </w:rPr>
  </w:style>
  <w:style w:type="paragraph" w:customStyle="1" w:styleId="CharChar3">
    <w:name w:val="Char Char3"/>
    <w:basedOn w:val="a0"/>
    <w:qFormat/>
    <w:rsid w:val="00F34F8A"/>
    <w:pPr>
      <w:snapToGrid w:val="0"/>
      <w:spacing w:line="300" w:lineRule="auto"/>
    </w:pPr>
  </w:style>
  <w:style w:type="paragraph" w:customStyle="1" w:styleId="1111">
    <w:name w:val="招标文件1.1.1.1"/>
    <w:basedOn w:val="a0"/>
    <w:qFormat/>
    <w:rsid w:val="00F34F8A"/>
    <w:pPr>
      <w:spacing w:before="120" w:after="120" w:line="480" w:lineRule="exact"/>
      <w:ind w:left="200"/>
      <w:outlineLvl w:val="4"/>
    </w:pPr>
    <w:rPr>
      <w:rFonts w:ascii="宋体"/>
      <w:b/>
      <w:spacing w:val="10"/>
      <w:w w:val="95"/>
      <w:szCs w:val="20"/>
    </w:rPr>
  </w:style>
  <w:style w:type="paragraph" w:customStyle="1" w:styleId="Style155">
    <w:name w:val="_Style 155"/>
    <w:basedOn w:val="a0"/>
    <w:qFormat/>
    <w:rsid w:val="00F34F8A"/>
    <w:pPr>
      <w:ind w:firstLineChars="200" w:firstLine="420"/>
    </w:pPr>
    <w:rPr>
      <w:szCs w:val="20"/>
    </w:rPr>
  </w:style>
  <w:style w:type="paragraph" w:customStyle="1" w:styleId="555">
    <w:name w:val="样式 样式 标题 5 + 段前: 5 磅 段后: 5 磅 行距: 单倍行距 + 五号"/>
    <w:basedOn w:val="5550"/>
    <w:qFormat/>
    <w:rsid w:val="00F34F8A"/>
    <w:rPr>
      <w:bCs/>
      <w:sz w:val="21"/>
    </w:rPr>
  </w:style>
  <w:style w:type="paragraph" w:customStyle="1" w:styleId="5550">
    <w:name w:val="样式 标题 5 + 段前: 5 磅 段后: 5 磅 行距: 单倍行距"/>
    <w:basedOn w:val="51"/>
    <w:qFormat/>
    <w:rsid w:val="00F34F8A"/>
    <w:pPr>
      <w:spacing w:before="100" w:after="100" w:line="240" w:lineRule="auto"/>
    </w:pPr>
  </w:style>
  <w:style w:type="character" w:customStyle="1" w:styleId="5Char">
    <w:name w:val="标题 5 Char"/>
    <w:link w:val="51"/>
    <w:autoRedefine/>
    <w:qFormat/>
    <w:rsid w:val="00F34F8A"/>
    <w:rPr>
      <w:b/>
      <w:sz w:val="28"/>
    </w:rPr>
  </w:style>
  <w:style w:type="paragraph" w:customStyle="1" w:styleId="SalesGuide">
    <w:name w:val="Sales Guide"/>
    <w:basedOn w:val="1"/>
    <w:next w:val="20"/>
    <w:qFormat/>
    <w:rsid w:val="00F34F8A"/>
    <w:pPr>
      <w:spacing w:before="340" w:after="330" w:line="360" w:lineRule="auto"/>
      <w:jc w:val="left"/>
    </w:pPr>
    <w:rPr>
      <w:rFonts w:ascii="Arial" w:hAnsi="Arial" w:cs="Arial"/>
      <w:bCs/>
      <w:color w:val="000000"/>
      <w:kern w:val="0"/>
      <w:sz w:val="30"/>
      <w:szCs w:val="21"/>
    </w:rPr>
  </w:style>
  <w:style w:type="paragraph" w:customStyle="1" w:styleId="afffd">
    <w:name w:val="可研正文"/>
    <w:basedOn w:val="1ff2"/>
    <w:qFormat/>
    <w:rsid w:val="00F34F8A"/>
    <w:pPr>
      <w:snapToGrid w:val="0"/>
      <w:spacing w:line="440" w:lineRule="exact"/>
      <w:ind w:firstLine="567"/>
    </w:pPr>
    <w:rPr>
      <w:rFonts w:ascii="仿宋_GB2312" w:eastAsia="仿宋_GB2312"/>
      <w:color w:val="auto"/>
      <w:sz w:val="28"/>
    </w:rPr>
  </w:style>
  <w:style w:type="paragraph" w:customStyle="1" w:styleId="NormalParagraphStyle">
    <w:name w:val="NormalParagraphStyle"/>
    <w:basedOn w:val="a0"/>
    <w:qFormat/>
    <w:rsid w:val="00F34F8A"/>
    <w:pPr>
      <w:autoSpaceDE w:val="0"/>
      <w:autoSpaceDN w:val="0"/>
      <w:spacing w:line="288" w:lineRule="auto"/>
      <w:textAlignment w:val="center"/>
    </w:pPr>
    <w:rPr>
      <w:rFonts w:ascii="宋体" w:hAnsi="Frutiger 55" w:cs="宋体"/>
      <w:color w:val="000000"/>
      <w:lang w:val="zh-CN"/>
    </w:rPr>
  </w:style>
  <w:style w:type="paragraph" w:customStyle="1" w:styleId="font0">
    <w:name w:val="font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TableStyle2">
    <w:name w:val="Table Style 2"/>
    <w:qFormat/>
    <w:rsid w:val="00F34F8A"/>
    <w:rPr>
      <w:rFonts w:ascii="Helvetica" w:eastAsia="Helvetica" w:hAnsi="Helvetica" w:cs="Helvetica"/>
      <w:color w:val="000000"/>
    </w:rPr>
  </w:style>
  <w:style w:type="paragraph" w:customStyle="1" w:styleId="afffe">
    <w:name w:val="我的正文下级"/>
    <w:basedOn w:val="a0"/>
    <w:qFormat/>
    <w:rsid w:val="00F34F8A"/>
    <w:rPr>
      <w:rFonts w:ascii="仿宋_GB2312" w:eastAsia="仿宋_GB2312" w:hAnsi="宋体" w:hint="eastAsia"/>
      <w:sz w:val="28"/>
      <w:szCs w:val="20"/>
    </w:rPr>
  </w:style>
  <w:style w:type="paragraph" w:customStyle="1" w:styleId="font22">
    <w:name w:val="font22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2f4">
    <w:name w:val="正文文字（缩进2字）"/>
    <w:basedOn w:val="1ff2"/>
    <w:qFormat/>
    <w:rsid w:val="00F34F8A"/>
    <w:pPr>
      <w:spacing w:beforeLines="50" w:afterLines="50" w:line="240" w:lineRule="auto"/>
      <w:ind w:firstLineChars="200" w:firstLine="200"/>
    </w:pPr>
    <w:rPr>
      <w:rFonts w:ascii="Times New Roman" w:eastAsia="宋体"/>
      <w:color w:val="auto"/>
    </w:rPr>
  </w:style>
  <w:style w:type="paragraph" w:customStyle="1" w:styleId="37">
    <w:name w:val="????3"/>
    <w:basedOn w:val="af3"/>
    <w:qFormat/>
    <w:rsid w:val="00F34F8A"/>
    <w:pPr>
      <w:jc w:val="left"/>
      <w:textAlignment w:val="baseline"/>
    </w:pPr>
    <w:rPr>
      <w:rFonts w:ascii="Arial" w:hAnsi="Arial"/>
      <w:b/>
      <w:color w:val="0000FF"/>
      <w:kern w:val="0"/>
      <w:sz w:val="28"/>
    </w:rPr>
  </w:style>
  <w:style w:type="paragraph" w:customStyle="1" w:styleId="font14">
    <w:name w:val="font14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CharChar0">
    <w:name w:val="项目 1 Char Char"/>
    <w:basedOn w:val="a0"/>
    <w:qFormat/>
    <w:rsid w:val="00F34F8A"/>
    <w:pPr>
      <w:tabs>
        <w:tab w:val="left" w:pos="907"/>
      </w:tabs>
      <w:snapToGrid w:val="0"/>
      <w:spacing w:afterLines="50"/>
      <w:ind w:left="902" w:hanging="420"/>
    </w:pPr>
    <w:rPr>
      <w:rFonts w:ascii="Tahoma" w:hAnsi="Tahoma"/>
      <w:szCs w:val="20"/>
    </w:rPr>
  </w:style>
  <w:style w:type="paragraph" w:customStyle="1" w:styleId="xl67">
    <w:name w:val="xl67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</w:rPr>
  </w:style>
  <w:style w:type="paragraph" w:customStyle="1" w:styleId="TableText">
    <w:name w:val="Table Text"/>
    <w:basedOn w:val="a0"/>
    <w:qFormat/>
    <w:rsid w:val="00F34F8A"/>
    <w:pPr>
      <w:widowControl/>
      <w:spacing w:before="60" w:after="60" w:line="360" w:lineRule="auto"/>
      <w:ind w:leftChars="86" w:left="181" w:firstLineChars="100" w:firstLine="210"/>
    </w:pPr>
    <w:rPr>
      <w:rFonts w:ascii="宋体" w:hAnsi="宋体"/>
      <w:szCs w:val="20"/>
    </w:rPr>
  </w:style>
  <w:style w:type="paragraph" w:customStyle="1" w:styleId="412">
    <w:name w:val="修订41"/>
    <w:qFormat/>
    <w:rsid w:val="00F34F8A"/>
    <w:rPr>
      <w:kern w:val="2"/>
      <w:sz w:val="21"/>
      <w:szCs w:val="24"/>
    </w:rPr>
  </w:style>
  <w:style w:type="paragraph" w:customStyle="1" w:styleId="Bulletnormal1stlevelFEICompany">
    <w:name w:val="Bullet normal 1st level FEI Company"/>
    <w:basedOn w:val="a0"/>
    <w:qFormat/>
    <w:rsid w:val="00F34F8A"/>
    <w:pPr>
      <w:widowControl/>
      <w:tabs>
        <w:tab w:val="left" w:pos="360"/>
      </w:tabs>
      <w:spacing w:line="280" w:lineRule="atLeast"/>
    </w:pPr>
    <w:rPr>
      <w:rFonts w:ascii="Arial" w:hAnsi="Arial"/>
      <w:sz w:val="16"/>
      <w:szCs w:val="20"/>
      <w:lang w:val="en-GB" w:eastAsia="en-US"/>
    </w:rPr>
  </w:style>
  <w:style w:type="paragraph" w:customStyle="1" w:styleId="Style22">
    <w:name w:val="_Style 22"/>
    <w:basedOn w:val="a0"/>
    <w:next w:val="a0"/>
    <w:qFormat/>
    <w:rsid w:val="00F34F8A"/>
    <w:rPr>
      <w:szCs w:val="20"/>
    </w:rPr>
  </w:style>
  <w:style w:type="paragraph" w:customStyle="1" w:styleId="43">
    <w:name w:val="目录4"/>
    <w:basedOn w:val="a0"/>
    <w:qFormat/>
    <w:rsid w:val="00F34F8A"/>
    <w:pPr>
      <w:widowControl/>
      <w:tabs>
        <w:tab w:val="left" w:pos="425"/>
      </w:tabs>
      <w:spacing w:line="360" w:lineRule="auto"/>
      <w:ind w:left="179" w:hanging="179"/>
    </w:pPr>
    <w:rPr>
      <w:rFonts w:ascii="宋体" w:hAnsi="宋体"/>
      <w:b/>
      <w:szCs w:val="20"/>
    </w:rPr>
  </w:style>
  <w:style w:type="paragraph" w:customStyle="1" w:styleId="CharCharCharCharCharChar1CharCharCharChar">
    <w:name w:val="Char Char Char Char Char Char1 Char Char Char Char"/>
    <w:basedOn w:val="af"/>
    <w:qFormat/>
    <w:rsid w:val="00F34F8A"/>
    <w:rPr>
      <w:rFonts w:ascii="Tahoma" w:hAnsi="Tahoma"/>
    </w:rPr>
  </w:style>
  <w:style w:type="paragraph" w:customStyle="1" w:styleId="44">
    <w:name w:val="样式4"/>
    <w:qFormat/>
    <w:rsid w:val="00F34F8A"/>
    <w:rPr>
      <w:rFonts w:ascii="宋体" w:hAnsi="宋体"/>
      <w:b/>
      <w:kern w:val="2"/>
      <w:sz w:val="28"/>
    </w:rPr>
  </w:style>
  <w:style w:type="paragraph" w:customStyle="1" w:styleId="ItemListinTable">
    <w:name w:val="Item List in Table"/>
    <w:basedOn w:val="a0"/>
    <w:qFormat/>
    <w:rsid w:val="00F34F8A"/>
    <w:pPr>
      <w:tabs>
        <w:tab w:val="left" w:pos="425"/>
      </w:tabs>
      <w:ind w:left="425" w:hanging="425"/>
    </w:pPr>
    <w:rPr>
      <w:szCs w:val="20"/>
    </w:rPr>
  </w:style>
  <w:style w:type="paragraph" w:customStyle="1" w:styleId="Affff">
    <w:name w:val="正文 A"/>
    <w:qFormat/>
    <w:rsid w:val="00F34F8A"/>
    <w:pPr>
      <w:widowControl w:val="0"/>
      <w:jc w:val="both"/>
    </w:pPr>
    <w:rPr>
      <w:rFonts w:eastAsia="Arial Unicode MS" w:hAnsi="Arial Unicode MS"/>
      <w:color w:val="000000"/>
      <w:kern w:val="2"/>
      <w:sz w:val="21"/>
      <w:u w:color="000000"/>
    </w:rPr>
  </w:style>
  <w:style w:type="paragraph" w:customStyle="1" w:styleId="affff0">
    <w:name w:val="附图标题"/>
    <w:basedOn w:val="a0"/>
    <w:next w:val="a2"/>
    <w:qFormat/>
    <w:rsid w:val="00F34F8A"/>
    <w:pPr>
      <w:keepNext/>
      <w:tabs>
        <w:tab w:val="left" w:pos="720"/>
      </w:tabs>
      <w:spacing w:afterLines="100"/>
      <w:ind w:left="420" w:hanging="420"/>
      <w:jc w:val="center"/>
    </w:pPr>
    <w:rPr>
      <w:rFonts w:ascii="Arial" w:eastAsia="黑体" w:hAnsi="Arial"/>
      <w:b/>
      <w:sz w:val="18"/>
    </w:rPr>
  </w:style>
  <w:style w:type="paragraph" w:customStyle="1" w:styleId="titlelevel1">
    <w:name w:val="title_level1"/>
    <w:basedOn w:val="a0"/>
    <w:qFormat/>
    <w:rsid w:val="00F34F8A"/>
    <w:pPr>
      <w:widowControl/>
      <w:spacing w:before="100" w:beforeAutospacing="1" w:after="100" w:afterAutospacing="1"/>
    </w:pPr>
    <w:rPr>
      <w:rFonts w:ascii="宋体"/>
      <w:color w:val="000000"/>
      <w:lang w:eastAsia="en-US"/>
    </w:rPr>
  </w:style>
  <w:style w:type="paragraph" w:customStyle="1" w:styleId="085">
    <w:name w:val="首行缩进:  0.85 厘米"/>
    <w:basedOn w:val="a0"/>
    <w:qFormat/>
    <w:rsid w:val="00F34F8A"/>
    <w:pPr>
      <w:widowControl/>
      <w:spacing w:after="100" w:line="360" w:lineRule="auto"/>
      <w:ind w:firstLine="482"/>
    </w:pPr>
    <w:rPr>
      <w:szCs w:val="20"/>
      <w:lang w:eastAsia="en-US"/>
    </w:rPr>
  </w:style>
  <w:style w:type="paragraph" w:customStyle="1" w:styleId="xl78">
    <w:name w:val="xl7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413">
    <w:name w:val="列表项目符号 41"/>
    <w:basedOn w:val="a0"/>
    <w:qFormat/>
    <w:rsid w:val="00F34F8A"/>
    <w:pPr>
      <w:widowControl/>
      <w:tabs>
        <w:tab w:val="left" w:pos="1134"/>
      </w:tabs>
      <w:snapToGrid w:val="0"/>
      <w:spacing w:before="120" w:line="280" w:lineRule="atLeast"/>
      <w:ind w:left="1418" w:hanging="284"/>
    </w:pPr>
    <w:rPr>
      <w:rFonts w:ascii="宋体"/>
      <w:sz w:val="22"/>
      <w:szCs w:val="20"/>
    </w:rPr>
  </w:style>
  <w:style w:type="paragraph" w:customStyle="1" w:styleId="2f5">
    <w:name w:val="项目2"/>
    <w:qFormat/>
    <w:rsid w:val="00F34F8A"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NAPIndent">
    <w:name w:val="NAP Indent"/>
    <w:basedOn w:val="NAPNormal"/>
    <w:qFormat/>
    <w:rsid w:val="00F34F8A"/>
    <w:pPr>
      <w:framePr w:wrap="around"/>
      <w:overflowPunct w:val="0"/>
      <w:autoSpaceDE w:val="0"/>
      <w:autoSpaceDN w:val="0"/>
      <w:ind w:left="720"/>
    </w:pPr>
  </w:style>
  <w:style w:type="paragraph" w:customStyle="1" w:styleId="xl76">
    <w:name w:val="xl76"/>
    <w:basedOn w:val="a0"/>
    <w:qFormat/>
    <w:rsid w:val="00F34F8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Char1CharCharCharCharCharChar1">
    <w:name w:val="Char1 Char Char Char Char Char Char1"/>
    <w:basedOn w:val="a0"/>
    <w:qFormat/>
    <w:rsid w:val="00F34F8A"/>
    <w:rPr>
      <w:rFonts w:ascii="Tahoma" w:hAnsi="Tahoma"/>
      <w:szCs w:val="20"/>
    </w:rPr>
  </w:style>
  <w:style w:type="paragraph" w:customStyle="1" w:styleId="314">
    <w:name w:val="正文文本 31"/>
    <w:basedOn w:val="a0"/>
    <w:qFormat/>
    <w:rsid w:val="00F34F8A"/>
    <w:pPr>
      <w:spacing w:after="120"/>
    </w:pPr>
    <w:rPr>
      <w:sz w:val="16"/>
      <w:szCs w:val="20"/>
    </w:rPr>
  </w:style>
  <w:style w:type="paragraph" w:customStyle="1" w:styleId="1ffa">
    <w:name w:val="1正文首行缩进"/>
    <w:basedOn w:val="a0"/>
    <w:qFormat/>
    <w:rsid w:val="00F34F8A"/>
    <w:pPr>
      <w:spacing w:line="460" w:lineRule="atLeast"/>
      <w:ind w:firstLineChars="200" w:firstLine="200"/>
    </w:pPr>
    <w:rPr>
      <w:rFonts w:ascii="宋体" w:hAnsi="宋体" w:hint="eastAsia"/>
      <w:szCs w:val="20"/>
    </w:rPr>
  </w:style>
  <w:style w:type="paragraph" w:customStyle="1" w:styleId="CharChar1CharCharCharChar1CharCharCharCharCharCharCharChar">
    <w:name w:val="Char Char1 Char Char Char Char1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8GeneralText">
    <w:name w:val="*8. General Text"/>
    <w:basedOn w:val="a0"/>
    <w:next w:val="a0"/>
    <w:qFormat/>
    <w:rsid w:val="00F34F8A"/>
    <w:pPr>
      <w:autoSpaceDE w:val="0"/>
      <w:autoSpaceDN w:val="0"/>
      <w:spacing w:after="120"/>
    </w:pPr>
    <w:rPr>
      <w:szCs w:val="20"/>
    </w:rPr>
  </w:style>
  <w:style w:type="paragraph" w:customStyle="1" w:styleId="affff1">
    <w:name w:val="金宏发行正文"/>
    <w:basedOn w:val="a0"/>
    <w:qFormat/>
    <w:rsid w:val="00F34F8A"/>
    <w:pPr>
      <w:spacing w:line="500" w:lineRule="exact"/>
      <w:ind w:firstLineChars="200" w:firstLine="560"/>
    </w:pPr>
    <w:rPr>
      <w:rFonts w:eastAsia="仿宋_GB2312"/>
      <w:sz w:val="28"/>
      <w:szCs w:val="20"/>
    </w:rPr>
  </w:style>
  <w:style w:type="paragraph" w:customStyle="1" w:styleId="110">
    <w:name w:val="索引 11"/>
    <w:basedOn w:val="a0"/>
    <w:next w:val="a0"/>
    <w:qFormat/>
    <w:rsid w:val="00F34F8A"/>
    <w:pPr>
      <w:ind w:left="-2"/>
    </w:pPr>
    <w:rPr>
      <w:rFonts w:ascii="Verdana" w:hAnsi="Verdana"/>
      <w:sz w:val="18"/>
      <w:szCs w:val="20"/>
    </w:rPr>
  </w:style>
  <w:style w:type="paragraph" w:customStyle="1" w:styleId="Heading2">
    <w:name w:val="附录 Heading 2"/>
    <w:basedOn w:val="20"/>
    <w:qFormat/>
    <w:rsid w:val="00F34F8A"/>
    <w:pPr>
      <w:widowControl/>
      <w:tabs>
        <w:tab w:val="left" w:pos="0"/>
        <w:tab w:val="left" w:pos="420"/>
      </w:tabs>
      <w:autoSpaceDE/>
      <w:autoSpaceDN/>
      <w:adjustRightInd/>
      <w:spacing w:before="480" w:after="120" w:line="288" w:lineRule="auto"/>
      <w:ind w:left="420" w:hanging="420"/>
      <w:jc w:val="both"/>
    </w:pPr>
    <w:rPr>
      <w:rFonts w:ascii="Microsoft Sans Serif" w:eastAsia="仿宋_GB2312" w:hAnsi="Microsoft Sans Serif" w:cs="Times New Roman"/>
      <w:sz w:val="32"/>
    </w:rPr>
  </w:style>
  <w:style w:type="paragraph" w:customStyle="1" w:styleId="affff2">
    <w:name w:val="招标文件》"/>
    <w:basedOn w:val="affff3"/>
    <w:qFormat/>
    <w:rsid w:val="00F34F8A"/>
    <w:pPr>
      <w:tabs>
        <w:tab w:val="left" w:pos="560"/>
      </w:tabs>
      <w:ind w:left="200" w:firstLineChars="0" w:firstLine="0"/>
    </w:pPr>
  </w:style>
  <w:style w:type="paragraph" w:customStyle="1" w:styleId="affff3">
    <w:name w:val="招标文件正文"/>
    <w:qFormat/>
    <w:rsid w:val="00F34F8A"/>
    <w:pPr>
      <w:spacing w:before="120" w:after="120" w:line="300" w:lineRule="auto"/>
      <w:ind w:firstLineChars="200" w:firstLine="200"/>
    </w:pPr>
    <w:rPr>
      <w:rFonts w:ascii="宋体"/>
      <w:spacing w:val="10"/>
      <w:w w:val="95"/>
      <w:sz w:val="21"/>
    </w:rPr>
  </w:style>
  <w:style w:type="paragraph" w:customStyle="1" w:styleId="xl74">
    <w:name w:val="xl74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ffb">
    <w:name w:val="普通(网站)1"/>
    <w:basedOn w:val="a0"/>
    <w:qFormat/>
    <w:rsid w:val="00F34F8A"/>
    <w:rPr>
      <w:szCs w:val="20"/>
    </w:rPr>
  </w:style>
  <w:style w:type="paragraph" w:customStyle="1" w:styleId="4120">
    <w:name w:val="样式 正文缩进正文（首行缩进两字）表正文正文非缩进特点标题4段1 + 首行缩进:  2 字符"/>
    <w:basedOn w:val="13"/>
    <w:qFormat/>
    <w:rsid w:val="00F34F8A"/>
    <w:pPr>
      <w:widowControl w:val="0"/>
      <w:spacing w:line="360" w:lineRule="auto"/>
      <w:ind w:firstLineChars="200" w:firstLine="480"/>
    </w:pPr>
    <w:rPr>
      <w:rFonts w:ascii="Times New Roman"/>
      <w:snapToGrid/>
      <w:color w:val="auto"/>
      <w:kern w:val="2"/>
      <w:sz w:val="24"/>
    </w:rPr>
  </w:style>
  <w:style w:type="paragraph" w:customStyle="1" w:styleId="xl82">
    <w:name w:val="xl8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</w:rPr>
  </w:style>
  <w:style w:type="paragraph" w:customStyle="1" w:styleId="62">
    <w:name w:val="样式6"/>
    <w:basedOn w:val="a0"/>
    <w:qFormat/>
    <w:rsid w:val="00F34F8A"/>
    <w:pPr>
      <w:keepNext/>
      <w:keepLines/>
      <w:tabs>
        <w:tab w:val="left" w:pos="720"/>
      </w:tabs>
      <w:spacing w:before="260" w:after="260" w:line="413" w:lineRule="auto"/>
      <w:ind w:left="720" w:hanging="720"/>
      <w:outlineLvl w:val="2"/>
    </w:pPr>
    <w:rPr>
      <w:rFonts w:ascii="仿宋_GB2312" w:eastAsia="仿宋_GB2312" w:hAnsi="仿宋_GB2312"/>
      <w:b/>
      <w:color w:val="000000"/>
      <w:sz w:val="28"/>
      <w:szCs w:val="20"/>
    </w:rPr>
  </w:style>
  <w:style w:type="paragraph" w:customStyle="1" w:styleId="affff4">
    <w:name w:val="a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/>
      <w:szCs w:val="20"/>
    </w:rPr>
  </w:style>
  <w:style w:type="paragraph" w:customStyle="1" w:styleId="TableTextTitle">
    <w:name w:val="Table Text/Title"/>
    <w:basedOn w:val="a0"/>
    <w:qFormat/>
    <w:rsid w:val="00F34F8A"/>
    <w:pPr>
      <w:widowControl/>
    </w:pPr>
    <w:rPr>
      <w:rFonts w:ascii="Arial Narrow" w:hAnsi="Arial Narrow"/>
      <w:b/>
      <w:sz w:val="20"/>
      <w:szCs w:val="20"/>
      <w:lang w:eastAsia="en-US"/>
    </w:rPr>
  </w:style>
  <w:style w:type="paragraph" w:customStyle="1" w:styleId="SectionHeading2">
    <w:name w:val="Section Heading 2"/>
    <w:basedOn w:val="a0"/>
    <w:qFormat/>
    <w:rsid w:val="00F34F8A"/>
    <w:pPr>
      <w:framePr w:hSpace="187" w:vSpace="187" w:wrap="around" w:hAnchor="text" w:yAlign="top"/>
      <w:pBdr>
        <w:top w:val="single" w:sz="6" w:space="1" w:color="auto"/>
        <w:between w:val="single" w:sz="6" w:space="1" w:color="auto"/>
      </w:pBdr>
      <w:spacing w:before="72" w:line="600" w:lineRule="atLeast"/>
    </w:pPr>
    <w:rPr>
      <w:b/>
      <w:caps/>
      <w:szCs w:val="20"/>
    </w:rPr>
  </w:style>
  <w:style w:type="paragraph" w:customStyle="1" w:styleId="description">
    <w:name w:val="description"/>
    <w:basedOn w:val="a0"/>
    <w:qFormat/>
    <w:rsid w:val="00F34F8A"/>
    <w:pPr>
      <w:widowControl/>
      <w:autoSpaceDE w:val="0"/>
      <w:autoSpaceDN w:val="0"/>
      <w:ind w:left="720"/>
    </w:pPr>
    <w:rPr>
      <w:rFonts w:ascii="Times" w:hAnsi="Times"/>
      <w:color w:val="000000"/>
      <w:sz w:val="20"/>
      <w:lang w:eastAsia="en-US"/>
    </w:rPr>
  </w:style>
  <w:style w:type="paragraph" w:customStyle="1" w:styleId="msonormal0">
    <w:name w:val="msonormal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xl71">
    <w:name w:val="xl71"/>
    <w:basedOn w:val="a0"/>
    <w:qFormat/>
    <w:rsid w:val="00F34F8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xl73">
    <w:name w:val="xl7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sz w:val="36"/>
      <w:szCs w:val="36"/>
    </w:rPr>
  </w:style>
  <w:style w:type="paragraph" w:customStyle="1" w:styleId="2f6">
    <w:name w:val="正文文字缩进 2"/>
    <w:basedOn w:val="a0"/>
    <w:qFormat/>
    <w:rsid w:val="00F34F8A"/>
    <w:pPr>
      <w:widowControl/>
      <w:spacing w:line="351" w:lineRule="atLeast"/>
      <w:ind w:firstLine="481"/>
    </w:pPr>
    <w:rPr>
      <w:rFonts w:ascii="仿宋_GB2312" w:eastAsia="仿宋_GB2312"/>
      <w:color w:val="000000"/>
      <w:szCs w:val="20"/>
      <w:u w:color="000000"/>
    </w:rPr>
  </w:style>
  <w:style w:type="paragraph" w:customStyle="1" w:styleId="Date1">
    <w:name w:val="Date1"/>
    <w:basedOn w:val="a0"/>
    <w:next w:val="a0"/>
    <w:qFormat/>
    <w:rsid w:val="00F34F8A"/>
    <w:pPr>
      <w:spacing w:line="312" w:lineRule="atLeast"/>
    </w:pPr>
    <w:rPr>
      <w:szCs w:val="20"/>
    </w:rPr>
  </w:style>
  <w:style w:type="paragraph" w:customStyle="1" w:styleId="2600">
    <w:name w:val="样式 样式 样式 样式 标题 2 + 宋体 五号 非加粗 黑色 + 段前: 6 磅 段后: 0 磅 行距: 单倍行距 + 段前:..."/>
    <w:basedOn w:val="26012"/>
    <w:qFormat/>
    <w:rsid w:val="00F34F8A"/>
    <w:pPr>
      <w:spacing w:after="0"/>
    </w:pPr>
    <w:rPr>
      <w:b/>
      <w:bCs w:val="0"/>
    </w:rPr>
  </w:style>
  <w:style w:type="paragraph" w:customStyle="1" w:styleId="1ffc">
    <w:name w:val="脚注文本1"/>
    <w:basedOn w:val="a0"/>
    <w:qFormat/>
    <w:rsid w:val="00F34F8A"/>
    <w:pPr>
      <w:snapToGrid w:val="0"/>
    </w:pPr>
    <w:rPr>
      <w:sz w:val="18"/>
      <w:szCs w:val="20"/>
    </w:rPr>
  </w:style>
  <w:style w:type="paragraph" w:customStyle="1" w:styleId="315">
    <w:name w:val="列表项目符号 31"/>
    <w:basedOn w:val="a0"/>
    <w:qFormat/>
    <w:rsid w:val="00F34F8A"/>
    <w:pPr>
      <w:tabs>
        <w:tab w:val="left" w:pos="1200"/>
      </w:tabs>
      <w:ind w:left="1200" w:hanging="360"/>
    </w:pPr>
    <w:rPr>
      <w:szCs w:val="20"/>
    </w:rPr>
  </w:style>
  <w:style w:type="paragraph" w:customStyle="1" w:styleId="xl75">
    <w:name w:val="xl75"/>
    <w:basedOn w:val="a0"/>
    <w:qFormat/>
    <w:rsid w:val="00F34F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11">
    <w:name w:val="招标文件1.1.1"/>
    <w:qFormat/>
    <w:rsid w:val="00F34F8A"/>
    <w:pPr>
      <w:spacing w:before="120" w:after="120" w:line="480" w:lineRule="exact"/>
      <w:ind w:left="200"/>
      <w:outlineLvl w:val="3"/>
    </w:pPr>
    <w:rPr>
      <w:rFonts w:ascii="宋体"/>
      <w:b/>
      <w:spacing w:val="10"/>
      <w:w w:val="95"/>
      <w:sz w:val="21"/>
    </w:rPr>
  </w:style>
  <w:style w:type="paragraph" w:customStyle="1" w:styleId="gczx">
    <w:name w:val="gczx正文"/>
    <w:basedOn w:val="a0"/>
    <w:qFormat/>
    <w:rsid w:val="00F34F8A"/>
    <w:pPr>
      <w:spacing w:beforeLines="25" w:afterLines="25" w:line="440" w:lineRule="exact"/>
      <w:ind w:firstLineChars="200" w:firstLine="200"/>
    </w:pPr>
    <w:rPr>
      <w:szCs w:val="20"/>
    </w:rPr>
  </w:style>
  <w:style w:type="paragraph" w:customStyle="1" w:styleId="ParaCharCharChar1CharCharCharCharCharCharCharCharCharCharCharChar">
    <w:name w:val="默认段落字体 Para Char Char Char1 Char Char Char Char Char Char Char Char Char Char Char Char"/>
    <w:basedOn w:val="a0"/>
    <w:qFormat/>
    <w:rsid w:val="00F34F8A"/>
    <w:pPr>
      <w:spacing w:line="360" w:lineRule="auto"/>
    </w:pPr>
    <w:rPr>
      <w:szCs w:val="20"/>
    </w:rPr>
  </w:style>
  <w:style w:type="paragraph" w:customStyle="1" w:styleId="1ffd">
    <w:name w:val="批注框文本1"/>
    <w:basedOn w:val="a0"/>
    <w:qFormat/>
    <w:rsid w:val="00F34F8A"/>
    <w:rPr>
      <w:sz w:val="18"/>
      <w:szCs w:val="20"/>
    </w:rPr>
  </w:style>
  <w:style w:type="paragraph" w:customStyle="1" w:styleId="Pa1">
    <w:name w:val="Pa1"/>
    <w:basedOn w:val="Default"/>
    <w:next w:val="Default"/>
    <w:qFormat/>
    <w:rsid w:val="00F34F8A"/>
    <w:pPr>
      <w:spacing w:line="241" w:lineRule="auto"/>
    </w:pPr>
    <w:rPr>
      <w:rFonts w:ascii="EtGsHeiBold" w:eastAsia="EtGsHeiBold" w:hAnsi="Calibri" w:cs="Times New Roman"/>
      <w:color w:val="auto"/>
    </w:rPr>
  </w:style>
  <w:style w:type="paragraph" w:customStyle="1" w:styleId="455">
    <w:name w:val="样式 样式 标题 4 + 段前: 5 磅 段后: 5 磅 行距: 单倍行距 + 五号"/>
    <w:basedOn w:val="4550"/>
    <w:qFormat/>
    <w:rsid w:val="00F34F8A"/>
    <w:rPr>
      <w:bCs/>
      <w:sz w:val="21"/>
    </w:rPr>
  </w:style>
  <w:style w:type="paragraph" w:customStyle="1" w:styleId="4550">
    <w:name w:val="样式 标题 4 + 段前: 5 磅 段后: 5 磅 行距: 单倍行距"/>
    <w:basedOn w:val="41"/>
    <w:qFormat/>
    <w:rsid w:val="00F34F8A"/>
    <w:pPr>
      <w:spacing w:before="100" w:after="100" w:line="240" w:lineRule="auto"/>
    </w:pPr>
    <w:rPr>
      <w:rFonts w:cs="Times New Roman"/>
    </w:rPr>
  </w:style>
  <w:style w:type="character" w:customStyle="1" w:styleId="4Char">
    <w:name w:val="标题 4 Char"/>
    <w:link w:val="41"/>
    <w:autoRedefine/>
    <w:qFormat/>
    <w:rsid w:val="00F34F8A"/>
    <w:rPr>
      <w:rFonts w:ascii="Arial" w:eastAsia="黑体" w:hAnsi="Arial" w:cstheme="majorBidi"/>
      <w:b/>
      <w:sz w:val="28"/>
    </w:rPr>
  </w:style>
  <w:style w:type="paragraph" w:customStyle="1" w:styleId="xl85">
    <w:name w:val="xl85"/>
    <w:basedOn w:val="a0"/>
    <w:qFormat/>
    <w:rsid w:val="00F34F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CharCharCharCharChar">
    <w:name w:val="文档正文 Char Char Char Char Char"/>
    <w:basedOn w:val="a0"/>
    <w:qFormat/>
    <w:rsid w:val="00F34F8A"/>
    <w:pPr>
      <w:spacing w:line="440" w:lineRule="exact"/>
      <w:ind w:leftChars="100" w:left="100" w:rightChars="100" w:right="100" w:firstLine="420"/>
    </w:pPr>
    <w:rPr>
      <w:rFonts w:ascii="Arial Narrow" w:hAnsi="Arial Narrow"/>
      <w:szCs w:val="20"/>
    </w:rPr>
  </w:style>
  <w:style w:type="paragraph" w:customStyle="1" w:styleId="h11">
    <w:name w:val="h 1.1①"/>
    <w:basedOn w:val="a0"/>
    <w:qFormat/>
    <w:rsid w:val="00F34F8A"/>
    <w:pPr>
      <w:tabs>
        <w:tab w:val="right" w:pos="1021"/>
        <w:tab w:val="left" w:pos="1202"/>
      </w:tabs>
      <w:spacing w:after="120" w:line="326" w:lineRule="atLeast"/>
      <w:ind w:left="1202" w:hanging="1202"/>
    </w:pPr>
    <w:rPr>
      <w:rFonts w:eastAsia="MS Mincho"/>
      <w:sz w:val="19"/>
      <w:szCs w:val="20"/>
      <w:lang w:eastAsia="ja-JP"/>
    </w:rPr>
  </w:style>
  <w:style w:type="paragraph" w:customStyle="1" w:styleId="xl66">
    <w:name w:val="xl66"/>
    <w:basedOn w:val="a0"/>
    <w:qFormat/>
    <w:rsid w:val="00F34F8A"/>
    <w:pPr>
      <w:widowControl/>
      <w:spacing w:before="100" w:beforeAutospacing="1" w:after="100" w:afterAutospacing="1"/>
    </w:pPr>
    <w:rPr>
      <w:rFonts w:ascii="黑体" w:eastAsia="黑体" w:hAnsi="黑体" w:cs="宋体"/>
    </w:rPr>
  </w:style>
  <w:style w:type="paragraph" w:customStyle="1" w:styleId="Date2">
    <w:name w:val="Date2"/>
    <w:basedOn w:val="a0"/>
    <w:next w:val="a0"/>
    <w:qFormat/>
    <w:rsid w:val="00F34F8A"/>
    <w:pPr>
      <w:spacing w:line="312" w:lineRule="atLeast"/>
    </w:pPr>
    <w:rPr>
      <w:szCs w:val="20"/>
    </w:rPr>
  </w:style>
  <w:style w:type="paragraph" w:customStyle="1" w:styleId="HTML10">
    <w:name w:val="HTML 预设格式1"/>
    <w:basedOn w:val="a0"/>
    <w:qFormat/>
    <w:rsid w:val="00F34F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黑体" w:eastAsia="黑体" w:hAnsi="Courier New"/>
      <w:sz w:val="20"/>
      <w:szCs w:val="20"/>
    </w:rPr>
  </w:style>
  <w:style w:type="paragraph" w:customStyle="1" w:styleId="TableHeading">
    <w:name w:val="Table Heading"/>
    <w:basedOn w:val="a0"/>
    <w:qFormat/>
    <w:rsid w:val="00F34F8A"/>
    <w:rPr>
      <w:rFonts w:ascii="宋体" w:hAnsi="宋体"/>
      <w:b/>
      <w:szCs w:val="20"/>
    </w:rPr>
  </w:style>
  <w:style w:type="paragraph" w:customStyle="1" w:styleId="font10">
    <w:name w:val="font1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prop1">
    <w:name w:val="prop1"/>
    <w:basedOn w:val="41"/>
    <w:qFormat/>
    <w:rsid w:val="00F34F8A"/>
    <w:pPr>
      <w:tabs>
        <w:tab w:val="left" w:pos="425"/>
      </w:tabs>
      <w:adjustRightInd/>
      <w:spacing w:line="360" w:lineRule="auto"/>
      <w:ind w:left="425" w:hanging="425"/>
      <w:textAlignment w:val="auto"/>
    </w:pPr>
    <w:rPr>
      <w:rFonts w:cs="Times New Roman"/>
      <w:kern w:val="2"/>
    </w:rPr>
  </w:style>
  <w:style w:type="paragraph" w:customStyle="1" w:styleId="1ffe">
    <w:name w:val="文档结构图1"/>
    <w:basedOn w:val="a0"/>
    <w:qFormat/>
    <w:rsid w:val="00F34F8A"/>
    <w:pPr>
      <w:shd w:val="clear" w:color="auto" w:fill="000080"/>
    </w:pPr>
    <w:rPr>
      <w:szCs w:val="20"/>
      <w:shd w:val="clear" w:color="auto" w:fill="000080"/>
    </w:rPr>
  </w:style>
  <w:style w:type="paragraph" w:customStyle="1" w:styleId="63">
    <w:name w:val="6"/>
    <w:basedOn w:val="a0"/>
    <w:next w:val="1ffb"/>
    <w:qFormat/>
    <w:rsid w:val="00F34F8A"/>
    <w:pPr>
      <w:snapToGrid w:val="0"/>
    </w:pPr>
    <w:rPr>
      <w:szCs w:val="20"/>
    </w:rPr>
  </w:style>
  <w:style w:type="paragraph" w:customStyle="1" w:styleId="font17">
    <w:name w:val="font17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5">
    <w:name w:val="Char Char5"/>
    <w:basedOn w:val="1ffe"/>
    <w:qFormat/>
    <w:rsid w:val="00F34F8A"/>
    <w:rPr>
      <w:rFonts w:ascii="Tahoma" w:hAnsi="Tahoma"/>
    </w:rPr>
  </w:style>
  <w:style w:type="paragraph" w:customStyle="1" w:styleId="xl77">
    <w:name w:val="xl77"/>
    <w:basedOn w:val="a0"/>
    <w:qFormat/>
    <w:rsid w:val="00F34F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xl81">
    <w:name w:val="xl81"/>
    <w:basedOn w:val="a0"/>
    <w:qFormat/>
    <w:rsid w:val="00F34F8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font15">
    <w:name w:val="font15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M18">
    <w:name w:val="CM18"/>
    <w:basedOn w:val="Default"/>
    <w:next w:val="Default"/>
    <w:qFormat/>
    <w:rsid w:val="00F34F8A"/>
    <w:pPr>
      <w:spacing w:after="78"/>
    </w:pPr>
    <w:rPr>
      <w:rFonts w:ascii="EGG Eurostile" w:eastAsia="EGG Eurostile" w:hAnsi="Calibri" w:cs="Times New Roman"/>
      <w:color w:val="auto"/>
    </w:rPr>
  </w:style>
  <w:style w:type="paragraph" w:customStyle="1" w:styleId="ParaChar">
    <w:name w:val="默认段落字体 Para Char"/>
    <w:basedOn w:val="a0"/>
    <w:qFormat/>
    <w:rsid w:val="00F34F8A"/>
    <w:pPr>
      <w:tabs>
        <w:tab w:val="left" w:pos="432"/>
      </w:tabs>
      <w:ind w:left="432" w:hanging="432"/>
    </w:pPr>
  </w:style>
  <w:style w:type="paragraph" w:customStyle="1" w:styleId="1fff">
    <w:name w:val="批注文字1"/>
    <w:basedOn w:val="a0"/>
    <w:qFormat/>
    <w:rsid w:val="00F34F8A"/>
    <w:rPr>
      <w:szCs w:val="20"/>
    </w:rPr>
  </w:style>
  <w:style w:type="paragraph" w:customStyle="1" w:styleId="CharCharCharCharCharChar1CharCharChar">
    <w:name w:val="Char Char Char Char Char Char1 Char Char Char"/>
    <w:basedOn w:val="a0"/>
    <w:qFormat/>
    <w:rsid w:val="00F34F8A"/>
    <w:rPr>
      <w:rFonts w:ascii="Tahoma" w:hAnsi="Tahoma"/>
      <w:szCs w:val="20"/>
    </w:rPr>
  </w:style>
  <w:style w:type="paragraph" w:customStyle="1" w:styleId="CharChar1CharCharCharChar1CharCharCharCharCharCharCharCharCharCharCharChar">
    <w:name w:val="Char Char1 Char Char Char Char1 Char Char Char Char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1fff0">
    <w:name w:val="??????1"/>
    <w:basedOn w:val="af3"/>
    <w:qFormat/>
    <w:rsid w:val="00F34F8A"/>
    <w:pPr>
      <w:ind w:left="720"/>
      <w:jc w:val="left"/>
      <w:textAlignment w:val="baseline"/>
    </w:pPr>
    <w:rPr>
      <w:rFonts w:ascii="Calibri" w:hAnsi="Calibri"/>
      <w:kern w:val="0"/>
      <w:sz w:val="22"/>
    </w:rPr>
  </w:style>
  <w:style w:type="paragraph" w:customStyle="1" w:styleId="affff5">
    <w:name w:val="操作步骤"/>
    <w:basedOn w:val="a0"/>
    <w:qFormat/>
    <w:rsid w:val="00F34F8A"/>
    <w:pPr>
      <w:tabs>
        <w:tab w:val="left" w:pos="840"/>
      </w:tabs>
      <w:autoSpaceDE w:val="0"/>
      <w:autoSpaceDN w:val="0"/>
      <w:snapToGrid w:val="0"/>
      <w:spacing w:line="40" w:lineRule="atLeast"/>
      <w:ind w:left="840" w:hanging="420"/>
      <w:textAlignment w:val="bottom"/>
    </w:pPr>
    <w:rPr>
      <w:rFonts w:ascii="昆仑楷体" w:eastAsia="楷体_GB2312"/>
      <w:szCs w:val="20"/>
    </w:rPr>
  </w:style>
  <w:style w:type="paragraph" w:customStyle="1" w:styleId="xl83">
    <w:name w:val="xl8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affff6">
    <w:name w:val="项目"/>
    <w:basedOn w:val="12"/>
    <w:qFormat/>
    <w:rsid w:val="00F34F8A"/>
    <w:pPr>
      <w:tabs>
        <w:tab w:val="left" w:pos="8640"/>
      </w:tabs>
      <w:spacing w:after="120" w:line="240" w:lineRule="auto"/>
      <w:ind w:firstLineChars="0" w:firstLine="0"/>
    </w:pPr>
    <w:rPr>
      <w:rFonts w:ascii="楷体_GB2312" w:eastAsia="楷体_GB2312" w:hAnsi="Calibri"/>
      <w:b/>
      <w:kern w:val="2"/>
      <w:szCs w:val="20"/>
    </w:rPr>
  </w:style>
  <w:style w:type="paragraph" w:customStyle="1" w:styleId="text">
    <w:name w:val="text"/>
    <w:basedOn w:val="a0"/>
    <w:qFormat/>
    <w:rsid w:val="00F34F8A"/>
    <w:pPr>
      <w:widowControl/>
      <w:spacing w:before="100" w:beforeAutospacing="1" w:after="100" w:afterAutospacing="1" w:line="480" w:lineRule="atLeast"/>
    </w:pPr>
    <w:rPr>
      <w:rFonts w:ascii="Arial Unicode MS" w:eastAsia="Arial Unicode MS" w:hAnsi="Arial Unicode MS" w:cs="Arial Unicode MS"/>
      <w:color w:val="003399"/>
      <w:lang w:eastAsia="en-US"/>
    </w:rPr>
  </w:style>
  <w:style w:type="paragraph" w:customStyle="1" w:styleId="SOW">
    <w:name w:val="SOW正文"/>
    <w:basedOn w:val="a0"/>
    <w:qFormat/>
    <w:rsid w:val="00F34F8A"/>
    <w:pPr>
      <w:snapToGrid w:val="0"/>
      <w:spacing w:before="120" w:line="400" w:lineRule="exact"/>
      <w:ind w:firstLine="425"/>
    </w:pPr>
    <w:rPr>
      <w:szCs w:val="20"/>
    </w:rPr>
  </w:style>
  <w:style w:type="paragraph" w:customStyle="1" w:styleId="xl87">
    <w:name w:val="xl87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</w:rPr>
  </w:style>
  <w:style w:type="paragraph" w:customStyle="1" w:styleId="316">
    <w:name w:val="正文文本缩进 31"/>
    <w:basedOn w:val="a0"/>
    <w:qFormat/>
    <w:rsid w:val="00F34F8A"/>
    <w:pPr>
      <w:widowControl/>
      <w:spacing w:before="60" w:after="60" w:line="280" w:lineRule="atLeast"/>
      <w:ind w:firstLine="400"/>
    </w:pPr>
    <w:rPr>
      <w:rFonts w:ascii="宋体"/>
      <w:szCs w:val="20"/>
    </w:rPr>
  </w:style>
  <w:style w:type="paragraph" w:customStyle="1" w:styleId="font13">
    <w:name w:val="font13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fff1">
    <w:name w:val="页眉1"/>
    <w:basedOn w:val="a0"/>
    <w:qFormat/>
    <w:rsid w:val="00F34F8A"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sz w:val="18"/>
      <w:szCs w:val="20"/>
    </w:rPr>
  </w:style>
  <w:style w:type="paragraph" w:customStyle="1" w:styleId="BodyBullet2">
    <w:name w:val="Body Bullet 2"/>
    <w:basedOn w:val="a0"/>
    <w:qFormat/>
    <w:rsid w:val="00F34F8A"/>
    <w:pPr>
      <w:widowControl/>
      <w:tabs>
        <w:tab w:val="left" w:pos="480"/>
      </w:tabs>
      <w:spacing w:after="60" w:line="280" w:lineRule="atLeast"/>
      <w:ind w:left="480" w:hanging="480"/>
    </w:pPr>
    <w:rPr>
      <w:rFonts w:eastAsia="Times New Roman"/>
      <w:szCs w:val="20"/>
      <w:lang w:eastAsia="en-US"/>
    </w:rPr>
  </w:style>
  <w:style w:type="paragraph" w:customStyle="1" w:styleId="Style24">
    <w:name w:val="_Style 24"/>
    <w:basedOn w:val="a0"/>
    <w:next w:val="a0"/>
    <w:qFormat/>
    <w:rsid w:val="00F34F8A"/>
  </w:style>
  <w:style w:type="paragraph" w:customStyle="1" w:styleId="CharChar21">
    <w:name w:val="Char Char21"/>
    <w:basedOn w:val="a0"/>
    <w:qFormat/>
    <w:rsid w:val="00F34F8A"/>
    <w:rPr>
      <w:rFonts w:ascii="Tahoma" w:hAnsi="Tahoma"/>
      <w:szCs w:val="20"/>
    </w:rPr>
  </w:style>
  <w:style w:type="paragraph" w:customStyle="1" w:styleId="font21">
    <w:name w:val="font21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0"/>
    <w:qFormat/>
    <w:rsid w:val="00F34F8A"/>
    <w:pPr>
      <w:widowControl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affff7">
    <w:name w:val="自由格式"/>
    <w:qFormat/>
    <w:rsid w:val="00F34F8A"/>
    <w:rPr>
      <w:rFonts w:ascii="Helvetica" w:eastAsia="ヒラギノ角ゴ Pro W3" w:hAnsi="Helvetica"/>
      <w:color w:val="000000"/>
      <w:sz w:val="24"/>
    </w:rPr>
  </w:style>
  <w:style w:type="paragraph" w:customStyle="1" w:styleId="font19">
    <w:name w:val="font19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affff8">
    <w:name w:val="图号"/>
    <w:basedOn w:val="a0"/>
    <w:qFormat/>
    <w:rsid w:val="00F34F8A"/>
    <w:pPr>
      <w:jc w:val="center"/>
    </w:pPr>
    <w:rPr>
      <w:rFonts w:ascii="仿宋_GB2312" w:eastAsia="仿宋_GB2312"/>
      <w:sz w:val="32"/>
      <w:szCs w:val="20"/>
    </w:rPr>
  </w:style>
  <w:style w:type="paragraph" w:customStyle="1" w:styleId="Style25">
    <w:name w:val="_Style 25"/>
    <w:basedOn w:val="a0"/>
    <w:next w:val="affff9"/>
    <w:qFormat/>
    <w:rsid w:val="00F34F8A"/>
    <w:rPr>
      <w:rFonts w:ascii="宋体" w:hAnsi="Courier New"/>
      <w:szCs w:val="20"/>
    </w:rPr>
  </w:style>
  <w:style w:type="paragraph" w:styleId="affff9">
    <w:name w:val="Plain Text"/>
    <w:basedOn w:val="a0"/>
    <w:link w:val="Char29"/>
    <w:qFormat/>
    <w:rsid w:val="00F34F8A"/>
    <w:rPr>
      <w:rFonts w:ascii="宋体" w:hAnsi="Courier New" w:cs="Courier New" w:hint="eastAsia"/>
      <w:szCs w:val="20"/>
    </w:rPr>
  </w:style>
  <w:style w:type="character" w:customStyle="1" w:styleId="Char29">
    <w:name w:val="纯文本 Char2"/>
    <w:link w:val="affff9"/>
    <w:autoRedefine/>
    <w:qFormat/>
    <w:rsid w:val="00F34F8A"/>
    <w:rPr>
      <w:rFonts w:ascii="宋体" w:hAnsi="Courier New" w:cs="Courier New"/>
      <w:kern w:val="2"/>
      <w:sz w:val="21"/>
    </w:rPr>
  </w:style>
  <w:style w:type="paragraph" w:customStyle="1" w:styleId="2150">
    <w:name w:val="样式 标题 2 + 行距: 1.5 倍行距"/>
    <w:basedOn w:val="20"/>
    <w:qFormat/>
    <w:rsid w:val="00F34F8A"/>
    <w:pPr>
      <w:tabs>
        <w:tab w:val="left" w:pos="425"/>
      </w:tabs>
      <w:autoSpaceDE/>
      <w:autoSpaceDN/>
      <w:adjustRightInd/>
      <w:spacing w:before="260" w:after="260" w:line="360" w:lineRule="auto"/>
      <w:ind w:left="425" w:hanging="425"/>
      <w:jc w:val="both"/>
    </w:pPr>
    <w:rPr>
      <w:rFonts w:eastAsia="宋体" w:cs="Times New Roman"/>
      <w:kern w:val="2"/>
      <w:sz w:val="32"/>
    </w:rPr>
  </w:style>
  <w:style w:type="paragraph" w:customStyle="1" w:styleId="font12">
    <w:name w:val="font12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affffa">
    <w:name w:val="编号正文"/>
    <w:basedOn w:val="af6"/>
    <w:qFormat/>
    <w:rsid w:val="00F34F8A"/>
    <w:pPr>
      <w:tabs>
        <w:tab w:val="left" w:pos="1407"/>
      </w:tabs>
      <w:snapToGrid/>
      <w:spacing w:before="0" w:after="0" w:line="440" w:lineRule="exact"/>
      <w:ind w:left="1407" w:hanging="420"/>
    </w:pPr>
    <w:rPr>
      <w:rFonts w:ascii="Arial Narrow" w:eastAsia="仿宋_GB2312" w:hAnsi="Arial Narrow"/>
    </w:rPr>
  </w:style>
  <w:style w:type="paragraph" w:customStyle="1" w:styleId="112">
    <w:name w:val="修订11"/>
    <w:uiPriority w:val="99"/>
    <w:semiHidden/>
    <w:qFormat/>
    <w:rsid w:val="00F34F8A"/>
    <w:rPr>
      <w:rFonts w:ascii="仿宋" w:eastAsia="仿宋" w:hAnsi="仿宋" w:cs="仿宋"/>
      <w:sz w:val="21"/>
      <w:szCs w:val="22"/>
      <w:lang w:eastAsia="en-US"/>
    </w:rPr>
  </w:style>
  <w:style w:type="paragraph" w:customStyle="1" w:styleId="xl64">
    <w:name w:val="xl64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2f7">
    <w:name w:val="样式 首行缩进:  2 字符"/>
    <w:basedOn w:val="a0"/>
    <w:qFormat/>
    <w:rsid w:val="00F34F8A"/>
    <w:pPr>
      <w:spacing w:line="480" w:lineRule="exact"/>
      <w:ind w:firstLineChars="200" w:firstLine="560"/>
    </w:pPr>
    <w:rPr>
      <w:rFonts w:eastAsia="仿宋_GB2312"/>
      <w:sz w:val="28"/>
      <w:szCs w:val="20"/>
    </w:rPr>
  </w:style>
  <w:style w:type="paragraph" w:customStyle="1" w:styleId="113">
    <w:name w:val="招标文件1.1"/>
    <w:qFormat/>
    <w:rsid w:val="00F34F8A"/>
    <w:pPr>
      <w:tabs>
        <w:tab w:val="left" w:pos="630"/>
      </w:tabs>
      <w:spacing w:before="120" w:after="120" w:line="480" w:lineRule="exact"/>
      <w:ind w:left="200"/>
      <w:outlineLvl w:val="2"/>
    </w:pPr>
    <w:rPr>
      <w:rFonts w:ascii="宋体"/>
      <w:b/>
      <w:spacing w:val="10"/>
      <w:w w:val="95"/>
      <w:sz w:val="24"/>
    </w:rPr>
  </w:style>
  <w:style w:type="paragraph" w:customStyle="1" w:styleId="affffb">
    <w:name w:val="附件小标题"/>
    <w:basedOn w:val="41"/>
    <w:qFormat/>
    <w:rsid w:val="00F34F8A"/>
    <w:pPr>
      <w:tabs>
        <w:tab w:val="left" w:pos="720"/>
      </w:tabs>
      <w:adjustRightInd/>
      <w:spacing w:before="120" w:after="120" w:line="240" w:lineRule="atLeast"/>
      <w:ind w:left="720" w:hanging="720"/>
      <w:textAlignment w:val="auto"/>
    </w:pPr>
    <w:rPr>
      <w:rFonts w:ascii="Verdana" w:eastAsia="宋体" w:hAnsi="Verdana" w:cs="Times New Roman"/>
      <w:kern w:val="2"/>
    </w:rPr>
  </w:style>
  <w:style w:type="paragraph" w:customStyle="1" w:styleId="CharCharCharCharCharChar">
    <w:name w:val="Char Char Char Char Char Char"/>
    <w:basedOn w:val="af"/>
    <w:qFormat/>
    <w:rsid w:val="00F34F8A"/>
    <w:rPr>
      <w:rFonts w:ascii="Tahoma" w:hAnsi="Tahoma"/>
    </w:rPr>
  </w:style>
  <w:style w:type="paragraph" w:customStyle="1" w:styleId="xl72">
    <w:name w:val="xl72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fff2">
    <w:name w:val="副标题1"/>
    <w:basedOn w:val="a0"/>
    <w:next w:val="a0"/>
    <w:qFormat/>
    <w:rsid w:val="00F34F8A"/>
    <w:pPr>
      <w:spacing w:before="240" w:after="60" w:line="312" w:lineRule="auto"/>
      <w:outlineLvl w:val="1"/>
    </w:pPr>
    <w:rPr>
      <w:rFonts w:ascii="Cambria" w:hAnsi="Cambria"/>
      <w:b/>
      <w:kern w:val="28"/>
      <w:sz w:val="32"/>
      <w:szCs w:val="20"/>
    </w:rPr>
  </w:style>
  <w:style w:type="paragraph" w:customStyle="1" w:styleId="xl63">
    <w:name w:val="xl63"/>
    <w:basedOn w:val="a0"/>
    <w:qFormat/>
    <w:rsid w:val="00F34F8A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SalesGuide2">
    <w:name w:val="Sales Guide 2"/>
    <w:basedOn w:val="20"/>
    <w:next w:val="a0"/>
    <w:qFormat/>
    <w:rsid w:val="00F34F8A"/>
    <w:pPr>
      <w:spacing w:before="240" w:after="240" w:line="360" w:lineRule="auto"/>
      <w:jc w:val="left"/>
    </w:pPr>
    <w:rPr>
      <w:rFonts w:ascii="Arial,Bold" w:hAnsi="Arial,Bold" w:cs="Arial,Bold"/>
      <w:b w:val="0"/>
      <w:sz w:val="24"/>
      <w:szCs w:val="21"/>
    </w:rPr>
  </w:style>
  <w:style w:type="paragraph" w:customStyle="1" w:styleId="affffc">
    <w:name w:val="楷体粗正文文字"/>
    <w:basedOn w:val="a0"/>
    <w:next w:val="316"/>
    <w:qFormat/>
    <w:rsid w:val="00F34F8A"/>
    <w:pPr>
      <w:snapToGrid w:val="0"/>
      <w:spacing w:line="480" w:lineRule="exact"/>
      <w:ind w:firstLine="560"/>
    </w:pPr>
    <w:rPr>
      <w:sz w:val="28"/>
      <w:szCs w:val="20"/>
    </w:rPr>
  </w:style>
  <w:style w:type="paragraph" w:customStyle="1" w:styleId="1fff3">
    <w:name w:val="招标文件1）"/>
    <w:qFormat/>
    <w:rsid w:val="00F34F8A"/>
    <w:pPr>
      <w:spacing w:before="120" w:after="120" w:line="300" w:lineRule="auto"/>
      <w:outlineLvl w:val="5"/>
    </w:pPr>
    <w:rPr>
      <w:rFonts w:ascii="宋体"/>
      <w:spacing w:val="10"/>
      <w:w w:val="95"/>
      <w:sz w:val="21"/>
    </w:rPr>
  </w:style>
  <w:style w:type="paragraph" w:customStyle="1" w:styleId="1fff4">
    <w:name w:val="正文1"/>
    <w:qFormat/>
    <w:rsid w:val="00F34F8A"/>
    <w:rPr>
      <w:rFonts w:ascii="Helvetica" w:eastAsia="ヒラギノ角ゴ Pro W3" w:hAnsi="Helvetica"/>
      <w:color w:val="000000"/>
      <w:sz w:val="24"/>
    </w:rPr>
  </w:style>
  <w:style w:type="paragraph" w:customStyle="1" w:styleId="ImportantTitle">
    <w:name w:val="Important Title"/>
    <w:basedOn w:val="affffd"/>
    <w:qFormat/>
    <w:rsid w:val="00F34F8A"/>
    <w:pPr>
      <w:widowControl/>
      <w:tabs>
        <w:tab w:val="clear" w:pos="567"/>
      </w:tabs>
      <w:spacing w:beforeLines="10" w:afterLines="10" w:line="360" w:lineRule="auto"/>
      <w:ind w:leftChars="200" w:left="480" w:firstLineChars="200" w:firstLine="482"/>
    </w:pPr>
    <w:rPr>
      <w:rFonts w:ascii="Times New Roman" w:hAnsi="Times New Roman"/>
      <w:b/>
    </w:rPr>
  </w:style>
  <w:style w:type="paragraph" w:styleId="affffd">
    <w:name w:val="Body Text"/>
    <w:basedOn w:val="a0"/>
    <w:link w:val="Char17"/>
    <w:qFormat/>
    <w:rsid w:val="00F34F8A"/>
    <w:pPr>
      <w:tabs>
        <w:tab w:val="left" w:pos="567"/>
      </w:tabs>
      <w:spacing w:before="120" w:line="22" w:lineRule="atLeast"/>
    </w:pPr>
    <w:rPr>
      <w:rFonts w:ascii="宋体" w:hAnsi="宋体"/>
    </w:rPr>
  </w:style>
  <w:style w:type="character" w:customStyle="1" w:styleId="Char17">
    <w:name w:val="正文文本 Char1"/>
    <w:link w:val="affffd"/>
    <w:autoRedefine/>
    <w:qFormat/>
    <w:rsid w:val="00F34F8A"/>
    <w:rPr>
      <w:rFonts w:ascii="宋体" w:hAnsi="宋体"/>
      <w:kern w:val="2"/>
      <w:sz w:val="24"/>
      <w:szCs w:val="24"/>
    </w:rPr>
  </w:style>
  <w:style w:type="paragraph" w:customStyle="1" w:styleId="38">
    <w:name w:val="正文文字缩进 3"/>
    <w:basedOn w:val="a0"/>
    <w:qFormat/>
    <w:rsid w:val="00F34F8A"/>
    <w:pPr>
      <w:widowControl/>
      <w:spacing w:before="119" w:line="272" w:lineRule="atLeast"/>
      <w:ind w:left="719" w:firstLine="481"/>
    </w:pPr>
    <w:rPr>
      <w:rFonts w:ascii="宋体"/>
      <w:color w:val="000000"/>
      <w:szCs w:val="20"/>
      <w:u w:color="000000"/>
    </w:rPr>
  </w:style>
  <w:style w:type="paragraph" w:customStyle="1" w:styleId="Product-BingLie">
    <w:name w:val="Product-BingLie"/>
    <w:basedOn w:val="a0"/>
    <w:qFormat/>
    <w:rsid w:val="00F34F8A"/>
    <w:pPr>
      <w:widowControl/>
      <w:spacing w:beforeLines="10" w:afterLines="10" w:line="288" w:lineRule="auto"/>
      <w:ind w:leftChars="300" w:left="947" w:hanging="227"/>
    </w:pPr>
  </w:style>
  <w:style w:type="paragraph" w:customStyle="1" w:styleId="1fff5">
    <w:name w:val="批注主题1"/>
    <w:basedOn w:val="1fff"/>
    <w:next w:val="1fff"/>
    <w:qFormat/>
    <w:rsid w:val="00F34F8A"/>
    <w:rPr>
      <w:b/>
    </w:rPr>
  </w:style>
  <w:style w:type="paragraph" w:customStyle="1" w:styleId="2f8">
    <w:name w:val="正文首行缩进2字符"/>
    <w:basedOn w:val="a0"/>
    <w:qFormat/>
    <w:rsid w:val="00F34F8A"/>
    <w:pPr>
      <w:snapToGrid w:val="0"/>
      <w:spacing w:after="120" w:line="360" w:lineRule="auto"/>
      <w:ind w:firstLineChars="200" w:firstLine="200"/>
    </w:pPr>
    <w:rPr>
      <w:rFonts w:ascii="Arial" w:eastAsia="仿宋_GB2312" w:hAnsi="Arial"/>
      <w:bCs/>
    </w:rPr>
  </w:style>
  <w:style w:type="paragraph" w:customStyle="1" w:styleId="1151">
    <w:name w:val="样式 标题 1 + 行距: 1.5 倍行距1"/>
    <w:basedOn w:val="1"/>
    <w:qFormat/>
    <w:rsid w:val="00F34F8A"/>
    <w:pPr>
      <w:tabs>
        <w:tab w:val="left" w:pos="425"/>
        <w:tab w:val="left" w:pos="780"/>
      </w:tabs>
      <w:autoSpaceDE/>
      <w:autoSpaceDN/>
      <w:adjustRightInd/>
      <w:spacing w:before="340" w:after="330" w:line="360" w:lineRule="auto"/>
      <w:ind w:left="780" w:hanging="360"/>
      <w:jc w:val="both"/>
    </w:pPr>
    <w:rPr>
      <w:rFonts w:ascii="Times New Roman"/>
      <w:sz w:val="44"/>
    </w:rPr>
  </w:style>
  <w:style w:type="paragraph" w:customStyle="1" w:styleId="xl70">
    <w:name w:val="xl7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36"/>
      <w:szCs w:val="36"/>
    </w:rPr>
  </w:style>
  <w:style w:type="paragraph" w:customStyle="1" w:styleId="NormalCenered">
    <w:name w:val="Normal Cenered"/>
    <w:basedOn w:val="a0"/>
    <w:qFormat/>
    <w:rsid w:val="00F34F8A"/>
    <w:pPr>
      <w:widowControl/>
      <w:tabs>
        <w:tab w:val="left" w:pos="6660"/>
      </w:tabs>
      <w:spacing w:before="240" w:after="120" w:line="288" w:lineRule="auto"/>
    </w:pPr>
    <w:rPr>
      <w:szCs w:val="20"/>
    </w:rPr>
  </w:style>
  <w:style w:type="paragraph" w:customStyle="1" w:styleId="1fff6">
    <w:name w:val="招标文件1"/>
    <w:basedOn w:val="a0"/>
    <w:qFormat/>
    <w:rsid w:val="00F34F8A"/>
    <w:pPr>
      <w:tabs>
        <w:tab w:val="left" w:pos="420"/>
      </w:tabs>
      <w:spacing w:before="120" w:after="120" w:line="480" w:lineRule="exact"/>
      <w:ind w:left="200"/>
      <w:outlineLvl w:val="1"/>
    </w:pPr>
    <w:rPr>
      <w:rFonts w:ascii="宋体"/>
      <w:b/>
      <w:spacing w:val="10"/>
      <w:w w:val="95"/>
      <w:sz w:val="28"/>
      <w:szCs w:val="20"/>
    </w:rPr>
  </w:style>
  <w:style w:type="paragraph" w:customStyle="1" w:styleId="xl69">
    <w:name w:val="xl6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</w:rPr>
  </w:style>
  <w:style w:type="paragraph" w:customStyle="1" w:styleId="Char1CharCharCharCharCharChar">
    <w:name w:val="Char1 Char Char Char Char Char Char"/>
    <w:basedOn w:val="a0"/>
    <w:qFormat/>
    <w:rsid w:val="00F34F8A"/>
    <w:pPr>
      <w:autoSpaceDE w:val="0"/>
      <w:autoSpaceDN w:val="0"/>
    </w:pPr>
    <w:rPr>
      <w:rFonts w:ascii="Tahoma" w:hAnsi="Tahoma"/>
      <w:szCs w:val="20"/>
    </w:rPr>
  </w:style>
  <w:style w:type="paragraph" w:customStyle="1" w:styleId="font20">
    <w:name w:val="font2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Char3">
    <w:name w:val="1 Char"/>
    <w:basedOn w:val="a0"/>
    <w:qFormat/>
    <w:rsid w:val="00F34F8A"/>
    <w:rPr>
      <w:rFonts w:ascii="Tahoma" w:hAnsi="Tahoma"/>
      <w:szCs w:val="20"/>
    </w:rPr>
  </w:style>
  <w:style w:type="paragraph" w:customStyle="1" w:styleId="p0">
    <w:name w:val="p0"/>
    <w:basedOn w:val="a0"/>
    <w:qFormat/>
    <w:rsid w:val="00F34F8A"/>
    <w:pPr>
      <w:widowControl/>
    </w:pPr>
    <w:rPr>
      <w:szCs w:val="21"/>
    </w:rPr>
  </w:style>
  <w:style w:type="paragraph" w:customStyle="1" w:styleId="xl65">
    <w:name w:val="xl65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fff7">
    <w:name w:val="索引标题1"/>
    <w:basedOn w:val="a0"/>
    <w:next w:val="110"/>
    <w:qFormat/>
    <w:rsid w:val="00F34F8A"/>
    <w:rPr>
      <w:rFonts w:eastAsia="仿宋_GB2312"/>
      <w:szCs w:val="20"/>
    </w:rPr>
  </w:style>
  <w:style w:type="paragraph" w:customStyle="1" w:styleId="affffe">
    <w:name w:val="一级标题"/>
    <w:basedOn w:val="1ffe"/>
    <w:qFormat/>
    <w:rsid w:val="00F34F8A"/>
    <w:pPr>
      <w:spacing w:line="360" w:lineRule="auto"/>
      <w:ind w:left="1985" w:hanging="709"/>
      <w:outlineLvl w:val="3"/>
    </w:pPr>
    <w:rPr>
      <w:rFonts w:ascii="Tahoma" w:hAnsi="Tahoma"/>
    </w:rPr>
  </w:style>
  <w:style w:type="paragraph" w:customStyle="1" w:styleId="39">
    <w:name w:val="样式3"/>
    <w:basedOn w:val="20"/>
    <w:qFormat/>
    <w:rsid w:val="00F34F8A"/>
    <w:pPr>
      <w:tabs>
        <w:tab w:val="left" w:pos="576"/>
      </w:tabs>
      <w:autoSpaceDE/>
      <w:autoSpaceDN/>
      <w:adjustRightInd/>
      <w:spacing w:before="0" w:line="360" w:lineRule="auto"/>
      <w:ind w:left="576" w:hanging="576"/>
      <w:jc w:val="both"/>
    </w:pPr>
    <w:rPr>
      <w:rFonts w:ascii="宋体" w:eastAsia="宋体" w:hAnsi="宋体" w:cs="Times New Roman"/>
      <w:kern w:val="2"/>
      <w:sz w:val="28"/>
    </w:rPr>
  </w:style>
  <w:style w:type="paragraph" w:customStyle="1" w:styleId="3a">
    <w:name w:val="标题3"/>
    <w:basedOn w:val="30"/>
    <w:next w:val="1ff2"/>
    <w:qFormat/>
    <w:rsid w:val="00F34F8A"/>
    <w:pPr>
      <w:autoSpaceDE/>
      <w:autoSpaceDN/>
      <w:adjustRightInd/>
      <w:spacing w:before="260" w:after="260" w:line="413" w:lineRule="auto"/>
      <w:ind w:left="720" w:hanging="720"/>
      <w:jc w:val="both"/>
    </w:pPr>
    <w:rPr>
      <w:rFonts w:ascii="黑体" w:eastAsia="黑体"/>
      <w:kern w:val="2"/>
      <w:sz w:val="28"/>
      <w:u w:val="none"/>
    </w:rPr>
  </w:style>
  <w:style w:type="paragraph" w:customStyle="1" w:styleId="BodyBullet1">
    <w:name w:val="Body Bullet 1"/>
    <w:basedOn w:val="a0"/>
    <w:qFormat/>
    <w:rsid w:val="00F34F8A"/>
    <w:pPr>
      <w:widowControl/>
      <w:tabs>
        <w:tab w:val="left" w:pos="1680"/>
      </w:tabs>
      <w:spacing w:after="60" w:line="280" w:lineRule="atLeast"/>
      <w:ind w:left="1680" w:hanging="1140"/>
    </w:pPr>
    <w:rPr>
      <w:rFonts w:eastAsia="Times New Roman"/>
      <w:szCs w:val="20"/>
      <w:lang w:eastAsia="en-US"/>
    </w:rPr>
  </w:style>
  <w:style w:type="paragraph" w:customStyle="1" w:styleId="Char3CharChar">
    <w:name w:val="Char3 Char Char"/>
    <w:basedOn w:val="a0"/>
    <w:qFormat/>
    <w:rsid w:val="00F34F8A"/>
    <w:rPr>
      <w:rFonts w:ascii="Tahoma" w:hAnsi="Tahoma"/>
      <w:szCs w:val="20"/>
    </w:rPr>
  </w:style>
  <w:style w:type="paragraph" w:customStyle="1" w:styleId="2f9">
    <w:name w:val="表格项目符号 2"/>
    <w:basedOn w:val="218"/>
    <w:qFormat/>
    <w:rsid w:val="00F34F8A"/>
    <w:pPr>
      <w:tabs>
        <w:tab w:val="left" w:pos="624"/>
        <w:tab w:val="left" w:pos="735"/>
      </w:tabs>
      <w:snapToGrid w:val="0"/>
      <w:spacing w:line="300" w:lineRule="auto"/>
      <w:ind w:left="623" w:hanging="374"/>
    </w:pPr>
  </w:style>
  <w:style w:type="paragraph" w:customStyle="1" w:styleId="ParaCharCharChar1CharCharCharCharCharCharChar">
    <w:name w:val="默认段落字体 Para Char Char Char1 Char Char Char Char Char Char Char"/>
    <w:basedOn w:val="a0"/>
    <w:qFormat/>
    <w:rsid w:val="00F34F8A"/>
    <w:pPr>
      <w:spacing w:line="360" w:lineRule="auto"/>
    </w:pPr>
    <w:rPr>
      <w:szCs w:val="20"/>
    </w:rPr>
  </w:style>
  <w:style w:type="paragraph" w:customStyle="1" w:styleId="SectionHeading1">
    <w:name w:val="Section Heading 1"/>
    <w:basedOn w:val="a0"/>
    <w:qFormat/>
    <w:rsid w:val="00F34F8A"/>
    <w:pPr>
      <w:framePr w:hSpace="187" w:vSpace="187" w:wrap="around" w:hAnchor="text" w:yAlign="top"/>
      <w:pBdr>
        <w:bottom w:val="single" w:sz="12" w:space="1" w:color="auto"/>
        <w:between w:val="single" w:sz="12" w:space="1" w:color="auto"/>
      </w:pBdr>
      <w:spacing w:after="58"/>
      <w:jc w:val="right"/>
    </w:pPr>
    <w:rPr>
      <w:b/>
      <w:caps/>
      <w:sz w:val="28"/>
      <w:szCs w:val="20"/>
    </w:rPr>
  </w:style>
  <w:style w:type="paragraph" w:customStyle="1" w:styleId="afffff">
    <w:name w:val="标题一三"/>
    <w:basedOn w:val="a0"/>
    <w:qFormat/>
    <w:rsid w:val="00F34F8A"/>
    <w:pPr>
      <w:widowControl/>
      <w:spacing w:line="360" w:lineRule="auto"/>
    </w:pPr>
    <w:rPr>
      <w:rFonts w:ascii="楷体_GB2312" w:eastAsia="楷体_GB2312" w:hAnsi="宋体"/>
      <w:b/>
      <w:i/>
      <w:color w:val="FF0000"/>
      <w:sz w:val="28"/>
      <w:szCs w:val="20"/>
    </w:rPr>
  </w:style>
  <w:style w:type="paragraph" w:customStyle="1" w:styleId="1fff8">
    <w:name w:val="日期1"/>
    <w:basedOn w:val="a0"/>
    <w:next w:val="a0"/>
    <w:qFormat/>
    <w:rsid w:val="00F34F8A"/>
    <w:rPr>
      <w:szCs w:val="20"/>
    </w:rPr>
  </w:style>
  <w:style w:type="paragraph" w:customStyle="1" w:styleId="ListBullet1">
    <w:name w:val="List Bullet1"/>
    <w:basedOn w:val="a0"/>
    <w:qFormat/>
    <w:rsid w:val="00F34F8A"/>
    <w:pPr>
      <w:widowControl/>
      <w:tabs>
        <w:tab w:val="left" w:pos="987"/>
      </w:tabs>
      <w:snapToGrid w:val="0"/>
      <w:spacing w:line="360" w:lineRule="auto"/>
      <w:ind w:left="987" w:hanging="420"/>
    </w:pPr>
    <w:rPr>
      <w:szCs w:val="20"/>
    </w:rPr>
  </w:style>
  <w:style w:type="paragraph" w:customStyle="1" w:styleId="afffff0">
    <w:name w:val="普通正文"/>
    <w:basedOn w:val="a0"/>
    <w:qFormat/>
    <w:rsid w:val="00F34F8A"/>
    <w:pPr>
      <w:spacing w:before="120" w:after="120" w:line="360" w:lineRule="auto"/>
      <w:ind w:firstLine="480"/>
    </w:pPr>
    <w:rPr>
      <w:rFonts w:ascii="Arial" w:hAnsi="Arial"/>
      <w:szCs w:val="20"/>
    </w:rPr>
  </w:style>
  <w:style w:type="paragraph" w:customStyle="1" w:styleId="11212">
    <w:name w:val="样式 标题 1 + 四号 居中 段前: 12 磅 段后: 12 磅 行距: 单倍行距"/>
    <w:basedOn w:val="1"/>
    <w:qFormat/>
    <w:rsid w:val="00F34F8A"/>
    <w:pPr>
      <w:autoSpaceDE/>
      <w:autoSpaceDN/>
      <w:spacing w:after="240" w:line="240" w:lineRule="auto"/>
      <w:ind w:firstLine="288"/>
      <w:jc w:val="both"/>
    </w:pPr>
    <w:rPr>
      <w:rFonts w:ascii="Times New Roman"/>
      <w:sz w:val="28"/>
    </w:rPr>
  </w:style>
  <w:style w:type="paragraph" w:customStyle="1" w:styleId="afffff1">
    <w:name w:val="正文+缩进"/>
    <w:basedOn w:val="a0"/>
    <w:link w:val="afffff2"/>
    <w:qFormat/>
    <w:rsid w:val="00F34F8A"/>
    <w:pPr>
      <w:ind w:firstLineChars="200" w:firstLine="200"/>
    </w:pPr>
  </w:style>
  <w:style w:type="character" w:customStyle="1" w:styleId="afffff2">
    <w:name w:val="正文+缩进 字符"/>
    <w:link w:val="afffff1"/>
    <w:autoRedefine/>
    <w:qFormat/>
    <w:rsid w:val="00F34F8A"/>
    <w:rPr>
      <w:kern w:val="2"/>
      <w:sz w:val="21"/>
      <w:szCs w:val="24"/>
    </w:rPr>
  </w:style>
  <w:style w:type="paragraph" w:customStyle="1" w:styleId="font3">
    <w:name w:val="font3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color w:val="000000"/>
      <w:sz w:val="22"/>
      <w:szCs w:val="22"/>
    </w:rPr>
  </w:style>
  <w:style w:type="paragraph" w:customStyle="1" w:styleId="et22">
    <w:name w:val="et22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color w:val="000000"/>
    </w:rPr>
  </w:style>
  <w:style w:type="paragraph" w:customStyle="1" w:styleId="et23">
    <w:name w:val="et2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4">
    <w:name w:val="et2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5">
    <w:name w:val="et2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6">
    <w:name w:val="et2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7">
    <w:name w:val="et2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28">
    <w:name w:val="et2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29">
    <w:name w:val="et2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0">
    <w:name w:val="et3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1">
    <w:name w:val="et3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32">
    <w:name w:val="et3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3">
    <w:name w:val="et3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4">
    <w:name w:val="et3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35">
    <w:name w:val="et3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6">
    <w:name w:val="et3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7">
    <w:name w:val="et3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38">
    <w:name w:val="et3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9">
    <w:name w:val="et3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0">
    <w:name w:val="et4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1">
    <w:name w:val="et4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2">
    <w:name w:val="et4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3">
    <w:name w:val="et4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4">
    <w:name w:val="et4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5">
    <w:name w:val="et4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6">
    <w:name w:val="et4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7">
    <w:name w:val="et4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8">
    <w:name w:val="et4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9">
    <w:name w:val="et4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0">
    <w:name w:val="et5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1">
    <w:name w:val="et5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2">
    <w:name w:val="et5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3">
    <w:name w:val="et5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4">
    <w:name w:val="et5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5">
    <w:name w:val="et5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6">
    <w:name w:val="et5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7">
    <w:name w:val="et5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58">
    <w:name w:val="et5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9">
    <w:name w:val="et5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0">
    <w:name w:val="et6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61">
    <w:name w:val="et6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62">
    <w:name w:val="et6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63">
    <w:name w:val="et6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64">
    <w:name w:val="et6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65">
    <w:name w:val="et6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6">
    <w:name w:val="et6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7">
    <w:name w:val="et6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68">
    <w:name w:val="et6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9">
    <w:name w:val="et6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0">
    <w:name w:val="et7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71">
    <w:name w:val="et7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2">
    <w:name w:val="et7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73">
    <w:name w:val="et7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4">
    <w:name w:val="et7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5">
    <w:name w:val="et7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6">
    <w:name w:val="et7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8">
    <w:name w:val="et7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79">
    <w:name w:val="et7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0">
    <w:name w:val="et8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1">
    <w:name w:val="et8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83">
    <w:name w:val="et8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4">
    <w:name w:val="et8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5">
    <w:name w:val="et8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6">
    <w:name w:val="et8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7">
    <w:name w:val="et8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8">
    <w:name w:val="et8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9">
    <w:name w:val="et8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0">
    <w:name w:val="et9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91">
    <w:name w:val="et9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92">
    <w:name w:val="et92"/>
    <w:basedOn w:val="a0"/>
    <w:qFormat/>
    <w:rsid w:val="00F34F8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93">
    <w:name w:val="et93"/>
    <w:basedOn w:val="a0"/>
    <w:qFormat/>
    <w:rsid w:val="00F34F8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</w:rPr>
  </w:style>
  <w:style w:type="paragraph" w:customStyle="1" w:styleId="et94">
    <w:name w:val="et9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96">
    <w:name w:val="et9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7">
    <w:name w:val="et9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8">
    <w:name w:val="et9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9">
    <w:name w:val="et9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0">
    <w:name w:val="et10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101">
    <w:name w:val="et10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02">
    <w:name w:val="et10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3">
    <w:name w:val="et10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4">
    <w:name w:val="et10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105">
    <w:name w:val="et10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6">
    <w:name w:val="et10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107">
    <w:name w:val="et10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108">
    <w:name w:val="et10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character" w:customStyle="1" w:styleId="font101">
    <w:name w:val="font10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single"/>
    </w:rPr>
  </w:style>
  <w:style w:type="character" w:customStyle="1" w:styleId="font41">
    <w:name w:val="font4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none"/>
    </w:rPr>
  </w:style>
  <w:style w:type="character" w:customStyle="1" w:styleId="font121">
    <w:name w:val="font12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none"/>
      <w:vertAlign w:val="superscript"/>
    </w:rPr>
  </w:style>
  <w:style w:type="character" w:customStyle="1" w:styleId="font131">
    <w:name w:val="font131"/>
    <w:basedOn w:val="a3"/>
    <w:autoRedefine/>
    <w:qFormat/>
    <w:rsid w:val="00F34F8A"/>
    <w:rPr>
      <w:rFonts w:ascii="宋体" w:eastAsia="宋体" w:hAnsi="宋体" w:hint="eastAsia"/>
      <w:i/>
      <w:iCs/>
      <w:color w:val="000000"/>
      <w:sz w:val="18"/>
      <w:szCs w:val="18"/>
      <w:u w:val="none"/>
    </w:rPr>
  </w:style>
  <w:style w:type="paragraph" w:customStyle="1" w:styleId="et77">
    <w:name w:val="et7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2">
    <w:name w:val="et8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95">
    <w:name w:val="et9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character" w:customStyle="1" w:styleId="font91">
    <w:name w:val="font9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single"/>
    </w:rPr>
  </w:style>
  <w:style w:type="character" w:customStyle="1" w:styleId="font111">
    <w:name w:val="font11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none"/>
      <w:vertAlign w:val="superscript"/>
    </w:rPr>
  </w:style>
  <w:style w:type="paragraph" w:customStyle="1" w:styleId="et14">
    <w:name w:val="et14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color w:val="000000"/>
    </w:rPr>
  </w:style>
  <w:style w:type="paragraph" w:customStyle="1" w:styleId="et15">
    <w:name w:val="et1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6">
    <w:name w:val="et1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7">
    <w:name w:val="et1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8">
    <w:name w:val="et1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9">
    <w:name w:val="et1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0">
    <w:name w:val="et2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21">
    <w:name w:val="et2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character" w:customStyle="1" w:styleId="font31">
    <w:name w:val="font31"/>
    <w:basedOn w:val="a3"/>
    <w:autoRedefine/>
    <w:qFormat/>
    <w:rsid w:val="00F34F8A"/>
    <w:rPr>
      <w:rFonts w:ascii="宋体" w:eastAsia="宋体" w:hAnsi="宋体" w:hint="eastAsia"/>
      <w:b/>
      <w:bCs/>
      <w:color w:val="000000"/>
      <w:sz w:val="18"/>
      <w:szCs w:val="18"/>
      <w:u w:val="none"/>
    </w:rPr>
  </w:style>
  <w:style w:type="paragraph" w:customStyle="1" w:styleId="Afffff3">
    <w:name w:val="A题注[表格图片]"/>
    <w:basedOn w:val="afffff4"/>
    <w:qFormat/>
    <w:rsid w:val="00F34F8A"/>
    <w:pPr>
      <w:snapToGrid w:val="0"/>
      <w:spacing w:beforeLines="50" w:afterLines="50" w:line="288" w:lineRule="auto"/>
    </w:pPr>
    <w:rPr>
      <w:rFonts w:ascii="宋体" w:eastAsia="仿宋" w:hAnsi="宋体" w:cs="黑体"/>
      <w:sz w:val="24"/>
      <w:szCs w:val="22"/>
    </w:rPr>
  </w:style>
  <w:style w:type="paragraph" w:styleId="afffff4">
    <w:name w:val="caption"/>
    <w:basedOn w:val="a0"/>
    <w:next w:val="a0"/>
    <w:qFormat/>
    <w:rsid w:val="00F34F8A"/>
    <w:pPr>
      <w:spacing w:line="480" w:lineRule="auto"/>
    </w:pPr>
    <w:rPr>
      <w:rFonts w:ascii="华文中宋" w:eastAsia="华文中宋" w:hAnsi="华文中宋" w:cstheme="majorBidi"/>
      <w:sz w:val="36"/>
      <w:szCs w:val="20"/>
    </w:rPr>
  </w:style>
  <w:style w:type="paragraph" w:customStyle="1" w:styleId="TOC1">
    <w:name w:val="TOC 标题1"/>
    <w:basedOn w:val="1"/>
    <w:next w:val="a0"/>
    <w:uiPriority w:val="39"/>
    <w:semiHidden/>
    <w:unhideWhenUsed/>
    <w:qFormat/>
    <w:rsid w:val="00F34F8A"/>
    <w:pPr>
      <w:autoSpaceDE/>
      <w:autoSpaceDN/>
      <w:adjustRightInd/>
      <w:spacing w:before="340" w:after="330" w:line="578" w:lineRule="auto"/>
      <w:jc w:val="both"/>
      <w:outlineLvl w:val="9"/>
    </w:pPr>
    <w:rPr>
      <w:rFonts w:ascii="Times New Roman"/>
      <w:bCs/>
      <w:sz w:val="44"/>
      <w:szCs w:val="44"/>
    </w:rPr>
  </w:style>
  <w:style w:type="paragraph" w:customStyle="1" w:styleId="1fff9">
    <w:name w:val="书目1"/>
    <w:basedOn w:val="a0"/>
    <w:next w:val="a0"/>
    <w:uiPriority w:val="37"/>
    <w:semiHidden/>
    <w:unhideWhenUsed/>
    <w:qFormat/>
    <w:rsid w:val="00F34F8A"/>
  </w:style>
  <w:style w:type="character" w:customStyle="1" w:styleId="afffff5">
    <w:name w:val="列出段落字符"/>
    <w:uiPriority w:val="99"/>
    <w:qFormat/>
    <w:rsid w:val="00F34F8A"/>
    <w:rPr>
      <w:rFonts w:ascii="Calibri" w:hAnsi="Calibri"/>
      <w:kern w:val="2"/>
      <w:sz w:val="21"/>
      <w:szCs w:val="22"/>
    </w:rPr>
  </w:style>
  <w:style w:type="character" w:customStyle="1" w:styleId="2Char1">
    <w:name w:val="标题 2 Char1"/>
    <w:link w:val="20"/>
    <w:autoRedefine/>
    <w:qFormat/>
    <w:rsid w:val="00F34F8A"/>
    <w:rPr>
      <w:rFonts w:ascii="Arial" w:eastAsia="黑体" w:hAnsi="Arial" w:cstheme="majorBidi"/>
      <w:b/>
      <w:sz w:val="30"/>
    </w:rPr>
  </w:style>
  <w:style w:type="character" w:customStyle="1" w:styleId="6Char">
    <w:name w:val="标题 6 Char"/>
    <w:link w:val="6"/>
    <w:autoRedefine/>
    <w:qFormat/>
    <w:rsid w:val="00F34F8A"/>
    <w:rPr>
      <w:rFonts w:ascii="Arial" w:eastAsia="黑体" w:hAnsi="Arial"/>
      <w:b/>
      <w:sz w:val="24"/>
    </w:rPr>
  </w:style>
  <w:style w:type="character" w:customStyle="1" w:styleId="7Char">
    <w:name w:val="标题 7 Char"/>
    <w:link w:val="7"/>
    <w:autoRedefine/>
    <w:qFormat/>
    <w:rsid w:val="00F34F8A"/>
    <w:rPr>
      <w:b/>
      <w:sz w:val="24"/>
    </w:rPr>
  </w:style>
  <w:style w:type="character" w:customStyle="1" w:styleId="8Char">
    <w:name w:val="标题 8 Char"/>
    <w:link w:val="8"/>
    <w:autoRedefine/>
    <w:qFormat/>
    <w:rsid w:val="00F34F8A"/>
    <w:rPr>
      <w:rFonts w:ascii="Arial" w:eastAsia="黑体" w:hAnsi="Arial"/>
      <w:sz w:val="24"/>
    </w:rPr>
  </w:style>
  <w:style w:type="character" w:customStyle="1" w:styleId="9Char">
    <w:name w:val="标题 9 Char"/>
    <w:link w:val="9"/>
    <w:autoRedefine/>
    <w:qFormat/>
    <w:rsid w:val="00F34F8A"/>
    <w:rPr>
      <w:rFonts w:ascii="Arial" w:eastAsia="黑体" w:hAnsi="Arial"/>
      <w:sz w:val="21"/>
    </w:rPr>
  </w:style>
  <w:style w:type="paragraph" w:styleId="2fa">
    <w:name w:val="index 2"/>
    <w:basedOn w:val="a0"/>
    <w:next w:val="a0"/>
    <w:semiHidden/>
    <w:unhideWhenUsed/>
    <w:qFormat/>
    <w:rsid w:val="00F34F8A"/>
    <w:pPr>
      <w:ind w:leftChars="200" w:left="200"/>
    </w:pPr>
  </w:style>
  <w:style w:type="paragraph" w:styleId="3b">
    <w:name w:val="index 3"/>
    <w:basedOn w:val="a0"/>
    <w:next w:val="a0"/>
    <w:semiHidden/>
    <w:unhideWhenUsed/>
    <w:qFormat/>
    <w:rsid w:val="00F34F8A"/>
    <w:pPr>
      <w:ind w:leftChars="400" w:left="400"/>
    </w:pPr>
  </w:style>
  <w:style w:type="paragraph" w:styleId="45">
    <w:name w:val="index 4"/>
    <w:basedOn w:val="a0"/>
    <w:next w:val="a0"/>
    <w:semiHidden/>
    <w:unhideWhenUsed/>
    <w:qFormat/>
    <w:rsid w:val="00F34F8A"/>
    <w:pPr>
      <w:ind w:leftChars="600" w:left="600"/>
    </w:pPr>
  </w:style>
  <w:style w:type="paragraph" w:styleId="54">
    <w:name w:val="index 5"/>
    <w:basedOn w:val="a0"/>
    <w:next w:val="a0"/>
    <w:semiHidden/>
    <w:unhideWhenUsed/>
    <w:qFormat/>
    <w:rsid w:val="00F34F8A"/>
    <w:pPr>
      <w:ind w:leftChars="800" w:left="800"/>
    </w:pPr>
  </w:style>
  <w:style w:type="paragraph" w:styleId="64">
    <w:name w:val="index 6"/>
    <w:basedOn w:val="a0"/>
    <w:next w:val="a0"/>
    <w:semiHidden/>
    <w:unhideWhenUsed/>
    <w:qFormat/>
    <w:rsid w:val="00F34F8A"/>
    <w:pPr>
      <w:ind w:leftChars="1000" w:left="1000"/>
    </w:pPr>
  </w:style>
  <w:style w:type="paragraph" w:styleId="72">
    <w:name w:val="index 7"/>
    <w:basedOn w:val="a0"/>
    <w:next w:val="a0"/>
    <w:semiHidden/>
    <w:unhideWhenUsed/>
    <w:qFormat/>
    <w:rsid w:val="00F34F8A"/>
    <w:pPr>
      <w:ind w:leftChars="1200" w:left="1200"/>
    </w:pPr>
  </w:style>
  <w:style w:type="paragraph" w:styleId="82">
    <w:name w:val="index 8"/>
    <w:basedOn w:val="a0"/>
    <w:next w:val="a0"/>
    <w:semiHidden/>
    <w:unhideWhenUsed/>
    <w:qFormat/>
    <w:rsid w:val="00F34F8A"/>
    <w:pPr>
      <w:ind w:leftChars="1400" w:left="1400"/>
    </w:pPr>
  </w:style>
  <w:style w:type="paragraph" w:styleId="92">
    <w:name w:val="index 9"/>
    <w:basedOn w:val="a0"/>
    <w:next w:val="a0"/>
    <w:uiPriority w:val="99"/>
    <w:qFormat/>
    <w:rsid w:val="00F34F8A"/>
    <w:pPr>
      <w:ind w:left="3360"/>
    </w:pPr>
    <w:rPr>
      <w:szCs w:val="20"/>
    </w:rPr>
  </w:style>
  <w:style w:type="paragraph" w:styleId="1fffa">
    <w:name w:val="toc 1"/>
    <w:basedOn w:val="a0"/>
    <w:next w:val="a0"/>
    <w:uiPriority w:val="39"/>
    <w:qFormat/>
    <w:rsid w:val="00F34F8A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</w:rPr>
  </w:style>
  <w:style w:type="paragraph" w:styleId="2fb">
    <w:name w:val="toc 2"/>
    <w:basedOn w:val="a0"/>
    <w:next w:val="a0"/>
    <w:uiPriority w:val="39"/>
    <w:qFormat/>
    <w:rsid w:val="00F34F8A"/>
    <w:pPr>
      <w:tabs>
        <w:tab w:val="right" w:leader="dot" w:pos="8937"/>
      </w:tabs>
      <w:spacing w:line="312" w:lineRule="auto"/>
      <w:ind w:leftChars="200" w:left="420"/>
    </w:pPr>
  </w:style>
  <w:style w:type="paragraph" w:styleId="3c">
    <w:name w:val="toc 3"/>
    <w:basedOn w:val="a0"/>
    <w:next w:val="a0"/>
    <w:qFormat/>
    <w:rsid w:val="00F34F8A"/>
    <w:pPr>
      <w:ind w:leftChars="400" w:left="840"/>
    </w:pPr>
  </w:style>
  <w:style w:type="paragraph" w:styleId="46">
    <w:name w:val="toc 4"/>
    <w:basedOn w:val="a0"/>
    <w:next w:val="a0"/>
    <w:qFormat/>
    <w:rsid w:val="00F34F8A"/>
    <w:pPr>
      <w:ind w:leftChars="600" w:left="1260"/>
    </w:pPr>
  </w:style>
  <w:style w:type="paragraph" w:styleId="55">
    <w:name w:val="toc 5"/>
    <w:basedOn w:val="a0"/>
    <w:next w:val="a0"/>
    <w:qFormat/>
    <w:rsid w:val="00F34F8A"/>
    <w:pPr>
      <w:ind w:leftChars="800" w:left="1680"/>
    </w:pPr>
  </w:style>
  <w:style w:type="paragraph" w:styleId="65">
    <w:name w:val="toc 6"/>
    <w:basedOn w:val="a0"/>
    <w:next w:val="a0"/>
    <w:qFormat/>
    <w:rsid w:val="00F34F8A"/>
    <w:pPr>
      <w:ind w:leftChars="1000" w:left="2100"/>
    </w:pPr>
  </w:style>
  <w:style w:type="paragraph" w:styleId="73">
    <w:name w:val="toc 7"/>
    <w:basedOn w:val="a0"/>
    <w:next w:val="a0"/>
    <w:qFormat/>
    <w:rsid w:val="00F34F8A"/>
    <w:pPr>
      <w:ind w:leftChars="1200" w:left="2520"/>
    </w:pPr>
  </w:style>
  <w:style w:type="paragraph" w:styleId="83">
    <w:name w:val="toc 8"/>
    <w:basedOn w:val="a0"/>
    <w:next w:val="a0"/>
    <w:qFormat/>
    <w:rsid w:val="00F34F8A"/>
    <w:pPr>
      <w:ind w:leftChars="1400" w:left="2940"/>
    </w:pPr>
  </w:style>
  <w:style w:type="paragraph" w:styleId="93">
    <w:name w:val="toc 9"/>
    <w:basedOn w:val="a0"/>
    <w:next w:val="a0"/>
    <w:qFormat/>
    <w:rsid w:val="00F34F8A"/>
    <w:pPr>
      <w:ind w:leftChars="1600" w:left="3360"/>
    </w:pPr>
  </w:style>
  <w:style w:type="character" w:customStyle="1" w:styleId="Char12">
    <w:name w:val="正文缩进 Char1"/>
    <w:link w:val="a2"/>
    <w:autoRedefine/>
    <w:uiPriority w:val="99"/>
    <w:qFormat/>
    <w:rsid w:val="00F34F8A"/>
    <w:rPr>
      <w:rFonts w:ascii="宋体"/>
      <w:kern w:val="2"/>
      <w:sz w:val="24"/>
      <w:szCs w:val="24"/>
    </w:rPr>
  </w:style>
  <w:style w:type="paragraph" w:styleId="afffff6">
    <w:name w:val="footnote text"/>
    <w:basedOn w:val="a0"/>
    <w:link w:val="Charf6"/>
    <w:semiHidden/>
    <w:unhideWhenUsed/>
    <w:qFormat/>
    <w:rsid w:val="00F34F8A"/>
    <w:pPr>
      <w:snapToGrid w:val="0"/>
    </w:pPr>
    <w:rPr>
      <w:sz w:val="18"/>
      <w:szCs w:val="18"/>
    </w:rPr>
  </w:style>
  <w:style w:type="character" w:customStyle="1" w:styleId="Charf6">
    <w:name w:val="脚注文本 Char"/>
    <w:basedOn w:val="a3"/>
    <w:link w:val="afffff6"/>
    <w:semiHidden/>
    <w:qFormat/>
    <w:rsid w:val="00F34F8A"/>
    <w:rPr>
      <w:kern w:val="2"/>
      <w:sz w:val="18"/>
      <w:szCs w:val="18"/>
    </w:rPr>
  </w:style>
  <w:style w:type="paragraph" w:styleId="afffff7">
    <w:name w:val="annotation text"/>
    <w:basedOn w:val="a0"/>
    <w:link w:val="Char18"/>
    <w:uiPriority w:val="99"/>
    <w:qFormat/>
    <w:rsid w:val="00F34F8A"/>
  </w:style>
  <w:style w:type="character" w:customStyle="1" w:styleId="Char18">
    <w:name w:val="批注文字 Char1"/>
    <w:link w:val="afffff7"/>
    <w:autoRedefine/>
    <w:qFormat/>
    <w:rsid w:val="00F34F8A"/>
    <w:rPr>
      <w:kern w:val="2"/>
      <w:sz w:val="21"/>
      <w:szCs w:val="24"/>
    </w:rPr>
  </w:style>
  <w:style w:type="paragraph" w:styleId="a1">
    <w:name w:val="header"/>
    <w:basedOn w:val="a0"/>
    <w:link w:val="Char19"/>
    <w:qFormat/>
    <w:rsid w:val="00F34F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9">
    <w:name w:val="页眉 Char1"/>
    <w:link w:val="a1"/>
    <w:autoRedefine/>
    <w:qFormat/>
    <w:rsid w:val="00F34F8A"/>
    <w:rPr>
      <w:kern w:val="2"/>
      <w:sz w:val="18"/>
      <w:szCs w:val="18"/>
    </w:rPr>
  </w:style>
  <w:style w:type="paragraph" w:styleId="afffff8">
    <w:name w:val="footer"/>
    <w:basedOn w:val="a0"/>
    <w:link w:val="Char1a"/>
    <w:uiPriority w:val="99"/>
    <w:qFormat/>
    <w:rsid w:val="00F34F8A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宋体"/>
      <w:sz w:val="18"/>
      <w:szCs w:val="20"/>
    </w:rPr>
  </w:style>
  <w:style w:type="character" w:customStyle="1" w:styleId="Char1a">
    <w:name w:val="页脚 Char1"/>
    <w:link w:val="afffff8"/>
    <w:autoRedefine/>
    <w:uiPriority w:val="99"/>
    <w:qFormat/>
    <w:rsid w:val="00F34F8A"/>
    <w:rPr>
      <w:rFonts w:ascii="宋体"/>
      <w:sz w:val="18"/>
    </w:rPr>
  </w:style>
  <w:style w:type="paragraph" w:styleId="afffff9">
    <w:name w:val="index heading"/>
    <w:basedOn w:val="a0"/>
    <w:next w:val="17"/>
    <w:semiHidden/>
    <w:unhideWhenUsed/>
    <w:qFormat/>
    <w:rsid w:val="00F34F8A"/>
    <w:rPr>
      <w:rFonts w:asciiTheme="majorHAnsi" w:eastAsiaTheme="majorEastAsia" w:hAnsiTheme="majorHAnsi" w:cstheme="majorBidi"/>
      <w:b/>
      <w:bCs/>
    </w:rPr>
  </w:style>
  <w:style w:type="paragraph" w:styleId="afffffa">
    <w:name w:val="table of figures"/>
    <w:basedOn w:val="a0"/>
    <w:next w:val="a0"/>
    <w:semiHidden/>
    <w:unhideWhenUsed/>
    <w:qFormat/>
    <w:rsid w:val="00F34F8A"/>
    <w:pPr>
      <w:ind w:leftChars="200" w:left="200" w:hangingChars="200" w:hanging="200"/>
    </w:pPr>
  </w:style>
  <w:style w:type="paragraph" w:styleId="afffffb">
    <w:name w:val="envelope address"/>
    <w:basedOn w:val="a0"/>
    <w:semiHidden/>
    <w:unhideWhenUsed/>
    <w:qFormat/>
    <w:rsid w:val="00F34F8A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paragraph" w:styleId="afffffc">
    <w:name w:val="envelope return"/>
    <w:basedOn w:val="a0"/>
    <w:semiHidden/>
    <w:unhideWhenUsed/>
    <w:qFormat/>
    <w:rsid w:val="00F34F8A"/>
    <w:pPr>
      <w:snapToGrid w:val="0"/>
    </w:pPr>
    <w:rPr>
      <w:rFonts w:asciiTheme="majorHAnsi" w:eastAsiaTheme="majorEastAsia" w:hAnsiTheme="majorHAnsi" w:cstheme="majorBidi"/>
    </w:rPr>
  </w:style>
  <w:style w:type="character" w:styleId="afffffd">
    <w:name w:val="annotation reference"/>
    <w:autoRedefine/>
    <w:uiPriority w:val="99"/>
    <w:qFormat/>
    <w:rsid w:val="00F34F8A"/>
    <w:rPr>
      <w:sz w:val="21"/>
      <w:szCs w:val="21"/>
    </w:rPr>
  </w:style>
  <w:style w:type="character" w:styleId="afffffe">
    <w:name w:val="page number"/>
    <w:autoRedefine/>
    <w:qFormat/>
    <w:rsid w:val="00F34F8A"/>
  </w:style>
  <w:style w:type="paragraph" w:styleId="affffff">
    <w:name w:val="endnote text"/>
    <w:basedOn w:val="a0"/>
    <w:link w:val="Charf7"/>
    <w:semiHidden/>
    <w:unhideWhenUsed/>
    <w:qFormat/>
    <w:rsid w:val="00F34F8A"/>
    <w:pPr>
      <w:snapToGrid w:val="0"/>
    </w:pPr>
  </w:style>
  <w:style w:type="character" w:customStyle="1" w:styleId="Charf7">
    <w:name w:val="尾注文本 Char"/>
    <w:basedOn w:val="a3"/>
    <w:link w:val="affffff"/>
    <w:semiHidden/>
    <w:qFormat/>
    <w:rsid w:val="00F34F8A"/>
    <w:rPr>
      <w:kern w:val="2"/>
      <w:sz w:val="21"/>
      <w:szCs w:val="24"/>
    </w:rPr>
  </w:style>
  <w:style w:type="paragraph" w:styleId="affffff0">
    <w:name w:val="table of authorities"/>
    <w:basedOn w:val="a0"/>
    <w:next w:val="a0"/>
    <w:semiHidden/>
    <w:unhideWhenUsed/>
    <w:qFormat/>
    <w:rsid w:val="00F34F8A"/>
    <w:pPr>
      <w:ind w:leftChars="200" w:left="420"/>
    </w:pPr>
  </w:style>
  <w:style w:type="paragraph" w:styleId="affffff1">
    <w:name w:val="macro"/>
    <w:link w:val="Charf8"/>
    <w:semiHidden/>
    <w:unhideWhenUsed/>
    <w:qFormat/>
    <w:rsid w:val="00F34F8A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Charf8">
    <w:name w:val="宏文本 Char"/>
    <w:basedOn w:val="a3"/>
    <w:link w:val="affffff1"/>
    <w:semiHidden/>
    <w:qFormat/>
    <w:rsid w:val="00F34F8A"/>
    <w:rPr>
      <w:rFonts w:ascii="Courier New" w:hAnsi="Courier New" w:cs="Courier New"/>
      <w:kern w:val="2"/>
      <w:sz w:val="24"/>
      <w:szCs w:val="24"/>
    </w:rPr>
  </w:style>
  <w:style w:type="paragraph" w:styleId="affffff2">
    <w:name w:val="toa heading"/>
    <w:basedOn w:val="a0"/>
    <w:qFormat/>
    <w:rsid w:val="00F34F8A"/>
    <w:pPr>
      <w:spacing w:before="120"/>
    </w:pPr>
    <w:rPr>
      <w:rFonts w:ascii="Arial" w:hAnsi="Arial"/>
      <w:szCs w:val="22"/>
    </w:rPr>
  </w:style>
  <w:style w:type="paragraph" w:styleId="affffff3">
    <w:name w:val="List"/>
    <w:basedOn w:val="a0"/>
    <w:semiHidden/>
    <w:unhideWhenUsed/>
    <w:qFormat/>
    <w:rsid w:val="00F34F8A"/>
    <w:pPr>
      <w:ind w:left="200" w:hangingChars="200" w:hanging="200"/>
      <w:contextualSpacing/>
    </w:pPr>
  </w:style>
  <w:style w:type="paragraph" w:styleId="affffff4">
    <w:name w:val="List Bullet"/>
    <w:basedOn w:val="a0"/>
    <w:qFormat/>
    <w:rsid w:val="00F34F8A"/>
    <w:pPr>
      <w:tabs>
        <w:tab w:val="left" w:pos="420"/>
        <w:tab w:val="left" w:pos="1260"/>
      </w:tabs>
      <w:spacing w:after="120" w:line="360" w:lineRule="auto"/>
      <w:ind w:left="420" w:hanging="420"/>
    </w:pPr>
    <w:rPr>
      <w:spacing w:val="20"/>
      <w:szCs w:val="20"/>
    </w:rPr>
  </w:style>
  <w:style w:type="paragraph" w:styleId="a">
    <w:name w:val="List Number"/>
    <w:basedOn w:val="a0"/>
    <w:unhideWhenUsed/>
    <w:qFormat/>
    <w:rsid w:val="00F34F8A"/>
    <w:pPr>
      <w:numPr>
        <w:numId w:val="3"/>
      </w:numPr>
      <w:contextualSpacing/>
    </w:pPr>
  </w:style>
  <w:style w:type="paragraph" w:styleId="2fc">
    <w:name w:val="List 2"/>
    <w:basedOn w:val="a0"/>
    <w:qFormat/>
    <w:rsid w:val="00F34F8A"/>
    <w:pPr>
      <w:ind w:leftChars="200" w:left="100" w:hangingChars="200" w:hanging="200"/>
    </w:pPr>
  </w:style>
  <w:style w:type="paragraph" w:styleId="3d">
    <w:name w:val="List 3"/>
    <w:basedOn w:val="a0"/>
    <w:qFormat/>
    <w:rsid w:val="00F34F8A"/>
    <w:pPr>
      <w:tabs>
        <w:tab w:val="left" w:pos="420"/>
      </w:tabs>
      <w:spacing w:line="360" w:lineRule="auto"/>
      <w:ind w:left="420" w:hanging="420"/>
    </w:pPr>
  </w:style>
  <w:style w:type="paragraph" w:styleId="47">
    <w:name w:val="List 4"/>
    <w:basedOn w:val="a0"/>
    <w:semiHidden/>
    <w:unhideWhenUsed/>
    <w:qFormat/>
    <w:rsid w:val="00F34F8A"/>
    <w:pPr>
      <w:ind w:leftChars="600" w:left="100" w:hangingChars="200" w:hanging="200"/>
      <w:contextualSpacing/>
    </w:pPr>
  </w:style>
  <w:style w:type="paragraph" w:styleId="56">
    <w:name w:val="List 5"/>
    <w:basedOn w:val="a0"/>
    <w:semiHidden/>
    <w:unhideWhenUsed/>
    <w:qFormat/>
    <w:rsid w:val="00F34F8A"/>
    <w:pPr>
      <w:ind w:leftChars="800" w:left="100" w:hangingChars="200" w:hanging="200"/>
      <w:contextualSpacing/>
    </w:pPr>
  </w:style>
  <w:style w:type="paragraph" w:styleId="2fd">
    <w:name w:val="List Bullet 2"/>
    <w:basedOn w:val="a0"/>
    <w:qFormat/>
    <w:rsid w:val="00F34F8A"/>
    <w:pPr>
      <w:widowControl/>
      <w:tabs>
        <w:tab w:val="left" w:pos="780"/>
      </w:tabs>
      <w:ind w:left="780" w:hanging="360"/>
    </w:pPr>
  </w:style>
  <w:style w:type="paragraph" w:styleId="3e">
    <w:name w:val="List Bullet 3"/>
    <w:basedOn w:val="a0"/>
    <w:qFormat/>
    <w:rsid w:val="00F34F8A"/>
    <w:pPr>
      <w:tabs>
        <w:tab w:val="left" w:pos="1497"/>
      </w:tabs>
      <w:spacing w:line="360" w:lineRule="auto"/>
      <w:ind w:left="1497" w:hanging="374"/>
    </w:pPr>
  </w:style>
  <w:style w:type="paragraph" w:styleId="40">
    <w:name w:val="List Bullet 4"/>
    <w:basedOn w:val="a0"/>
    <w:semiHidden/>
    <w:unhideWhenUsed/>
    <w:qFormat/>
    <w:rsid w:val="00F34F8A"/>
    <w:pPr>
      <w:numPr>
        <w:numId w:val="7"/>
      </w:numPr>
      <w:tabs>
        <w:tab w:val="left" w:pos="360"/>
      </w:tabs>
      <w:contextualSpacing/>
    </w:pPr>
  </w:style>
  <w:style w:type="paragraph" w:styleId="50">
    <w:name w:val="List Bullet 5"/>
    <w:basedOn w:val="a0"/>
    <w:semiHidden/>
    <w:unhideWhenUsed/>
    <w:qFormat/>
    <w:rsid w:val="00F34F8A"/>
    <w:pPr>
      <w:numPr>
        <w:numId w:val="9"/>
      </w:numPr>
      <w:contextualSpacing/>
    </w:pPr>
  </w:style>
  <w:style w:type="paragraph" w:styleId="2">
    <w:name w:val="List Number 2"/>
    <w:basedOn w:val="a0"/>
    <w:unhideWhenUsed/>
    <w:qFormat/>
    <w:rsid w:val="00F34F8A"/>
    <w:pPr>
      <w:numPr>
        <w:numId w:val="11"/>
      </w:numPr>
      <w:contextualSpacing/>
    </w:pPr>
  </w:style>
  <w:style w:type="paragraph" w:styleId="3">
    <w:name w:val="List Number 3"/>
    <w:basedOn w:val="a0"/>
    <w:semiHidden/>
    <w:unhideWhenUsed/>
    <w:qFormat/>
    <w:rsid w:val="00F34F8A"/>
    <w:pPr>
      <w:numPr>
        <w:numId w:val="13"/>
      </w:numPr>
      <w:contextualSpacing/>
    </w:pPr>
  </w:style>
  <w:style w:type="paragraph" w:styleId="4">
    <w:name w:val="List Number 4"/>
    <w:basedOn w:val="a0"/>
    <w:semiHidden/>
    <w:unhideWhenUsed/>
    <w:qFormat/>
    <w:rsid w:val="00F34F8A"/>
    <w:pPr>
      <w:numPr>
        <w:numId w:val="15"/>
      </w:numPr>
      <w:contextualSpacing/>
    </w:pPr>
  </w:style>
  <w:style w:type="paragraph" w:styleId="5">
    <w:name w:val="List Number 5"/>
    <w:basedOn w:val="a0"/>
    <w:semiHidden/>
    <w:unhideWhenUsed/>
    <w:qFormat/>
    <w:rsid w:val="00F34F8A"/>
    <w:pPr>
      <w:numPr>
        <w:numId w:val="17"/>
      </w:numPr>
      <w:tabs>
        <w:tab w:val="left" w:pos="1620"/>
      </w:tabs>
      <w:contextualSpacing/>
    </w:pPr>
  </w:style>
  <w:style w:type="paragraph" w:styleId="affffff5">
    <w:name w:val="Title"/>
    <w:basedOn w:val="a0"/>
    <w:link w:val="Char1b"/>
    <w:qFormat/>
    <w:rsid w:val="00F34F8A"/>
    <w:pPr>
      <w:jc w:val="center"/>
      <w:outlineLvl w:val="0"/>
    </w:pPr>
    <w:rPr>
      <w:b/>
      <w:sz w:val="32"/>
      <w:szCs w:val="20"/>
    </w:rPr>
  </w:style>
  <w:style w:type="character" w:customStyle="1" w:styleId="Char1b">
    <w:name w:val="标题 Char1"/>
    <w:link w:val="affffff5"/>
    <w:autoRedefine/>
    <w:qFormat/>
    <w:rsid w:val="00F34F8A"/>
    <w:rPr>
      <w:b/>
      <w:kern w:val="2"/>
      <w:sz w:val="32"/>
    </w:rPr>
  </w:style>
  <w:style w:type="paragraph" w:styleId="affffff6">
    <w:name w:val="Closing"/>
    <w:basedOn w:val="a0"/>
    <w:link w:val="Charf9"/>
    <w:semiHidden/>
    <w:unhideWhenUsed/>
    <w:qFormat/>
    <w:rsid w:val="00F34F8A"/>
    <w:pPr>
      <w:ind w:leftChars="2100" w:left="100"/>
    </w:pPr>
  </w:style>
  <w:style w:type="character" w:customStyle="1" w:styleId="Charf9">
    <w:name w:val="结束语 Char"/>
    <w:basedOn w:val="a3"/>
    <w:link w:val="affffff6"/>
    <w:semiHidden/>
    <w:qFormat/>
    <w:rsid w:val="00F34F8A"/>
    <w:rPr>
      <w:kern w:val="2"/>
      <w:sz w:val="21"/>
      <w:szCs w:val="24"/>
    </w:rPr>
  </w:style>
  <w:style w:type="paragraph" w:styleId="affffff7">
    <w:name w:val="Signature"/>
    <w:basedOn w:val="a0"/>
    <w:link w:val="Charfa"/>
    <w:semiHidden/>
    <w:unhideWhenUsed/>
    <w:qFormat/>
    <w:rsid w:val="00F34F8A"/>
    <w:pPr>
      <w:ind w:leftChars="2100" w:left="100"/>
    </w:pPr>
  </w:style>
  <w:style w:type="character" w:customStyle="1" w:styleId="Charfa">
    <w:name w:val="签名 Char"/>
    <w:basedOn w:val="a3"/>
    <w:link w:val="affffff7"/>
    <w:semiHidden/>
    <w:qFormat/>
    <w:rsid w:val="00F34F8A"/>
    <w:rPr>
      <w:kern w:val="2"/>
      <w:sz w:val="21"/>
      <w:szCs w:val="24"/>
    </w:rPr>
  </w:style>
  <w:style w:type="character" w:customStyle="1" w:styleId="Char2">
    <w:name w:val="正文文本缩进 Char2"/>
    <w:link w:val="a7"/>
    <w:autoRedefine/>
    <w:qFormat/>
    <w:rsid w:val="00F34F8A"/>
    <w:rPr>
      <w:kern w:val="2"/>
      <w:sz w:val="24"/>
      <w:szCs w:val="24"/>
    </w:rPr>
  </w:style>
  <w:style w:type="paragraph" w:styleId="affffff8">
    <w:name w:val="List Continue"/>
    <w:basedOn w:val="a0"/>
    <w:semiHidden/>
    <w:unhideWhenUsed/>
    <w:qFormat/>
    <w:rsid w:val="00F34F8A"/>
    <w:pPr>
      <w:spacing w:after="120"/>
      <w:ind w:leftChars="200" w:left="420"/>
      <w:contextualSpacing/>
    </w:pPr>
  </w:style>
  <w:style w:type="paragraph" w:styleId="2fe">
    <w:name w:val="List Continue 2"/>
    <w:basedOn w:val="a0"/>
    <w:semiHidden/>
    <w:unhideWhenUsed/>
    <w:qFormat/>
    <w:rsid w:val="00F34F8A"/>
    <w:pPr>
      <w:spacing w:after="120"/>
      <w:ind w:leftChars="400" w:left="840"/>
      <w:contextualSpacing/>
    </w:pPr>
  </w:style>
  <w:style w:type="paragraph" w:styleId="3f">
    <w:name w:val="List Continue 3"/>
    <w:basedOn w:val="a0"/>
    <w:semiHidden/>
    <w:unhideWhenUsed/>
    <w:qFormat/>
    <w:rsid w:val="00F34F8A"/>
    <w:pPr>
      <w:spacing w:after="120"/>
      <w:ind w:leftChars="600" w:left="1260"/>
      <w:contextualSpacing/>
    </w:pPr>
  </w:style>
  <w:style w:type="paragraph" w:styleId="48">
    <w:name w:val="List Continue 4"/>
    <w:basedOn w:val="a0"/>
    <w:semiHidden/>
    <w:unhideWhenUsed/>
    <w:qFormat/>
    <w:rsid w:val="00F34F8A"/>
    <w:pPr>
      <w:spacing w:after="120"/>
      <w:ind w:leftChars="800" w:left="1680"/>
      <w:contextualSpacing/>
    </w:pPr>
  </w:style>
  <w:style w:type="paragraph" w:styleId="57">
    <w:name w:val="List Continue 5"/>
    <w:basedOn w:val="a0"/>
    <w:semiHidden/>
    <w:unhideWhenUsed/>
    <w:qFormat/>
    <w:rsid w:val="00F34F8A"/>
    <w:pPr>
      <w:spacing w:after="120"/>
      <w:ind w:leftChars="1000" w:left="2100"/>
      <w:contextualSpacing/>
    </w:pPr>
  </w:style>
  <w:style w:type="paragraph" w:styleId="affffff9">
    <w:name w:val="Message Header"/>
    <w:basedOn w:val="a0"/>
    <w:link w:val="Charfb"/>
    <w:semiHidden/>
    <w:unhideWhenUsed/>
    <w:qFormat/>
    <w:rsid w:val="00F34F8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</w:rPr>
  </w:style>
  <w:style w:type="character" w:customStyle="1" w:styleId="Charfb">
    <w:name w:val="信息标题 Char"/>
    <w:basedOn w:val="a3"/>
    <w:link w:val="affffff9"/>
    <w:semiHidden/>
    <w:qFormat/>
    <w:rsid w:val="00F34F8A"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a">
    <w:name w:val="Subtitle"/>
    <w:basedOn w:val="a0"/>
    <w:next w:val="a0"/>
    <w:link w:val="Charfc"/>
    <w:qFormat/>
    <w:rsid w:val="00F34F8A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fc">
    <w:name w:val="副标题 Char"/>
    <w:basedOn w:val="a3"/>
    <w:link w:val="affffffa"/>
    <w:autoRedefine/>
    <w:qFormat/>
    <w:rsid w:val="00F34F8A"/>
    <w:rPr>
      <w:rFonts w:ascii="Cambria" w:hAnsi="Cambria"/>
      <w:b/>
      <w:bCs/>
      <w:kern w:val="28"/>
      <w:sz w:val="32"/>
      <w:szCs w:val="32"/>
    </w:rPr>
  </w:style>
  <w:style w:type="paragraph" w:styleId="affffffb">
    <w:name w:val="Salutation"/>
    <w:basedOn w:val="a0"/>
    <w:next w:val="a0"/>
    <w:link w:val="Charfd"/>
    <w:semiHidden/>
    <w:unhideWhenUsed/>
    <w:qFormat/>
    <w:rsid w:val="00F34F8A"/>
  </w:style>
  <w:style w:type="character" w:customStyle="1" w:styleId="Charfd">
    <w:name w:val="称呼 Char"/>
    <w:basedOn w:val="a3"/>
    <w:link w:val="affffffb"/>
    <w:semiHidden/>
    <w:qFormat/>
    <w:rsid w:val="00F34F8A"/>
    <w:rPr>
      <w:kern w:val="2"/>
      <w:sz w:val="21"/>
      <w:szCs w:val="24"/>
    </w:rPr>
  </w:style>
  <w:style w:type="paragraph" w:styleId="affffffc">
    <w:name w:val="Date"/>
    <w:basedOn w:val="a0"/>
    <w:next w:val="a0"/>
    <w:link w:val="Charfe"/>
    <w:qFormat/>
    <w:rsid w:val="00F34F8A"/>
    <w:pPr>
      <w:ind w:leftChars="2500" w:left="100"/>
    </w:pPr>
    <w:rPr>
      <w:rFonts w:ascii="仿宋_GB2312" w:eastAsia="仿宋_GB2312" w:hAnsi="宋体"/>
      <w:color w:val="000000"/>
    </w:rPr>
  </w:style>
  <w:style w:type="character" w:customStyle="1" w:styleId="Charfe">
    <w:name w:val="日期 Char"/>
    <w:link w:val="affffffc"/>
    <w:autoRedefine/>
    <w:qFormat/>
    <w:rsid w:val="00F34F8A"/>
    <w:rPr>
      <w:rFonts w:ascii="仿宋_GB2312" w:eastAsia="仿宋_GB2312" w:hAnsi="宋体"/>
      <w:color w:val="000000"/>
      <w:kern w:val="2"/>
      <w:sz w:val="24"/>
      <w:szCs w:val="24"/>
    </w:rPr>
  </w:style>
  <w:style w:type="paragraph" w:styleId="affffffd">
    <w:name w:val="Body Text First Indent"/>
    <w:basedOn w:val="affffd"/>
    <w:link w:val="Char1c"/>
    <w:qFormat/>
    <w:rsid w:val="00F34F8A"/>
    <w:pPr>
      <w:widowControl/>
      <w:tabs>
        <w:tab w:val="clear" w:pos="567"/>
      </w:tabs>
      <w:spacing w:before="0" w:after="120" w:line="360" w:lineRule="auto"/>
      <w:ind w:firstLineChars="200" w:firstLine="480"/>
    </w:pPr>
    <w:rPr>
      <w:rFonts w:ascii="Times New Roman" w:hAnsi="Times New Roman"/>
      <w:sz w:val="20"/>
      <w:szCs w:val="20"/>
    </w:rPr>
  </w:style>
  <w:style w:type="character" w:customStyle="1" w:styleId="Char1c">
    <w:name w:val="正文首行缩进 Char1"/>
    <w:link w:val="affffffd"/>
    <w:autoRedefine/>
    <w:qFormat/>
    <w:rsid w:val="00F34F8A"/>
  </w:style>
  <w:style w:type="paragraph" w:styleId="2ff">
    <w:name w:val="Body Text First Indent 2"/>
    <w:basedOn w:val="a7"/>
    <w:link w:val="2Char21"/>
    <w:unhideWhenUsed/>
    <w:qFormat/>
    <w:rsid w:val="00F34F8A"/>
    <w:pPr>
      <w:spacing w:after="120" w:line="240" w:lineRule="auto"/>
      <w:ind w:leftChars="200" w:left="420" w:firstLineChars="200" w:firstLine="420"/>
    </w:pPr>
    <w:rPr>
      <w:sz w:val="21"/>
    </w:rPr>
  </w:style>
  <w:style w:type="character" w:customStyle="1" w:styleId="2Char21">
    <w:name w:val="正文首行缩进 2 Char2"/>
    <w:basedOn w:val="Char2"/>
    <w:link w:val="2ff"/>
    <w:autoRedefine/>
    <w:qFormat/>
    <w:rsid w:val="00F34F8A"/>
    <w:rPr>
      <w:kern w:val="2"/>
      <w:sz w:val="21"/>
      <w:szCs w:val="24"/>
    </w:rPr>
  </w:style>
  <w:style w:type="paragraph" w:styleId="affffffe">
    <w:name w:val="Note Heading"/>
    <w:basedOn w:val="a0"/>
    <w:next w:val="a0"/>
    <w:link w:val="Charff"/>
    <w:semiHidden/>
    <w:unhideWhenUsed/>
    <w:qFormat/>
    <w:rsid w:val="00F34F8A"/>
    <w:pPr>
      <w:jc w:val="center"/>
    </w:pPr>
  </w:style>
  <w:style w:type="character" w:customStyle="1" w:styleId="Charff">
    <w:name w:val="注释标题 Char"/>
    <w:basedOn w:val="a3"/>
    <w:link w:val="affffffe"/>
    <w:semiHidden/>
    <w:qFormat/>
    <w:rsid w:val="00F34F8A"/>
    <w:rPr>
      <w:kern w:val="2"/>
      <w:sz w:val="21"/>
      <w:szCs w:val="24"/>
    </w:rPr>
  </w:style>
  <w:style w:type="paragraph" w:styleId="2ff0">
    <w:name w:val="Body Text 2"/>
    <w:basedOn w:val="a0"/>
    <w:link w:val="2Char3"/>
    <w:unhideWhenUsed/>
    <w:qFormat/>
    <w:rsid w:val="00F34F8A"/>
    <w:pPr>
      <w:spacing w:after="120" w:line="480" w:lineRule="auto"/>
    </w:pPr>
  </w:style>
  <w:style w:type="character" w:customStyle="1" w:styleId="2Char3">
    <w:name w:val="正文文本 2 Char"/>
    <w:basedOn w:val="a3"/>
    <w:link w:val="2ff0"/>
    <w:autoRedefine/>
    <w:qFormat/>
    <w:rsid w:val="00F34F8A"/>
    <w:rPr>
      <w:kern w:val="2"/>
      <w:sz w:val="21"/>
      <w:szCs w:val="24"/>
    </w:rPr>
  </w:style>
  <w:style w:type="paragraph" w:styleId="3f0">
    <w:name w:val="Body Text 3"/>
    <w:basedOn w:val="a0"/>
    <w:link w:val="3Char0"/>
    <w:qFormat/>
    <w:rsid w:val="00F34F8A"/>
    <w:pPr>
      <w:spacing w:after="120"/>
    </w:pPr>
    <w:rPr>
      <w:sz w:val="16"/>
      <w:szCs w:val="16"/>
    </w:rPr>
  </w:style>
  <w:style w:type="character" w:customStyle="1" w:styleId="3Char0">
    <w:name w:val="正文文本 3 Char"/>
    <w:link w:val="3f0"/>
    <w:autoRedefine/>
    <w:qFormat/>
    <w:rsid w:val="00F34F8A"/>
    <w:rPr>
      <w:kern w:val="2"/>
      <w:sz w:val="16"/>
      <w:szCs w:val="16"/>
    </w:rPr>
  </w:style>
  <w:style w:type="paragraph" w:styleId="2ff1">
    <w:name w:val="Body Text Indent 2"/>
    <w:basedOn w:val="a0"/>
    <w:link w:val="2Char12"/>
    <w:qFormat/>
    <w:rsid w:val="00F34F8A"/>
    <w:pPr>
      <w:ind w:firstLineChars="200" w:firstLine="480"/>
    </w:pPr>
    <w:rPr>
      <w:rFonts w:ascii="仿宋_GB2312" w:eastAsia="仿宋_GB2312"/>
    </w:rPr>
  </w:style>
  <w:style w:type="character" w:customStyle="1" w:styleId="2Char12">
    <w:name w:val="正文文本缩进 2 Char1"/>
    <w:link w:val="2ff1"/>
    <w:autoRedefine/>
    <w:qFormat/>
    <w:rsid w:val="00F34F8A"/>
    <w:rPr>
      <w:rFonts w:ascii="仿宋_GB2312" w:eastAsia="仿宋_GB2312"/>
      <w:kern w:val="2"/>
      <w:sz w:val="24"/>
      <w:szCs w:val="24"/>
    </w:rPr>
  </w:style>
  <w:style w:type="paragraph" w:styleId="3f1">
    <w:name w:val="Body Text Indent 3"/>
    <w:basedOn w:val="a0"/>
    <w:link w:val="3Char3"/>
    <w:qFormat/>
    <w:rsid w:val="00F34F8A"/>
    <w:pPr>
      <w:autoSpaceDE w:val="0"/>
      <w:autoSpaceDN w:val="0"/>
      <w:spacing w:before="120" w:line="22" w:lineRule="atLeast"/>
      <w:ind w:left="720" w:firstLine="480"/>
    </w:pPr>
    <w:rPr>
      <w:rFonts w:ascii="宋体"/>
      <w:szCs w:val="20"/>
    </w:rPr>
  </w:style>
  <w:style w:type="character" w:customStyle="1" w:styleId="3Char3">
    <w:name w:val="正文文本缩进 3 Char"/>
    <w:link w:val="3f1"/>
    <w:autoRedefine/>
    <w:qFormat/>
    <w:rsid w:val="00F34F8A"/>
    <w:rPr>
      <w:rFonts w:ascii="宋体"/>
      <w:sz w:val="24"/>
    </w:rPr>
  </w:style>
  <w:style w:type="paragraph" w:styleId="afffffff">
    <w:name w:val="Block Text"/>
    <w:basedOn w:val="a0"/>
    <w:qFormat/>
    <w:rsid w:val="00F34F8A"/>
    <w:pPr>
      <w:widowControl/>
      <w:ind w:left="480" w:right="-341" w:firstLine="513"/>
    </w:pPr>
    <w:rPr>
      <w:szCs w:val="20"/>
    </w:rPr>
  </w:style>
  <w:style w:type="character" w:styleId="afffffff0">
    <w:name w:val="Hyperlink"/>
    <w:autoRedefine/>
    <w:uiPriority w:val="99"/>
    <w:qFormat/>
    <w:rsid w:val="00F34F8A"/>
    <w:rPr>
      <w:color w:val="0000FF"/>
      <w:u w:val="single"/>
    </w:rPr>
  </w:style>
  <w:style w:type="character" w:styleId="afffffff1">
    <w:name w:val="FollowedHyperlink"/>
    <w:autoRedefine/>
    <w:uiPriority w:val="99"/>
    <w:qFormat/>
    <w:rsid w:val="00F34F8A"/>
    <w:rPr>
      <w:color w:val="800080"/>
      <w:u w:val="single"/>
    </w:rPr>
  </w:style>
  <w:style w:type="character" w:styleId="afffffff2">
    <w:name w:val="Strong"/>
    <w:autoRedefine/>
    <w:uiPriority w:val="22"/>
    <w:qFormat/>
    <w:rsid w:val="00F34F8A"/>
    <w:rPr>
      <w:b/>
      <w:bCs/>
    </w:rPr>
  </w:style>
  <w:style w:type="character" w:styleId="afffffff3">
    <w:name w:val="Emphasis"/>
    <w:autoRedefine/>
    <w:qFormat/>
    <w:rsid w:val="00F34F8A"/>
    <w:rPr>
      <w:color w:val="CC0033"/>
    </w:rPr>
  </w:style>
  <w:style w:type="paragraph" w:styleId="afffffff4">
    <w:name w:val="E-mail Signature"/>
    <w:basedOn w:val="a0"/>
    <w:link w:val="Charff0"/>
    <w:semiHidden/>
    <w:unhideWhenUsed/>
    <w:qFormat/>
    <w:rsid w:val="00F34F8A"/>
  </w:style>
  <w:style w:type="character" w:customStyle="1" w:styleId="Charff0">
    <w:name w:val="电子邮件签名 Char"/>
    <w:basedOn w:val="a3"/>
    <w:link w:val="afffffff4"/>
    <w:semiHidden/>
    <w:qFormat/>
    <w:rsid w:val="00F34F8A"/>
    <w:rPr>
      <w:kern w:val="2"/>
      <w:sz w:val="21"/>
      <w:szCs w:val="24"/>
    </w:rPr>
  </w:style>
  <w:style w:type="paragraph" w:styleId="afffffff5">
    <w:name w:val="Normal (Web)"/>
    <w:basedOn w:val="a0"/>
    <w:uiPriority w:val="99"/>
    <w:unhideWhenUsed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styleId="HTML0">
    <w:name w:val="HTML Address"/>
    <w:basedOn w:val="a0"/>
    <w:link w:val="HTMLChar"/>
    <w:semiHidden/>
    <w:unhideWhenUsed/>
    <w:qFormat/>
    <w:rsid w:val="00F34F8A"/>
    <w:rPr>
      <w:i/>
      <w:iCs/>
    </w:rPr>
  </w:style>
  <w:style w:type="character" w:customStyle="1" w:styleId="HTMLChar">
    <w:name w:val="HTML 地址 Char"/>
    <w:basedOn w:val="a3"/>
    <w:link w:val="HTML0"/>
    <w:semiHidden/>
    <w:qFormat/>
    <w:rsid w:val="00F34F8A"/>
    <w:rPr>
      <w:i/>
      <w:iCs/>
      <w:kern w:val="2"/>
      <w:sz w:val="21"/>
      <w:szCs w:val="24"/>
    </w:rPr>
  </w:style>
  <w:style w:type="character" w:styleId="HTML3">
    <w:name w:val="HTML Cite"/>
    <w:autoRedefine/>
    <w:qFormat/>
    <w:rsid w:val="00F34F8A"/>
    <w:rPr>
      <w:i/>
      <w:iCs/>
    </w:rPr>
  </w:style>
  <w:style w:type="paragraph" w:styleId="HTML4">
    <w:name w:val="HTML Preformatted"/>
    <w:basedOn w:val="a0"/>
    <w:link w:val="HTMLChar0"/>
    <w:uiPriority w:val="99"/>
    <w:qFormat/>
    <w:rsid w:val="00F34F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</w:rPr>
  </w:style>
  <w:style w:type="character" w:customStyle="1" w:styleId="HTMLChar0">
    <w:name w:val="HTML 预设格式 Char"/>
    <w:link w:val="HTML4"/>
    <w:autoRedefine/>
    <w:uiPriority w:val="99"/>
    <w:qFormat/>
    <w:rsid w:val="00F34F8A"/>
    <w:rPr>
      <w:rFonts w:ascii="宋体" w:hAnsi="宋体" w:cs="宋体"/>
      <w:sz w:val="24"/>
      <w:szCs w:val="24"/>
    </w:rPr>
  </w:style>
  <w:style w:type="paragraph" w:styleId="afffffff6">
    <w:name w:val="annotation subject"/>
    <w:basedOn w:val="afffff7"/>
    <w:next w:val="afffff7"/>
    <w:link w:val="Charff1"/>
    <w:uiPriority w:val="99"/>
    <w:qFormat/>
    <w:rsid w:val="00F34F8A"/>
    <w:rPr>
      <w:b/>
      <w:bCs/>
    </w:rPr>
  </w:style>
  <w:style w:type="character" w:customStyle="1" w:styleId="Charff1">
    <w:name w:val="批注主题 Char"/>
    <w:link w:val="afffffff6"/>
    <w:autoRedefine/>
    <w:uiPriority w:val="99"/>
    <w:qFormat/>
    <w:rsid w:val="00F34F8A"/>
    <w:rPr>
      <w:b/>
      <w:bCs/>
      <w:kern w:val="2"/>
      <w:sz w:val="21"/>
      <w:szCs w:val="24"/>
    </w:rPr>
  </w:style>
  <w:style w:type="paragraph" w:styleId="afffffff7">
    <w:name w:val="Balloon Text"/>
    <w:basedOn w:val="a0"/>
    <w:link w:val="Charff2"/>
    <w:uiPriority w:val="99"/>
    <w:qFormat/>
    <w:rsid w:val="00F34F8A"/>
    <w:rPr>
      <w:sz w:val="18"/>
      <w:szCs w:val="18"/>
    </w:rPr>
  </w:style>
  <w:style w:type="character" w:customStyle="1" w:styleId="Charff2">
    <w:name w:val="批注框文本 Char"/>
    <w:link w:val="afffffff7"/>
    <w:autoRedefine/>
    <w:uiPriority w:val="99"/>
    <w:qFormat/>
    <w:rsid w:val="00F34F8A"/>
    <w:rPr>
      <w:kern w:val="2"/>
      <w:sz w:val="18"/>
      <w:szCs w:val="18"/>
    </w:rPr>
  </w:style>
  <w:style w:type="paragraph" w:styleId="afffffff8">
    <w:name w:val="No Spacing"/>
    <w:link w:val="Charff3"/>
    <w:uiPriority w:val="99"/>
    <w:qFormat/>
    <w:rsid w:val="00F34F8A"/>
    <w:pPr>
      <w:widowControl w:val="0"/>
      <w:jc w:val="both"/>
    </w:pPr>
    <w:rPr>
      <w:kern w:val="2"/>
      <w:sz w:val="21"/>
      <w:szCs w:val="24"/>
    </w:rPr>
  </w:style>
  <w:style w:type="character" w:customStyle="1" w:styleId="Charff3">
    <w:name w:val="无间隔 Char"/>
    <w:link w:val="afffffff8"/>
    <w:autoRedefine/>
    <w:uiPriority w:val="99"/>
    <w:qFormat/>
    <w:rsid w:val="00F34F8A"/>
    <w:rPr>
      <w:kern w:val="2"/>
      <w:sz w:val="21"/>
      <w:szCs w:val="24"/>
    </w:rPr>
  </w:style>
  <w:style w:type="character" w:customStyle="1" w:styleId="Char13">
    <w:name w:val="列出段落 Char1"/>
    <w:link w:val="afff"/>
    <w:autoRedefine/>
    <w:uiPriority w:val="34"/>
    <w:qFormat/>
    <w:rsid w:val="00F34F8A"/>
    <w:rPr>
      <w:rFonts w:ascii="Calibri" w:hAnsi="Calibri"/>
      <w:kern w:val="2"/>
      <w:sz w:val="21"/>
      <w:szCs w:val="22"/>
    </w:rPr>
  </w:style>
  <w:style w:type="paragraph" w:styleId="afffffff9">
    <w:name w:val="Quote"/>
    <w:basedOn w:val="a0"/>
    <w:next w:val="a0"/>
    <w:link w:val="Charff4"/>
    <w:uiPriority w:val="99"/>
    <w:unhideWhenUsed/>
    <w:qFormat/>
    <w:rsid w:val="00F34F8A"/>
    <w:rPr>
      <w:i/>
      <w:iCs/>
      <w:color w:val="000000" w:themeColor="text1"/>
    </w:rPr>
  </w:style>
  <w:style w:type="character" w:customStyle="1" w:styleId="Charff4">
    <w:name w:val="引用 Char"/>
    <w:basedOn w:val="a3"/>
    <w:link w:val="afffffff9"/>
    <w:uiPriority w:val="99"/>
    <w:qFormat/>
    <w:rsid w:val="00F34F8A"/>
    <w:rPr>
      <w:i/>
      <w:iCs/>
      <w:color w:val="000000" w:themeColor="text1"/>
      <w:kern w:val="2"/>
      <w:sz w:val="21"/>
      <w:szCs w:val="24"/>
    </w:rPr>
  </w:style>
  <w:style w:type="paragraph" w:styleId="afffffffa">
    <w:name w:val="Intense Quote"/>
    <w:basedOn w:val="a0"/>
    <w:next w:val="a0"/>
    <w:link w:val="Charff5"/>
    <w:uiPriority w:val="99"/>
    <w:unhideWhenUsed/>
    <w:qFormat/>
    <w:rsid w:val="00F34F8A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harff5">
    <w:name w:val="明显引用 Char"/>
    <w:basedOn w:val="a3"/>
    <w:link w:val="afffffffa"/>
    <w:uiPriority w:val="99"/>
    <w:qFormat/>
    <w:rsid w:val="00F34F8A"/>
    <w:rPr>
      <w:b/>
      <w:bCs/>
      <w:i/>
      <w:iCs/>
      <w:color w:val="4472C4" w:themeColor="accent1"/>
      <w:kern w:val="2"/>
      <w:sz w:val="21"/>
      <w:szCs w:val="24"/>
    </w:rPr>
  </w:style>
  <w:style w:type="character" w:customStyle="1" w:styleId="Char51">
    <w:name w:val="纯文本 Char5"/>
    <w:qFormat/>
    <w:rsid w:val="00CC727B"/>
    <w:rPr>
      <w:rFonts w:ascii="宋体" w:eastAsia="宋体" w:hAnsi="Courier New" w:cs="Courier New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uiPriority="99" w:qFormat="1"/>
    <w:lsdException w:name="toc 1" w:uiPriority="39" w:qFormat="1"/>
    <w:lsdException w:name="toc 2" w:uiPriority="39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uiPriority="99" w:qFormat="1"/>
    <w:lsdException w:name="footnote text" w:qFormat="1"/>
    <w:lsdException w:name="annotation text" w:uiPriority="99" w:qFormat="1"/>
    <w:lsdException w:name="header" w:uiPriority="99" w:qFormat="1"/>
    <w:lsdException w:name="footer" w:uiPriority="99" w:qFormat="1"/>
    <w:lsdException w:name="index heading" w:qFormat="1"/>
    <w:lsdException w:name="caption" w:qFormat="1"/>
    <w:lsdException w:name="table of figures" w:qFormat="1"/>
    <w:lsdException w:name="envelope address" w:qFormat="1"/>
    <w:lsdException w:name="envelope return" w:qFormat="1"/>
    <w:lsdException w:name="footnote reference" w:uiPriority="99"/>
    <w:lsdException w:name="annotation reference" w:uiPriority="99" w:qFormat="1"/>
    <w:lsdException w:name="line number" w:uiPriority="99"/>
    <w:lsdException w:name="page number" w:qFormat="1"/>
    <w:lsdException w:name="endnote reference" w:uiPriority="99"/>
    <w:lsdException w:name="endnote text" w:qFormat="1"/>
    <w:lsdException w:name="table of authorities" w:qFormat="1"/>
    <w:lsdException w:name="macro" w:qFormat="1"/>
    <w:lsdException w:name="toa heading" w:qFormat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semiHidden="0" w:unhideWhenUsed="0" w:qFormat="1"/>
    <w:lsdException w:name="Closing" w:qFormat="1"/>
    <w:lsdException w:name="Signature" w:qFormat="1"/>
    <w:lsdException w:name="Default Paragraph Font" w:uiPriority="1"/>
    <w:lsdException w:name="Body Text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semiHidden="0" w:uiPriority="11" w:unhideWhenUsed="0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uiPriority="99" w:qFormat="1"/>
    <w:lsdException w:name="Strong" w:semiHidden="0" w:uiPriority="22" w:unhideWhenUsed="0" w:qFormat="1"/>
    <w:lsdException w:name="Emphasis" w:semiHidden="0" w:unhideWhenUsed="0" w:qFormat="1"/>
    <w:lsdException w:name="Document Map" w:qFormat="1"/>
    <w:lsdException w:name="Plain Text" w:qFormat="1"/>
    <w:lsdException w:name="E-mail Signature" w:qFormat="1"/>
    <w:lsdException w:name="HTML Top of Form" w:uiPriority="99"/>
    <w:lsdException w:name="HTML Bottom of Form" w:uiPriority="99"/>
    <w:lsdException w:name="Normal (Web)" w:uiPriority="99" w:qFormat="1"/>
    <w:lsdException w:name="HTML Acronym" w:uiPriority="99"/>
    <w:lsdException w:name="HTML Address" w:qFormat="1"/>
    <w:lsdException w:name="HTML Cite" w:qFormat="1"/>
    <w:lsdException w:name="HTML Code" w:uiPriority="99"/>
    <w:lsdException w:name="HTML Definition" w:uiPriority="99"/>
    <w:lsdException w:name="HTML Keyboard" w:uiPriority="99"/>
    <w:lsdException w:name="HTML Preformatted" w:uiPriority="99" w:qFormat="1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qFormat="1"/>
    <w:lsdException w:name="Table Grid" w:semiHidden="0" w:uiPriority="59" w:unhideWhenUsed="0"/>
    <w:lsdException w:name="Table Theme" w:uiPriority="99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CC727B"/>
    <w:pPr>
      <w:widowControl w:val="0"/>
      <w:adjustRightInd w:val="0"/>
      <w:spacing w:line="360" w:lineRule="atLeast"/>
      <w:textAlignment w:val="baseline"/>
    </w:pPr>
    <w:rPr>
      <w:rFonts w:ascii="Calibri" w:hAnsi="Calibri" w:cs="Calibri"/>
      <w:sz w:val="24"/>
      <w:szCs w:val="24"/>
    </w:rPr>
  </w:style>
  <w:style w:type="paragraph" w:styleId="1">
    <w:name w:val="heading 1"/>
    <w:basedOn w:val="a0"/>
    <w:next w:val="a0"/>
    <w:link w:val="1Char"/>
    <w:qFormat/>
    <w:rsid w:val="00F34F8A"/>
    <w:pPr>
      <w:keepNext/>
      <w:keepLines/>
      <w:autoSpaceDE w:val="0"/>
      <w:autoSpaceDN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20">
    <w:name w:val="heading 2"/>
    <w:basedOn w:val="a0"/>
    <w:next w:val="a2"/>
    <w:link w:val="2Char1"/>
    <w:uiPriority w:val="9"/>
    <w:qFormat/>
    <w:rsid w:val="00F34F8A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 w:cstheme="majorBidi"/>
      <w:b/>
      <w:sz w:val="30"/>
      <w:szCs w:val="20"/>
    </w:rPr>
  </w:style>
  <w:style w:type="paragraph" w:styleId="30">
    <w:name w:val="heading 3"/>
    <w:basedOn w:val="a0"/>
    <w:next w:val="a2"/>
    <w:link w:val="3Char1"/>
    <w:qFormat/>
    <w:rsid w:val="00F34F8A"/>
    <w:pPr>
      <w:keepNext/>
      <w:keepLines/>
      <w:autoSpaceDE w:val="0"/>
      <w:autoSpaceDN w:val="0"/>
      <w:spacing w:before="360" w:after="120"/>
      <w:outlineLvl w:val="2"/>
    </w:pPr>
    <w:rPr>
      <w:rFonts w:ascii="宋体"/>
      <w:b/>
      <w:szCs w:val="20"/>
      <w:u w:val="single"/>
    </w:rPr>
  </w:style>
  <w:style w:type="paragraph" w:styleId="41">
    <w:name w:val="heading 4"/>
    <w:basedOn w:val="a0"/>
    <w:next w:val="a0"/>
    <w:link w:val="4Char"/>
    <w:qFormat/>
    <w:rsid w:val="00F34F8A"/>
    <w:pPr>
      <w:keepNext/>
      <w:keepLines/>
      <w:spacing w:before="280" w:after="290" w:line="376" w:lineRule="atLeast"/>
      <w:outlineLvl w:val="3"/>
    </w:pPr>
    <w:rPr>
      <w:rFonts w:ascii="Arial" w:eastAsia="黑体" w:hAnsi="Arial" w:cstheme="majorBidi"/>
      <w:b/>
      <w:sz w:val="28"/>
      <w:szCs w:val="20"/>
    </w:rPr>
  </w:style>
  <w:style w:type="paragraph" w:styleId="51">
    <w:name w:val="heading 5"/>
    <w:basedOn w:val="a0"/>
    <w:next w:val="a0"/>
    <w:link w:val="5Char"/>
    <w:qFormat/>
    <w:rsid w:val="00F34F8A"/>
    <w:pPr>
      <w:keepNext/>
      <w:keepLines/>
      <w:spacing w:before="280" w:after="290" w:line="376" w:lineRule="atLeast"/>
      <w:outlineLvl w:val="4"/>
    </w:pPr>
    <w:rPr>
      <w:b/>
      <w:sz w:val="28"/>
      <w:szCs w:val="20"/>
    </w:rPr>
  </w:style>
  <w:style w:type="paragraph" w:styleId="6">
    <w:name w:val="heading 6"/>
    <w:basedOn w:val="a0"/>
    <w:next w:val="a0"/>
    <w:link w:val="6Char"/>
    <w:qFormat/>
    <w:rsid w:val="00F34F8A"/>
    <w:pPr>
      <w:keepNext/>
      <w:keepLines/>
      <w:spacing w:before="240" w:after="64" w:line="320" w:lineRule="atLeast"/>
      <w:outlineLvl w:val="5"/>
    </w:pPr>
    <w:rPr>
      <w:rFonts w:ascii="Arial" w:eastAsia="黑体" w:hAnsi="Arial"/>
      <w:b/>
      <w:szCs w:val="20"/>
    </w:rPr>
  </w:style>
  <w:style w:type="paragraph" w:styleId="7">
    <w:name w:val="heading 7"/>
    <w:basedOn w:val="a0"/>
    <w:next w:val="a0"/>
    <w:link w:val="7Char"/>
    <w:qFormat/>
    <w:rsid w:val="00F34F8A"/>
    <w:pPr>
      <w:keepNext/>
      <w:keepLines/>
      <w:spacing w:before="240" w:after="64" w:line="320" w:lineRule="atLeast"/>
      <w:outlineLvl w:val="6"/>
    </w:pPr>
    <w:rPr>
      <w:b/>
      <w:szCs w:val="20"/>
    </w:rPr>
  </w:style>
  <w:style w:type="paragraph" w:styleId="8">
    <w:name w:val="heading 8"/>
    <w:basedOn w:val="a0"/>
    <w:next w:val="a0"/>
    <w:link w:val="8Char"/>
    <w:qFormat/>
    <w:rsid w:val="00F34F8A"/>
    <w:pPr>
      <w:keepNext/>
      <w:keepLines/>
      <w:spacing w:before="240" w:after="64" w:line="320" w:lineRule="atLeast"/>
      <w:outlineLvl w:val="7"/>
    </w:pPr>
    <w:rPr>
      <w:rFonts w:ascii="Arial" w:eastAsia="黑体" w:hAnsi="Arial"/>
      <w:szCs w:val="20"/>
    </w:rPr>
  </w:style>
  <w:style w:type="paragraph" w:styleId="9">
    <w:name w:val="heading 9"/>
    <w:basedOn w:val="a0"/>
    <w:next w:val="a0"/>
    <w:link w:val="9Char"/>
    <w:qFormat/>
    <w:rsid w:val="00F34F8A"/>
    <w:pPr>
      <w:keepNext/>
      <w:keepLines/>
      <w:spacing w:before="240" w:after="64" w:line="320" w:lineRule="atLeast"/>
      <w:outlineLvl w:val="8"/>
    </w:pPr>
    <w:rPr>
      <w:rFonts w:ascii="Arial" w:eastAsia="黑体" w:hAnsi="Arial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0">
    <w:name w:val="列出段落1"/>
    <w:basedOn w:val="a0"/>
    <w:link w:val="ListParagraphChar"/>
    <w:qFormat/>
    <w:rsid w:val="00F34F8A"/>
    <w:pPr>
      <w:ind w:firstLineChars="200" w:firstLine="420"/>
    </w:pPr>
    <w:rPr>
      <w:szCs w:val="22"/>
    </w:rPr>
  </w:style>
  <w:style w:type="character" w:customStyle="1" w:styleId="ListParagraphChar">
    <w:name w:val="List Paragraph Char"/>
    <w:link w:val="10"/>
    <w:autoRedefine/>
    <w:qFormat/>
    <w:locked/>
    <w:rsid w:val="00F34F8A"/>
    <w:rPr>
      <w:rFonts w:ascii="Calibri" w:hAnsi="Calibri"/>
      <w:kern w:val="2"/>
      <w:sz w:val="21"/>
      <w:szCs w:val="22"/>
    </w:rPr>
  </w:style>
  <w:style w:type="paragraph" w:customStyle="1" w:styleId="71">
    <w:name w:val="目录 71"/>
    <w:basedOn w:val="a0"/>
    <w:next w:val="a0"/>
    <w:qFormat/>
    <w:rsid w:val="00F34F8A"/>
    <w:pPr>
      <w:ind w:leftChars="1200" w:left="2520"/>
    </w:pPr>
  </w:style>
  <w:style w:type="paragraph" w:customStyle="1" w:styleId="510">
    <w:name w:val="目录 51"/>
    <w:basedOn w:val="a0"/>
    <w:next w:val="a0"/>
    <w:qFormat/>
    <w:rsid w:val="00F34F8A"/>
    <w:pPr>
      <w:ind w:leftChars="800" w:left="1680"/>
    </w:pPr>
  </w:style>
  <w:style w:type="paragraph" w:customStyle="1" w:styleId="31">
    <w:name w:val="目录 31"/>
    <w:basedOn w:val="a0"/>
    <w:next w:val="a0"/>
    <w:uiPriority w:val="39"/>
    <w:qFormat/>
    <w:rsid w:val="00F34F8A"/>
    <w:pPr>
      <w:ind w:leftChars="400" w:left="840"/>
    </w:pPr>
  </w:style>
  <w:style w:type="paragraph" w:customStyle="1" w:styleId="81">
    <w:name w:val="目录 81"/>
    <w:basedOn w:val="a0"/>
    <w:next w:val="a0"/>
    <w:qFormat/>
    <w:rsid w:val="00F34F8A"/>
    <w:pPr>
      <w:ind w:leftChars="1400" w:left="2940"/>
    </w:pPr>
  </w:style>
  <w:style w:type="paragraph" w:customStyle="1" w:styleId="11">
    <w:name w:val="目录 11"/>
    <w:basedOn w:val="a0"/>
    <w:next w:val="a0"/>
    <w:uiPriority w:val="39"/>
    <w:qFormat/>
    <w:rsid w:val="00F34F8A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</w:rPr>
  </w:style>
  <w:style w:type="paragraph" w:customStyle="1" w:styleId="410">
    <w:name w:val="目录 41"/>
    <w:basedOn w:val="a0"/>
    <w:next w:val="a0"/>
    <w:qFormat/>
    <w:rsid w:val="00F34F8A"/>
    <w:pPr>
      <w:ind w:leftChars="600" w:left="1260"/>
    </w:pPr>
  </w:style>
  <w:style w:type="paragraph" w:customStyle="1" w:styleId="61">
    <w:name w:val="目录 61"/>
    <w:basedOn w:val="a0"/>
    <w:next w:val="a0"/>
    <w:qFormat/>
    <w:rsid w:val="00F34F8A"/>
    <w:pPr>
      <w:ind w:leftChars="1000" w:left="2100"/>
    </w:pPr>
  </w:style>
  <w:style w:type="paragraph" w:customStyle="1" w:styleId="21">
    <w:name w:val="目录 21"/>
    <w:basedOn w:val="a0"/>
    <w:next w:val="a0"/>
    <w:uiPriority w:val="39"/>
    <w:qFormat/>
    <w:rsid w:val="00F34F8A"/>
    <w:pPr>
      <w:tabs>
        <w:tab w:val="right" w:leader="dot" w:pos="8937"/>
      </w:tabs>
      <w:spacing w:line="312" w:lineRule="auto"/>
      <w:ind w:leftChars="200" w:left="420"/>
    </w:pPr>
  </w:style>
  <w:style w:type="paragraph" w:customStyle="1" w:styleId="91">
    <w:name w:val="目录 91"/>
    <w:basedOn w:val="a0"/>
    <w:next w:val="a0"/>
    <w:qFormat/>
    <w:rsid w:val="00F34F8A"/>
    <w:pPr>
      <w:ind w:leftChars="1600" w:left="3360"/>
    </w:pPr>
  </w:style>
  <w:style w:type="character" w:customStyle="1" w:styleId="a6">
    <w:name w:val="批注文字 字符"/>
    <w:autoRedefine/>
    <w:uiPriority w:val="99"/>
    <w:qFormat/>
    <w:rsid w:val="00F34F8A"/>
    <w:rPr>
      <w:rFonts w:ascii="Times New Roman" w:eastAsia="宋体" w:hAnsi="Times New Roman" w:cs="Times New Roman"/>
      <w:sz w:val="24"/>
      <w:lang w:val="en-US" w:eastAsia="zh-CN" w:bidi="ar-SA"/>
    </w:rPr>
  </w:style>
  <w:style w:type="paragraph" w:customStyle="1" w:styleId="210">
    <w:name w:val="正文首行缩进 21"/>
    <w:basedOn w:val="a7"/>
    <w:link w:val="2Char10"/>
    <w:qFormat/>
    <w:rsid w:val="00F34F8A"/>
    <w:pPr>
      <w:spacing w:after="120" w:line="480" w:lineRule="exact"/>
      <w:ind w:leftChars="200" w:left="420" w:firstLineChars="200" w:firstLine="420"/>
    </w:pPr>
  </w:style>
  <w:style w:type="character" w:customStyle="1" w:styleId="2Char10">
    <w:name w:val="正文首行缩进 2 Char1"/>
    <w:link w:val="210"/>
    <w:autoRedefine/>
    <w:qFormat/>
    <w:rsid w:val="00F34F8A"/>
    <w:rPr>
      <w:kern w:val="2"/>
      <w:sz w:val="24"/>
      <w:szCs w:val="24"/>
    </w:rPr>
  </w:style>
  <w:style w:type="paragraph" w:styleId="a7">
    <w:name w:val="Body Text Indent"/>
    <w:basedOn w:val="a0"/>
    <w:link w:val="Char2"/>
    <w:qFormat/>
    <w:rsid w:val="00F34F8A"/>
    <w:pPr>
      <w:spacing w:line="360" w:lineRule="auto"/>
      <w:ind w:firstLine="570"/>
    </w:pPr>
  </w:style>
  <w:style w:type="character" w:customStyle="1" w:styleId="Char">
    <w:name w:val="正文文本缩进 Char"/>
    <w:autoRedefine/>
    <w:qFormat/>
    <w:rsid w:val="00F34F8A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c21">
    <w:name w:val="c21"/>
    <w:autoRedefine/>
    <w:qFormat/>
    <w:rsid w:val="00F34F8A"/>
    <w:rPr>
      <w:rFonts w:ascii="ˎ̥" w:hAnsi="ˎ̥" w:hint="default"/>
      <w:color w:val="000000"/>
      <w:sz w:val="20"/>
      <w:szCs w:val="20"/>
      <w:u w:val="none"/>
    </w:rPr>
  </w:style>
  <w:style w:type="character" w:customStyle="1" w:styleId="title4">
    <w:name w:val="title4"/>
    <w:autoRedefine/>
    <w:qFormat/>
    <w:rsid w:val="00F34F8A"/>
    <w:rPr>
      <w:b/>
      <w:bCs/>
      <w:color w:val="1D87B3"/>
      <w:sz w:val="15"/>
      <w:szCs w:val="15"/>
    </w:rPr>
  </w:style>
  <w:style w:type="character" w:customStyle="1" w:styleId="2CharChar">
    <w:name w:val="标题 2 Char Char"/>
    <w:autoRedefine/>
    <w:qFormat/>
    <w:rsid w:val="00F34F8A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character" w:customStyle="1" w:styleId="black1">
    <w:name w:val="black1"/>
    <w:autoRedefine/>
    <w:qFormat/>
    <w:rsid w:val="00F34F8A"/>
    <w:rPr>
      <w:color w:val="000000"/>
    </w:rPr>
  </w:style>
  <w:style w:type="character" w:customStyle="1" w:styleId="street-address">
    <w:name w:val="street-address"/>
    <w:autoRedefine/>
    <w:qFormat/>
    <w:rsid w:val="00F34F8A"/>
  </w:style>
  <w:style w:type="character" w:customStyle="1" w:styleId="locality">
    <w:name w:val="locality"/>
    <w:autoRedefine/>
    <w:qFormat/>
    <w:rsid w:val="00F34F8A"/>
  </w:style>
  <w:style w:type="paragraph" w:customStyle="1" w:styleId="12">
    <w:name w:val="正文文本缩进1"/>
    <w:basedOn w:val="a0"/>
    <w:link w:val="Char1"/>
    <w:qFormat/>
    <w:rsid w:val="00F34F8A"/>
    <w:pPr>
      <w:spacing w:line="480" w:lineRule="exact"/>
      <w:ind w:firstLineChars="200" w:firstLine="480"/>
    </w:pPr>
    <w:rPr>
      <w:rFonts w:ascii="宋体" w:hAnsi="宋体"/>
    </w:rPr>
  </w:style>
  <w:style w:type="character" w:customStyle="1" w:styleId="Char1">
    <w:name w:val="正文文本缩进 Char1"/>
    <w:link w:val="12"/>
    <w:autoRedefine/>
    <w:qFormat/>
    <w:rsid w:val="00F34F8A"/>
    <w:rPr>
      <w:rFonts w:ascii="宋体" w:hAnsi="宋体"/>
      <w:sz w:val="24"/>
      <w:szCs w:val="24"/>
    </w:rPr>
  </w:style>
  <w:style w:type="character" w:customStyle="1" w:styleId="CharChar11">
    <w:name w:val="Char Char11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txt">
    <w:name w:val="txt"/>
    <w:autoRedefine/>
    <w:qFormat/>
    <w:rsid w:val="00F34F8A"/>
  </w:style>
  <w:style w:type="paragraph" w:customStyle="1" w:styleId="13">
    <w:name w:val="正文缩进1"/>
    <w:basedOn w:val="a0"/>
    <w:link w:val="CharChar"/>
    <w:qFormat/>
    <w:rsid w:val="00F34F8A"/>
    <w:pPr>
      <w:widowControl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</w:rPr>
  </w:style>
  <w:style w:type="character" w:customStyle="1" w:styleId="CharChar">
    <w:name w:val="正文缩进 Char Char"/>
    <w:link w:val="13"/>
    <w:autoRedefine/>
    <w:qFormat/>
    <w:rsid w:val="00F34F8A"/>
    <w:rPr>
      <w:rFonts w:ascii="宋体"/>
      <w:snapToGrid w:val="0"/>
      <w:color w:val="000000"/>
      <w:kern w:val="28"/>
      <w:sz w:val="28"/>
    </w:rPr>
  </w:style>
  <w:style w:type="character" w:customStyle="1" w:styleId="1Char1">
    <w:name w:val="普通文字1 Char1"/>
    <w:autoRedefine/>
    <w:qFormat/>
    <w:rsid w:val="00F34F8A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npin1">
    <w:name w:val="chanpin1"/>
    <w:autoRedefine/>
    <w:qFormat/>
    <w:rsid w:val="00F34F8A"/>
    <w:rPr>
      <w:rFonts w:ascii="ˎ̥" w:hAnsi="ˎ̥" w:hint="default"/>
      <w:color w:val="000000"/>
      <w:sz w:val="20"/>
      <w:szCs w:val="20"/>
      <w:u w:val="none"/>
    </w:rPr>
  </w:style>
  <w:style w:type="character" w:customStyle="1" w:styleId="3CharChar">
    <w:name w:val="标题 3 Char Char"/>
    <w:autoRedefine/>
    <w:qFormat/>
    <w:rsid w:val="00F34F8A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Char0">
    <w:name w:val="段1 Char"/>
    <w:autoRedefine/>
    <w:qFormat/>
    <w:rsid w:val="00F34F8A"/>
    <w:rPr>
      <w:rFonts w:ascii="宋体" w:eastAsia="宋体"/>
      <w:sz w:val="24"/>
      <w:lang w:val="en-US" w:eastAsia="zh-CN" w:bidi="ar-SA"/>
    </w:rPr>
  </w:style>
  <w:style w:type="character" w:customStyle="1" w:styleId="chanpin">
    <w:name w:val="chanpin拷贝"/>
    <w:autoRedefine/>
    <w:qFormat/>
    <w:rsid w:val="00F34F8A"/>
  </w:style>
  <w:style w:type="character" w:customStyle="1" w:styleId="Char10">
    <w:name w:val="纯文本 Char1"/>
    <w:autoRedefine/>
    <w:qFormat/>
    <w:rsid w:val="00F34F8A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apple-style-span">
    <w:name w:val="apple-style-span"/>
    <w:autoRedefine/>
    <w:qFormat/>
    <w:rsid w:val="00F34F8A"/>
    <w:rPr>
      <w:rFonts w:cs="Times New Roman"/>
    </w:rPr>
  </w:style>
  <w:style w:type="paragraph" w:customStyle="1" w:styleId="a8">
    <w:name w:val="二级条标题"/>
    <w:basedOn w:val="a9"/>
    <w:next w:val="a0"/>
    <w:qFormat/>
    <w:rsid w:val="00F34F8A"/>
    <w:pPr>
      <w:outlineLvl w:val="2"/>
    </w:pPr>
    <w:rPr>
      <w:rFonts w:ascii="宋体" w:eastAsia="宋体"/>
      <w:b w:val="0"/>
    </w:rPr>
  </w:style>
  <w:style w:type="paragraph" w:customStyle="1" w:styleId="a9">
    <w:name w:val="一级条标题"/>
    <w:basedOn w:val="aa"/>
    <w:next w:val="a0"/>
    <w:qFormat/>
    <w:rsid w:val="00F34F8A"/>
    <w:pPr>
      <w:tabs>
        <w:tab w:val="left" w:pos="360"/>
        <w:tab w:val="left" w:pos="840"/>
      </w:tabs>
      <w:ind w:hanging="840"/>
      <w:outlineLvl w:val="1"/>
    </w:pPr>
  </w:style>
  <w:style w:type="paragraph" w:customStyle="1" w:styleId="aa">
    <w:name w:val="章标题"/>
    <w:next w:val="a0"/>
    <w:qFormat/>
    <w:rsid w:val="00F34F8A"/>
    <w:pPr>
      <w:spacing w:beforeLines="50" w:before="156" w:afterLines="50" w:after="156" w:line="460" w:lineRule="exact"/>
      <w:jc w:val="both"/>
      <w:outlineLvl w:val="0"/>
    </w:pPr>
    <w:rPr>
      <w:rFonts w:ascii="黑体" w:eastAsia="黑体"/>
      <w:b/>
      <w:sz w:val="28"/>
    </w:rPr>
  </w:style>
  <w:style w:type="paragraph" w:customStyle="1" w:styleId="font7">
    <w:name w:val="font7"/>
    <w:basedOn w:val="a0"/>
    <w:qFormat/>
    <w:rsid w:val="00F34F8A"/>
    <w:pPr>
      <w:widowControl/>
      <w:spacing w:before="100" w:beforeAutospacing="1" w:after="100" w:afterAutospacing="1"/>
    </w:pPr>
    <w:rPr>
      <w:rFonts w:eastAsia="Arial Unicode MS"/>
      <w:b/>
      <w:bCs/>
      <w:color w:val="000000"/>
      <w:sz w:val="20"/>
      <w:szCs w:val="20"/>
    </w:rPr>
  </w:style>
  <w:style w:type="paragraph" w:customStyle="1" w:styleId="ab">
    <w:name w:val="字元 字元"/>
    <w:basedOn w:val="a0"/>
    <w:qFormat/>
    <w:rsid w:val="00F34F8A"/>
    <w:rPr>
      <w:rFonts w:ascii="Tahoma" w:hAnsi="Tahoma"/>
      <w:szCs w:val="20"/>
    </w:rPr>
  </w:style>
  <w:style w:type="paragraph" w:customStyle="1" w:styleId="Char3CharCharChar">
    <w:name w:val="Char3 Char Char Char"/>
    <w:basedOn w:val="a0"/>
    <w:qFormat/>
    <w:rsid w:val="00F34F8A"/>
    <w:rPr>
      <w:rFonts w:ascii="Tahoma" w:hAnsi="Tahoma"/>
      <w:szCs w:val="20"/>
    </w:rPr>
  </w:style>
  <w:style w:type="paragraph" w:customStyle="1" w:styleId="font6">
    <w:name w:val="font6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sz w:val="20"/>
      <w:szCs w:val="20"/>
    </w:rPr>
  </w:style>
  <w:style w:type="paragraph" w:customStyle="1" w:styleId="22">
    <w:name w:val="项目编号2"/>
    <w:basedOn w:val="14"/>
    <w:qFormat/>
    <w:rsid w:val="00F34F8A"/>
  </w:style>
  <w:style w:type="paragraph" w:customStyle="1" w:styleId="14">
    <w:name w:val="项目编号1"/>
    <w:basedOn w:val="a0"/>
    <w:qFormat/>
    <w:rsid w:val="00F34F8A"/>
    <w:pPr>
      <w:spacing w:before="100" w:beforeAutospacing="1" w:after="100" w:afterAutospacing="1" w:line="360" w:lineRule="auto"/>
      <w:ind w:left="420" w:hanging="420"/>
    </w:pPr>
  </w:style>
  <w:style w:type="paragraph" w:customStyle="1" w:styleId="ac">
    <w:name w:val="图中文字"/>
    <w:basedOn w:val="a0"/>
    <w:qFormat/>
    <w:rsid w:val="00F34F8A"/>
    <w:pPr>
      <w:snapToGrid w:val="0"/>
      <w:spacing w:line="0" w:lineRule="atLeast"/>
      <w:jc w:val="center"/>
    </w:pPr>
    <w:rPr>
      <w:szCs w:val="20"/>
    </w:rPr>
  </w:style>
  <w:style w:type="paragraph" w:customStyle="1" w:styleId="xl46">
    <w:name w:val="xl46"/>
    <w:basedOn w:val="a0"/>
    <w:qFormat/>
    <w:rsid w:val="00F34F8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xl25">
    <w:name w:val="xl25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Char20">
    <w:name w:val="Char2"/>
    <w:basedOn w:val="a0"/>
    <w:qFormat/>
    <w:rsid w:val="00F34F8A"/>
    <w:rPr>
      <w:rFonts w:ascii="Tahoma" w:hAnsi="Tahoma"/>
      <w:szCs w:val="20"/>
    </w:rPr>
  </w:style>
  <w:style w:type="paragraph" w:customStyle="1" w:styleId="xl35">
    <w:name w:val="xl35"/>
    <w:basedOn w:val="a0"/>
    <w:qFormat/>
    <w:rsid w:val="00F34F8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40">
    <w:name w:val="xl4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52">
    <w:name w:val="xl5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sz w:val="16"/>
      <w:szCs w:val="16"/>
    </w:rPr>
  </w:style>
  <w:style w:type="paragraph" w:customStyle="1" w:styleId="xl43">
    <w:name w:val="xl4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background1">
    <w:name w:val="background1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CharCharCharCharChar">
    <w:name w:val="Char Char Char Char Char Char Char"/>
    <w:basedOn w:val="a0"/>
    <w:qFormat/>
    <w:rsid w:val="00F34F8A"/>
    <w:pPr>
      <w:snapToGrid w:val="0"/>
      <w:spacing w:line="360" w:lineRule="auto"/>
      <w:ind w:firstLineChars="200" w:firstLine="200"/>
    </w:pPr>
    <w:rPr>
      <w:rFonts w:eastAsia="仿宋_GB2312"/>
    </w:rPr>
  </w:style>
  <w:style w:type="paragraph" w:customStyle="1" w:styleId="xl38">
    <w:name w:val="xl3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16"/>
      <w:szCs w:val="16"/>
    </w:rPr>
  </w:style>
  <w:style w:type="paragraph" w:customStyle="1" w:styleId="xl36">
    <w:name w:val="xl36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ad">
    <w:name w:val="正文 + 宋体"/>
    <w:basedOn w:val="a0"/>
    <w:qFormat/>
    <w:rsid w:val="00F34F8A"/>
    <w:pPr>
      <w:widowControl/>
      <w:ind w:left="360" w:hanging="360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ae">
    <w:name w:val="正文列项_数字"/>
    <w:basedOn w:val="a0"/>
    <w:qFormat/>
    <w:rsid w:val="00F34F8A"/>
    <w:pPr>
      <w:autoSpaceDE w:val="0"/>
      <w:autoSpaceDN w:val="0"/>
      <w:spacing w:line="460" w:lineRule="exact"/>
      <w:ind w:leftChars="530" w:left="680" w:hangingChars="150" w:hanging="150"/>
      <w:outlineLvl w:val="7"/>
    </w:pPr>
    <w:rPr>
      <w:rFonts w:ascii="宋体"/>
      <w:sz w:val="28"/>
      <w:szCs w:val="20"/>
    </w:rPr>
  </w:style>
  <w:style w:type="paragraph" w:customStyle="1" w:styleId="xl39">
    <w:name w:val="xl3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37">
    <w:name w:val="xl37"/>
    <w:basedOn w:val="a0"/>
    <w:qFormat/>
    <w:rsid w:val="00F34F8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32">
    <w:name w:val="xl3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font8">
    <w:name w:val="font8"/>
    <w:basedOn w:val="a0"/>
    <w:qFormat/>
    <w:rsid w:val="00F34F8A"/>
    <w:pPr>
      <w:widowControl/>
      <w:spacing w:before="100" w:beforeAutospacing="1" w:after="100" w:afterAutospacing="1"/>
    </w:pPr>
    <w:rPr>
      <w:sz w:val="36"/>
      <w:szCs w:val="36"/>
    </w:rPr>
  </w:style>
  <w:style w:type="paragraph" w:customStyle="1" w:styleId="Char0">
    <w:name w:val="Char"/>
    <w:basedOn w:val="a0"/>
    <w:qFormat/>
    <w:rsid w:val="00F34F8A"/>
    <w:pPr>
      <w:tabs>
        <w:tab w:val="left" w:pos="360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a0"/>
    <w:qFormat/>
    <w:rsid w:val="00F34F8A"/>
    <w:pPr>
      <w:widowControl/>
      <w:spacing w:after="160" w:line="240" w:lineRule="exact"/>
      <w:jc w:val="center"/>
    </w:pPr>
    <w:rPr>
      <w:rFonts w:ascii="宋体" w:hAnsi="宋体"/>
      <w:b/>
      <w:sz w:val="30"/>
      <w:szCs w:val="30"/>
      <w:lang w:eastAsia="en-US"/>
    </w:rPr>
  </w:style>
  <w:style w:type="paragraph" w:customStyle="1" w:styleId="xl45">
    <w:name w:val="xl45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CharChar1CharCharCharCharCharChar">
    <w:name w:val="Char Char1 Char Char Char Char Char Char"/>
    <w:basedOn w:val="a0"/>
    <w:qFormat/>
    <w:rsid w:val="00F34F8A"/>
    <w:pPr>
      <w:widowControl/>
      <w:spacing w:after="160" w:line="240" w:lineRule="exact"/>
    </w:pPr>
    <w:rPr>
      <w:rFonts w:ascii="Verdana" w:eastAsia="仿宋_GB2312" w:hAnsi="Verdana"/>
      <w:szCs w:val="20"/>
      <w:lang w:eastAsia="en-US"/>
    </w:rPr>
  </w:style>
  <w:style w:type="paragraph" w:customStyle="1" w:styleId="CharChar1">
    <w:name w:val="Char Char1"/>
    <w:basedOn w:val="af"/>
    <w:qFormat/>
    <w:rsid w:val="00F34F8A"/>
    <w:rPr>
      <w:rFonts w:ascii="Tahoma" w:hAnsi="Tahoma"/>
    </w:rPr>
  </w:style>
  <w:style w:type="paragraph" w:styleId="af">
    <w:name w:val="Document Map"/>
    <w:basedOn w:val="a0"/>
    <w:link w:val="Char3"/>
    <w:qFormat/>
    <w:rsid w:val="00F34F8A"/>
    <w:pPr>
      <w:shd w:val="clear" w:color="auto" w:fill="000080"/>
    </w:pPr>
  </w:style>
  <w:style w:type="character" w:customStyle="1" w:styleId="Char3">
    <w:name w:val="文档结构图 Char"/>
    <w:link w:val="af"/>
    <w:autoRedefine/>
    <w:qFormat/>
    <w:rsid w:val="00F34F8A"/>
    <w:rPr>
      <w:kern w:val="2"/>
      <w:sz w:val="21"/>
      <w:szCs w:val="24"/>
      <w:shd w:val="clear" w:color="auto" w:fill="000080"/>
    </w:rPr>
  </w:style>
  <w:style w:type="paragraph" w:customStyle="1" w:styleId="xl26">
    <w:name w:val="xl26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000000"/>
      <w:sz w:val="22"/>
      <w:szCs w:val="22"/>
    </w:rPr>
  </w:style>
  <w:style w:type="paragraph" w:customStyle="1" w:styleId="xl30">
    <w:name w:val="xl3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41">
    <w:name w:val="xl41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af0">
    <w:name w:val="样式 宋体 五号 行距: 单倍行距"/>
    <w:basedOn w:val="a0"/>
    <w:qFormat/>
    <w:rsid w:val="00F34F8A"/>
    <w:rPr>
      <w:rFonts w:ascii="宋体" w:hAnsi="宋体"/>
      <w:szCs w:val="20"/>
    </w:rPr>
  </w:style>
  <w:style w:type="paragraph" w:customStyle="1" w:styleId="Char1CharCharChar1">
    <w:name w:val="Char1 Char Char Char1"/>
    <w:basedOn w:val="a0"/>
    <w:qFormat/>
    <w:rsid w:val="00F34F8A"/>
    <w:rPr>
      <w:rFonts w:ascii="Tahoma" w:hAnsi="Tahoma" w:cs="仿宋_GB2312"/>
      <w:szCs w:val="28"/>
    </w:rPr>
  </w:style>
  <w:style w:type="paragraph" w:customStyle="1" w:styleId="af1">
    <w:name w:val="四级条标题"/>
    <w:basedOn w:val="af2"/>
    <w:next w:val="a0"/>
    <w:qFormat/>
    <w:rsid w:val="00F34F8A"/>
    <w:pPr>
      <w:outlineLvl w:val="4"/>
    </w:pPr>
  </w:style>
  <w:style w:type="paragraph" w:customStyle="1" w:styleId="af2">
    <w:name w:val="三级条标题"/>
    <w:basedOn w:val="a8"/>
    <w:next w:val="a0"/>
    <w:qFormat/>
    <w:rsid w:val="00F34F8A"/>
    <w:pPr>
      <w:outlineLvl w:val="3"/>
    </w:pPr>
  </w:style>
  <w:style w:type="paragraph" w:customStyle="1" w:styleId="af3">
    <w:name w:val="??"/>
    <w:qFormat/>
    <w:rsid w:val="00F34F8A"/>
    <w:pPr>
      <w:widowControl w:val="0"/>
      <w:overflowPunct w:val="0"/>
      <w:autoSpaceDE w:val="0"/>
      <w:autoSpaceDN w:val="0"/>
      <w:adjustRightInd w:val="0"/>
      <w:jc w:val="both"/>
    </w:pPr>
    <w:rPr>
      <w:kern w:val="2"/>
      <w:sz w:val="21"/>
      <w:lang w:eastAsia="en-US"/>
    </w:rPr>
  </w:style>
  <w:style w:type="paragraph" w:customStyle="1" w:styleId="23">
    <w:name w:val="样式 标题 2 + 宋体 五号 行距: 单倍行距"/>
    <w:basedOn w:val="20"/>
    <w:qFormat/>
    <w:rsid w:val="00F34F8A"/>
    <w:pPr>
      <w:tabs>
        <w:tab w:val="left" w:pos="1188"/>
      </w:tabs>
      <w:autoSpaceDE/>
      <w:autoSpaceDN/>
      <w:spacing w:before="260" w:after="260" w:line="240" w:lineRule="auto"/>
      <w:ind w:left="1188" w:hanging="360"/>
      <w:jc w:val="left"/>
    </w:pPr>
    <w:rPr>
      <w:rFonts w:ascii="宋体" w:eastAsia="宋体" w:hAnsi="宋体" w:cs="Times New Roman"/>
      <w:bCs/>
      <w:sz w:val="21"/>
    </w:rPr>
  </w:style>
  <w:style w:type="character" w:customStyle="1" w:styleId="2Char">
    <w:name w:val="标题 2 Char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paragraph" w:customStyle="1" w:styleId="ListParagraph1">
    <w:name w:val="List Paragraph1"/>
    <w:basedOn w:val="a0"/>
    <w:qFormat/>
    <w:rsid w:val="00F34F8A"/>
    <w:pPr>
      <w:ind w:firstLineChars="200" w:firstLine="420"/>
    </w:pPr>
    <w:rPr>
      <w:szCs w:val="22"/>
    </w:rPr>
  </w:style>
  <w:style w:type="paragraph" w:customStyle="1" w:styleId="15">
    <w:name w:val="项目符号1"/>
    <w:basedOn w:val="af4"/>
    <w:qFormat/>
    <w:rsid w:val="00F34F8A"/>
    <w:pPr>
      <w:ind w:left="-25" w:firstLine="0"/>
    </w:pPr>
  </w:style>
  <w:style w:type="paragraph" w:customStyle="1" w:styleId="af4">
    <w:name w:val="正文文本样式"/>
    <w:basedOn w:val="a0"/>
    <w:qFormat/>
    <w:rsid w:val="00F34F8A"/>
    <w:pPr>
      <w:spacing w:line="360" w:lineRule="auto"/>
      <w:ind w:firstLine="482"/>
    </w:pPr>
    <w:rPr>
      <w:rFonts w:cs="宋体"/>
      <w:szCs w:val="20"/>
    </w:rPr>
  </w:style>
  <w:style w:type="paragraph" w:customStyle="1" w:styleId="xl27">
    <w:name w:val="xl27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000000"/>
      <w:sz w:val="20"/>
      <w:szCs w:val="20"/>
    </w:rPr>
  </w:style>
  <w:style w:type="paragraph" w:customStyle="1" w:styleId="font5">
    <w:name w:val="font5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af5">
    <w:name w:val="五级条标题"/>
    <w:basedOn w:val="af1"/>
    <w:next w:val="a0"/>
    <w:qFormat/>
    <w:rsid w:val="00F34F8A"/>
    <w:pPr>
      <w:outlineLvl w:val="5"/>
    </w:pPr>
  </w:style>
  <w:style w:type="paragraph" w:customStyle="1" w:styleId="xl49">
    <w:name w:val="xl4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2"/>
      <w:szCs w:val="22"/>
    </w:rPr>
  </w:style>
  <w:style w:type="paragraph" w:customStyle="1" w:styleId="af6">
    <w:name w:val="文档正文"/>
    <w:basedOn w:val="a0"/>
    <w:qFormat/>
    <w:rsid w:val="00F34F8A"/>
    <w:pPr>
      <w:snapToGrid w:val="0"/>
      <w:spacing w:before="120" w:after="120" w:line="180" w:lineRule="auto"/>
    </w:pPr>
    <w:rPr>
      <w:rFonts w:ascii="Arial" w:hAnsi="Arial"/>
      <w:szCs w:val="20"/>
    </w:rPr>
  </w:style>
  <w:style w:type="paragraph" w:customStyle="1" w:styleId="xl33">
    <w:name w:val="xl3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color w:val="000000"/>
      <w:sz w:val="20"/>
      <w:szCs w:val="20"/>
    </w:rPr>
  </w:style>
  <w:style w:type="paragraph" w:customStyle="1" w:styleId="xl42">
    <w:name w:val="xl4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color w:val="000000"/>
      <w:sz w:val="20"/>
      <w:szCs w:val="20"/>
    </w:rPr>
  </w:style>
  <w:style w:type="paragraph" w:customStyle="1" w:styleId="CharCharChar1Char">
    <w:name w:val="Char Char Char1 Char"/>
    <w:basedOn w:val="a0"/>
    <w:qFormat/>
    <w:rsid w:val="00F34F8A"/>
    <w:rPr>
      <w:rFonts w:ascii="Tahoma" w:hAnsi="Tahoma"/>
      <w:szCs w:val="20"/>
    </w:rPr>
  </w:style>
  <w:style w:type="paragraph" w:customStyle="1" w:styleId="xl44">
    <w:name w:val="xl44"/>
    <w:basedOn w:val="a0"/>
    <w:qFormat/>
    <w:rsid w:val="00F34F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16">
    <w:name w:val="1名"/>
    <w:basedOn w:val="a0"/>
    <w:qFormat/>
    <w:rsid w:val="00F34F8A"/>
    <w:pPr>
      <w:tabs>
        <w:tab w:val="left" w:pos="360"/>
      </w:tabs>
      <w:spacing w:before="120"/>
      <w:ind w:left="360" w:hanging="360"/>
    </w:pPr>
    <w:rPr>
      <w:rFonts w:ascii="宋体"/>
      <w:sz w:val="28"/>
      <w:szCs w:val="20"/>
    </w:rPr>
  </w:style>
  <w:style w:type="paragraph" w:customStyle="1" w:styleId="font9">
    <w:name w:val="font9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Arial Unicode MS" w:hint="eastAsia"/>
      <w:color w:val="000000"/>
      <w:sz w:val="20"/>
      <w:szCs w:val="20"/>
    </w:rPr>
  </w:style>
  <w:style w:type="paragraph" w:customStyle="1" w:styleId="CharCharChar1Char1">
    <w:name w:val="Char Char Char1 Char1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CharCharChar">
    <w:name w:val="Char Char Char Char Char Char Char Char Char Char"/>
    <w:basedOn w:val="a0"/>
    <w:qFormat/>
    <w:rsid w:val="00F34F8A"/>
  </w:style>
  <w:style w:type="paragraph" w:customStyle="1" w:styleId="CharChar1CharCharCharCharCharCharCharChar">
    <w:name w:val="Char Char1 Char Char Char Char Char Char Char Char"/>
    <w:basedOn w:val="a0"/>
    <w:qFormat/>
    <w:rsid w:val="00F34F8A"/>
    <w:pPr>
      <w:widowControl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har11">
    <w:name w:val="Char1"/>
    <w:basedOn w:val="a0"/>
    <w:qFormat/>
    <w:rsid w:val="00F34F8A"/>
    <w:pPr>
      <w:tabs>
        <w:tab w:val="left" w:pos="360"/>
      </w:tabs>
    </w:pPr>
  </w:style>
  <w:style w:type="paragraph" w:customStyle="1" w:styleId="af7">
    <w:name w:val="正文列项_字母"/>
    <w:basedOn w:val="a0"/>
    <w:qFormat/>
    <w:rsid w:val="00F34F8A"/>
    <w:pPr>
      <w:autoSpaceDE w:val="0"/>
      <w:autoSpaceDN w:val="0"/>
      <w:spacing w:line="460" w:lineRule="exact"/>
      <w:ind w:leftChars="300" w:left="480" w:hangingChars="180" w:hanging="180"/>
      <w:outlineLvl w:val="6"/>
    </w:pPr>
    <w:rPr>
      <w:rFonts w:ascii="宋体"/>
      <w:sz w:val="28"/>
      <w:szCs w:val="20"/>
    </w:rPr>
  </w:style>
  <w:style w:type="paragraph" w:customStyle="1" w:styleId="xl28">
    <w:name w:val="xl2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customStyle="1" w:styleId="xl47">
    <w:name w:val="xl47"/>
    <w:basedOn w:val="a0"/>
    <w:qFormat/>
    <w:rsid w:val="00F34F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ParaCharCharCharChar">
    <w:name w:val="默认段落字体 Para Char Char Char Char"/>
    <w:basedOn w:val="a0"/>
    <w:qFormat/>
    <w:rsid w:val="00F34F8A"/>
    <w:rPr>
      <w:rFonts w:ascii="Arial" w:hAnsi="Arial" w:cs="Arial"/>
      <w:szCs w:val="21"/>
    </w:rPr>
  </w:style>
  <w:style w:type="paragraph" w:customStyle="1" w:styleId="xl48">
    <w:name w:val="xl4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sz w:val="22"/>
      <w:szCs w:val="22"/>
    </w:rPr>
  </w:style>
  <w:style w:type="paragraph" w:customStyle="1" w:styleId="xl31">
    <w:name w:val="xl31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color w:val="000000"/>
      <w:sz w:val="20"/>
      <w:szCs w:val="20"/>
    </w:rPr>
  </w:style>
  <w:style w:type="paragraph" w:customStyle="1" w:styleId="xl53">
    <w:name w:val="xl5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CharCharChar">
    <w:name w:val="Char Char Char"/>
    <w:basedOn w:val="a0"/>
    <w:qFormat/>
    <w:rsid w:val="00F34F8A"/>
    <w:rPr>
      <w:rFonts w:ascii="Tahoma" w:hAnsi="Tahoma"/>
      <w:szCs w:val="20"/>
    </w:rPr>
  </w:style>
  <w:style w:type="paragraph" w:customStyle="1" w:styleId="xl50">
    <w:name w:val="xl5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sz w:val="32"/>
      <w:szCs w:val="32"/>
    </w:rPr>
  </w:style>
  <w:style w:type="paragraph" w:customStyle="1" w:styleId="af8">
    <w:name w:val="缺省文本"/>
    <w:basedOn w:val="a0"/>
    <w:qFormat/>
    <w:rsid w:val="00F34F8A"/>
    <w:pPr>
      <w:autoSpaceDE w:val="0"/>
      <w:autoSpaceDN w:val="0"/>
    </w:pPr>
  </w:style>
  <w:style w:type="paragraph" w:customStyle="1" w:styleId="CharCharChar1">
    <w:name w:val="Char Char Char1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1">
    <w:name w:val="Char Char Char Char Char Char Char1"/>
    <w:basedOn w:val="a0"/>
    <w:qFormat/>
    <w:rsid w:val="00F34F8A"/>
    <w:pPr>
      <w:snapToGrid w:val="0"/>
      <w:spacing w:line="360" w:lineRule="auto"/>
      <w:ind w:firstLineChars="200" w:firstLine="200"/>
    </w:pPr>
    <w:rPr>
      <w:rFonts w:eastAsia="仿宋_GB2312"/>
    </w:rPr>
  </w:style>
  <w:style w:type="paragraph" w:customStyle="1" w:styleId="xl51">
    <w:name w:val="xl51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24">
    <w:name w:val="样式2"/>
    <w:basedOn w:val="17"/>
    <w:qFormat/>
    <w:rsid w:val="00F34F8A"/>
    <w:pPr>
      <w:spacing w:line="360" w:lineRule="auto"/>
      <w:jc w:val="center"/>
    </w:pPr>
  </w:style>
  <w:style w:type="paragraph" w:styleId="17">
    <w:name w:val="index 1"/>
    <w:basedOn w:val="a0"/>
    <w:next w:val="a0"/>
    <w:qFormat/>
    <w:rsid w:val="00F34F8A"/>
    <w:rPr>
      <w:szCs w:val="20"/>
    </w:rPr>
  </w:style>
  <w:style w:type="paragraph" w:customStyle="1" w:styleId="xl24">
    <w:name w:val="xl24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customStyle="1" w:styleId="xl29">
    <w:name w:val="xl2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GB2312">
    <w:name w:val="正文 + 楷体_GB2312"/>
    <w:basedOn w:val="a0"/>
    <w:qFormat/>
    <w:rsid w:val="00F34F8A"/>
    <w:pPr>
      <w:widowControl/>
    </w:pPr>
    <w:rPr>
      <w:rFonts w:ascii="楷体_GB2312" w:eastAsia="楷体_GB2312" w:cs="Arial"/>
    </w:rPr>
  </w:style>
  <w:style w:type="paragraph" w:customStyle="1" w:styleId="xl34">
    <w:name w:val="xl34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6600"/>
      <w:sz w:val="20"/>
      <w:szCs w:val="20"/>
    </w:rPr>
  </w:style>
  <w:style w:type="paragraph" w:customStyle="1" w:styleId="1CharCharCharChar">
    <w:name w:val="1 Char Char Char Char"/>
    <w:basedOn w:val="a0"/>
    <w:qFormat/>
    <w:rsid w:val="00F34F8A"/>
    <w:rPr>
      <w:rFonts w:ascii="Tahoma" w:hAnsi="Tahoma"/>
      <w:szCs w:val="20"/>
    </w:rPr>
  </w:style>
  <w:style w:type="paragraph" w:customStyle="1" w:styleId="Default">
    <w:name w:val="Default"/>
    <w:qFormat/>
    <w:rsid w:val="00F34F8A"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customStyle="1" w:styleId="default0">
    <w:name w:val="default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8">
    <w:name w:val="字元 字元1"/>
    <w:basedOn w:val="a0"/>
    <w:qFormat/>
    <w:rsid w:val="00F34F8A"/>
    <w:rPr>
      <w:rFonts w:ascii="Tahoma" w:hAnsi="Tahoma"/>
      <w:szCs w:val="20"/>
    </w:rPr>
  </w:style>
  <w:style w:type="paragraph" w:customStyle="1" w:styleId="Style160">
    <w:name w:val="_Style 160"/>
    <w:qFormat/>
    <w:rsid w:val="00F34F8A"/>
    <w:rPr>
      <w:kern w:val="2"/>
      <w:sz w:val="21"/>
      <w:szCs w:val="24"/>
    </w:rPr>
  </w:style>
  <w:style w:type="paragraph" w:customStyle="1" w:styleId="32">
    <w:name w:val="项目编号3"/>
    <w:basedOn w:val="af4"/>
    <w:qFormat/>
    <w:rsid w:val="00F34F8A"/>
    <w:pPr>
      <w:ind w:left="902" w:hanging="420"/>
    </w:pPr>
  </w:style>
  <w:style w:type="paragraph" w:customStyle="1" w:styleId="Char21">
    <w:name w:val="Char21"/>
    <w:basedOn w:val="a0"/>
    <w:qFormat/>
    <w:rsid w:val="00F34F8A"/>
    <w:rPr>
      <w:rFonts w:ascii="Tahoma" w:hAnsi="Tahoma"/>
      <w:szCs w:val="20"/>
    </w:rPr>
  </w:style>
  <w:style w:type="paragraph" w:customStyle="1" w:styleId="af9">
    <w:name w:val="表格文字"/>
    <w:basedOn w:val="a7"/>
    <w:qFormat/>
    <w:rsid w:val="00F34F8A"/>
    <w:pPr>
      <w:spacing w:before="20" w:after="20" w:line="240" w:lineRule="auto"/>
      <w:ind w:firstLine="0"/>
    </w:pPr>
    <w:rPr>
      <w:rFonts w:ascii="Century Gothic" w:hAnsi="Century Gothic"/>
      <w:sz w:val="20"/>
      <w:szCs w:val="20"/>
    </w:rPr>
  </w:style>
  <w:style w:type="paragraph" w:customStyle="1" w:styleId="CharCharCharCharCharCharCharCharCharChar1">
    <w:name w:val="Char Char Char Char Char Char Char Char Char Char1"/>
    <w:basedOn w:val="a0"/>
    <w:qFormat/>
    <w:rsid w:val="00F34F8A"/>
    <w:rPr>
      <w:rFonts w:ascii="宋体" w:hAnsi="宋体" w:cs="Courier New"/>
      <w:sz w:val="32"/>
      <w:szCs w:val="32"/>
    </w:rPr>
  </w:style>
  <w:style w:type="paragraph" w:customStyle="1" w:styleId="afa">
    <w:name w:val="正文文本样式 加粗"/>
    <w:basedOn w:val="af4"/>
    <w:qFormat/>
    <w:rsid w:val="00F34F8A"/>
    <w:rPr>
      <w:b/>
    </w:rPr>
  </w:style>
  <w:style w:type="paragraph" w:customStyle="1" w:styleId="Char2CharCharCharCharCharChar">
    <w:name w:val="Char2 Char Char Char Char Char Char"/>
    <w:basedOn w:val="a0"/>
    <w:qFormat/>
    <w:rsid w:val="00F34F8A"/>
    <w:pPr>
      <w:widowControl/>
      <w:spacing w:line="400" w:lineRule="exact"/>
      <w:jc w:val="center"/>
    </w:pPr>
  </w:style>
  <w:style w:type="paragraph" w:customStyle="1" w:styleId="CharChar4">
    <w:name w:val="Char Char4"/>
    <w:basedOn w:val="a0"/>
    <w:qFormat/>
    <w:rsid w:val="00F34F8A"/>
    <w:pPr>
      <w:widowControl/>
      <w:spacing w:line="400" w:lineRule="exact"/>
      <w:jc w:val="center"/>
    </w:pPr>
  </w:style>
  <w:style w:type="paragraph" w:customStyle="1" w:styleId="Char3CharCharChar1">
    <w:name w:val="Char3 Char Char Char1"/>
    <w:basedOn w:val="a0"/>
    <w:qFormat/>
    <w:rsid w:val="00F34F8A"/>
    <w:rPr>
      <w:rFonts w:ascii="Tahoma" w:hAnsi="Tahoma"/>
      <w:szCs w:val="20"/>
    </w:rPr>
  </w:style>
  <w:style w:type="paragraph" w:customStyle="1" w:styleId="22222222222222">
    <w:name w:val="22222222222222"/>
    <w:basedOn w:val="a0"/>
    <w:qFormat/>
    <w:rsid w:val="00F34F8A"/>
    <w:pPr>
      <w:widowControl/>
      <w:spacing w:line="360" w:lineRule="auto"/>
      <w:ind w:firstLineChars="200" w:firstLine="480"/>
    </w:pPr>
    <w:rPr>
      <w:color w:val="FF0000"/>
      <w:szCs w:val="20"/>
    </w:rPr>
  </w:style>
  <w:style w:type="paragraph" w:customStyle="1" w:styleId="19">
    <w:name w:val="1"/>
    <w:link w:val="1-2Char"/>
    <w:qFormat/>
    <w:rsid w:val="00F34F8A"/>
    <w:rPr>
      <w:kern w:val="2"/>
      <w:sz w:val="21"/>
      <w:szCs w:val="24"/>
      <w:lang w:val="zh-CN"/>
    </w:rPr>
  </w:style>
  <w:style w:type="character" w:customStyle="1" w:styleId="1-2Char">
    <w:name w:val="中等深浅网格 1 - 强调文字颜色 2 Char"/>
    <w:link w:val="19"/>
    <w:autoRedefine/>
    <w:qFormat/>
    <w:rsid w:val="00F34F8A"/>
    <w:rPr>
      <w:kern w:val="2"/>
      <w:sz w:val="21"/>
      <w:szCs w:val="24"/>
      <w:lang w:val="zh-CN"/>
    </w:rPr>
  </w:style>
  <w:style w:type="paragraph" w:customStyle="1" w:styleId="afb">
    <w:name w:val="图文"/>
    <w:basedOn w:val="a0"/>
    <w:qFormat/>
    <w:rsid w:val="00F34F8A"/>
    <w:pPr>
      <w:snapToGrid w:val="0"/>
      <w:spacing w:after="50" w:line="360" w:lineRule="auto"/>
    </w:pPr>
  </w:style>
  <w:style w:type="paragraph" w:customStyle="1" w:styleId="xl23">
    <w:name w:val="xl23"/>
    <w:basedOn w:val="a0"/>
    <w:qFormat/>
    <w:rsid w:val="00F34F8A"/>
    <w:pPr>
      <w:widowControl/>
      <w:spacing w:before="100" w:beforeAutospacing="1" w:after="100" w:afterAutospacing="1" w:line="360" w:lineRule="auto"/>
      <w:textAlignment w:val="top"/>
    </w:pPr>
    <w:rPr>
      <w:szCs w:val="20"/>
    </w:rPr>
  </w:style>
  <w:style w:type="paragraph" w:customStyle="1" w:styleId="afc">
    <w:name w:val="正文表格"/>
    <w:basedOn w:val="a0"/>
    <w:link w:val="Char4"/>
    <w:qFormat/>
    <w:rsid w:val="00F34F8A"/>
    <w:pPr>
      <w:snapToGrid w:val="0"/>
    </w:pPr>
    <w:rPr>
      <w:rFonts w:ascii="宋体" w:hAnsi="宋体"/>
      <w:color w:val="000000"/>
      <w:szCs w:val="21"/>
    </w:rPr>
  </w:style>
  <w:style w:type="character" w:customStyle="1" w:styleId="Char4">
    <w:name w:val="正文表格 Char"/>
    <w:link w:val="afc"/>
    <w:autoRedefine/>
    <w:qFormat/>
    <w:rsid w:val="00F34F8A"/>
    <w:rPr>
      <w:rFonts w:ascii="宋体" w:hAnsi="宋体"/>
      <w:color w:val="000000"/>
      <w:kern w:val="2"/>
      <w:sz w:val="21"/>
      <w:szCs w:val="21"/>
    </w:rPr>
  </w:style>
  <w:style w:type="paragraph" w:customStyle="1" w:styleId="afd">
    <w:name w:val="正文重点"/>
    <w:basedOn w:val="a0"/>
    <w:link w:val="Char5"/>
    <w:qFormat/>
    <w:rsid w:val="00F34F8A"/>
    <w:pPr>
      <w:spacing w:line="360" w:lineRule="auto"/>
      <w:ind w:firstLineChars="200" w:firstLine="482"/>
    </w:pPr>
    <w:rPr>
      <w:b/>
      <w:szCs w:val="20"/>
    </w:rPr>
  </w:style>
  <w:style w:type="character" w:customStyle="1" w:styleId="Char5">
    <w:name w:val="正文重点 Char"/>
    <w:link w:val="afd"/>
    <w:autoRedefine/>
    <w:qFormat/>
    <w:rsid w:val="00F34F8A"/>
    <w:rPr>
      <w:b/>
      <w:sz w:val="24"/>
    </w:rPr>
  </w:style>
  <w:style w:type="paragraph" w:customStyle="1" w:styleId="1-">
    <w:name w:val="标题1-附件"/>
    <w:basedOn w:val="1"/>
    <w:qFormat/>
    <w:rsid w:val="00F34F8A"/>
    <w:pPr>
      <w:jc w:val="left"/>
    </w:pPr>
    <w:rPr>
      <w:sz w:val="24"/>
      <w:szCs w:val="24"/>
    </w:rPr>
  </w:style>
  <w:style w:type="character" w:customStyle="1" w:styleId="1Char">
    <w:name w:val="标题 1 Char"/>
    <w:link w:val="1"/>
    <w:autoRedefine/>
    <w:qFormat/>
    <w:rsid w:val="00F34F8A"/>
    <w:rPr>
      <w:rFonts w:ascii="宋体"/>
      <w:b/>
      <w:kern w:val="44"/>
      <w:sz w:val="32"/>
    </w:rPr>
  </w:style>
  <w:style w:type="paragraph" w:customStyle="1" w:styleId="afe">
    <w:name w:val="正文小标题"/>
    <w:basedOn w:val="a0"/>
    <w:next w:val="a2"/>
    <w:link w:val="Char6"/>
    <w:qFormat/>
    <w:rsid w:val="00F34F8A"/>
    <w:pPr>
      <w:snapToGrid w:val="0"/>
      <w:spacing w:beforeLines="100" w:before="312" w:afterLines="100" w:after="312"/>
      <w:ind w:firstLine="482"/>
    </w:pPr>
    <w:rPr>
      <w:rFonts w:ascii="宋体" w:hAnsi="宋体"/>
      <w:b/>
      <w:i/>
      <w:color w:val="FF0000"/>
      <w:szCs w:val="20"/>
    </w:rPr>
  </w:style>
  <w:style w:type="character" w:customStyle="1" w:styleId="Char6">
    <w:name w:val="正文小标题 Char"/>
    <w:link w:val="afe"/>
    <w:autoRedefine/>
    <w:qFormat/>
    <w:rsid w:val="00F34F8A"/>
    <w:rPr>
      <w:rFonts w:ascii="宋体" w:hAnsi="宋体"/>
      <w:b/>
      <w:i/>
      <w:color w:val="FF0000"/>
      <w:kern w:val="2"/>
      <w:sz w:val="24"/>
    </w:rPr>
  </w:style>
  <w:style w:type="paragraph" w:styleId="a2">
    <w:name w:val="Normal Indent"/>
    <w:basedOn w:val="a0"/>
    <w:link w:val="Char12"/>
    <w:uiPriority w:val="99"/>
    <w:qFormat/>
    <w:rsid w:val="00F34F8A"/>
    <w:pPr>
      <w:autoSpaceDE w:val="0"/>
      <w:autoSpaceDN w:val="0"/>
      <w:ind w:firstLine="420"/>
    </w:pPr>
    <w:rPr>
      <w:rFonts w:ascii="宋体"/>
    </w:rPr>
  </w:style>
  <w:style w:type="paragraph" w:customStyle="1" w:styleId="aff">
    <w:name w:val="正文大标题"/>
    <w:basedOn w:val="afe"/>
    <w:next w:val="a2"/>
    <w:link w:val="Char7"/>
    <w:qFormat/>
    <w:rsid w:val="00F34F8A"/>
    <w:pPr>
      <w:jc w:val="center"/>
    </w:pPr>
    <w:rPr>
      <w:i w:val="0"/>
      <w:color w:val="000000"/>
      <w:sz w:val="28"/>
      <w:szCs w:val="21"/>
    </w:rPr>
  </w:style>
  <w:style w:type="character" w:customStyle="1" w:styleId="Char7">
    <w:name w:val="正文大标题 Char"/>
    <w:link w:val="aff"/>
    <w:autoRedefine/>
    <w:qFormat/>
    <w:rsid w:val="00F34F8A"/>
    <w:rPr>
      <w:rFonts w:ascii="宋体" w:hAnsi="宋体"/>
      <w:b/>
      <w:color w:val="000000"/>
      <w:kern w:val="2"/>
      <w:sz w:val="28"/>
      <w:szCs w:val="21"/>
    </w:rPr>
  </w:style>
  <w:style w:type="paragraph" w:customStyle="1" w:styleId="aff0">
    <w:name w:val="注释"/>
    <w:basedOn w:val="a0"/>
    <w:link w:val="Char8"/>
    <w:qFormat/>
    <w:rsid w:val="00F34F8A"/>
    <w:pPr>
      <w:snapToGrid w:val="0"/>
      <w:ind w:left="420" w:hangingChars="200" w:hanging="420"/>
    </w:pPr>
    <w:rPr>
      <w:rFonts w:ascii="宋体" w:hAnsi="宋体"/>
      <w:szCs w:val="21"/>
    </w:rPr>
  </w:style>
  <w:style w:type="character" w:customStyle="1" w:styleId="Char8">
    <w:name w:val="注释 Char"/>
    <w:link w:val="aff0"/>
    <w:autoRedefine/>
    <w:qFormat/>
    <w:rsid w:val="00F34F8A"/>
    <w:rPr>
      <w:rFonts w:ascii="宋体" w:hAnsi="宋体"/>
      <w:kern w:val="2"/>
      <w:sz w:val="21"/>
      <w:szCs w:val="21"/>
    </w:rPr>
  </w:style>
  <w:style w:type="paragraph" w:customStyle="1" w:styleId="-1">
    <w:name w:val="正文须知-1级"/>
    <w:basedOn w:val="a0"/>
    <w:next w:val="a0"/>
    <w:qFormat/>
    <w:rsid w:val="00F34F8A"/>
    <w:pPr>
      <w:snapToGrid w:val="0"/>
      <w:spacing w:line="300" w:lineRule="auto"/>
      <w:ind w:left="680" w:hanging="680"/>
    </w:pPr>
    <w:rPr>
      <w:rFonts w:ascii="宋体"/>
      <w:szCs w:val="21"/>
    </w:rPr>
  </w:style>
  <w:style w:type="paragraph" w:customStyle="1" w:styleId="-2">
    <w:name w:val="正文须知-2级"/>
    <w:basedOn w:val="a0"/>
    <w:qFormat/>
    <w:rsid w:val="00F34F8A"/>
    <w:pPr>
      <w:snapToGrid w:val="0"/>
      <w:spacing w:line="300" w:lineRule="auto"/>
      <w:ind w:left="851" w:hanging="851"/>
    </w:pPr>
    <w:rPr>
      <w:rFonts w:ascii="宋体"/>
      <w:szCs w:val="21"/>
    </w:rPr>
  </w:style>
  <w:style w:type="paragraph" w:customStyle="1" w:styleId="-3">
    <w:name w:val="正文须知-3级"/>
    <w:basedOn w:val="a0"/>
    <w:qFormat/>
    <w:rsid w:val="00F34F8A"/>
    <w:pPr>
      <w:snapToGrid w:val="0"/>
      <w:spacing w:line="300" w:lineRule="auto"/>
      <w:ind w:left="851" w:hangingChars="355" w:hanging="355"/>
    </w:pPr>
    <w:rPr>
      <w:rFonts w:ascii="宋体"/>
      <w:szCs w:val="21"/>
    </w:rPr>
  </w:style>
  <w:style w:type="character" w:customStyle="1" w:styleId="aff1">
    <w:name w:val="纯文本 字符"/>
    <w:autoRedefine/>
    <w:qFormat/>
    <w:rsid w:val="00F34F8A"/>
    <w:rPr>
      <w:rFonts w:ascii="宋体" w:eastAsia="宋体" w:hAnsi="Courier New" w:cs="Times New Roman"/>
      <w:kern w:val="2"/>
      <w:sz w:val="21"/>
      <w:szCs w:val="21"/>
      <w:lang w:val="en-US" w:eastAsia="zh-CN" w:bidi="ar-SA"/>
    </w:rPr>
  </w:style>
  <w:style w:type="paragraph" w:customStyle="1" w:styleId="1a">
    <w:name w:val="表格1"/>
    <w:basedOn w:val="a0"/>
    <w:qFormat/>
    <w:rsid w:val="00F34F8A"/>
    <w:pPr>
      <w:ind w:firstLineChars="200" w:firstLine="480"/>
      <w:jc w:val="center"/>
    </w:pPr>
    <w:rPr>
      <w:szCs w:val="20"/>
    </w:rPr>
  </w:style>
  <w:style w:type="character" w:customStyle="1" w:styleId="1b">
    <w:name w:val="纯文本 字符1"/>
    <w:autoRedefine/>
    <w:uiPriority w:val="99"/>
    <w:qFormat/>
    <w:rsid w:val="00F34F8A"/>
    <w:rPr>
      <w:rFonts w:ascii="宋体" w:hAnsi="Courier New"/>
    </w:rPr>
  </w:style>
  <w:style w:type="character" w:customStyle="1" w:styleId="bjh-p">
    <w:name w:val="bjh-p"/>
    <w:autoRedefine/>
    <w:qFormat/>
    <w:rsid w:val="00F34F8A"/>
  </w:style>
  <w:style w:type="paragraph" w:customStyle="1" w:styleId="aff2">
    <w:name w:val="无标题条"/>
    <w:next w:val="a0"/>
    <w:qFormat/>
    <w:rsid w:val="00F34F8A"/>
    <w:pPr>
      <w:jc w:val="both"/>
    </w:pPr>
    <w:rPr>
      <w:sz w:val="21"/>
    </w:rPr>
  </w:style>
  <w:style w:type="paragraph" w:customStyle="1" w:styleId="aff3">
    <w:name w:val="正文格式"/>
    <w:basedOn w:val="a0"/>
    <w:link w:val="Char9"/>
    <w:qFormat/>
    <w:rsid w:val="00F34F8A"/>
    <w:pPr>
      <w:spacing w:beforeLines="50" w:line="360" w:lineRule="auto"/>
      <w:ind w:firstLineChars="200" w:firstLine="480"/>
    </w:pPr>
    <w:rPr>
      <w:rFonts w:ascii="宋体" w:hAnsi="宋体"/>
      <w:lang w:val="en-GB"/>
    </w:rPr>
  </w:style>
  <w:style w:type="character" w:customStyle="1" w:styleId="Char9">
    <w:name w:val="正文格式 Char"/>
    <w:link w:val="aff3"/>
    <w:autoRedefine/>
    <w:qFormat/>
    <w:locked/>
    <w:rsid w:val="00F34F8A"/>
    <w:rPr>
      <w:rFonts w:ascii="宋体" w:hAnsi="宋体"/>
      <w:sz w:val="24"/>
      <w:szCs w:val="24"/>
      <w:lang w:val="en-GB"/>
    </w:rPr>
  </w:style>
  <w:style w:type="character" w:customStyle="1" w:styleId="3Char">
    <w:name w:val="标题 3 Char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Chara">
    <w:name w:val="正文缩进 Char"/>
    <w:autoRedefine/>
    <w:qFormat/>
    <w:rsid w:val="00F34F8A"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CharChar111">
    <w:name w:val="Char Char111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Charb">
    <w:name w:val="列出段落 Char"/>
    <w:autoRedefine/>
    <w:uiPriority w:val="34"/>
    <w:qFormat/>
    <w:rsid w:val="00F34F8A"/>
    <w:rPr>
      <w:rFonts w:ascii="Calibri" w:eastAsia="宋体" w:hAnsi="Calibri"/>
      <w:kern w:val="2"/>
      <w:sz w:val="21"/>
      <w:szCs w:val="22"/>
      <w:lang w:val="en-US" w:eastAsia="zh-CN" w:bidi="ar-SA"/>
    </w:rPr>
  </w:style>
  <w:style w:type="character" w:customStyle="1" w:styleId="Charc">
    <w:name w:val="页眉 Char"/>
    <w:autoRedefine/>
    <w:uiPriority w:val="99"/>
    <w:qFormat/>
    <w:rsid w:val="00F34F8A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5">
    <w:name w:val="字元 字元2"/>
    <w:basedOn w:val="a0"/>
    <w:qFormat/>
    <w:rsid w:val="00F34F8A"/>
    <w:rPr>
      <w:rFonts w:ascii="Tahoma" w:hAnsi="Tahoma"/>
      <w:szCs w:val="20"/>
    </w:rPr>
  </w:style>
  <w:style w:type="paragraph" w:customStyle="1" w:styleId="Char3CharCharChar2">
    <w:name w:val="Char3 Char Char Char2"/>
    <w:basedOn w:val="a0"/>
    <w:qFormat/>
    <w:rsid w:val="00F34F8A"/>
    <w:rPr>
      <w:rFonts w:ascii="Tahoma" w:hAnsi="Tahoma"/>
      <w:szCs w:val="20"/>
    </w:rPr>
  </w:style>
  <w:style w:type="paragraph" w:customStyle="1" w:styleId="26">
    <w:name w:val="正文文本缩进2"/>
    <w:basedOn w:val="a0"/>
    <w:qFormat/>
    <w:rsid w:val="00F34F8A"/>
    <w:pPr>
      <w:spacing w:line="480" w:lineRule="exact"/>
      <w:ind w:firstLineChars="200" w:firstLine="480"/>
    </w:pPr>
    <w:rPr>
      <w:rFonts w:ascii="宋体" w:hAnsi="宋体"/>
      <w:lang w:val="zh-CN"/>
    </w:rPr>
  </w:style>
  <w:style w:type="paragraph" w:customStyle="1" w:styleId="Char30">
    <w:name w:val="Char3"/>
    <w:basedOn w:val="a0"/>
    <w:qFormat/>
    <w:rsid w:val="00F34F8A"/>
    <w:pPr>
      <w:tabs>
        <w:tab w:val="left" w:pos="360"/>
      </w:tabs>
    </w:pPr>
  </w:style>
  <w:style w:type="paragraph" w:customStyle="1" w:styleId="CharCharCharCharCharCharCharCharCharCharCharCharCharCharCharChar1">
    <w:name w:val="Char Char Char Char Char Char Char Char Char Char Char Char Char Char Char Char1"/>
    <w:basedOn w:val="a0"/>
    <w:qFormat/>
    <w:rsid w:val="00F34F8A"/>
    <w:pPr>
      <w:widowControl/>
      <w:spacing w:after="160" w:line="240" w:lineRule="exact"/>
      <w:jc w:val="center"/>
    </w:pPr>
    <w:rPr>
      <w:rFonts w:ascii="宋体" w:hAnsi="宋体"/>
      <w:b/>
      <w:sz w:val="30"/>
      <w:szCs w:val="30"/>
      <w:lang w:eastAsia="en-US"/>
    </w:rPr>
  </w:style>
  <w:style w:type="paragraph" w:customStyle="1" w:styleId="CharChar1CharCharCharCharCharChar1">
    <w:name w:val="Char Char1 Char Char Char Char Char Char1"/>
    <w:basedOn w:val="a0"/>
    <w:qFormat/>
    <w:rsid w:val="00F34F8A"/>
    <w:pPr>
      <w:widowControl/>
      <w:spacing w:after="160" w:line="240" w:lineRule="exact"/>
    </w:pPr>
    <w:rPr>
      <w:rFonts w:ascii="Verdana" w:eastAsia="仿宋_GB2312" w:hAnsi="Verdana"/>
      <w:szCs w:val="20"/>
      <w:lang w:eastAsia="en-US"/>
    </w:rPr>
  </w:style>
  <w:style w:type="paragraph" w:customStyle="1" w:styleId="27">
    <w:name w:val="列出段落2"/>
    <w:basedOn w:val="a0"/>
    <w:qFormat/>
    <w:rsid w:val="00F34F8A"/>
    <w:pPr>
      <w:ind w:firstLineChars="200" w:firstLine="420"/>
    </w:pPr>
    <w:rPr>
      <w:szCs w:val="22"/>
    </w:rPr>
  </w:style>
  <w:style w:type="paragraph" w:customStyle="1" w:styleId="CharCharChar1Char2">
    <w:name w:val="Char Char Char1 Char2"/>
    <w:basedOn w:val="a0"/>
    <w:qFormat/>
    <w:rsid w:val="00F34F8A"/>
    <w:rPr>
      <w:rFonts w:ascii="Tahoma" w:hAnsi="Tahoma"/>
      <w:szCs w:val="20"/>
    </w:rPr>
  </w:style>
  <w:style w:type="paragraph" w:customStyle="1" w:styleId="CharCharChar2">
    <w:name w:val="Char Char Char2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2">
    <w:name w:val="Char Char Char Char Char Char Char2"/>
    <w:basedOn w:val="a0"/>
    <w:qFormat/>
    <w:rsid w:val="00F34F8A"/>
    <w:pPr>
      <w:snapToGrid w:val="0"/>
      <w:spacing w:line="360" w:lineRule="auto"/>
      <w:ind w:firstLineChars="200" w:firstLine="200"/>
    </w:pPr>
    <w:rPr>
      <w:rFonts w:eastAsia="仿宋_GB2312"/>
    </w:rPr>
  </w:style>
  <w:style w:type="paragraph" w:customStyle="1" w:styleId="28">
    <w:name w:val="正文缩进2"/>
    <w:basedOn w:val="a0"/>
    <w:qFormat/>
    <w:rsid w:val="00F34F8A"/>
    <w:pPr>
      <w:widowControl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  <w:lang w:val="zh-CN"/>
    </w:rPr>
  </w:style>
  <w:style w:type="paragraph" w:customStyle="1" w:styleId="1c">
    <w:name w:val="修订1"/>
    <w:qFormat/>
    <w:rsid w:val="00F34F8A"/>
    <w:rPr>
      <w:kern w:val="2"/>
      <w:sz w:val="21"/>
      <w:szCs w:val="24"/>
    </w:rPr>
  </w:style>
  <w:style w:type="paragraph" w:customStyle="1" w:styleId="Char22">
    <w:name w:val="Char22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CharCharChar2">
    <w:name w:val="Char Char Char Char Char Char Char Char Char Char2"/>
    <w:basedOn w:val="a0"/>
    <w:qFormat/>
    <w:rsid w:val="00F34F8A"/>
    <w:rPr>
      <w:rFonts w:ascii="宋体" w:hAnsi="宋体" w:cs="Courier New"/>
      <w:sz w:val="32"/>
      <w:szCs w:val="32"/>
    </w:rPr>
  </w:style>
  <w:style w:type="paragraph" w:customStyle="1" w:styleId="Char2CharCharCharCharCharChar1">
    <w:name w:val="Char2 Char Char Char Char Char Char1"/>
    <w:basedOn w:val="a0"/>
    <w:qFormat/>
    <w:rsid w:val="00F34F8A"/>
    <w:pPr>
      <w:widowControl/>
      <w:spacing w:line="400" w:lineRule="exact"/>
      <w:jc w:val="center"/>
    </w:pPr>
  </w:style>
  <w:style w:type="character" w:customStyle="1" w:styleId="Chard">
    <w:name w:val="页脚 Char"/>
    <w:autoRedefine/>
    <w:uiPriority w:val="99"/>
    <w:qFormat/>
    <w:rsid w:val="00F34F8A"/>
    <w:rPr>
      <w:rFonts w:ascii="宋体" w:eastAsia="宋体"/>
      <w:sz w:val="18"/>
      <w:lang w:val="en-US" w:eastAsia="zh-CN" w:bidi="ar-SA"/>
    </w:rPr>
  </w:style>
  <w:style w:type="paragraph" w:customStyle="1" w:styleId="CharChar41">
    <w:name w:val="Char Char41"/>
    <w:basedOn w:val="a0"/>
    <w:qFormat/>
    <w:rsid w:val="00F34F8A"/>
    <w:pPr>
      <w:widowControl/>
      <w:spacing w:line="400" w:lineRule="exact"/>
      <w:jc w:val="center"/>
    </w:pPr>
  </w:style>
  <w:style w:type="character" w:customStyle="1" w:styleId="Chare">
    <w:name w:val="批注文字 Char"/>
    <w:autoRedefine/>
    <w:uiPriority w:val="99"/>
    <w:qFormat/>
    <w:rsid w:val="00F34F8A"/>
    <w:rPr>
      <w:kern w:val="2"/>
      <w:sz w:val="21"/>
      <w:szCs w:val="24"/>
    </w:rPr>
  </w:style>
  <w:style w:type="paragraph" w:customStyle="1" w:styleId="1d">
    <w:name w:val="标题1"/>
    <w:basedOn w:val="a0"/>
    <w:link w:val="Charf"/>
    <w:qFormat/>
    <w:rsid w:val="00F34F8A"/>
    <w:pPr>
      <w:autoSpaceDE w:val="0"/>
      <w:autoSpaceDN w:val="0"/>
    </w:pPr>
    <w:rPr>
      <w:b/>
      <w:sz w:val="32"/>
      <w:szCs w:val="20"/>
    </w:rPr>
  </w:style>
  <w:style w:type="character" w:customStyle="1" w:styleId="Charf">
    <w:name w:val="标题 Char"/>
    <w:link w:val="1d"/>
    <w:autoRedefine/>
    <w:qFormat/>
    <w:rsid w:val="00F34F8A"/>
    <w:rPr>
      <w:b/>
      <w:kern w:val="2"/>
      <w:sz w:val="32"/>
    </w:rPr>
  </w:style>
  <w:style w:type="paragraph" w:customStyle="1" w:styleId="aff4">
    <w:name w:val="图例"/>
    <w:basedOn w:val="a0"/>
    <w:qFormat/>
    <w:rsid w:val="00F34F8A"/>
    <w:pPr>
      <w:spacing w:before="120" w:after="120" w:line="360" w:lineRule="auto"/>
      <w:jc w:val="center"/>
    </w:pPr>
    <w:rPr>
      <w:rFonts w:eastAsia="仿宋_GB2312"/>
      <w:b/>
      <w:szCs w:val="20"/>
    </w:rPr>
  </w:style>
  <w:style w:type="paragraph" w:customStyle="1" w:styleId="TableParagraph">
    <w:name w:val="Table Paragraph"/>
    <w:basedOn w:val="a0"/>
    <w:uiPriority w:val="1"/>
    <w:qFormat/>
    <w:rsid w:val="00F34F8A"/>
    <w:pPr>
      <w:autoSpaceDE w:val="0"/>
      <w:autoSpaceDN w:val="0"/>
    </w:pPr>
    <w:rPr>
      <w:rFonts w:ascii="宋体" w:hAnsi="宋体" w:cs="宋体"/>
      <w:sz w:val="22"/>
      <w:szCs w:val="22"/>
      <w:lang w:eastAsia="en-US"/>
    </w:rPr>
  </w:style>
  <w:style w:type="character" w:customStyle="1" w:styleId="2Char0">
    <w:name w:val="正文首行缩进 2 Char"/>
    <w:autoRedefine/>
    <w:qFormat/>
    <w:rsid w:val="00F34F8A"/>
    <w:rPr>
      <w:kern w:val="2"/>
      <w:sz w:val="21"/>
      <w:szCs w:val="24"/>
    </w:rPr>
  </w:style>
  <w:style w:type="character" w:customStyle="1" w:styleId="Charf0">
    <w:name w:val="纯文本 Char"/>
    <w:autoRedefine/>
    <w:qFormat/>
    <w:rsid w:val="00F34F8A"/>
    <w:rPr>
      <w:rFonts w:ascii="宋体" w:hAnsi="Courier New"/>
      <w:kern w:val="2"/>
      <w:sz w:val="21"/>
    </w:rPr>
  </w:style>
  <w:style w:type="character" w:customStyle="1" w:styleId="Charf1">
    <w:name w:val="正文文本 Char"/>
    <w:autoRedefine/>
    <w:qFormat/>
    <w:rsid w:val="00F34F8A"/>
    <w:rPr>
      <w:rFonts w:ascii="宋体" w:hAnsi="宋体"/>
      <w:kern w:val="2"/>
      <w:sz w:val="24"/>
      <w:szCs w:val="24"/>
    </w:rPr>
  </w:style>
  <w:style w:type="paragraph" w:customStyle="1" w:styleId="211">
    <w:name w:val="正文文本缩进 21"/>
    <w:basedOn w:val="a0"/>
    <w:link w:val="2Char2"/>
    <w:qFormat/>
    <w:rsid w:val="00F34F8A"/>
    <w:pPr>
      <w:ind w:left="1260"/>
    </w:pPr>
    <w:rPr>
      <w:rFonts w:ascii="仿宋_GB2312" w:eastAsia="仿宋_GB2312"/>
    </w:rPr>
  </w:style>
  <w:style w:type="character" w:customStyle="1" w:styleId="2Char2">
    <w:name w:val="正文文本缩进 2 Char"/>
    <w:link w:val="211"/>
    <w:autoRedefine/>
    <w:qFormat/>
    <w:rsid w:val="00F34F8A"/>
    <w:rPr>
      <w:rFonts w:ascii="仿宋_GB2312" w:eastAsia="仿宋_GB2312"/>
      <w:kern w:val="2"/>
      <w:sz w:val="24"/>
      <w:szCs w:val="24"/>
    </w:rPr>
  </w:style>
  <w:style w:type="character" w:customStyle="1" w:styleId="style11">
    <w:name w:val="style11"/>
    <w:autoRedefine/>
    <w:qFormat/>
    <w:rsid w:val="00F34F8A"/>
    <w:rPr>
      <w:color w:val="000000"/>
      <w:sz w:val="18"/>
      <w:szCs w:val="18"/>
    </w:rPr>
  </w:style>
  <w:style w:type="character" w:customStyle="1" w:styleId="1e">
    <w:name w:val="标题 1 字符"/>
    <w:autoRedefine/>
    <w:qFormat/>
    <w:rsid w:val="00F34F8A"/>
    <w:rPr>
      <w:rFonts w:ascii="宋体"/>
      <w:b/>
      <w:kern w:val="44"/>
      <w:sz w:val="32"/>
    </w:rPr>
  </w:style>
  <w:style w:type="character" w:customStyle="1" w:styleId="29">
    <w:name w:val="标题 2 字符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character" w:customStyle="1" w:styleId="aff5">
    <w:name w:val="正文缩进 字符"/>
    <w:autoRedefine/>
    <w:qFormat/>
    <w:rsid w:val="00F34F8A"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33">
    <w:name w:val="标题 3 字符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42">
    <w:name w:val="标题 4 字符"/>
    <w:autoRedefine/>
    <w:qFormat/>
    <w:rsid w:val="00F34F8A"/>
    <w:rPr>
      <w:rFonts w:ascii="Arial" w:eastAsia="黑体" w:hAnsi="Arial"/>
      <w:b/>
      <w:sz w:val="28"/>
    </w:rPr>
  </w:style>
  <w:style w:type="character" w:customStyle="1" w:styleId="52">
    <w:name w:val="标题 5 字符"/>
    <w:autoRedefine/>
    <w:qFormat/>
    <w:rsid w:val="00F34F8A"/>
    <w:rPr>
      <w:b/>
      <w:sz w:val="28"/>
    </w:rPr>
  </w:style>
  <w:style w:type="character" w:customStyle="1" w:styleId="60">
    <w:name w:val="标题 6 字符"/>
    <w:autoRedefine/>
    <w:qFormat/>
    <w:rsid w:val="00F34F8A"/>
    <w:rPr>
      <w:rFonts w:ascii="Arial" w:eastAsia="黑体" w:hAnsi="Arial"/>
      <w:b/>
      <w:sz w:val="24"/>
    </w:rPr>
  </w:style>
  <w:style w:type="character" w:customStyle="1" w:styleId="70">
    <w:name w:val="标题 7 字符"/>
    <w:autoRedefine/>
    <w:qFormat/>
    <w:rsid w:val="00F34F8A"/>
    <w:rPr>
      <w:b/>
      <w:sz w:val="24"/>
    </w:rPr>
  </w:style>
  <w:style w:type="character" w:customStyle="1" w:styleId="80">
    <w:name w:val="标题 8 字符"/>
    <w:autoRedefine/>
    <w:qFormat/>
    <w:rsid w:val="00F34F8A"/>
    <w:rPr>
      <w:rFonts w:ascii="Arial" w:eastAsia="黑体" w:hAnsi="Arial"/>
      <w:sz w:val="24"/>
    </w:rPr>
  </w:style>
  <w:style w:type="character" w:customStyle="1" w:styleId="90">
    <w:name w:val="标题 9 字符"/>
    <w:autoRedefine/>
    <w:qFormat/>
    <w:rsid w:val="00F34F8A"/>
    <w:rPr>
      <w:rFonts w:ascii="Arial" w:eastAsia="黑体" w:hAnsi="Arial"/>
      <w:sz w:val="21"/>
    </w:rPr>
  </w:style>
  <w:style w:type="character" w:customStyle="1" w:styleId="aff6">
    <w:name w:val="文档结构图 字符"/>
    <w:autoRedefine/>
    <w:qFormat/>
    <w:rsid w:val="00F34F8A"/>
    <w:rPr>
      <w:kern w:val="2"/>
      <w:sz w:val="21"/>
      <w:szCs w:val="24"/>
      <w:shd w:val="clear" w:color="auto" w:fill="000080"/>
    </w:rPr>
  </w:style>
  <w:style w:type="character" w:customStyle="1" w:styleId="1f">
    <w:name w:val="批注文字 字符1"/>
    <w:autoRedefine/>
    <w:uiPriority w:val="99"/>
    <w:qFormat/>
    <w:rsid w:val="00F34F8A"/>
    <w:rPr>
      <w:kern w:val="2"/>
      <w:sz w:val="21"/>
      <w:szCs w:val="24"/>
    </w:rPr>
  </w:style>
  <w:style w:type="character" w:customStyle="1" w:styleId="34">
    <w:name w:val="正文文本 3 字符"/>
    <w:autoRedefine/>
    <w:qFormat/>
    <w:rsid w:val="00F34F8A"/>
    <w:rPr>
      <w:kern w:val="2"/>
      <w:sz w:val="16"/>
      <w:szCs w:val="16"/>
    </w:rPr>
  </w:style>
  <w:style w:type="character" w:customStyle="1" w:styleId="aff7">
    <w:name w:val="正文文本 字符"/>
    <w:autoRedefine/>
    <w:qFormat/>
    <w:rsid w:val="00F34F8A"/>
    <w:rPr>
      <w:rFonts w:ascii="宋体" w:hAnsi="宋体"/>
      <w:kern w:val="2"/>
      <w:sz w:val="24"/>
      <w:szCs w:val="24"/>
    </w:rPr>
  </w:style>
  <w:style w:type="character" w:customStyle="1" w:styleId="aff8">
    <w:name w:val="正文文本缩进 字符"/>
    <w:autoRedefine/>
    <w:qFormat/>
    <w:rsid w:val="00F34F8A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2a">
    <w:name w:val="纯文本 字符2"/>
    <w:autoRedefine/>
    <w:qFormat/>
    <w:rsid w:val="00F34F8A"/>
    <w:rPr>
      <w:rFonts w:ascii="宋体" w:eastAsia="宋体" w:hAnsi="Courier New" w:cs="宋体" w:hint="eastAsia"/>
      <w:kern w:val="2"/>
      <w:sz w:val="21"/>
    </w:rPr>
  </w:style>
  <w:style w:type="character" w:customStyle="1" w:styleId="aff9">
    <w:name w:val="日期 字符"/>
    <w:autoRedefine/>
    <w:qFormat/>
    <w:rsid w:val="00F34F8A"/>
    <w:rPr>
      <w:rFonts w:ascii="仿宋_GB2312" w:eastAsia="仿宋_GB2312" w:hAnsi="宋体"/>
      <w:color w:val="000000"/>
      <w:kern w:val="2"/>
      <w:sz w:val="24"/>
      <w:szCs w:val="24"/>
    </w:rPr>
  </w:style>
  <w:style w:type="character" w:customStyle="1" w:styleId="2b">
    <w:name w:val="正文文本缩进 2 字符"/>
    <w:autoRedefine/>
    <w:qFormat/>
    <w:rsid w:val="00F34F8A"/>
    <w:rPr>
      <w:rFonts w:ascii="仿宋_GB2312" w:eastAsia="仿宋_GB2312"/>
      <w:kern w:val="2"/>
      <w:sz w:val="24"/>
      <w:szCs w:val="24"/>
    </w:rPr>
  </w:style>
  <w:style w:type="character" w:customStyle="1" w:styleId="affa">
    <w:name w:val="批注框文本 字符"/>
    <w:autoRedefine/>
    <w:qFormat/>
    <w:rsid w:val="00F34F8A"/>
    <w:rPr>
      <w:kern w:val="2"/>
      <w:sz w:val="18"/>
      <w:szCs w:val="18"/>
    </w:rPr>
  </w:style>
  <w:style w:type="character" w:customStyle="1" w:styleId="affb">
    <w:name w:val="页脚 字符"/>
    <w:autoRedefine/>
    <w:uiPriority w:val="99"/>
    <w:qFormat/>
    <w:rsid w:val="00F34F8A"/>
    <w:rPr>
      <w:rFonts w:ascii="宋体" w:eastAsia="宋体"/>
      <w:sz w:val="18"/>
      <w:lang w:val="en-US" w:eastAsia="zh-CN" w:bidi="ar-SA"/>
    </w:rPr>
  </w:style>
  <w:style w:type="character" w:customStyle="1" w:styleId="affc">
    <w:name w:val="页眉 字符"/>
    <w:autoRedefine/>
    <w:qFormat/>
    <w:rsid w:val="00F34F8A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35">
    <w:name w:val="正文文本缩进 3 字符"/>
    <w:autoRedefine/>
    <w:qFormat/>
    <w:rsid w:val="00F34F8A"/>
    <w:rPr>
      <w:rFonts w:ascii="宋体"/>
      <w:sz w:val="24"/>
    </w:rPr>
  </w:style>
  <w:style w:type="character" w:customStyle="1" w:styleId="HTML">
    <w:name w:val="HTML 预设格式 字符"/>
    <w:autoRedefine/>
    <w:qFormat/>
    <w:rsid w:val="00F34F8A"/>
    <w:rPr>
      <w:rFonts w:ascii="宋体" w:hAnsi="宋体" w:cs="宋体"/>
      <w:sz w:val="24"/>
      <w:szCs w:val="24"/>
    </w:rPr>
  </w:style>
  <w:style w:type="character" w:customStyle="1" w:styleId="affd">
    <w:name w:val="标题 字符"/>
    <w:autoRedefine/>
    <w:qFormat/>
    <w:rsid w:val="00F34F8A"/>
    <w:rPr>
      <w:b/>
      <w:kern w:val="2"/>
      <w:sz w:val="32"/>
    </w:rPr>
  </w:style>
  <w:style w:type="character" w:customStyle="1" w:styleId="affe">
    <w:name w:val="批注主题 字符"/>
    <w:autoRedefine/>
    <w:qFormat/>
    <w:rsid w:val="00F34F8A"/>
    <w:rPr>
      <w:rFonts w:ascii="Times New Roman" w:eastAsia="宋体" w:hAnsi="Times New Roman" w:cs="Times New Roman"/>
      <w:b/>
      <w:bCs/>
      <w:kern w:val="2"/>
      <w:sz w:val="21"/>
      <w:szCs w:val="24"/>
      <w:lang w:val="en-US" w:eastAsia="zh-CN" w:bidi="ar-SA"/>
    </w:rPr>
  </w:style>
  <w:style w:type="character" w:customStyle="1" w:styleId="2c">
    <w:name w:val="正文文本首行缩进 2 字符"/>
    <w:autoRedefine/>
    <w:qFormat/>
    <w:rsid w:val="00F34F8A"/>
    <w:rPr>
      <w:rFonts w:eastAsia="宋体"/>
      <w:kern w:val="2"/>
      <w:sz w:val="24"/>
      <w:szCs w:val="24"/>
      <w:lang w:val="en-US" w:eastAsia="zh-CN" w:bidi="ar-SA"/>
    </w:rPr>
  </w:style>
  <w:style w:type="paragraph" w:customStyle="1" w:styleId="PlainText1">
    <w:name w:val="Plain Text1"/>
    <w:basedOn w:val="a0"/>
    <w:qFormat/>
    <w:rsid w:val="00F34F8A"/>
    <w:rPr>
      <w:rFonts w:ascii="宋体" w:eastAsia="等线" w:hAnsi="Courier New"/>
      <w:szCs w:val="20"/>
    </w:rPr>
  </w:style>
  <w:style w:type="paragraph" w:customStyle="1" w:styleId="1f0">
    <w:name w:val="列表段落1"/>
    <w:basedOn w:val="a0"/>
    <w:qFormat/>
    <w:rsid w:val="00F34F8A"/>
    <w:pPr>
      <w:widowControl/>
      <w:ind w:firstLineChars="200" w:firstLine="420"/>
    </w:pPr>
    <w:rPr>
      <w:rFonts w:ascii="宋体" w:hAnsi="宋体" w:cs="宋体"/>
    </w:rPr>
  </w:style>
  <w:style w:type="paragraph" w:customStyle="1" w:styleId="msolistparagraph0">
    <w:name w:val="msolistparagraph"/>
    <w:basedOn w:val="a0"/>
    <w:qFormat/>
    <w:rsid w:val="00F34F8A"/>
    <w:pPr>
      <w:ind w:firstLineChars="200" w:firstLine="420"/>
    </w:pPr>
    <w:rPr>
      <w:szCs w:val="21"/>
    </w:rPr>
  </w:style>
  <w:style w:type="paragraph" w:customStyle="1" w:styleId="pf0">
    <w:name w:val="pf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2d">
    <w:name w:val="2"/>
    <w:basedOn w:val="a0"/>
    <w:next w:val="afff"/>
    <w:link w:val="afff0"/>
    <w:uiPriority w:val="34"/>
    <w:qFormat/>
    <w:rsid w:val="00F34F8A"/>
    <w:pPr>
      <w:ind w:firstLineChars="200" w:firstLine="420"/>
    </w:pPr>
  </w:style>
  <w:style w:type="character" w:customStyle="1" w:styleId="afff0">
    <w:name w:val="列表段落 字符"/>
    <w:link w:val="2d"/>
    <w:autoRedefine/>
    <w:uiPriority w:val="34"/>
    <w:qFormat/>
    <w:locked/>
    <w:rsid w:val="00F34F8A"/>
    <w:rPr>
      <w:kern w:val="2"/>
      <w:sz w:val="21"/>
      <w:szCs w:val="24"/>
    </w:rPr>
  </w:style>
  <w:style w:type="paragraph" w:styleId="afff">
    <w:name w:val="List Paragraph"/>
    <w:basedOn w:val="a0"/>
    <w:link w:val="Char13"/>
    <w:uiPriority w:val="34"/>
    <w:qFormat/>
    <w:rsid w:val="00F34F8A"/>
    <w:pPr>
      <w:ind w:firstLineChars="200" w:firstLine="420"/>
    </w:pPr>
    <w:rPr>
      <w:szCs w:val="22"/>
    </w:rPr>
  </w:style>
  <w:style w:type="character" w:customStyle="1" w:styleId="Char23">
    <w:name w:val="列出段落 Char2"/>
    <w:autoRedefine/>
    <w:qFormat/>
    <w:rsid w:val="00F34F8A"/>
    <w:rPr>
      <w:kern w:val="2"/>
      <w:sz w:val="21"/>
    </w:rPr>
  </w:style>
  <w:style w:type="paragraph" w:customStyle="1" w:styleId="xl86">
    <w:name w:val="xl86"/>
    <w:basedOn w:val="a0"/>
    <w:qFormat/>
    <w:rsid w:val="00F34F8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szCs w:val="21"/>
    </w:rPr>
  </w:style>
  <w:style w:type="paragraph" w:customStyle="1" w:styleId="ListParagraph11">
    <w:name w:val="List Paragraph11"/>
    <w:basedOn w:val="a0"/>
    <w:qFormat/>
    <w:rsid w:val="00F34F8A"/>
    <w:pPr>
      <w:ind w:firstLineChars="200" w:firstLine="420"/>
    </w:pPr>
    <w:rPr>
      <w:szCs w:val="22"/>
    </w:rPr>
  </w:style>
  <w:style w:type="character" w:customStyle="1" w:styleId="120">
    <w:name w:val="标题 1 字符2"/>
    <w:autoRedefine/>
    <w:qFormat/>
    <w:rsid w:val="00F34F8A"/>
    <w:rPr>
      <w:rFonts w:ascii="宋体"/>
      <w:b/>
      <w:kern w:val="44"/>
      <w:sz w:val="32"/>
    </w:rPr>
  </w:style>
  <w:style w:type="character" w:customStyle="1" w:styleId="productname1">
    <w:name w:val="product_name1"/>
    <w:autoRedefine/>
    <w:qFormat/>
    <w:rsid w:val="00F34F8A"/>
    <w:rPr>
      <w:rFonts w:ascii="Arial" w:hAnsi="Arial" w:cs="Arial" w:hint="default"/>
      <w:b/>
      <w:bCs/>
      <w:sz w:val="24"/>
      <w:szCs w:val="24"/>
    </w:rPr>
  </w:style>
  <w:style w:type="character" w:customStyle="1" w:styleId="NAPBulletChar">
    <w:name w:val="NAP Bullet Char"/>
    <w:autoRedefine/>
    <w:qFormat/>
    <w:rsid w:val="00F34F8A"/>
    <w:rPr>
      <w:rFonts w:eastAsia="宋体"/>
      <w:sz w:val="22"/>
      <w:lang w:val="en-US" w:eastAsia="zh-CN" w:bidi="ar-SA"/>
    </w:rPr>
  </w:style>
  <w:style w:type="character" w:customStyle="1" w:styleId="Char24">
    <w:name w:val="页脚 Char2"/>
    <w:autoRedefine/>
    <w:uiPriority w:val="99"/>
    <w:qFormat/>
    <w:rsid w:val="00F34F8A"/>
    <w:rPr>
      <w:rFonts w:ascii="宋体" w:eastAsia="宋体"/>
      <w:sz w:val="18"/>
      <w:lang w:val="en-US" w:eastAsia="zh-CN" w:bidi="ar-SA"/>
    </w:rPr>
  </w:style>
  <w:style w:type="character" w:customStyle="1" w:styleId="1f1">
    <w:name w:val="正文文本 字符1"/>
    <w:autoRedefine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9Char1">
    <w:name w:val="标题 9 Char1"/>
    <w:autoRedefine/>
    <w:qFormat/>
    <w:rsid w:val="00F34F8A"/>
    <w:rPr>
      <w:rFonts w:ascii="Arial" w:eastAsia="黑体" w:hAnsi="Arial"/>
      <w:sz w:val="21"/>
    </w:rPr>
  </w:style>
  <w:style w:type="character" w:customStyle="1" w:styleId="font1">
    <w:name w:val="font1"/>
    <w:autoRedefine/>
    <w:qFormat/>
    <w:rsid w:val="00F34F8A"/>
    <w:rPr>
      <w:color w:val="000000"/>
      <w:sz w:val="18"/>
    </w:rPr>
  </w:style>
  <w:style w:type="character" w:customStyle="1" w:styleId="2e">
    <w:name w:val="文档结构图 字符2"/>
    <w:autoRedefine/>
    <w:uiPriority w:val="99"/>
    <w:semiHidden/>
    <w:qFormat/>
    <w:rsid w:val="00F34F8A"/>
    <w:rPr>
      <w:rFonts w:ascii="Microsoft YaHei UI" w:eastAsia="Microsoft YaHei UI" w:hAnsi="Times New Roman" w:cs="Times New Roman"/>
      <w:sz w:val="18"/>
      <w:szCs w:val="18"/>
    </w:rPr>
  </w:style>
  <w:style w:type="character" w:customStyle="1" w:styleId="emtidy-3">
    <w:name w:val="emtidy-3"/>
    <w:autoRedefine/>
    <w:qFormat/>
    <w:rsid w:val="00F34F8A"/>
  </w:style>
  <w:style w:type="character" w:customStyle="1" w:styleId="1f2">
    <w:name w:val="页脚 字符1"/>
    <w:autoRedefine/>
    <w:uiPriority w:val="99"/>
    <w:semiHidden/>
    <w:qFormat/>
    <w:rsid w:val="00F34F8A"/>
    <w:rPr>
      <w:sz w:val="18"/>
      <w:szCs w:val="18"/>
    </w:rPr>
  </w:style>
  <w:style w:type="character" w:customStyle="1" w:styleId="z21">
    <w:name w:val="z21"/>
    <w:autoRedefine/>
    <w:qFormat/>
    <w:rsid w:val="00F34F8A"/>
    <w:rPr>
      <w:color w:val="666666"/>
      <w:sz w:val="24"/>
      <w:szCs w:val="24"/>
    </w:rPr>
  </w:style>
  <w:style w:type="character" w:customStyle="1" w:styleId="emtidy-4">
    <w:name w:val="emtidy-4"/>
    <w:autoRedefine/>
    <w:qFormat/>
    <w:rsid w:val="00F34F8A"/>
  </w:style>
  <w:style w:type="character" w:customStyle="1" w:styleId="zz31">
    <w:name w:val="zz31"/>
    <w:autoRedefine/>
    <w:qFormat/>
    <w:rsid w:val="00F34F8A"/>
    <w:rPr>
      <w:color w:val="000000"/>
      <w:sz w:val="18"/>
      <w:u w:val="none"/>
    </w:rPr>
  </w:style>
  <w:style w:type="character" w:customStyle="1" w:styleId="f121">
    <w:name w:val="f121"/>
    <w:autoRedefine/>
    <w:qFormat/>
    <w:rsid w:val="00F34F8A"/>
    <w:rPr>
      <w:sz w:val="20"/>
      <w:u w:val="none"/>
    </w:rPr>
  </w:style>
  <w:style w:type="character" w:customStyle="1" w:styleId="titleemph1">
    <w:name w:val="title_emph1"/>
    <w:autoRedefine/>
    <w:qFormat/>
    <w:rsid w:val="00F34F8A"/>
    <w:rPr>
      <w:rFonts w:ascii="Arial" w:hAnsi="Arial" w:cs="Arial" w:hint="default"/>
      <w:b/>
      <w:bCs/>
      <w:sz w:val="18"/>
      <w:szCs w:val="18"/>
    </w:rPr>
  </w:style>
  <w:style w:type="character" w:customStyle="1" w:styleId="CharChar13">
    <w:name w:val="Char Char13"/>
    <w:autoRedefine/>
    <w:qFormat/>
    <w:rsid w:val="00F34F8A"/>
    <w:rPr>
      <w:rFonts w:ascii="Times New Roman" w:eastAsia="宋体" w:hAnsi="Times New Roman"/>
      <w:kern w:val="0"/>
      <w:sz w:val="18"/>
    </w:rPr>
  </w:style>
  <w:style w:type="character" w:customStyle="1" w:styleId="content1">
    <w:name w:val="content1"/>
    <w:autoRedefine/>
    <w:qFormat/>
    <w:rsid w:val="00F34F8A"/>
    <w:rPr>
      <w:sz w:val="14"/>
      <w:szCs w:val="14"/>
    </w:rPr>
  </w:style>
  <w:style w:type="character" w:customStyle="1" w:styleId="HTMLChar1">
    <w:name w:val="HTML 预设格式 Char1"/>
    <w:autoRedefine/>
    <w:uiPriority w:val="99"/>
    <w:qFormat/>
    <w:rsid w:val="00F34F8A"/>
    <w:rPr>
      <w:rFonts w:ascii="宋体" w:hAnsi="宋体" w:cs="宋体"/>
      <w:sz w:val="24"/>
      <w:szCs w:val="24"/>
    </w:rPr>
  </w:style>
  <w:style w:type="character" w:customStyle="1" w:styleId="emtidy-2">
    <w:name w:val="emtidy-2"/>
    <w:autoRedefine/>
    <w:qFormat/>
    <w:rsid w:val="00F34F8A"/>
  </w:style>
  <w:style w:type="character" w:customStyle="1" w:styleId="h3Char">
    <w:name w:val="h3 Char"/>
    <w:autoRedefine/>
    <w:qFormat/>
    <w:rsid w:val="00F34F8A"/>
    <w:rPr>
      <w:rFonts w:eastAsia="宋体"/>
      <w:b/>
      <w:sz w:val="21"/>
      <w:lang w:val="en-US" w:eastAsia="zh-CN"/>
    </w:rPr>
  </w:style>
  <w:style w:type="character" w:customStyle="1" w:styleId="411">
    <w:name w:val="标题 4 字符1"/>
    <w:autoRedefine/>
    <w:qFormat/>
    <w:rsid w:val="00F34F8A"/>
    <w:rPr>
      <w:rFonts w:ascii="Calibri Light" w:hAnsi="Calibri Light"/>
      <w:b/>
      <w:bCs/>
      <w:kern w:val="2"/>
      <w:sz w:val="28"/>
      <w:szCs w:val="28"/>
    </w:rPr>
  </w:style>
  <w:style w:type="character" w:customStyle="1" w:styleId="biaotizi1">
    <w:name w:val="biaotizi1"/>
    <w:autoRedefine/>
    <w:qFormat/>
    <w:rsid w:val="00F34F8A"/>
    <w:rPr>
      <w:color w:val="0A2656"/>
      <w:sz w:val="18"/>
      <w:szCs w:val="18"/>
      <w:u w:val="none"/>
    </w:rPr>
  </w:style>
  <w:style w:type="character" w:customStyle="1" w:styleId="1f3">
    <w:name w:val="批注引用1"/>
    <w:autoRedefine/>
    <w:qFormat/>
    <w:rsid w:val="00F34F8A"/>
    <w:rPr>
      <w:sz w:val="21"/>
    </w:rPr>
  </w:style>
  <w:style w:type="character" w:customStyle="1" w:styleId="212">
    <w:name w:val="标题 2 字符1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character" w:customStyle="1" w:styleId="titleemph">
    <w:name w:val="title_emph"/>
    <w:autoRedefine/>
    <w:qFormat/>
    <w:rsid w:val="00F34F8A"/>
  </w:style>
  <w:style w:type="character" w:customStyle="1" w:styleId="afff1">
    <w:name w:val="列出段落 字符"/>
    <w:autoRedefine/>
    <w:uiPriority w:val="34"/>
    <w:qFormat/>
    <w:locked/>
    <w:rsid w:val="00F34F8A"/>
    <w:rPr>
      <w:rFonts w:ascii="仿宋" w:eastAsia="仿宋_GB2312" w:hAnsi="仿宋" w:cs="仿宋"/>
      <w:sz w:val="32"/>
      <w:szCs w:val="22"/>
      <w:lang w:eastAsia="en-US"/>
    </w:rPr>
  </w:style>
  <w:style w:type="paragraph" w:customStyle="1" w:styleId="NormalPrix">
    <w:name w:val="NormalPrix"/>
    <w:basedOn w:val="a0"/>
    <w:link w:val="NormalPrixChar"/>
    <w:qFormat/>
    <w:rsid w:val="00F34F8A"/>
    <w:pPr>
      <w:widowControl/>
      <w:tabs>
        <w:tab w:val="decimal" w:pos="924"/>
      </w:tabs>
      <w:autoSpaceDE w:val="0"/>
      <w:autoSpaceDN w:val="0"/>
    </w:pPr>
    <w:rPr>
      <w:sz w:val="20"/>
      <w:szCs w:val="20"/>
      <w:lang w:val="fr-FR" w:eastAsia="en-US"/>
    </w:rPr>
  </w:style>
  <w:style w:type="character" w:customStyle="1" w:styleId="NormalPrixChar">
    <w:name w:val="NormalPrix Char"/>
    <w:link w:val="NormalPrix"/>
    <w:autoRedefine/>
    <w:qFormat/>
    <w:rsid w:val="00F34F8A"/>
    <w:rPr>
      <w:lang w:val="fr-FR" w:eastAsia="en-US"/>
    </w:rPr>
  </w:style>
  <w:style w:type="character" w:customStyle="1" w:styleId="emtidy-5">
    <w:name w:val="emtidy-5"/>
    <w:autoRedefine/>
    <w:qFormat/>
    <w:rsid w:val="00F34F8A"/>
  </w:style>
  <w:style w:type="paragraph" w:customStyle="1" w:styleId="1f4">
    <w:name w:val="样式1"/>
    <w:basedOn w:val="a0"/>
    <w:link w:val="1Char2"/>
    <w:qFormat/>
    <w:rsid w:val="00F34F8A"/>
    <w:pPr>
      <w:spacing w:line="360" w:lineRule="auto"/>
      <w:ind w:firstLine="425"/>
    </w:pPr>
    <w:rPr>
      <w:rFonts w:ascii="宋体" w:hAnsi="宋体"/>
    </w:rPr>
  </w:style>
  <w:style w:type="character" w:customStyle="1" w:styleId="1Char2">
    <w:name w:val="样式1 Char"/>
    <w:link w:val="1f4"/>
    <w:autoRedefine/>
    <w:qFormat/>
    <w:rsid w:val="00F34F8A"/>
    <w:rPr>
      <w:rFonts w:ascii="宋体" w:hAnsi="宋体"/>
      <w:sz w:val="21"/>
      <w:szCs w:val="24"/>
    </w:rPr>
  </w:style>
  <w:style w:type="character" w:customStyle="1" w:styleId="Char14">
    <w:name w:val="批注主题 Char1"/>
    <w:autoRedefine/>
    <w:qFormat/>
    <w:rsid w:val="00F34F8A"/>
    <w:rPr>
      <w:b/>
      <w:kern w:val="2"/>
      <w:sz w:val="21"/>
    </w:rPr>
  </w:style>
  <w:style w:type="paragraph" w:customStyle="1" w:styleId="afff2">
    <w:name w:val="编号列表"/>
    <w:basedOn w:val="a0"/>
    <w:link w:val="Charf2"/>
    <w:qFormat/>
    <w:rsid w:val="00F34F8A"/>
    <w:pPr>
      <w:tabs>
        <w:tab w:val="left" w:pos="360"/>
        <w:tab w:val="left" w:pos="992"/>
      </w:tabs>
      <w:snapToGrid w:val="0"/>
      <w:spacing w:beforeLines="50" w:afterLines="50" w:line="360" w:lineRule="auto"/>
      <w:ind w:left="360" w:hanging="360"/>
    </w:pPr>
    <w:rPr>
      <w:rFonts w:ascii="Verdana" w:hAnsi="Verdana"/>
      <w:szCs w:val="20"/>
    </w:rPr>
  </w:style>
  <w:style w:type="character" w:customStyle="1" w:styleId="Charf2">
    <w:name w:val="编号列表 Char"/>
    <w:link w:val="afff2"/>
    <w:autoRedefine/>
    <w:qFormat/>
    <w:rsid w:val="00F34F8A"/>
    <w:rPr>
      <w:rFonts w:ascii="Verdana" w:hAnsi="Verdana"/>
      <w:kern w:val="2"/>
      <w:sz w:val="24"/>
    </w:rPr>
  </w:style>
  <w:style w:type="paragraph" w:customStyle="1" w:styleId="afff3">
    <w:name w:val="表格"/>
    <w:basedOn w:val="TableParagraph"/>
    <w:link w:val="afff4"/>
    <w:qFormat/>
    <w:rsid w:val="00F34F8A"/>
    <w:pPr>
      <w:snapToGrid w:val="0"/>
      <w:spacing w:before="100" w:beforeAutospacing="1" w:after="100" w:afterAutospacing="1"/>
      <w:jc w:val="center"/>
      <w:textAlignment w:val="center"/>
    </w:pPr>
    <w:rPr>
      <w:rFonts w:ascii="仿宋" w:eastAsia="仿宋_GB2312" w:hAnsi="仿宋" w:cs="仿宋"/>
      <w:sz w:val="20"/>
      <w:szCs w:val="20"/>
    </w:rPr>
  </w:style>
  <w:style w:type="character" w:customStyle="1" w:styleId="afff4">
    <w:name w:val="表格 字符"/>
    <w:link w:val="afff3"/>
    <w:autoRedefine/>
    <w:qFormat/>
    <w:rsid w:val="00F34F8A"/>
    <w:rPr>
      <w:rFonts w:ascii="仿宋" w:eastAsia="仿宋_GB2312" w:hAnsi="仿宋" w:cs="仿宋"/>
      <w:lang w:eastAsia="en-US"/>
    </w:rPr>
  </w:style>
  <w:style w:type="character" w:customStyle="1" w:styleId="2Char11">
    <w:name w:val="正文文本 2 Char1"/>
    <w:autoRedefine/>
    <w:qFormat/>
    <w:rsid w:val="00F34F8A"/>
    <w:rPr>
      <w:rFonts w:ascii="Helvetica-Light" w:hAnsi="Helvetica-Light"/>
      <w:i/>
      <w:iCs/>
      <w:szCs w:val="24"/>
      <w:lang w:eastAsia="en-US"/>
    </w:rPr>
  </w:style>
  <w:style w:type="character" w:customStyle="1" w:styleId="Char40">
    <w:name w:val="Char4"/>
    <w:autoRedefine/>
    <w:qFormat/>
    <w:rsid w:val="00F34F8A"/>
    <w:rPr>
      <w:rFonts w:ascii="宋体" w:hAnsi="Courier New"/>
      <w:kern w:val="2"/>
      <w:sz w:val="21"/>
    </w:rPr>
  </w:style>
  <w:style w:type="character" w:customStyle="1" w:styleId="310">
    <w:name w:val="正文文本 3 字符1"/>
    <w:autoRedefine/>
    <w:uiPriority w:val="99"/>
    <w:semiHidden/>
    <w:qFormat/>
    <w:rsid w:val="00F34F8A"/>
    <w:rPr>
      <w:rFonts w:ascii="Times New Roman" w:eastAsia="宋体" w:hAnsi="Times New Roman" w:cs="Times New Roman"/>
      <w:sz w:val="16"/>
      <w:szCs w:val="16"/>
    </w:rPr>
  </w:style>
  <w:style w:type="character" w:customStyle="1" w:styleId="36">
    <w:name w:val="纯文本 字符3"/>
    <w:autoRedefine/>
    <w:uiPriority w:val="99"/>
    <w:qFormat/>
    <w:rsid w:val="00F34F8A"/>
    <w:rPr>
      <w:rFonts w:ascii="宋体" w:eastAsia="宋体" w:hAnsi="Courier New" w:cs="宋体" w:hint="eastAsia"/>
      <w:kern w:val="2"/>
      <w:sz w:val="21"/>
    </w:rPr>
  </w:style>
  <w:style w:type="character" w:customStyle="1" w:styleId="1f5">
    <w:name w:val="列表段落 字符1"/>
    <w:autoRedefine/>
    <w:uiPriority w:val="34"/>
    <w:qFormat/>
    <w:locked/>
    <w:rsid w:val="00F34F8A"/>
    <w:rPr>
      <w:rFonts w:ascii="仿宋" w:eastAsia="仿宋_GB2312" w:hAnsi="仿宋" w:cs="仿宋"/>
      <w:sz w:val="32"/>
      <w:szCs w:val="22"/>
      <w:lang w:eastAsia="en-US"/>
    </w:rPr>
  </w:style>
  <w:style w:type="character" w:customStyle="1" w:styleId="brandcolor1">
    <w:name w:val="brandcolor1"/>
    <w:autoRedefine/>
    <w:qFormat/>
    <w:rsid w:val="00F34F8A"/>
    <w:rPr>
      <w:color w:val="2685C1"/>
    </w:rPr>
  </w:style>
  <w:style w:type="character" w:customStyle="1" w:styleId="Char50">
    <w:name w:val="Char5"/>
    <w:autoRedefine/>
    <w:qFormat/>
    <w:rsid w:val="00F34F8A"/>
    <w:rPr>
      <w:b/>
      <w:sz w:val="32"/>
      <w:lang w:eastAsia="en-US"/>
    </w:rPr>
  </w:style>
  <w:style w:type="character" w:customStyle="1" w:styleId="unline1">
    <w:name w:val="unline1"/>
    <w:autoRedefine/>
    <w:qFormat/>
    <w:rsid w:val="00F34F8A"/>
    <w:rPr>
      <w:u w:val="none"/>
    </w:rPr>
  </w:style>
  <w:style w:type="paragraph" w:customStyle="1" w:styleId="074">
    <w:name w:val="标书正文:  0.74 厘米"/>
    <w:basedOn w:val="a0"/>
    <w:link w:val="074Char"/>
    <w:qFormat/>
    <w:rsid w:val="00F34F8A"/>
    <w:pPr>
      <w:snapToGrid w:val="0"/>
      <w:spacing w:line="360" w:lineRule="auto"/>
      <w:ind w:firstLine="420"/>
    </w:pPr>
    <w:rPr>
      <w:rFonts w:cs="宋体"/>
      <w:szCs w:val="20"/>
    </w:rPr>
  </w:style>
  <w:style w:type="character" w:customStyle="1" w:styleId="074Char">
    <w:name w:val="标书正文:  0.74 厘米 Char"/>
    <w:link w:val="074"/>
    <w:autoRedefine/>
    <w:qFormat/>
    <w:rsid w:val="00F34F8A"/>
    <w:rPr>
      <w:rFonts w:cs="宋体"/>
      <w:sz w:val="24"/>
    </w:rPr>
  </w:style>
  <w:style w:type="character" w:customStyle="1" w:styleId="font4">
    <w:name w:val="font4"/>
    <w:autoRedefine/>
    <w:qFormat/>
    <w:rsid w:val="00F34F8A"/>
  </w:style>
  <w:style w:type="character" w:customStyle="1" w:styleId="StyleNAPBulletChar">
    <w:name w:val="Style NAP Bullet + 楷体 Char"/>
    <w:autoRedefine/>
    <w:qFormat/>
    <w:rsid w:val="00F34F8A"/>
    <w:rPr>
      <w:rFonts w:ascii="楷体" w:eastAsia="楷体" w:hAnsi="楷体"/>
      <w:sz w:val="21"/>
      <w:lang w:val="en-US" w:eastAsia="zh-CN" w:bidi="ar-SA"/>
    </w:rPr>
  </w:style>
  <w:style w:type="character" w:customStyle="1" w:styleId="SalesGuide2Char">
    <w:name w:val="Sales Guide 2 Char"/>
    <w:autoRedefine/>
    <w:qFormat/>
    <w:rsid w:val="00F34F8A"/>
    <w:rPr>
      <w:rFonts w:ascii="Arial,Bold" w:eastAsia="黑体" w:hAnsi="Arial,Bold" w:cs="Arial,Bold"/>
      <w:sz w:val="24"/>
      <w:szCs w:val="21"/>
      <w:lang w:val="en-US" w:eastAsia="zh-CN" w:bidi="ar-SA"/>
    </w:rPr>
  </w:style>
  <w:style w:type="character" w:customStyle="1" w:styleId="311">
    <w:name w:val="正文文本缩进 3 字符1"/>
    <w:autoRedefine/>
    <w:uiPriority w:val="99"/>
    <w:semiHidden/>
    <w:qFormat/>
    <w:rsid w:val="00F34F8A"/>
    <w:rPr>
      <w:rFonts w:ascii="Times New Roman" w:eastAsia="宋体" w:hAnsi="Times New Roman" w:cs="Times New Roman"/>
      <w:sz w:val="16"/>
      <w:szCs w:val="16"/>
    </w:rPr>
  </w:style>
  <w:style w:type="character" w:customStyle="1" w:styleId="afff5">
    <w:name w:val="??????"/>
    <w:autoRedefine/>
    <w:qFormat/>
    <w:rsid w:val="00F34F8A"/>
    <w:rPr>
      <w:sz w:val="20"/>
    </w:rPr>
  </w:style>
  <w:style w:type="character" w:customStyle="1" w:styleId="black9font1">
    <w:name w:val="black9font1"/>
    <w:autoRedefine/>
    <w:qFormat/>
    <w:rsid w:val="00F34F8A"/>
    <w:rPr>
      <w:rFonts w:ascii="宋体" w:eastAsia="宋体" w:hAnsi="宋体" w:hint="eastAsia"/>
      <w:sz w:val="18"/>
      <w:u w:val="none"/>
    </w:rPr>
  </w:style>
  <w:style w:type="character" w:customStyle="1" w:styleId="newscontent">
    <w:name w:val="newscontent"/>
    <w:autoRedefine/>
    <w:qFormat/>
    <w:rsid w:val="00F34F8A"/>
  </w:style>
  <w:style w:type="character" w:customStyle="1" w:styleId="1f6">
    <w:name w:val="标题 字符1"/>
    <w:autoRedefine/>
    <w:uiPriority w:val="10"/>
    <w:qFormat/>
    <w:rsid w:val="00F34F8A"/>
    <w:rPr>
      <w:rFonts w:ascii="等线 Light" w:eastAsia="等线 Light" w:hAnsi="等线 Light" w:cs="Times New Roman"/>
      <w:b/>
      <w:bCs/>
      <w:sz w:val="32"/>
      <w:szCs w:val="32"/>
    </w:rPr>
  </w:style>
  <w:style w:type="character" w:customStyle="1" w:styleId="1f7">
    <w:name w:val="正文缩进 字符1"/>
    <w:autoRedefine/>
    <w:qFormat/>
    <w:locked/>
    <w:rsid w:val="00F34F8A"/>
    <w:rPr>
      <w:rFonts w:ascii="宋体"/>
      <w:sz w:val="24"/>
    </w:rPr>
  </w:style>
  <w:style w:type="character" w:customStyle="1" w:styleId="1f8">
    <w:name w:val="页码1"/>
    <w:autoRedefine/>
    <w:qFormat/>
    <w:rsid w:val="00F34F8A"/>
  </w:style>
  <w:style w:type="character" w:customStyle="1" w:styleId="1f9">
    <w:name w:val="访问过的超链接1"/>
    <w:autoRedefine/>
    <w:qFormat/>
    <w:rsid w:val="00F34F8A"/>
    <w:rPr>
      <w:color w:val="800080"/>
      <w:u w:val="single"/>
    </w:rPr>
  </w:style>
  <w:style w:type="character" w:customStyle="1" w:styleId="wj">
    <w:name w:val="wj"/>
    <w:autoRedefine/>
    <w:qFormat/>
    <w:rsid w:val="00F34F8A"/>
  </w:style>
  <w:style w:type="character" w:customStyle="1" w:styleId="artcontent">
    <w:name w:val="artcontent"/>
    <w:autoRedefine/>
    <w:qFormat/>
    <w:rsid w:val="00F34F8A"/>
  </w:style>
  <w:style w:type="character" w:customStyle="1" w:styleId="afff6">
    <w:name w:val="非成比例文字"/>
    <w:autoRedefine/>
    <w:qFormat/>
    <w:rsid w:val="00F34F8A"/>
    <w:rPr>
      <w:rFonts w:ascii="Courier New" w:eastAsia="Courier New" w:hAnsi="Courier New" w:cs="Courier New"/>
    </w:rPr>
  </w:style>
  <w:style w:type="character" w:customStyle="1" w:styleId="font2">
    <w:name w:val="font2"/>
    <w:autoRedefine/>
    <w:qFormat/>
    <w:rsid w:val="00F34F8A"/>
  </w:style>
  <w:style w:type="character" w:customStyle="1" w:styleId="213">
    <w:name w:val="正文文本首行缩进 2 字符1"/>
    <w:autoRedefine/>
    <w:uiPriority w:val="99"/>
    <w:semiHidden/>
    <w:qFormat/>
    <w:rsid w:val="00F34F8A"/>
  </w:style>
  <w:style w:type="character" w:customStyle="1" w:styleId="1fa">
    <w:name w:val="文档结构图 字符1"/>
    <w:autoRedefine/>
    <w:uiPriority w:val="99"/>
    <w:semiHidden/>
    <w:qFormat/>
    <w:rsid w:val="00F34F8A"/>
    <w:rPr>
      <w:rFonts w:ascii="Microsoft YaHei UI" w:eastAsia="Microsoft YaHei UI"/>
      <w:sz w:val="18"/>
      <w:szCs w:val="18"/>
    </w:rPr>
  </w:style>
  <w:style w:type="character" w:customStyle="1" w:styleId="para">
    <w:name w:val="para"/>
    <w:autoRedefine/>
    <w:qFormat/>
    <w:rsid w:val="00F34F8A"/>
  </w:style>
  <w:style w:type="character" w:customStyle="1" w:styleId="HTML1">
    <w:name w:val="HTML 预设格式 字符1"/>
    <w:autoRedefine/>
    <w:uiPriority w:val="99"/>
    <w:qFormat/>
    <w:rsid w:val="00F34F8A"/>
    <w:rPr>
      <w:rFonts w:ascii="宋体" w:hAnsi="宋体" w:cs="宋体"/>
      <w:sz w:val="24"/>
      <w:szCs w:val="24"/>
    </w:rPr>
  </w:style>
  <w:style w:type="character" w:customStyle="1" w:styleId="1fb">
    <w:name w:val="脚注引用1"/>
    <w:autoRedefine/>
    <w:qFormat/>
    <w:rsid w:val="00F34F8A"/>
    <w:rPr>
      <w:vertAlign w:val="superscript"/>
    </w:rPr>
  </w:style>
  <w:style w:type="character" w:customStyle="1" w:styleId="1fc">
    <w:name w:val="正文文本缩进 字符1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1fd">
    <w:name w:val="日期 字符1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2f">
    <w:name w:val="批注文字 字符2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214">
    <w:name w:val="正文文本 2 字符1"/>
    <w:autoRedefine/>
    <w:uiPriority w:val="99"/>
    <w:semiHidden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pointnormal1">
    <w:name w:val="point_normal1"/>
    <w:autoRedefine/>
    <w:qFormat/>
    <w:rsid w:val="00F34F8A"/>
    <w:rPr>
      <w:rFonts w:ascii="Arial" w:hAnsi="Arial" w:cs="Arial" w:hint="default"/>
      <w:sz w:val="18"/>
      <w:szCs w:val="18"/>
    </w:rPr>
  </w:style>
  <w:style w:type="character" w:customStyle="1" w:styleId="511">
    <w:name w:val="标题 5 字符1"/>
    <w:autoRedefine/>
    <w:qFormat/>
    <w:rsid w:val="00F34F8A"/>
    <w:rPr>
      <w:b/>
      <w:bCs/>
      <w:kern w:val="2"/>
      <w:sz w:val="28"/>
      <w:szCs w:val="28"/>
    </w:rPr>
  </w:style>
  <w:style w:type="character" w:customStyle="1" w:styleId="pointsmall1">
    <w:name w:val="point_small1"/>
    <w:autoRedefine/>
    <w:qFormat/>
    <w:rsid w:val="00F34F8A"/>
    <w:rPr>
      <w:rFonts w:ascii="Arial" w:hAnsi="Arial" w:cs="Arial" w:hint="default"/>
      <w:sz w:val="18"/>
      <w:szCs w:val="18"/>
    </w:rPr>
  </w:style>
  <w:style w:type="character" w:customStyle="1" w:styleId="2f0">
    <w:name w:val="批注主题 字符2"/>
    <w:autoRedefine/>
    <w:uiPriority w:val="99"/>
    <w:semiHidden/>
    <w:qFormat/>
    <w:rsid w:val="00F34F8A"/>
    <w:rPr>
      <w:rFonts w:ascii="Times New Roman" w:eastAsia="宋体" w:hAnsi="Times New Roman" w:cs="Times New Roman"/>
      <w:b/>
      <w:bCs/>
      <w:szCs w:val="24"/>
    </w:rPr>
  </w:style>
  <w:style w:type="character" w:customStyle="1" w:styleId="huei12b1">
    <w:name w:val="huei12b1"/>
    <w:autoRedefine/>
    <w:qFormat/>
    <w:rsid w:val="00F34F8A"/>
    <w:rPr>
      <w:b/>
      <w:bCs/>
      <w:color w:val="333333"/>
      <w:sz w:val="18"/>
      <w:szCs w:val="18"/>
    </w:rPr>
  </w:style>
  <w:style w:type="character" w:customStyle="1" w:styleId="param-name">
    <w:name w:val="param-name"/>
    <w:autoRedefine/>
    <w:qFormat/>
    <w:rsid w:val="00F34F8A"/>
  </w:style>
  <w:style w:type="character" w:customStyle="1" w:styleId="tw4winMark">
    <w:name w:val="tw4winMark"/>
    <w:autoRedefine/>
    <w:qFormat/>
    <w:rsid w:val="00F34F8A"/>
    <w:rPr>
      <w:rFonts w:ascii="Courier New" w:hAnsi="Courier New"/>
      <w:vanish/>
      <w:color w:val="800080"/>
      <w:vertAlign w:val="subscript"/>
    </w:rPr>
  </w:style>
  <w:style w:type="character" w:customStyle="1" w:styleId="3Char10">
    <w:name w:val="正文文本缩进 3 Char1"/>
    <w:autoRedefine/>
    <w:qFormat/>
    <w:rsid w:val="00F34F8A"/>
    <w:rPr>
      <w:rFonts w:ascii="宋体"/>
      <w:sz w:val="24"/>
    </w:rPr>
  </w:style>
  <w:style w:type="character" w:customStyle="1" w:styleId="Char15">
    <w:name w:val="日期 Char1"/>
    <w:autoRedefine/>
    <w:qFormat/>
    <w:rsid w:val="00F34F8A"/>
    <w:rPr>
      <w:rFonts w:ascii="仿宋_GB2312" w:eastAsia="仿宋_GB2312" w:hAnsi="宋体"/>
      <w:color w:val="000000"/>
      <w:kern w:val="2"/>
      <w:sz w:val="24"/>
      <w:szCs w:val="24"/>
    </w:rPr>
  </w:style>
  <w:style w:type="character" w:customStyle="1" w:styleId="Char25">
    <w:name w:val="批注文字 Char2"/>
    <w:autoRedefine/>
    <w:qFormat/>
    <w:rsid w:val="00F34F8A"/>
    <w:rPr>
      <w:kern w:val="2"/>
      <w:sz w:val="21"/>
      <w:szCs w:val="24"/>
    </w:rPr>
  </w:style>
  <w:style w:type="character" w:customStyle="1" w:styleId="5Char1">
    <w:name w:val="标题 5 Char1"/>
    <w:autoRedefine/>
    <w:qFormat/>
    <w:rsid w:val="00F34F8A"/>
    <w:rPr>
      <w:b/>
      <w:sz w:val="28"/>
    </w:rPr>
  </w:style>
  <w:style w:type="character" w:customStyle="1" w:styleId="4Char1">
    <w:name w:val="标题 4 Char1"/>
    <w:autoRedefine/>
    <w:qFormat/>
    <w:rsid w:val="00F34F8A"/>
    <w:rPr>
      <w:rFonts w:ascii="Arial" w:eastAsia="黑体" w:hAnsi="Arial"/>
      <w:b/>
      <w:sz w:val="28"/>
    </w:rPr>
  </w:style>
  <w:style w:type="character" w:customStyle="1" w:styleId="3Char2">
    <w:name w:val="标题 3 Char2"/>
    <w:autoRedefine/>
    <w:qFormat/>
    <w:rsid w:val="00F34F8A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2Char20">
    <w:name w:val="标题 2 Char2"/>
    <w:autoRedefine/>
    <w:qFormat/>
    <w:rsid w:val="00F34F8A"/>
    <w:rPr>
      <w:rFonts w:ascii="Arial" w:eastAsia="黑体" w:hAnsi="Arial"/>
      <w:b/>
      <w:sz w:val="30"/>
      <w:lang w:val="en-US" w:eastAsia="zh-CN" w:bidi="ar-SA"/>
    </w:rPr>
  </w:style>
  <w:style w:type="character" w:customStyle="1" w:styleId="1Char10">
    <w:name w:val="标题 1 Char1"/>
    <w:autoRedefine/>
    <w:uiPriority w:val="9"/>
    <w:qFormat/>
    <w:rsid w:val="00F34F8A"/>
    <w:rPr>
      <w:rFonts w:ascii="宋体"/>
      <w:b/>
      <w:kern w:val="44"/>
      <w:sz w:val="32"/>
    </w:rPr>
  </w:style>
  <w:style w:type="character" w:customStyle="1" w:styleId="afff7">
    <w:name w:val="????"/>
    <w:autoRedefine/>
    <w:qFormat/>
    <w:rsid w:val="00F34F8A"/>
    <w:rPr>
      <w:position w:val="6"/>
      <w:sz w:val="12"/>
    </w:rPr>
  </w:style>
  <w:style w:type="character" w:customStyle="1" w:styleId="1fe">
    <w:name w:val="页眉 字符1"/>
    <w:autoRedefine/>
    <w:uiPriority w:val="99"/>
    <w:qFormat/>
    <w:locked/>
    <w:rsid w:val="00F34F8A"/>
    <w:rPr>
      <w:rFonts w:cs="Times New Roman"/>
      <w:kern w:val="2"/>
      <w:sz w:val="18"/>
      <w:szCs w:val="18"/>
    </w:rPr>
  </w:style>
  <w:style w:type="paragraph" w:customStyle="1" w:styleId="afff8">
    <w:name w:val="汇视源正文"/>
    <w:link w:val="CharChar0"/>
    <w:qFormat/>
    <w:rsid w:val="00F34F8A"/>
    <w:pPr>
      <w:widowControl w:val="0"/>
      <w:spacing w:line="360" w:lineRule="auto"/>
      <w:ind w:firstLineChars="200" w:firstLine="480"/>
      <w:jc w:val="both"/>
    </w:pPr>
    <w:rPr>
      <w:kern w:val="2"/>
      <w:sz w:val="24"/>
      <w:szCs w:val="22"/>
    </w:rPr>
  </w:style>
  <w:style w:type="character" w:customStyle="1" w:styleId="CharChar0">
    <w:name w:val="汇视源正文 Char Char"/>
    <w:link w:val="afff8"/>
    <w:autoRedefine/>
    <w:qFormat/>
    <w:rsid w:val="00F34F8A"/>
    <w:rPr>
      <w:kern w:val="2"/>
      <w:sz w:val="24"/>
      <w:szCs w:val="22"/>
    </w:rPr>
  </w:style>
  <w:style w:type="character" w:customStyle="1" w:styleId="1ff">
    <w:name w:val="正文文本首行缩进 字符1"/>
    <w:autoRedefine/>
    <w:uiPriority w:val="99"/>
    <w:semiHidden/>
    <w:qFormat/>
    <w:rsid w:val="00F34F8A"/>
  </w:style>
  <w:style w:type="character" w:customStyle="1" w:styleId="HTML2">
    <w:name w:val="HTML 预设格式 字符2"/>
    <w:autoRedefine/>
    <w:uiPriority w:val="99"/>
    <w:semiHidden/>
    <w:qFormat/>
    <w:rsid w:val="00F34F8A"/>
    <w:rPr>
      <w:rFonts w:ascii="Courier New" w:eastAsia="宋体" w:hAnsi="Courier New" w:cs="Courier New"/>
      <w:sz w:val="20"/>
      <w:szCs w:val="20"/>
    </w:rPr>
  </w:style>
  <w:style w:type="character" w:customStyle="1" w:styleId="para1">
    <w:name w:val="para1"/>
    <w:autoRedefine/>
    <w:qFormat/>
    <w:rsid w:val="00F34F8A"/>
    <w:rPr>
      <w:rFonts w:ascii="Arial" w:hAnsi="Arial" w:cs="Arial" w:hint="default"/>
      <w:sz w:val="18"/>
      <w:szCs w:val="18"/>
    </w:rPr>
  </w:style>
  <w:style w:type="character" w:customStyle="1" w:styleId="CharChar2">
    <w:name w:val="Char Char2"/>
    <w:autoRedefine/>
    <w:qFormat/>
    <w:rsid w:val="00F34F8A"/>
    <w:rPr>
      <w:rFonts w:ascii="Times New Roman" w:hAnsi="Times New Roman"/>
      <w:kern w:val="2"/>
      <w:sz w:val="21"/>
    </w:rPr>
  </w:style>
  <w:style w:type="character" w:customStyle="1" w:styleId="xh">
    <w:name w:val="xh"/>
    <w:autoRedefine/>
    <w:qFormat/>
    <w:rsid w:val="00F34F8A"/>
  </w:style>
  <w:style w:type="character" w:customStyle="1" w:styleId="1ff0">
    <w:name w:val="批注主题 字符1"/>
    <w:autoRedefine/>
    <w:uiPriority w:val="99"/>
    <w:semiHidden/>
    <w:qFormat/>
    <w:rsid w:val="00F34F8A"/>
    <w:rPr>
      <w:rFonts w:ascii="Times New Roman" w:eastAsia="宋体" w:hAnsi="Times New Roman" w:cs="Times New Roman"/>
      <w:b/>
      <w:bCs/>
      <w:sz w:val="24"/>
      <w:szCs w:val="21"/>
      <w:lang w:val="en-US" w:eastAsia="zh-CN" w:bidi="ar-SA"/>
    </w:rPr>
  </w:style>
  <w:style w:type="character" w:customStyle="1" w:styleId="pointnormal">
    <w:name w:val="point_normal"/>
    <w:autoRedefine/>
    <w:qFormat/>
    <w:rsid w:val="00F34F8A"/>
  </w:style>
  <w:style w:type="character" w:customStyle="1" w:styleId="Char26">
    <w:name w:val="页眉 Char2"/>
    <w:autoRedefine/>
    <w:uiPriority w:val="99"/>
    <w:qFormat/>
    <w:rsid w:val="00F34F8A"/>
    <w:rPr>
      <w:kern w:val="2"/>
      <w:sz w:val="18"/>
      <w:szCs w:val="18"/>
    </w:rPr>
  </w:style>
  <w:style w:type="character" w:customStyle="1" w:styleId="title141">
    <w:name w:val="title141"/>
    <w:autoRedefine/>
    <w:qFormat/>
    <w:rsid w:val="00F34F8A"/>
    <w:rPr>
      <w:sz w:val="22"/>
      <w:szCs w:val="22"/>
    </w:rPr>
  </w:style>
  <w:style w:type="character" w:customStyle="1" w:styleId="215">
    <w:name w:val="正文文本缩进 2 字符1"/>
    <w:autoRedefine/>
    <w:qFormat/>
    <w:rsid w:val="00F34F8A"/>
    <w:rPr>
      <w:rFonts w:ascii="Times New Roman" w:eastAsia="宋体" w:hAnsi="Times New Roman" w:cs="Times New Roman"/>
      <w:szCs w:val="24"/>
    </w:rPr>
  </w:style>
  <w:style w:type="character" w:customStyle="1" w:styleId="2f1">
    <w:name w:val="批注框文本 字符2"/>
    <w:autoRedefine/>
    <w:uiPriority w:val="99"/>
    <w:semiHidden/>
    <w:qFormat/>
    <w:rsid w:val="00F34F8A"/>
    <w:rPr>
      <w:rFonts w:ascii="Times New Roman" w:eastAsia="宋体" w:hAnsi="Times New Roman" w:cs="Times New Roman"/>
      <w:sz w:val="18"/>
      <w:szCs w:val="18"/>
    </w:rPr>
  </w:style>
  <w:style w:type="character" w:customStyle="1" w:styleId="tcnt3">
    <w:name w:val="tcnt3"/>
    <w:autoRedefine/>
    <w:qFormat/>
    <w:rsid w:val="00F34F8A"/>
  </w:style>
  <w:style w:type="character" w:customStyle="1" w:styleId="Char16">
    <w:name w:val="批注框文本 Char1"/>
    <w:autoRedefine/>
    <w:qFormat/>
    <w:rsid w:val="00F34F8A"/>
    <w:rPr>
      <w:kern w:val="2"/>
      <w:sz w:val="18"/>
    </w:rPr>
  </w:style>
  <w:style w:type="character" w:customStyle="1" w:styleId="3Char11">
    <w:name w:val="正文文本 3 Char1"/>
    <w:autoRedefine/>
    <w:qFormat/>
    <w:rsid w:val="00F34F8A"/>
    <w:rPr>
      <w:kern w:val="2"/>
      <w:sz w:val="16"/>
      <w:szCs w:val="16"/>
    </w:rPr>
  </w:style>
  <w:style w:type="paragraph" w:customStyle="1" w:styleId="1ff1">
    <w:name w:val="正文首行缩进1"/>
    <w:basedOn w:val="a0"/>
    <w:link w:val="Charf3"/>
    <w:qFormat/>
    <w:rsid w:val="00F34F8A"/>
    <w:pPr>
      <w:snapToGrid w:val="0"/>
      <w:spacing w:before="120"/>
      <w:ind w:firstLine="476"/>
    </w:pPr>
    <w:rPr>
      <w:rFonts w:ascii="宋体"/>
      <w:spacing w:val="2"/>
      <w:szCs w:val="20"/>
    </w:rPr>
  </w:style>
  <w:style w:type="character" w:customStyle="1" w:styleId="Charf3">
    <w:name w:val="正文首行缩进 Char"/>
    <w:link w:val="1ff1"/>
    <w:autoRedefine/>
    <w:qFormat/>
    <w:rsid w:val="00F34F8A"/>
    <w:rPr>
      <w:rFonts w:ascii="宋体"/>
      <w:spacing w:val="2"/>
      <w:kern w:val="2"/>
      <w:sz w:val="24"/>
    </w:rPr>
  </w:style>
  <w:style w:type="character" w:customStyle="1" w:styleId="1CharChar">
    <w:name w:val="普通文字1 Char Char"/>
    <w:autoRedefine/>
    <w:qFormat/>
    <w:rsid w:val="00F34F8A"/>
    <w:rPr>
      <w:rFonts w:ascii="宋体" w:hAnsi="Courier New"/>
    </w:rPr>
  </w:style>
  <w:style w:type="character" w:customStyle="1" w:styleId="apple-converted-space">
    <w:name w:val="apple-converted-space"/>
    <w:autoRedefine/>
    <w:qFormat/>
    <w:rsid w:val="00F34F8A"/>
  </w:style>
  <w:style w:type="character" w:customStyle="1" w:styleId="CharChar12">
    <w:name w:val="Char Char12"/>
    <w:autoRedefine/>
    <w:qFormat/>
    <w:rsid w:val="00F34F8A"/>
    <w:rPr>
      <w:rFonts w:eastAsia="宋体"/>
      <w:b/>
      <w:kern w:val="44"/>
      <w:sz w:val="44"/>
      <w:lang w:val="en-US" w:eastAsia="zh-CN"/>
    </w:rPr>
  </w:style>
  <w:style w:type="paragraph" w:customStyle="1" w:styleId="afff9">
    <w:name w:val="标题三"/>
    <w:basedOn w:val="1"/>
    <w:next w:val="1ff2"/>
    <w:link w:val="Charf4"/>
    <w:qFormat/>
    <w:rsid w:val="00F34F8A"/>
    <w:pPr>
      <w:autoSpaceDE/>
      <w:autoSpaceDN/>
      <w:adjustRightInd/>
      <w:spacing w:before="340" w:after="330" w:line="576" w:lineRule="auto"/>
      <w:ind w:left="432" w:hanging="432"/>
      <w:jc w:val="both"/>
    </w:pPr>
    <w:rPr>
      <w:rFonts w:ascii="黑体" w:eastAsia="黑体"/>
      <w:b w:val="0"/>
      <w:sz w:val="28"/>
    </w:rPr>
  </w:style>
  <w:style w:type="character" w:customStyle="1" w:styleId="Charf4">
    <w:name w:val="标题三 Char"/>
    <w:link w:val="afff9"/>
    <w:autoRedefine/>
    <w:qFormat/>
    <w:rsid w:val="00F34F8A"/>
    <w:rPr>
      <w:rFonts w:ascii="黑体" w:eastAsia="黑体"/>
      <w:kern w:val="44"/>
      <w:sz w:val="28"/>
    </w:rPr>
  </w:style>
  <w:style w:type="paragraph" w:customStyle="1" w:styleId="1ff2">
    <w:name w:val="正文文本1"/>
    <w:basedOn w:val="a0"/>
    <w:qFormat/>
    <w:rsid w:val="00F34F8A"/>
    <w:pPr>
      <w:spacing w:line="288" w:lineRule="auto"/>
    </w:pPr>
    <w:rPr>
      <w:rFonts w:ascii="楷体_GB2312" w:eastAsia="楷体_GB2312"/>
      <w:color w:val="FF0000"/>
      <w:szCs w:val="20"/>
    </w:rPr>
  </w:style>
  <w:style w:type="character" w:customStyle="1" w:styleId="afffa">
    <w:name w:val="样式 宋体 小四 黑色"/>
    <w:autoRedefine/>
    <w:qFormat/>
    <w:rsid w:val="00F34F8A"/>
    <w:rPr>
      <w:rFonts w:ascii="宋体" w:eastAsia="楷体_GB2312" w:hAnsi="宋体" w:hint="eastAsia"/>
      <w:color w:val="000000"/>
      <w:kern w:val="0"/>
      <w:sz w:val="24"/>
    </w:rPr>
  </w:style>
  <w:style w:type="character" w:customStyle="1" w:styleId="1ff3">
    <w:name w:val="批注框文本 字符1"/>
    <w:autoRedefine/>
    <w:uiPriority w:val="99"/>
    <w:semiHidden/>
    <w:qFormat/>
    <w:rsid w:val="00F34F8A"/>
    <w:rPr>
      <w:sz w:val="18"/>
      <w:szCs w:val="18"/>
    </w:rPr>
  </w:style>
  <w:style w:type="character" w:customStyle="1" w:styleId="Char27">
    <w:name w:val="正文文本 Char2"/>
    <w:autoRedefine/>
    <w:qFormat/>
    <w:rsid w:val="00F34F8A"/>
    <w:rPr>
      <w:rFonts w:ascii="宋体" w:hAnsi="宋体"/>
      <w:kern w:val="2"/>
      <w:sz w:val="24"/>
      <w:szCs w:val="24"/>
    </w:rPr>
  </w:style>
  <w:style w:type="paragraph" w:customStyle="1" w:styleId="216">
    <w:name w:val="正文文本 21"/>
    <w:basedOn w:val="a0"/>
    <w:qFormat/>
    <w:rsid w:val="00F34F8A"/>
    <w:pPr>
      <w:spacing w:after="120" w:line="480" w:lineRule="auto"/>
    </w:pPr>
    <w:rPr>
      <w:szCs w:val="20"/>
    </w:rPr>
  </w:style>
  <w:style w:type="character" w:customStyle="1" w:styleId="Char28">
    <w:name w:val="正文首行缩进 Char2"/>
    <w:basedOn w:val="Char17"/>
    <w:autoRedefine/>
    <w:semiHidden/>
    <w:qFormat/>
    <w:rsid w:val="00F34F8A"/>
    <w:rPr>
      <w:rFonts w:ascii="宋体" w:hAnsi="宋体"/>
      <w:kern w:val="2"/>
      <w:sz w:val="21"/>
      <w:szCs w:val="24"/>
    </w:rPr>
  </w:style>
  <w:style w:type="paragraph" w:customStyle="1" w:styleId="StyleNAPBullet">
    <w:name w:val="Style NAP Bullet + 楷体"/>
    <w:basedOn w:val="NAPBullet"/>
    <w:qFormat/>
    <w:rsid w:val="00F34F8A"/>
    <w:pPr>
      <w:framePr w:wrap="around"/>
    </w:pPr>
    <w:rPr>
      <w:rFonts w:ascii="楷体" w:eastAsia="楷体" w:hAnsi="楷体"/>
      <w:sz w:val="21"/>
    </w:rPr>
  </w:style>
  <w:style w:type="paragraph" w:customStyle="1" w:styleId="NAPBullet">
    <w:name w:val="NAP Bullet"/>
    <w:basedOn w:val="a0"/>
    <w:qFormat/>
    <w:rsid w:val="00F34F8A"/>
    <w:pPr>
      <w:framePr w:hSpace="187" w:vSpace="187" w:wrap="around" w:hAnchor="text" w:yAlign="top"/>
      <w:spacing w:line="240" w:lineRule="atLeast"/>
      <w:ind w:left="720" w:hanging="360"/>
    </w:pPr>
    <w:rPr>
      <w:sz w:val="22"/>
      <w:szCs w:val="20"/>
    </w:rPr>
  </w:style>
  <w:style w:type="paragraph" w:customStyle="1" w:styleId="1ff4">
    <w:name w:val="首行缩进 1"/>
    <w:basedOn w:val="a0"/>
    <w:qFormat/>
    <w:rsid w:val="00F34F8A"/>
    <w:pPr>
      <w:spacing w:after="120" w:line="360" w:lineRule="auto"/>
      <w:ind w:firstLineChars="200" w:firstLine="200"/>
    </w:pPr>
    <w:rPr>
      <w:szCs w:val="20"/>
    </w:rPr>
  </w:style>
  <w:style w:type="paragraph" w:customStyle="1" w:styleId="font11">
    <w:name w:val="font11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217">
    <w:name w:val="列表 21"/>
    <w:basedOn w:val="a0"/>
    <w:qFormat/>
    <w:rsid w:val="00F34F8A"/>
    <w:pPr>
      <w:ind w:leftChars="200" w:left="100" w:hangingChars="200" w:hanging="200"/>
    </w:pPr>
    <w:rPr>
      <w:szCs w:val="20"/>
    </w:rPr>
  </w:style>
  <w:style w:type="paragraph" w:customStyle="1" w:styleId="218">
    <w:name w:val="列表项目符号 21"/>
    <w:basedOn w:val="a0"/>
    <w:qFormat/>
    <w:rsid w:val="00F34F8A"/>
    <w:pPr>
      <w:spacing w:line="360" w:lineRule="auto"/>
      <w:ind w:left="480"/>
    </w:pPr>
    <w:rPr>
      <w:szCs w:val="20"/>
    </w:rPr>
  </w:style>
  <w:style w:type="paragraph" w:customStyle="1" w:styleId="ddddd">
    <w:name w:val="ddddd"/>
    <w:basedOn w:val="a0"/>
    <w:qFormat/>
    <w:rsid w:val="00F34F8A"/>
    <w:pPr>
      <w:pageBreakBefore/>
    </w:pPr>
    <w:rPr>
      <w:rFonts w:ascii="Tahoma" w:hAnsi="Tahoma"/>
      <w:szCs w:val="20"/>
    </w:rPr>
  </w:style>
  <w:style w:type="paragraph" w:customStyle="1" w:styleId="CNTitle">
    <w:name w:val="CN Title"/>
    <w:basedOn w:val="a0"/>
    <w:qFormat/>
    <w:rsid w:val="00F34F8A"/>
    <w:pPr>
      <w:widowControl/>
      <w:tabs>
        <w:tab w:val="left" w:pos="360"/>
        <w:tab w:val="left" w:pos="720"/>
      </w:tabs>
      <w:spacing w:before="144" w:after="72"/>
      <w:jc w:val="center"/>
    </w:pPr>
    <w:rPr>
      <w:b/>
      <w:sz w:val="28"/>
      <w:szCs w:val="20"/>
    </w:rPr>
  </w:style>
  <w:style w:type="paragraph" w:customStyle="1" w:styleId="xl79">
    <w:name w:val="xl79"/>
    <w:basedOn w:val="a0"/>
    <w:qFormat/>
    <w:rsid w:val="00F34F8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afffb">
    <w:name w:val="列表内容"/>
    <w:basedOn w:val="a0"/>
    <w:next w:val="a0"/>
    <w:qFormat/>
    <w:rsid w:val="00F34F8A"/>
    <w:pPr>
      <w:widowControl/>
      <w:tabs>
        <w:tab w:val="left" w:pos="600"/>
        <w:tab w:val="left" w:pos="840"/>
      </w:tabs>
      <w:ind w:left="600" w:hanging="600"/>
    </w:pPr>
    <w:rPr>
      <w:sz w:val="18"/>
      <w:szCs w:val="20"/>
    </w:rPr>
  </w:style>
  <w:style w:type="paragraph" w:customStyle="1" w:styleId="1ff5">
    <w:name w:val="页脚1"/>
    <w:basedOn w:val="a0"/>
    <w:uiPriority w:val="99"/>
    <w:qFormat/>
    <w:rsid w:val="00F34F8A"/>
    <w:pPr>
      <w:tabs>
        <w:tab w:val="center" w:pos="4153"/>
        <w:tab w:val="right" w:pos="8306"/>
      </w:tabs>
      <w:snapToGrid w:val="0"/>
    </w:pPr>
    <w:rPr>
      <w:sz w:val="18"/>
      <w:szCs w:val="20"/>
    </w:rPr>
  </w:style>
  <w:style w:type="paragraph" w:customStyle="1" w:styleId="xl84">
    <w:name w:val="xl84"/>
    <w:basedOn w:val="a0"/>
    <w:qFormat/>
    <w:rsid w:val="00F34F8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Sourcetext">
    <w:name w:val="Sourcetext"/>
    <w:basedOn w:val="a0"/>
    <w:qFormat/>
    <w:rsid w:val="00F34F8A"/>
    <w:pPr>
      <w:widowControl/>
      <w:spacing w:after="120"/>
      <w:ind w:left="2160"/>
    </w:pPr>
    <w:rPr>
      <w:rFonts w:ascii="Book Antiqua" w:hAnsi="Book Antiqua"/>
      <w:sz w:val="20"/>
      <w:szCs w:val="20"/>
      <w:lang w:eastAsia="en-US"/>
    </w:rPr>
  </w:style>
  <w:style w:type="paragraph" w:customStyle="1" w:styleId="SectionHeading3">
    <w:name w:val="Section Heading 3"/>
    <w:basedOn w:val="af3"/>
    <w:qFormat/>
    <w:rsid w:val="00F34F8A"/>
    <w:pPr>
      <w:framePr w:hSpace="187" w:vSpace="187" w:wrap="around" w:hAnchor="text" w:yAlign="top"/>
      <w:spacing w:line="360" w:lineRule="atLeast"/>
      <w:jc w:val="left"/>
      <w:textAlignment w:val="baseline"/>
    </w:pPr>
    <w:rPr>
      <w:rFonts w:ascii="Calibri" w:hAnsi="Calibri"/>
      <w:b/>
      <w:caps/>
      <w:kern w:val="0"/>
      <w:sz w:val="20"/>
    </w:rPr>
  </w:style>
  <w:style w:type="paragraph" w:customStyle="1" w:styleId="53">
    <w:name w:val="标题5"/>
    <w:basedOn w:val="a0"/>
    <w:qFormat/>
    <w:rsid w:val="00F34F8A"/>
    <w:pPr>
      <w:tabs>
        <w:tab w:val="left" w:pos="0"/>
      </w:tabs>
      <w:autoSpaceDE w:val="0"/>
      <w:autoSpaceDN w:val="0"/>
      <w:snapToGrid w:val="0"/>
      <w:spacing w:line="320" w:lineRule="atLeast"/>
    </w:pPr>
    <w:rPr>
      <w:rFonts w:ascii="宋体"/>
      <w:szCs w:val="20"/>
    </w:rPr>
  </w:style>
  <w:style w:type="paragraph" w:customStyle="1" w:styleId="NormalBullets">
    <w:name w:val="Normal Bullets"/>
    <w:basedOn w:val="a0"/>
    <w:qFormat/>
    <w:rsid w:val="00F34F8A"/>
    <w:pPr>
      <w:widowControl/>
      <w:tabs>
        <w:tab w:val="left" w:pos="600"/>
      </w:tabs>
      <w:spacing w:after="120"/>
      <w:ind w:left="2520" w:hanging="600"/>
    </w:pPr>
    <w:rPr>
      <w:rFonts w:ascii="Palatino" w:hAnsi="Palatino"/>
      <w:sz w:val="20"/>
      <w:lang w:eastAsia="en-US"/>
    </w:rPr>
  </w:style>
  <w:style w:type="paragraph" w:customStyle="1" w:styleId="g111-4">
    <w:name w:val="g 1.1(1)-4"/>
    <w:basedOn w:val="a0"/>
    <w:qFormat/>
    <w:rsid w:val="00F34F8A"/>
    <w:pPr>
      <w:tabs>
        <w:tab w:val="right" w:pos="839"/>
        <w:tab w:val="left" w:pos="1021"/>
        <w:tab w:val="left" w:pos="4536"/>
      </w:tabs>
      <w:spacing w:after="80" w:line="326" w:lineRule="atLeast"/>
      <w:ind w:left="1021" w:hanging="1021"/>
    </w:pPr>
    <w:rPr>
      <w:rFonts w:eastAsia="MS Mincho"/>
      <w:sz w:val="19"/>
      <w:szCs w:val="20"/>
      <w:lang w:eastAsia="ja-JP"/>
    </w:rPr>
  </w:style>
  <w:style w:type="paragraph" w:customStyle="1" w:styleId="Char31">
    <w:name w:val="Char31"/>
    <w:basedOn w:val="a0"/>
    <w:qFormat/>
    <w:rsid w:val="00F34F8A"/>
    <w:rPr>
      <w:rFonts w:ascii="Tahoma" w:hAnsi="Tahoma"/>
      <w:szCs w:val="20"/>
    </w:rPr>
  </w:style>
  <w:style w:type="paragraph" w:customStyle="1" w:styleId="xl80">
    <w:name w:val="xl80"/>
    <w:basedOn w:val="a0"/>
    <w:qFormat/>
    <w:rsid w:val="00F34F8A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Style52">
    <w:name w:val="_Style 52"/>
    <w:basedOn w:val="a0"/>
    <w:next w:val="afff"/>
    <w:qFormat/>
    <w:rsid w:val="00F34F8A"/>
    <w:pPr>
      <w:autoSpaceDE w:val="0"/>
      <w:autoSpaceDN w:val="0"/>
      <w:ind w:left="1120" w:hanging="420"/>
    </w:pPr>
    <w:rPr>
      <w:rFonts w:ascii="仿宋" w:eastAsia="仿宋_GB2312" w:hAnsi="仿宋" w:cs="仿宋"/>
      <w:sz w:val="32"/>
      <w:szCs w:val="22"/>
      <w:lang w:eastAsia="en-US"/>
    </w:rPr>
  </w:style>
  <w:style w:type="paragraph" w:customStyle="1" w:styleId="Char60">
    <w:name w:val="Char6"/>
    <w:basedOn w:val="a0"/>
    <w:qFormat/>
    <w:rsid w:val="00F34F8A"/>
    <w:pPr>
      <w:spacing w:line="360" w:lineRule="auto"/>
      <w:ind w:firstLineChars="200" w:firstLine="200"/>
    </w:pPr>
    <w:rPr>
      <w:rFonts w:ascii="Tahoma" w:hAnsi="Tahoma"/>
      <w:szCs w:val="20"/>
    </w:rPr>
  </w:style>
  <w:style w:type="paragraph" w:customStyle="1" w:styleId="3h3H3sect12366">
    <w:name w:val="样式 标题 3h3H3sect1.2.3 + 五号 段前: 6 磅 段后: 6 磅 行距: 单倍行距"/>
    <w:basedOn w:val="30"/>
    <w:qFormat/>
    <w:rsid w:val="00F34F8A"/>
    <w:pPr>
      <w:autoSpaceDE/>
      <w:autoSpaceDN/>
      <w:spacing w:before="120"/>
      <w:jc w:val="both"/>
    </w:pPr>
    <w:rPr>
      <w:rFonts w:ascii="Times New Roman"/>
      <w:sz w:val="21"/>
      <w:u w:val="none"/>
    </w:rPr>
  </w:style>
  <w:style w:type="character" w:customStyle="1" w:styleId="3Char1">
    <w:name w:val="标题 3 Char1"/>
    <w:link w:val="30"/>
    <w:autoRedefine/>
    <w:qFormat/>
    <w:rsid w:val="00F34F8A"/>
    <w:rPr>
      <w:rFonts w:ascii="宋体"/>
      <w:b/>
      <w:sz w:val="24"/>
      <w:u w:val="single"/>
    </w:rPr>
  </w:style>
  <w:style w:type="paragraph" w:customStyle="1" w:styleId="Product-TableText1">
    <w:name w:val="Product-TableText1"/>
    <w:basedOn w:val="a0"/>
    <w:qFormat/>
    <w:rsid w:val="00F34F8A"/>
    <w:pPr>
      <w:widowControl/>
    </w:pPr>
    <w:rPr>
      <w:rFonts w:ascii="Arial Narrow" w:hAnsi="Arial Narrow"/>
      <w:i/>
      <w:sz w:val="20"/>
    </w:rPr>
  </w:style>
  <w:style w:type="paragraph" w:customStyle="1" w:styleId="312">
    <w:name w:val="列表 31"/>
    <w:basedOn w:val="a0"/>
    <w:qFormat/>
    <w:rsid w:val="00F34F8A"/>
    <w:pPr>
      <w:ind w:leftChars="400" w:left="100" w:hangingChars="200" w:hanging="200"/>
    </w:pPr>
    <w:rPr>
      <w:szCs w:val="20"/>
    </w:rPr>
  </w:style>
  <w:style w:type="paragraph" w:customStyle="1" w:styleId="font16">
    <w:name w:val="font16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ff6">
    <w:name w:val="项目 1"/>
    <w:basedOn w:val="a0"/>
    <w:qFormat/>
    <w:rsid w:val="00F34F8A"/>
    <w:pPr>
      <w:tabs>
        <w:tab w:val="left" w:pos="720"/>
      </w:tabs>
      <w:snapToGrid w:val="0"/>
      <w:spacing w:afterLines="50"/>
      <w:ind w:left="720" w:hanging="720"/>
    </w:pPr>
    <w:rPr>
      <w:rFonts w:ascii="Tahoma" w:hAnsi="Tahoma"/>
      <w:szCs w:val="20"/>
    </w:rPr>
  </w:style>
  <w:style w:type="paragraph" w:customStyle="1" w:styleId="CharCharCharCharCharChar1CharCharCharCharCharCharCharCharCharCharCharCharCharChar">
    <w:name w:val="Char Char Char Char Char Char1 Char Char Char Char Char Char Char Char Char Char Char Char Char Char"/>
    <w:basedOn w:val="a0"/>
    <w:qFormat/>
    <w:rsid w:val="00F34F8A"/>
    <w:pPr>
      <w:widowControl/>
      <w:spacing w:after="160" w:line="240" w:lineRule="exact"/>
    </w:pPr>
    <w:rPr>
      <w:rFonts w:ascii="Verdana" w:eastAsia="仿宋_GB2312" w:hAnsi="Verdana"/>
      <w:szCs w:val="20"/>
      <w:lang w:eastAsia="en-US"/>
    </w:rPr>
  </w:style>
  <w:style w:type="paragraph" w:customStyle="1" w:styleId="standardtext2">
    <w:name w:val="standard text 2"/>
    <w:basedOn w:val="a0"/>
    <w:qFormat/>
    <w:rsid w:val="00F34F8A"/>
    <w:pPr>
      <w:framePr w:hSpace="187" w:vSpace="187" w:wrap="around" w:hAnchor="text" w:yAlign="top"/>
      <w:tabs>
        <w:tab w:val="left" w:pos="720"/>
      </w:tabs>
      <w:spacing w:line="300" w:lineRule="auto"/>
      <w:ind w:left="425"/>
    </w:pPr>
    <w:rPr>
      <w:rFonts w:ascii="Arial" w:hAnsi="Arial" w:cs="Arial"/>
      <w:sz w:val="22"/>
      <w:szCs w:val="20"/>
    </w:rPr>
  </w:style>
  <w:style w:type="paragraph" w:customStyle="1" w:styleId="219">
    <w:name w:val="列表接续 21"/>
    <w:basedOn w:val="a0"/>
    <w:qFormat/>
    <w:rsid w:val="00F34F8A"/>
    <w:pPr>
      <w:spacing w:after="120"/>
      <w:ind w:leftChars="400" w:left="840"/>
    </w:pPr>
    <w:rPr>
      <w:szCs w:val="20"/>
    </w:rPr>
  </w:style>
  <w:style w:type="paragraph" w:customStyle="1" w:styleId="Sourcetextbullet">
    <w:name w:val="Sourcetext bullet"/>
    <w:basedOn w:val="a0"/>
    <w:qFormat/>
    <w:rsid w:val="00F34F8A"/>
    <w:pPr>
      <w:widowControl/>
      <w:tabs>
        <w:tab w:val="left" w:pos="480"/>
      </w:tabs>
      <w:spacing w:after="120"/>
      <w:ind w:left="2160" w:hanging="480"/>
    </w:pPr>
    <w:rPr>
      <w:rFonts w:ascii="Book Antiqua" w:hAnsi="Book Antiqua"/>
      <w:sz w:val="20"/>
      <w:szCs w:val="20"/>
    </w:rPr>
  </w:style>
  <w:style w:type="paragraph" w:customStyle="1" w:styleId="font18">
    <w:name w:val="font18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68">
    <w:name w:val="xl6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2f2">
    <w:name w:val="????2"/>
    <w:basedOn w:val="af3"/>
    <w:qFormat/>
    <w:rsid w:val="00F34F8A"/>
    <w:pPr>
      <w:jc w:val="left"/>
      <w:textAlignment w:val="baseline"/>
    </w:pPr>
    <w:rPr>
      <w:rFonts w:ascii="Calibri" w:hAnsi="Calibri"/>
      <w:i/>
      <w:kern w:val="0"/>
      <w:sz w:val="14"/>
    </w:rPr>
  </w:style>
  <w:style w:type="paragraph" w:customStyle="1" w:styleId="NAPNormal">
    <w:name w:val="NAP Normal"/>
    <w:basedOn w:val="a0"/>
    <w:qFormat/>
    <w:rsid w:val="00F34F8A"/>
    <w:pPr>
      <w:framePr w:hSpace="187" w:vSpace="187" w:wrap="around" w:hAnchor="text" w:yAlign="top"/>
      <w:spacing w:line="240" w:lineRule="exact"/>
    </w:pPr>
    <w:rPr>
      <w:sz w:val="22"/>
      <w:szCs w:val="20"/>
    </w:rPr>
  </w:style>
  <w:style w:type="paragraph" w:customStyle="1" w:styleId="1Heading0H1PIM1123321Title1h11ch">
    <w:name w:val="样式 标题 1Heading 0H1PIM 1123321Title1卷标题h11.ch章节标题第*部分..."/>
    <w:basedOn w:val="1"/>
    <w:qFormat/>
    <w:rsid w:val="00F34F8A"/>
    <w:pPr>
      <w:tabs>
        <w:tab w:val="left" w:pos="420"/>
      </w:tabs>
      <w:autoSpaceDE/>
      <w:autoSpaceDN/>
      <w:adjustRightInd/>
      <w:spacing w:before="340" w:after="330" w:line="360" w:lineRule="auto"/>
      <w:ind w:left="420" w:hanging="420"/>
      <w:jc w:val="both"/>
    </w:pPr>
    <w:rPr>
      <w:rFonts w:ascii="Arial" w:hAnsi="Arial"/>
      <w:color w:val="000000"/>
      <w:sz w:val="44"/>
    </w:rPr>
  </w:style>
  <w:style w:type="paragraph" w:customStyle="1" w:styleId="Birdseed">
    <w:name w:val="Birdseed"/>
    <w:basedOn w:val="a0"/>
    <w:qFormat/>
    <w:rsid w:val="00F34F8A"/>
    <w:pPr>
      <w:widowControl/>
    </w:pPr>
    <w:rPr>
      <w:rFonts w:ascii="Palatino Linotype" w:hAnsi="Palatino Linotype"/>
      <w:sz w:val="18"/>
      <w:szCs w:val="20"/>
    </w:rPr>
  </w:style>
  <w:style w:type="paragraph" w:customStyle="1" w:styleId="Pa0">
    <w:name w:val="Pa0"/>
    <w:basedOn w:val="Default"/>
    <w:next w:val="Default"/>
    <w:uiPriority w:val="99"/>
    <w:qFormat/>
    <w:rsid w:val="00F34F8A"/>
    <w:pPr>
      <w:spacing w:line="241" w:lineRule="auto"/>
    </w:pPr>
    <w:rPr>
      <w:rFonts w:ascii="EtGsHeiBold" w:eastAsia="EtGsHeiBold" w:hAnsi="Calibri" w:cs="Times New Roman"/>
      <w:color w:val="auto"/>
    </w:rPr>
  </w:style>
  <w:style w:type="paragraph" w:customStyle="1" w:styleId="tablebody">
    <w:name w:val="table body"/>
    <w:basedOn w:val="a0"/>
    <w:qFormat/>
    <w:rsid w:val="00F34F8A"/>
    <w:pPr>
      <w:widowControl/>
      <w:spacing w:before="40" w:after="40"/>
    </w:pPr>
    <w:rPr>
      <w:rFonts w:ascii="Arial" w:hAnsi="Arial"/>
      <w:sz w:val="20"/>
      <w:szCs w:val="20"/>
      <w:lang w:eastAsia="en-US"/>
    </w:rPr>
  </w:style>
  <w:style w:type="paragraph" w:customStyle="1" w:styleId="FigureandTableTitle">
    <w:name w:val="Figure and Table Title"/>
    <w:basedOn w:val="a0"/>
    <w:qFormat/>
    <w:rsid w:val="00F34F8A"/>
    <w:pPr>
      <w:widowControl/>
      <w:ind w:left="2160"/>
    </w:pPr>
    <w:rPr>
      <w:rFonts w:ascii="Helvetica-Light" w:hAnsi="Helvetica-Light"/>
      <w:b/>
      <w:bCs/>
      <w:sz w:val="20"/>
      <w:lang w:eastAsia="en-US"/>
    </w:rPr>
  </w:style>
  <w:style w:type="paragraph" w:customStyle="1" w:styleId="ALTW">
    <w:name w:val="正文文字(ALT+W)"/>
    <w:basedOn w:val="a0"/>
    <w:next w:val="13"/>
    <w:qFormat/>
    <w:rsid w:val="00F34F8A"/>
    <w:pPr>
      <w:snapToGrid w:val="0"/>
      <w:spacing w:line="360" w:lineRule="auto"/>
      <w:ind w:firstLine="420"/>
    </w:pPr>
    <w:rPr>
      <w:szCs w:val="20"/>
    </w:rPr>
  </w:style>
  <w:style w:type="paragraph" w:customStyle="1" w:styleId="Charf5">
    <w:name w:val="章正文 Char"/>
    <w:basedOn w:val="a0"/>
    <w:qFormat/>
    <w:rsid w:val="00F34F8A"/>
    <w:pPr>
      <w:spacing w:afterLines="50" w:line="380" w:lineRule="exact"/>
      <w:ind w:firstLineChars="200" w:firstLine="504"/>
    </w:pPr>
    <w:rPr>
      <w:rFonts w:ascii="宋体" w:hAnsi="宋体"/>
      <w:spacing w:val="6"/>
    </w:rPr>
  </w:style>
  <w:style w:type="paragraph" w:customStyle="1" w:styleId="313">
    <w:name w:val="列表接续 31"/>
    <w:basedOn w:val="a0"/>
    <w:qFormat/>
    <w:rsid w:val="00F34F8A"/>
    <w:pPr>
      <w:spacing w:after="120"/>
      <w:ind w:leftChars="600" w:left="1260"/>
    </w:pPr>
    <w:rPr>
      <w:szCs w:val="20"/>
    </w:rPr>
  </w:style>
  <w:style w:type="paragraph" w:customStyle="1" w:styleId="1ff7">
    <w:name w:val="正文加点1"/>
    <w:basedOn w:val="13"/>
    <w:qFormat/>
    <w:rsid w:val="00F34F8A"/>
    <w:pPr>
      <w:widowControl w:val="0"/>
      <w:tabs>
        <w:tab w:val="left" w:pos="600"/>
      </w:tabs>
      <w:adjustRightInd/>
      <w:snapToGrid/>
      <w:spacing w:beforeLines="50" w:afterLines="50" w:line="360" w:lineRule="auto"/>
      <w:ind w:left="600" w:hanging="600"/>
    </w:pPr>
    <w:rPr>
      <w:rFonts w:ascii="Arial" w:hAnsi="Arial"/>
      <w:b/>
      <w:snapToGrid/>
      <w:color w:val="auto"/>
      <w:kern w:val="2"/>
      <w:sz w:val="24"/>
    </w:rPr>
  </w:style>
  <w:style w:type="paragraph" w:customStyle="1" w:styleId="h111">
    <w:name w:val="h 1.1(1)英語"/>
    <w:basedOn w:val="a0"/>
    <w:qFormat/>
    <w:rsid w:val="00F34F8A"/>
    <w:pPr>
      <w:tabs>
        <w:tab w:val="right" w:pos="839"/>
        <w:tab w:val="left" w:pos="1021"/>
      </w:tabs>
      <w:spacing w:line="326" w:lineRule="atLeast"/>
      <w:ind w:left="1021" w:hanging="1021"/>
    </w:pPr>
    <w:rPr>
      <w:rFonts w:eastAsia="MS Mincho"/>
      <w:sz w:val="22"/>
      <w:szCs w:val="20"/>
      <w:lang w:eastAsia="ja-JP"/>
    </w:rPr>
  </w:style>
  <w:style w:type="paragraph" w:customStyle="1" w:styleId="CharChar1CharCharCharChar1CharCharCharCharCharCharCharCharCharCharCharChar1">
    <w:name w:val="Char Char1 Char Char Char Char1 Char Char Char Char Char Char Char Char Char Char Char Char1"/>
    <w:basedOn w:val="a0"/>
    <w:qFormat/>
    <w:rsid w:val="00F34F8A"/>
    <w:rPr>
      <w:rFonts w:ascii="Tahoma" w:hAnsi="Tahoma"/>
      <w:szCs w:val="20"/>
    </w:rPr>
  </w:style>
  <w:style w:type="paragraph" w:customStyle="1" w:styleId="1ff8">
    <w:name w:val="列表编号1"/>
    <w:basedOn w:val="a0"/>
    <w:qFormat/>
    <w:rsid w:val="00F34F8A"/>
    <w:pPr>
      <w:tabs>
        <w:tab w:val="left" w:pos="360"/>
      </w:tabs>
      <w:snapToGrid w:val="0"/>
      <w:spacing w:line="360" w:lineRule="auto"/>
      <w:ind w:left="360" w:hangingChars="200" w:hanging="360"/>
    </w:pPr>
    <w:rPr>
      <w:szCs w:val="20"/>
    </w:rPr>
  </w:style>
  <w:style w:type="paragraph" w:customStyle="1" w:styleId="SubBullets">
    <w:name w:val="Sub Bullets"/>
    <w:basedOn w:val="NormalBullets"/>
    <w:qFormat/>
    <w:rsid w:val="00F34F8A"/>
    <w:pPr>
      <w:tabs>
        <w:tab w:val="left" w:pos="643"/>
        <w:tab w:val="left" w:pos="1740"/>
        <w:tab w:val="left" w:pos="3240"/>
      </w:tabs>
      <w:spacing w:after="0"/>
      <w:ind w:left="2880" w:hanging="420"/>
    </w:pPr>
    <w:rPr>
      <w:rFonts w:ascii="Palatino Linotype" w:hAnsi="Palatino Linotype"/>
    </w:rPr>
  </w:style>
  <w:style w:type="paragraph" w:customStyle="1" w:styleId="1ff9">
    <w:name w:val="文本框样式1"/>
    <w:basedOn w:val="a0"/>
    <w:qFormat/>
    <w:rsid w:val="00F34F8A"/>
    <w:pPr>
      <w:snapToGrid w:val="0"/>
      <w:spacing w:before="60" w:line="180" w:lineRule="exact"/>
    </w:pPr>
    <w:rPr>
      <w:szCs w:val="20"/>
    </w:rPr>
  </w:style>
  <w:style w:type="paragraph" w:customStyle="1" w:styleId="Product-Level1">
    <w:name w:val="Product-Level1"/>
    <w:basedOn w:val="a0"/>
    <w:qFormat/>
    <w:rsid w:val="00F34F8A"/>
    <w:pPr>
      <w:widowControl/>
      <w:ind w:left="284"/>
    </w:pPr>
    <w:rPr>
      <w:rFonts w:ascii="宋体" w:hAnsi="宋体"/>
      <w:b/>
      <w:sz w:val="32"/>
    </w:rPr>
  </w:style>
  <w:style w:type="paragraph" w:customStyle="1" w:styleId="26012">
    <w:name w:val="样式 样式 样式 标题 2 + 宋体 五号 非加粗 黑色 + 段前: 6 磅 段后: 0 磅 行距: 单倍行距 + 段前: 12..."/>
    <w:basedOn w:val="260"/>
    <w:qFormat/>
    <w:rsid w:val="00F34F8A"/>
    <w:pPr>
      <w:spacing w:before="240"/>
    </w:pPr>
  </w:style>
  <w:style w:type="paragraph" w:customStyle="1" w:styleId="260">
    <w:name w:val="样式 样式 标题 2 + 宋体 五号 非加粗 黑色 + 段前: 6 磅 段后: 0 磅 行距: 单倍行距"/>
    <w:basedOn w:val="2f3"/>
    <w:qFormat/>
    <w:rsid w:val="00F34F8A"/>
    <w:pPr>
      <w:spacing w:line="240" w:lineRule="auto"/>
    </w:pPr>
    <w:rPr>
      <w:bCs/>
    </w:rPr>
  </w:style>
  <w:style w:type="paragraph" w:customStyle="1" w:styleId="2f3">
    <w:name w:val="样式 标题 2 + 宋体 五号 非加粗 黑色"/>
    <w:basedOn w:val="20"/>
    <w:qFormat/>
    <w:rsid w:val="00F34F8A"/>
    <w:pPr>
      <w:autoSpaceDE/>
      <w:autoSpaceDN/>
      <w:spacing w:before="260" w:after="260" w:line="416" w:lineRule="atLeast"/>
      <w:ind w:left="360"/>
      <w:jc w:val="both"/>
    </w:pPr>
    <w:rPr>
      <w:rFonts w:ascii="宋体" w:eastAsia="宋体" w:hAnsi="宋体" w:cs="Times New Roman"/>
      <w:b w:val="0"/>
      <w:color w:val="000000"/>
      <w:sz w:val="21"/>
    </w:rPr>
  </w:style>
  <w:style w:type="paragraph" w:customStyle="1" w:styleId="afffc">
    <w:name w:val="空项目内容"/>
    <w:basedOn w:val="a0"/>
    <w:qFormat/>
    <w:rsid w:val="00F34F8A"/>
    <w:pPr>
      <w:tabs>
        <w:tab w:val="left" w:pos="720"/>
      </w:tabs>
      <w:spacing w:line="360" w:lineRule="auto"/>
      <w:ind w:left="720" w:hanging="720"/>
    </w:pPr>
    <w:rPr>
      <w:szCs w:val="20"/>
    </w:rPr>
  </w:style>
  <w:style w:type="paragraph" w:customStyle="1" w:styleId="XHBodyTextV1">
    <w:name w:val="XH BodyTextV1"/>
    <w:basedOn w:val="a0"/>
    <w:qFormat/>
    <w:rsid w:val="00F34F8A"/>
    <w:pPr>
      <w:spacing w:line="360" w:lineRule="auto"/>
      <w:ind w:firstLineChars="200" w:firstLine="480"/>
    </w:pPr>
    <w:rPr>
      <w:rFonts w:ascii="宋体" w:hAnsi="宋体"/>
    </w:rPr>
  </w:style>
  <w:style w:type="paragraph" w:customStyle="1" w:styleId="CharChar3">
    <w:name w:val="Char Char3"/>
    <w:basedOn w:val="a0"/>
    <w:qFormat/>
    <w:rsid w:val="00F34F8A"/>
    <w:pPr>
      <w:snapToGrid w:val="0"/>
      <w:spacing w:line="300" w:lineRule="auto"/>
    </w:pPr>
  </w:style>
  <w:style w:type="paragraph" w:customStyle="1" w:styleId="1111">
    <w:name w:val="招标文件1.1.1.1"/>
    <w:basedOn w:val="a0"/>
    <w:qFormat/>
    <w:rsid w:val="00F34F8A"/>
    <w:pPr>
      <w:spacing w:before="120" w:after="120" w:line="480" w:lineRule="exact"/>
      <w:ind w:left="200"/>
      <w:outlineLvl w:val="4"/>
    </w:pPr>
    <w:rPr>
      <w:rFonts w:ascii="宋体"/>
      <w:b/>
      <w:spacing w:val="10"/>
      <w:w w:val="95"/>
      <w:szCs w:val="20"/>
    </w:rPr>
  </w:style>
  <w:style w:type="paragraph" w:customStyle="1" w:styleId="Style155">
    <w:name w:val="_Style 155"/>
    <w:basedOn w:val="a0"/>
    <w:qFormat/>
    <w:rsid w:val="00F34F8A"/>
    <w:pPr>
      <w:ind w:firstLineChars="200" w:firstLine="420"/>
    </w:pPr>
    <w:rPr>
      <w:szCs w:val="20"/>
    </w:rPr>
  </w:style>
  <w:style w:type="paragraph" w:customStyle="1" w:styleId="555">
    <w:name w:val="样式 样式 标题 5 + 段前: 5 磅 段后: 5 磅 行距: 单倍行距 + 五号"/>
    <w:basedOn w:val="5550"/>
    <w:qFormat/>
    <w:rsid w:val="00F34F8A"/>
    <w:rPr>
      <w:bCs/>
      <w:sz w:val="21"/>
    </w:rPr>
  </w:style>
  <w:style w:type="paragraph" w:customStyle="1" w:styleId="5550">
    <w:name w:val="样式 标题 5 + 段前: 5 磅 段后: 5 磅 行距: 单倍行距"/>
    <w:basedOn w:val="51"/>
    <w:qFormat/>
    <w:rsid w:val="00F34F8A"/>
    <w:pPr>
      <w:spacing w:before="100" w:after="100" w:line="240" w:lineRule="auto"/>
    </w:pPr>
  </w:style>
  <w:style w:type="character" w:customStyle="1" w:styleId="5Char">
    <w:name w:val="标题 5 Char"/>
    <w:link w:val="51"/>
    <w:autoRedefine/>
    <w:qFormat/>
    <w:rsid w:val="00F34F8A"/>
    <w:rPr>
      <w:b/>
      <w:sz w:val="28"/>
    </w:rPr>
  </w:style>
  <w:style w:type="paragraph" w:customStyle="1" w:styleId="SalesGuide">
    <w:name w:val="Sales Guide"/>
    <w:basedOn w:val="1"/>
    <w:next w:val="20"/>
    <w:qFormat/>
    <w:rsid w:val="00F34F8A"/>
    <w:pPr>
      <w:spacing w:before="340" w:after="330" w:line="360" w:lineRule="auto"/>
      <w:jc w:val="left"/>
    </w:pPr>
    <w:rPr>
      <w:rFonts w:ascii="Arial" w:hAnsi="Arial" w:cs="Arial"/>
      <w:bCs/>
      <w:color w:val="000000"/>
      <w:kern w:val="0"/>
      <w:sz w:val="30"/>
      <w:szCs w:val="21"/>
    </w:rPr>
  </w:style>
  <w:style w:type="paragraph" w:customStyle="1" w:styleId="afffd">
    <w:name w:val="可研正文"/>
    <w:basedOn w:val="1ff2"/>
    <w:qFormat/>
    <w:rsid w:val="00F34F8A"/>
    <w:pPr>
      <w:snapToGrid w:val="0"/>
      <w:spacing w:line="440" w:lineRule="exact"/>
      <w:ind w:firstLine="567"/>
    </w:pPr>
    <w:rPr>
      <w:rFonts w:ascii="仿宋_GB2312" w:eastAsia="仿宋_GB2312"/>
      <w:color w:val="auto"/>
      <w:sz w:val="28"/>
    </w:rPr>
  </w:style>
  <w:style w:type="paragraph" w:customStyle="1" w:styleId="NormalParagraphStyle">
    <w:name w:val="NormalParagraphStyle"/>
    <w:basedOn w:val="a0"/>
    <w:qFormat/>
    <w:rsid w:val="00F34F8A"/>
    <w:pPr>
      <w:autoSpaceDE w:val="0"/>
      <w:autoSpaceDN w:val="0"/>
      <w:spacing w:line="288" w:lineRule="auto"/>
      <w:textAlignment w:val="center"/>
    </w:pPr>
    <w:rPr>
      <w:rFonts w:ascii="宋体" w:hAnsi="Frutiger 55" w:cs="宋体"/>
      <w:color w:val="000000"/>
      <w:lang w:val="zh-CN"/>
    </w:rPr>
  </w:style>
  <w:style w:type="paragraph" w:customStyle="1" w:styleId="font0">
    <w:name w:val="font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TableStyle2">
    <w:name w:val="Table Style 2"/>
    <w:qFormat/>
    <w:rsid w:val="00F34F8A"/>
    <w:rPr>
      <w:rFonts w:ascii="Helvetica" w:eastAsia="Helvetica" w:hAnsi="Helvetica" w:cs="Helvetica"/>
      <w:color w:val="000000"/>
    </w:rPr>
  </w:style>
  <w:style w:type="paragraph" w:customStyle="1" w:styleId="afffe">
    <w:name w:val="我的正文下级"/>
    <w:basedOn w:val="a0"/>
    <w:qFormat/>
    <w:rsid w:val="00F34F8A"/>
    <w:rPr>
      <w:rFonts w:ascii="仿宋_GB2312" w:eastAsia="仿宋_GB2312" w:hAnsi="宋体" w:hint="eastAsia"/>
      <w:sz w:val="28"/>
      <w:szCs w:val="20"/>
    </w:rPr>
  </w:style>
  <w:style w:type="paragraph" w:customStyle="1" w:styleId="font22">
    <w:name w:val="font22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2f4">
    <w:name w:val="正文文字（缩进2字）"/>
    <w:basedOn w:val="1ff2"/>
    <w:qFormat/>
    <w:rsid w:val="00F34F8A"/>
    <w:pPr>
      <w:spacing w:beforeLines="50" w:afterLines="50" w:line="240" w:lineRule="auto"/>
      <w:ind w:firstLineChars="200" w:firstLine="200"/>
    </w:pPr>
    <w:rPr>
      <w:rFonts w:ascii="Times New Roman" w:eastAsia="宋体"/>
      <w:color w:val="auto"/>
    </w:rPr>
  </w:style>
  <w:style w:type="paragraph" w:customStyle="1" w:styleId="37">
    <w:name w:val="????3"/>
    <w:basedOn w:val="af3"/>
    <w:qFormat/>
    <w:rsid w:val="00F34F8A"/>
    <w:pPr>
      <w:jc w:val="left"/>
      <w:textAlignment w:val="baseline"/>
    </w:pPr>
    <w:rPr>
      <w:rFonts w:ascii="Arial" w:hAnsi="Arial"/>
      <w:b/>
      <w:color w:val="0000FF"/>
      <w:kern w:val="0"/>
      <w:sz w:val="28"/>
    </w:rPr>
  </w:style>
  <w:style w:type="paragraph" w:customStyle="1" w:styleId="font14">
    <w:name w:val="font14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CharChar0">
    <w:name w:val="项目 1 Char Char"/>
    <w:basedOn w:val="a0"/>
    <w:qFormat/>
    <w:rsid w:val="00F34F8A"/>
    <w:pPr>
      <w:tabs>
        <w:tab w:val="left" w:pos="907"/>
      </w:tabs>
      <w:snapToGrid w:val="0"/>
      <w:spacing w:afterLines="50"/>
      <w:ind w:left="902" w:hanging="420"/>
    </w:pPr>
    <w:rPr>
      <w:rFonts w:ascii="Tahoma" w:hAnsi="Tahoma"/>
      <w:szCs w:val="20"/>
    </w:rPr>
  </w:style>
  <w:style w:type="paragraph" w:customStyle="1" w:styleId="xl67">
    <w:name w:val="xl67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</w:rPr>
  </w:style>
  <w:style w:type="paragraph" w:customStyle="1" w:styleId="TableText">
    <w:name w:val="Table Text"/>
    <w:basedOn w:val="a0"/>
    <w:qFormat/>
    <w:rsid w:val="00F34F8A"/>
    <w:pPr>
      <w:widowControl/>
      <w:spacing w:before="60" w:after="60" w:line="360" w:lineRule="auto"/>
      <w:ind w:leftChars="86" w:left="181" w:firstLineChars="100" w:firstLine="210"/>
    </w:pPr>
    <w:rPr>
      <w:rFonts w:ascii="宋体" w:hAnsi="宋体"/>
      <w:szCs w:val="20"/>
    </w:rPr>
  </w:style>
  <w:style w:type="paragraph" w:customStyle="1" w:styleId="412">
    <w:name w:val="修订41"/>
    <w:qFormat/>
    <w:rsid w:val="00F34F8A"/>
    <w:rPr>
      <w:kern w:val="2"/>
      <w:sz w:val="21"/>
      <w:szCs w:val="24"/>
    </w:rPr>
  </w:style>
  <w:style w:type="paragraph" w:customStyle="1" w:styleId="Bulletnormal1stlevelFEICompany">
    <w:name w:val="Bullet normal 1st level FEI Company"/>
    <w:basedOn w:val="a0"/>
    <w:qFormat/>
    <w:rsid w:val="00F34F8A"/>
    <w:pPr>
      <w:widowControl/>
      <w:tabs>
        <w:tab w:val="left" w:pos="360"/>
      </w:tabs>
      <w:spacing w:line="280" w:lineRule="atLeast"/>
    </w:pPr>
    <w:rPr>
      <w:rFonts w:ascii="Arial" w:hAnsi="Arial"/>
      <w:sz w:val="16"/>
      <w:szCs w:val="20"/>
      <w:lang w:val="en-GB" w:eastAsia="en-US"/>
    </w:rPr>
  </w:style>
  <w:style w:type="paragraph" w:customStyle="1" w:styleId="Style22">
    <w:name w:val="_Style 22"/>
    <w:basedOn w:val="a0"/>
    <w:next w:val="a0"/>
    <w:qFormat/>
    <w:rsid w:val="00F34F8A"/>
    <w:rPr>
      <w:szCs w:val="20"/>
    </w:rPr>
  </w:style>
  <w:style w:type="paragraph" w:customStyle="1" w:styleId="43">
    <w:name w:val="目录4"/>
    <w:basedOn w:val="a0"/>
    <w:qFormat/>
    <w:rsid w:val="00F34F8A"/>
    <w:pPr>
      <w:widowControl/>
      <w:tabs>
        <w:tab w:val="left" w:pos="425"/>
      </w:tabs>
      <w:spacing w:line="360" w:lineRule="auto"/>
      <w:ind w:left="179" w:hanging="179"/>
    </w:pPr>
    <w:rPr>
      <w:rFonts w:ascii="宋体" w:hAnsi="宋体"/>
      <w:b/>
      <w:szCs w:val="20"/>
    </w:rPr>
  </w:style>
  <w:style w:type="paragraph" w:customStyle="1" w:styleId="CharCharCharCharCharChar1CharCharCharChar">
    <w:name w:val="Char Char Char Char Char Char1 Char Char Char Char"/>
    <w:basedOn w:val="af"/>
    <w:qFormat/>
    <w:rsid w:val="00F34F8A"/>
    <w:rPr>
      <w:rFonts w:ascii="Tahoma" w:hAnsi="Tahoma"/>
    </w:rPr>
  </w:style>
  <w:style w:type="paragraph" w:customStyle="1" w:styleId="44">
    <w:name w:val="样式4"/>
    <w:qFormat/>
    <w:rsid w:val="00F34F8A"/>
    <w:rPr>
      <w:rFonts w:ascii="宋体" w:hAnsi="宋体"/>
      <w:b/>
      <w:kern w:val="2"/>
      <w:sz w:val="28"/>
    </w:rPr>
  </w:style>
  <w:style w:type="paragraph" w:customStyle="1" w:styleId="ItemListinTable">
    <w:name w:val="Item List in Table"/>
    <w:basedOn w:val="a0"/>
    <w:qFormat/>
    <w:rsid w:val="00F34F8A"/>
    <w:pPr>
      <w:tabs>
        <w:tab w:val="left" w:pos="425"/>
      </w:tabs>
      <w:ind w:left="425" w:hanging="425"/>
    </w:pPr>
    <w:rPr>
      <w:szCs w:val="20"/>
    </w:rPr>
  </w:style>
  <w:style w:type="paragraph" w:customStyle="1" w:styleId="Affff">
    <w:name w:val="正文 A"/>
    <w:qFormat/>
    <w:rsid w:val="00F34F8A"/>
    <w:pPr>
      <w:widowControl w:val="0"/>
      <w:jc w:val="both"/>
    </w:pPr>
    <w:rPr>
      <w:rFonts w:eastAsia="Arial Unicode MS" w:hAnsi="Arial Unicode MS"/>
      <w:color w:val="000000"/>
      <w:kern w:val="2"/>
      <w:sz w:val="21"/>
      <w:u w:color="000000"/>
    </w:rPr>
  </w:style>
  <w:style w:type="paragraph" w:customStyle="1" w:styleId="affff0">
    <w:name w:val="附图标题"/>
    <w:basedOn w:val="a0"/>
    <w:next w:val="a2"/>
    <w:qFormat/>
    <w:rsid w:val="00F34F8A"/>
    <w:pPr>
      <w:keepNext/>
      <w:tabs>
        <w:tab w:val="left" w:pos="720"/>
      </w:tabs>
      <w:spacing w:afterLines="100"/>
      <w:ind w:left="420" w:hanging="420"/>
      <w:jc w:val="center"/>
    </w:pPr>
    <w:rPr>
      <w:rFonts w:ascii="Arial" w:eastAsia="黑体" w:hAnsi="Arial"/>
      <w:b/>
      <w:sz w:val="18"/>
    </w:rPr>
  </w:style>
  <w:style w:type="paragraph" w:customStyle="1" w:styleId="titlelevel1">
    <w:name w:val="title_level1"/>
    <w:basedOn w:val="a0"/>
    <w:qFormat/>
    <w:rsid w:val="00F34F8A"/>
    <w:pPr>
      <w:widowControl/>
      <w:spacing w:before="100" w:beforeAutospacing="1" w:after="100" w:afterAutospacing="1"/>
    </w:pPr>
    <w:rPr>
      <w:rFonts w:ascii="宋体"/>
      <w:color w:val="000000"/>
      <w:lang w:eastAsia="en-US"/>
    </w:rPr>
  </w:style>
  <w:style w:type="paragraph" w:customStyle="1" w:styleId="085">
    <w:name w:val="首行缩进:  0.85 厘米"/>
    <w:basedOn w:val="a0"/>
    <w:qFormat/>
    <w:rsid w:val="00F34F8A"/>
    <w:pPr>
      <w:widowControl/>
      <w:spacing w:after="100" w:line="360" w:lineRule="auto"/>
      <w:ind w:firstLine="482"/>
    </w:pPr>
    <w:rPr>
      <w:szCs w:val="20"/>
      <w:lang w:eastAsia="en-US"/>
    </w:rPr>
  </w:style>
  <w:style w:type="paragraph" w:customStyle="1" w:styleId="xl78">
    <w:name w:val="xl78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413">
    <w:name w:val="列表项目符号 41"/>
    <w:basedOn w:val="a0"/>
    <w:qFormat/>
    <w:rsid w:val="00F34F8A"/>
    <w:pPr>
      <w:widowControl/>
      <w:tabs>
        <w:tab w:val="left" w:pos="1134"/>
      </w:tabs>
      <w:snapToGrid w:val="0"/>
      <w:spacing w:before="120" w:line="280" w:lineRule="atLeast"/>
      <w:ind w:left="1418" w:hanging="284"/>
    </w:pPr>
    <w:rPr>
      <w:rFonts w:ascii="宋体"/>
      <w:sz w:val="22"/>
      <w:szCs w:val="20"/>
    </w:rPr>
  </w:style>
  <w:style w:type="paragraph" w:customStyle="1" w:styleId="2f5">
    <w:name w:val="项目2"/>
    <w:qFormat/>
    <w:rsid w:val="00F34F8A"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NAPIndent">
    <w:name w:val="NAP Indent"/>
    <w:basedOn w:val="NAPNormal"/>
    <w:qFormat/>
    <w:rsid w:val="00F34F8A"/>
    <w:pPr>
      <w:framePr w:wrap="around"/>
      <w:overflowPunct w:val="0"/>
      <w:autoSpaceDE w:val="0"/>
      <w:autoSpaceDN w:val="0"/>
      <w:ind w:left="720"/>
    </w:pPr>
  </w:style>
  <w:style w:type="paragraph" w:customStyle="1" w:styleId="xl76">
    <w:name w:val="xl76"/>
    <w:basedOn w:val="a0"/>
    <w:qFormat/>
    <w:rsid w:val="00F34F8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Char1CharCharCharCharCharChar1">
    <w:name w:val="Char1 Char Char Char Char Char Char1"/>
    <w:basedOn w:val="a0"/>
    <w:qFormat/>
    <w:rsid w:val="00F34F8A"/>
    <w:rPr>
      <w:rFonts w:ascii="Tahoma" w:hAnsi="Tahoma"/>
      <w:szCs w:val="20"/>
    </w:rPr>
  </w:style>
  <w:style w:type="paragraph" w:customStyle="1" w:styleId="314">
    <w:name w:val="正文文本 31"/>
    <w:basedOn w:val="a0"/>
    <w:qFormat/>
    <w:rsid w:val="00F34F8A"/>
    <w:pPr>
      <w:spacing w:after="120"/>
    </w:pPr>
    <w:rPr>
      <w:sz w:val="16"/>
      <w:szCs w:val="20"/>
    </w:rPr>
  </w:style>
  <w:style w:type="paragraph" w:customStyle="1" w:styleId="1ffa">
    <w:name w:val="1正文首行缩进"/>
    <w:basedOn w:val="a0"/>
    <w:qFormat/>
    <w:rsid w:val="00F34F8A"/>
    <w:pPr>
      <w:spacing w:line="460" w:lineRule="atLeast"/>
      <w:ind w:firstLineChars="200" w:firstLine="200"/>
    </w:pPr>
    <w:rPr>
      <w:rFonts w:ascii="宋体" w:hAnsi="宋体" w:hint="eastAsia"/>
      <w:szCs w:val="20"/>
    </w:rPr>
  </w:style>
  <w:style w:type="paragraph" w:customStyle="1" w:styleId="CharChar1CharCharCharChar1CharCharCharCharCharCharCharChar">
    <w:name w:val="Char Char1 Char Char Char Char1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8GeneralText">
    <w:name w:val="*8. General Text"/>
    <w:basedOn w:val="a0"/>
    <w:next w:val="a0"/>
    <w:qFormat/>
    <w:rsid w:val="00F34F8A"/>
    <w:pPr>
      <w:autoSpaceDE w:val="0"/>
      <w:autoSpaceDN w:val="0"/>
      <w:spacing w:after="120"/>
    </w:pPr>
    <w:rPr>
      <w:szCs w:val="20"/>
    </w:rPr>
  </w:style>
  <w:style w:type="paragraph" w:customStyle="1" w:styleId="affff1">
    <w:name w:val="金宏发行正文"/>
    <w:basedOn w:val="a0"/>
    <w:qFormat/>
    <w:rsid w:val="00F34F8A"/>
    <w:pPr>
      <w:spacing w:line="500" w:lineRule="exact"/>
      <w:ind w:firstLineChars="200" w:firstLine="560"/>
    </w:pPr>
    <w:rPr>
      <w:rFonts w:eastAsia="仿宋_GB2312"/>
      <w:sz w:val="28"/>
      <w:szCs w:val="20"/>
    </w:rPr>
  </w:style>
  <w:style w:type="paragraph" w:customStyle="1" w:styleId="110">
    <w:name w:val="索引 11"/>
    <w:basedOn w:val="a0"/>
    <w:next w:val="a0"/>
    <w:qFormat/>
    <w:rsid w:val="00F34F8A"/>
    <w:pPr>
      <w:ind w:left="-2"/>
    </w:pPr>
    <w:rPr>
      <w:rFonts w:ascii="Verdana" w:hAnsi="Verdana"/>
      <w:sz w:val="18"/>
      <w:szCs w:val="20"/>
    </w:rPr>
  </w:style>
  <w:style w:type="paragraph" w:customStyle="1" w:styleId="Heading2">
    <w:name w:val="附录 Heading 2"/>
    <w:basedOn w:val="20"/>
    <w:qFormat/>
    <w:rsid w:val="00F34F8A"/>
    <w:pPr>
      <w:widowControl/>
      <w:tabs>
        <w:tab w:val="left" w:pos="0"/>
        <w:tab w:val="left" w:pos="420"/>
      </w:tabs>
      <w:autoSpaceDE/>
      <w:autoSpaceDN/>
      <w:adjustRightInd/>
      <w:spacing w:before="480" w:after="120" w:line="288" w:lineRule="auto"/>
      <w:ind w:left="420" w:hanging="420"/>
      <w:jc w:val="both"/>
    </w:pPr>
    <w:rPr>
      <w:rFonts w:ascii="Microsoft Sans Serif" w:eastAsia="仿宋_GB2312" w:hAnsi="Microsoft Sans Serif" w:cs="Times New Roman"/>
      <w:sz w:val="32"/>
    </w:rPr>
  </w:style>
  <w:style w:type="paragraph" w:customStyle="1" w:styleId="affff2">
    <w:name w:val="招标文件》"/>
    <w:basedOn w:val="affff3"/>
    <w:qFormat/>
    <w:rsid w:val="00F34F8A"/>
    <w:pPr>
      <w:tabs>
        <w:tab w:val="left" w:pos="560"/>
      </w:tabs>
      <w:ind w:left="200" w:firstLineChars="0" w:firstLine="0"/>
    </w:pPr>
  </w:style>
  <w:style w:type="paragraph" w:customStyle="1" w:styleId="affff3">
    <w:name w:val="招标文件正文"/>
    <w:qFormat/>
    <w:rsid w:val="00F34F8A"/>
    <w:pPr>
      <w:spacing w:before="120" w:after="120" w:line="300" w:lineRule="auto"/>
      <w:ind w:firstLineChars="200" w:firstLine="200"/>
    </w:pPr>
    <w:rPr>
      <w:rFonts w:ascii="宋体"/>
      <w:spacing w:val="10"/>
      <w:w w:val="95"/>
      <w:sz w:val="21"/>
    </w:rPr>
  </w:style>
  <w:style w:type="paragraph" w:customStyle="1" w:styleId="xl74">
    <w:name w:val="xl74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ffb">
    <w:name w:val="普通(网站)1"/>
    <w:basedOn w:val="a0"/>
    <w:qFormat/>
    <w:rsid w:val="00F34F8A"/>
    <w:rPr>
      <w:szCs w:val="20"/>
    </w:rPr>
  </w:style>
  <w:style w:type="paragraph" w:customStyle="1" w:styleId="4120">
    <w:name w:val="样式 正文缩进正文（首行缩进两字）表正文正文非缩进特点标题4段1 + 首行缩进:  2 字符"/>
    <w:basedOn w:val="13"/>
    <w:qFormat/>
    <w:rsid w:val="00F34F8A"/>
    <w:pPr>
      <w:widowControl w:val="0"/>
      <w:spacing w:line="360" w:lineRule="auto"/>
      <w:ind w:firstLineChars="200" w:firstLine="480"/>
    </w:pPr>
    <w:rPr>
      <w:rFonts w:ascii="Times New Roman"/>
      <w:snapToGrid/>
      <w:color w:val="auto"/>
      <w:kern w:val="2"/>
      <w:sz w:val="24"/>
    </w:rPr>
  </w:style>
  <w:style w:type="paragraph" w:customStyle="1" w:styleId="xl82">
    <w:name w:val="xl82"/>
    <w:basedOn w:val="a0"/>
    <w:qFormat/>
    <w:rsid w:val="00F34F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</w:rPr>
  </w:style>
  <w:style w:type="paragraph" w:customStyle="1" w:styleId="62">
    <w:name w:val="样式6"/>
    <w:basedOn w:val="a0"/>
    <w:qFormat/>
    <w:rsid w:val="00F34F8A"/>
    <w:pPr>
      <w:keepNext/>
      <w:keepLines/>
      <w:tabs>
        <w:tab w:val="left" w:pos="720"/>
      </w:tabs>
      <w:spacing w:before="260" w:after="260" w:line="413" w:lineRule="auto"/>
      <w:ind w:left="720" w:hanging="720"/>
      <w:outlineLvl w:val="2"/>
    </w:pPr>
    <w:rPr>
      <w:rFonts w:ascii="仿宋_GB2312" w:eastAsia="仿宋_GB2312" w:hAnsi="仿宋_GB2312"/>
      <w:b/>
      <w:color w:val="000000"/>
      <w:sz w:val="28"/>
      <w:szCs w:val="20"/>
    </w:rPr>
  </w:style>
  <w:style w:type="paragraph" w:customStyle="1" w:styleId="affff4">
    <w:name w:val="a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/>
      <w:szCs w:val="20"/>
    </w:rPr>
  </w:style>
  <w:style w:type="paragraph" w:customStyle="1" w:styleId="TableTextTitle">
    <w:name w:val="Table Text/Title"/>
    <w:basedOn w:val="a0"/>
    <w:qFormat/>
    <w:rsid w:val="00F34F8A"/>
    <w:pPr>
      <w:widowControl/>
    </w:pPr>
    <w:rPr>
      <w:rFonts w:ascii="Arial Narrow" w:hAnsi="Arial Narrow"/>
      <w:b/>
      <w:sz w:val="20"/>
      <w:szCs w:val="20"/>
      <w:lang w:eastAsia="en-US"/>
    </w:rPr>
  </w:style>
  <w:style w:type="paragraph" w:customStyle="1" w:styleId="SectionHeading2">
    <w:name w:val="Section Heading 2"/>
    <w:basedOn w:val="a0"/>
    <w:qFormat/>
    <w:rsid w:val="00F34F8A"/>
    <w:pPr>
      <w:framePr w:hSpace="187" w:vSpace="187" w:wrap="around" w:hAnchor="text" w:yAlign="top"/>
      <w:pBdr>
        <w:top w:val="single" w:sz="6" w:space="1" w:color="auto"/>
        <w:between w:val="single" w:sz="6" w:space="1" w:color="auto"/>
      </w:pBdr>
      <w:spacing w:before="72" w:line="600" w:lineRule="atLeast"/>
    </w:pPr>
    <w:rPr>
      <w:b/>
      <w:caps/>
      <w:szCs w:val="20"/>
    </w:rPr>
  </w:style>
  <w:style w:type="paragraph" w:customStyle="1" w:styleId="description">
    <w:name w:val="description"/>
    <w:basedOn w:val="a0"/>
    <w:qFormat/>
    <w:rsid w:val="00F34F8A"/>
    <w:pPr>
      <w:widowControl/>
      <w:autoSpaceDE w:val="0"/>
      <w:autoSpaceDN w:val="0"/>
      <w:ind w:left="720"/>
    </w:pPr>
    <w:rPr>
      <w:rFonts w:ascii="Times" w:hAnsi="Times"/>
      <w:color w:val="000000"/>
      <w:sz w:val="20"/>
      <w:lang w:eastAsia="en-US"/>
    </w:rPr>
  </w:style>
  <w:style w:type="paragraph" w:customStyle="1" w:styleId="msonormal0">
    <w:name w:val="msonormal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xl71">
    <w:name w:val="xl71"/>
    <w:basedOn w:val="a0"/>
    <w:qFormat/>
    <w:rsid w:val="00F34F8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xl73">
    <w:name w:val="xl7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sz w:val="36"/>
      <w:szCs w:val="36"/>
    </w:rPr>
  </w:style>
  <w:style w:type="paragraph" w:customStyle="1" w:styleId="2f6">
    <w:name w:val="正文文字缩进 2"/>
    <w:basedOn w:val="a0"/>
    <w:qFormat/>
    <w:rsid w:val="00F34F8A"/>
    <w:pPr>
      <w:widowControl/>
      <w:spacing w:line="351" w:lineRule="atLeast"/>
      <w:ind w:firstLine="481"/>
    </w:pPr>
    <w:rPr>
      <w:rFonts w:ascii="仿宋_GB2312" w:eastAsia="仿宋_GB2312"/>
      <w:color w:val="000000"/>
      <w:szCs w:val="20"/>
      <w:u w:color="000000"/>
    </w:rPr>
  </w:style>
  <w:style w:type="paragraph" w:customStyle="1" w:styleId="Date1">
    <w:name w:val="Date1"/>
    <w:basedOn w:val="a0"/>
    <w:next w:val="a0"/>
    <w:qFormat/>
    <w:rsid w:val="00F34F8A"/>
    <w:pPr>
      <w:spacing w:line="312" w:lineRule="atLeast"/>
    </w:pPr>
    <w:rPr>
      <w:szCs w:val="20"/>
    </w:rPr>
  </w:style>
  <w:style w:type="paragraph" w:customStyle="1" w:styleId="2600">
    <w:name w:val="样式 样式 样式 样式 标题 2 + 宋体 五号 非加粗 黑色 + 段前: 6 磅 段后: 0 磅 行距: 单倍行距 + 段前:..."/>
    <w:basedOn w:val="26012"/>
    <w:qFormat/>
    <w:rsid w:val="00F34F8A"/>
    <w:pPr>
      <w:spacing w:after="0"/>
    </w:pPr>
    <w:rPr>
      <w:b/>
      <w:bCs w:val="0"/>
    </w:rPr>
  </w:style>
  <w:style w:type="paragraph" w:customStyle="1" w:styleId="1ffc">
    <w:name w:val="脚注文本1"/>
    <w:basedOn w:val="a0"/>
    <w:qFormat/>
    <w:rsid w:val="00F34F8A"/>
    <w:pPr>
      <w:snapToGrid w:val="0"/>
    </w:pPr>
    <w:rPr>
      <w:sz w:val="18"/>
      <w:szCs w:val="20"/>
    </w:rPr>
  </w:style>
  <w:style w:type="paragraph" w:customStyle="1" w:styleId="315">
    <w:name w:val="列表项目符号 31"/>
    <w:basedOn w:val="a0"/>
    <w:qFormat/>
    <w:rsid w:val="00F34F8A"/>
    <w:pPr>
      <w:tabs>
        <w:tab w:val="left" w:pos="1200"/>
      </w:tabs>
      <w:ind w:left="1200" w:hanging="360"/>
    </w:pPr>
    <w:rPr>
      <w:szCs w:val="20"/>
    </w:rPr>
  </w:style>
  <w:style w:type="paragraph" w:customStyle="1" w:styleId="xl75">
    <w:name w:val="xl75"/>
    <w:basedOn w:val="a0"/>
    <w:qFormat/>
    <w:rsid w:val="00F34F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11">
    <w:name w:val="招标文件1.1.1"/>
    <w:qFormat/>
    <w:rsid w:val="00F34F8A"/>
    <w:pPr>
      <w:spacing w:before="120" w:after="120" w:line="480" w:lineRule="exact"/>
      <w:ind w:left="200"/>
      <w:outlineLvl w:val="3"/>
    </w:pPr>
    <w:rPr>
      <w:rFonts w:ascii="宋体"/>
      <w:b/>
      <w:spacing w:val="10"/>
      <w:w w:val="95"/>
      <w:sz w:val="21"/>
    </w:rPr>
  </w:style>
  <w:style w:type="paragraph" w:customStyle="1" w:styleId="gczx">
    <w:name w:val="gczx正文"/>
    <w:basedOn w:val="a0"/>
    <w:qFormat/>
    <w:rsid w:val="00F34F8A"/>
    <w:pPr>
      <w:spacing w:beforeLines="25" w:afterLines="25" w:line="440" w:lineRule="exact"/>
      <w:ind w:firstLineChars="200" w:firstLine="200"/>
    </w:pPr>
    <w:rPr>
      <w:szCs w:val="20"/>
    </w:rPr>
  </w:style>
  <w:style w:type="paragraph" w:customStyle="1" w:styleId="ParaCharCharChar1CharCharCharCharCharCharCharCharCharCharCharChar">
    <w:name w:val="默认段落字体 Para Char Char Char1 Char Char Char Char Char Char Char Char Char Char Char Char"/>
    <w:basedOn w:val="a0"/>
    <w:qFormat/>
    <w:rsid w:val="00F34F8A"/>
    <w:pPr>
      <w:spacing w:line="360" w:lineRule="auto"/>
    </w:pPr>
    <w:rPr>
      <w:szCs w:val="20"/>
    </w:rPr>
  </w:style>
  <w:style w:type="paragraph" w:customStyle="1" w:styleId="1ffd">
    <w:name w:val="批注框文本1"/>
    <w:basedOn w:val="a0"/>
    <w:qFormat/>
    <w:rsid w:val="00F34F8A"/>
    <w:rPr>
      <w:sz w:val="18"/>
      <w:szCs w:val="20"/>
    </w:rPr>
  </w:style>
  <w:style w:type="paragraph" w:customStyle="1" w:styleId="Pa1">
    <w:name w:val="Pa1"/>
    <w:basedOn w:val="Default"/>
    <w:next w:val="Default"/>
    <w:qFormat/>
    <w:rsid w:val="00F34F8A"/>
    <w:pPr>
      <w:spacing w:line="241" w:lineRule="auto"/>
    </w:pPr>
    <w:rPr>
      <w:rFonts w:ascii="EtGsHeiBold" w:eastAsia="EtGsHeiBold" w:hAnsi="Calibri" w:cs="Times New Roman"/>
      <w:color w:val="auto"/>
    </w:rPr>
  </w:style>
  <w:style w:type="paragraph" w:customStyle="1" w:styleId="455">
    <w:name w:val="样式 样式 标题 4 + 段前: 5 磅 段后: 5 磅 行距: 单倍行距 + 五号"/>
    <w:basedOn w:val="4550"/>
    <w:qFormat/>
    <w:rsid w:val="00F34F8A"/>
    <w:rPr>
      <w:bCs/>
      <w:sz w:val="21"/>
    </w:rPr>
  </w:style>
  <w:style w:type="paragraph" w:customStyle="1" w:styleId="4550">
    <w:name w:val="样式 标题 4 + 段前: 5 磅 段后: 5 磅 行距: 单倍行距"/>
    <w:basedOn w:val="41"/>
    <w:qFormat/>
    <w:rsid w:val="00F34F8A"/>
    <w:pPr>
      <w:spacing w:before="100" w:after="100" w:line="240" w:lineRule="auto"/>
    </w:pPr>
    <w:rPr>
      <w:rFonts w:cs="Times New Roman"/>
    </w:rPr>
  </w:style>
  <w:style w:type="character" w:customStyle="1" w:styleId="4Char">
    <w:name w:val="标题 4 Char"/>
    <w:link w:val="41"/>
    <w:autoRedefine/>
    <w:qFormat/>
    <w:rsid w:val="00F34F8A"/>
    <w:rPr>
      <w:rFonts w:ascii="Arial" w:eastAsia="黑体" w:hAnsi="Arial" w:cstheme="majorBidi"/>
      <w:b/>
      <w:sz w:val="28"/>
    </w:rPr>
  </w:style>
  <w:style w:type="paragraph" w:customStyle="1" w:styleId="xl85">
    <w:name w:val="xl85"/>
    <w:basedOn w:val="a0"/>
    <w:qFormat/>
    <w:rsid w:val="00F34F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CharCharCharCharChar">
    <w:name w:val="文档正文 Char Char Char Char Char"/>
    <w:basedOn w:val="a0"/>
    <w:qFormat/>
    <w:rsid w:val="00F34F8A"/>
    <w:pPr>
      <w:spacing w:line="440" w:lineRule="exact"/>
      <w:ind w:leftChars="100" w:left="100" w:rightChars="100" w:right="100" w:firstLine="420"/>
    </w:pPr>
    <w:rPr>
      <w:rFonts w:ascii="Arial Narrow" w:hAnsi="Arial Narrow"/>
      <w:szCs w:val="20"/>
    </w:rPr>
  </w:style>
  <w:style w:type="paragraph" w:customStyle="1" w:styleId="h11">
    <w:name w:val="h 1.1①"/>
    <w:basedOn w:val="a0"/>
    <w:qFormat/>
    <w:rsid w:val="00F34F8A"/>
    <w:pPr>
      <w:tabs>
        <w:tab w:val="right" w:pos="1021"/>
        <w:tab w:val="left" w:pos="1202"/>
      </w:tabs>
      <w:spacing w:after="120" w:line="326" w:lineRule="atLeast"/>
      <w:ind w:left="1202" w:hanging="1202"/>
    </w:pPr>
    <w:rPr>
      <w:rFonts w:eastAsia="MS Mincho"/>
      <w:sz w:val="19"/>
      <w:szCs w:val="20"/>
      <w:lang w:eastAsia="ja-JP"/>
    </w:rPr>
  </w:style>
  <w:style w:type="paragraph" w:customStyle="1" w:styleId="xl66">
    <w:name w:val="xl66"/>
    <w:basedOn w:val="a0"/>
    <w:qFormat/>
    <w:rsid w:val="00F34F8A"/>
    <w:pPr>
      <w:widowControl/>
      <w:spacing w:before="100" w:beforeAutospacing="1" w:after="100" w:afterAutospacing="1"/>
    </w:pPr>
    <w:rPr>
      <w:rFonts w:ascii="黑体" w:eastAsia="黑体" w:hAnsi="黑体" w:cs="宋体"/>
    </w:rPr>
  </w:style>
  <w:style w:type="paragraph" w:customStyle="1" w:styleId="Date2">
    <w:name w:val="Date2"/>
    <w:basedOn w:val="a0"/>
    <w:next w:val="a0"/>
    <w:qFormat/>
    <w:rsid w:val="00F34F8A"/>
    <w:pPr>
      <w:spacing w:line="312" w:lineRule="atLeast"/>
    </w:pPr>
    <w:rPr>
      <w:szCs w:val="20"/>
    </w:rPr>
  </w:style>
  <w:style w:type="paragraph" w:customStyle="1" w:styleId="HTML10">
    <w:name w:val="HTML 预设格式1"/>
    <w:basedOn w:val="a0"/>
    <w:qFormat/>
    <w:rsid w:val="00F34F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黑体" w:eastAsia="黑体" w:hAnsi="Courier New"/>
      <w:sz w:val="20"/>
      <w:szCs w:val="20"/>
    </w:rPr>
  </w:style>
  <w:style w:type="paragraph" w:customStyle="1" w:styleId="TableHeading">
    <w:name w:val="Table Heading"/>
    <w:basedOn w:val="a0"/>
    <w:qFormat/>
    <w:rsid w:val="00F34F8A"/>
    <w:rPr>
      <w:rFonts w:ascii="宋体" w:hAnsi="宋体"/>
      <w:b/>
      <w:szCs w:val="20"/>
    </w:rPr>
  </w:style>
  <w:style w:type="paragraph" w:customStyle="1" w:styleId="font10">
    <w:name w:val="font1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prop1">
    <w:name w:val="prop1"/>
    <w:basedOn w:val="41"/>
    <w:qFormat/>
    <w:rsid w:val="00F34F8A"/>
    <w:pPr>
      <w:tabs>
        <w:tab w:val="left" w:pos="425"/>
      </w:tabs>
      <w:adjustRightInd/>
      <w:spacing w:line="360" w:lineRule="auto"/>
      <w:ind w:left="425" w:hanging="425"/>
      <w:textAlignment w:val="auto"/>
    </w:pPr>
    <w:rPr>
      <w:rFonts w:cs="Times New Roman"/>
      <w:kern w:val="2"/>
    </w:rPr>
  </w:style>
  <w:style w:type="paragraph" w:customStyle="1" w:styleId="1ffe">
    <w:name w:val="文档结构图1"/>
    <w:basedOn w:val="a0"/>
    <w:qFormat/>
    <w:rsid w:val="00F34F8A"/>
    <w:pPr>
      <w:shd w:val="clear" w:color="auto" w:fill="000080"/>
    </w:pPr>
    <w:rPr>
      <w:szCs w:val="20"/>
      <w:shd w:val="clear" w:color="auto" w:fill="000080"/>
    </w:rPr>
  </w:style>
  <w:style w:type="paragraph" w:customStyle="1" w:styleId="63">
    <w:name w:val="6"/>
    <w:basedOn w:val="a0"/>
    <w:next w:val="1ffb"/>
    <w:qFormat/>
    <w:rsid w:val="00F34F8A"/>
    <w:pPr>
      <w:snapToGrid w:val="0"/>
    </w:pPr>
    <w:rPr>
      <w:szCs w:val="20"/>
    </w:rPr>
  </w:style>
  <w:style w:type="paragraph" w:customStyle="1" w:styleId="font17">
    <w:name w:val="font17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5">
    <w:name w:val="Char Char5"/>
    <w:basedOn w:val="1ffe"/>
    <w:qFormat/>
    <w:rsid w:val="00F34F8A"/>
    <w:rPr>
      <w:rFonts w:ascii="Tahoma" w:hAnsi="Tahoma"/>
    </w:rPr>
  </w:style>
  <w:style w:type="paragraph" w:customStyle="1" w:styleId="xl77">
    <w:name w:val="xl77"/>
    <w:basedOn w:val="a0"/>
    <w:qFormat/>
    <w:rsid w:val="00F34F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xl81">
    <w:name w:val="xl81"/>
    <w:basedOn w:val="a0"/>
    <w:qFormat/>
    <w:rsid w:val="00F34F8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font15">
    <w:name w:val="font15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M18">
    <w:name w:val="CM18"/>
    <w:basedOn w:val="Default"/>
    <w:next w:val="Default"/>
    <w:qFormat/>
    <w:rsid w:val="00F34F8A"/>
    <w:pPr>
      <w:spacing w:after="78"/>
    </w:pPr>
    <w:rPr>
      <w:rFonts w:ascii="EGG Eurostile" w:eastAsia="EGG Eurostile" w:hAnsi="Calibri" w:cs="Times New Roman"/>
      <w:color w:val="auto"/>
    </w:rPr>
  </w:style>
  <w:style w:type="paragraph" w:customStyle="1" w:styleId="ParaChar">
    <w:name w:val="默认段落字体 Para Char"/>
    <w:basedOn w:val="a0"/>
    <w:qFormat/>
    <w:rsid w:val="00F34F8A"/>
    <w:pPr>
      <w:tabs>
        <w:tab w:val="left" w:pos="432"/>
      </w:tabs>
      <w:ind w:left="432" w:hanging="432"/>
    </w:pPr>
  </w:style>
  <w:style w:type="paragraph" w:customStyle="1" w:styleId="1fff">
    <w:name w:val="批注文字1"/>
    <w:basedOn w:val="a0"/>
    <w:qFormat/>
    <w:rsid w:val="00F34F8A"/>
    <w:rPr>
      <w:szCs w:val="20"/>
    </w:rPr>
  </w:style>
  <w:style w:type="paragraph" w:customStyle="1" w:styleId="CharCharCharCharCharChar1CharCharChar">
    <w:name w:val="Char Char Char Char Char Char1 Char Char Char"/>
    <w:basedOn w:val="a0"/>
    <w:qFormat/>
    <w:rsid w:val="00F34F8A"/>
    <w:rPr>
      <w:rFonts w:ascii="Tahoma" w:hAnsi="Tahoma"/>
      <w:szCs w:val="20"/>
    </w:rPr>
  </w:style>
  <w:style w:type="paragraph" w:customStyle="1" w:styleId="CharChar1CharCharCharChar1CharCharCharCharCharCharCharCharCharCharCharChar">
    <w:name w:val="Char Char1 Char Char Char Char1 Char Char Char Char Char Char Char Char Char Char Char Char"/>
    <w:basedOn w:val="a0"/>
    <w:qFormat/>
    <w:rsid w:val="00F34F8A"/>
    <w:rPr>
      <w:rFonts w:ascii="Tahoma" w:hAnsi="Tahoma"/>
      <w:szCs w:val="20"/>
    </w:rPr>
  </w:style>
  <w:style w:type="paragraph" w:customStyle="1" w:styleId="1fff0">
    <w:name w:val="??????1"/>
    <w:basedOn w:val="af3"/>
    <w:qFormat/>
    <w:rsid w:val="00F34F8A"/>
    <w:pPr>
      <w:ind w:left="720"/>
      <w:jc w:val="left"/>
      <w:textAlignment w:val="baseline"/>
    </w:pPr>
    <w:rPr>
      <w:rFonts w:ascii="Calibri" w:hAnsi="Calibri"/>
      <w:kern w:val="0"/>
      <w:sz w:val="22"/>
    </w:rPr>
  </w:style>
  <w:style w:type="paragraph" w:customStyle="1" w:styleId="affff5">
    <w:name w:val="操作步骤"/>
    <w:basedOn w:val="a0"/>
    <w:qFormat/>
    <w:rsid w:val="00F34F8A"/>
    <w:pPr>
      <w:tabs>
        <w:tab w:val="left" w:pos="840"/>
      </w:tabs>
      <w:autoSpaceDE w:val="0"/>
      <w:autoSpaceDN w:val="0"/>
      <w:snapToGrid w:val="0"/>
      <w:spacing w:line="40" w:lineRule="atLeast"/>
      <w:ind w:left="840" w:hanging="420"/>
      <w:textAlignment w:val="bottom"/>
    </w:pPr>
    <w:rPr>
      <w:rFonts w:ascii="昆仑楷体" w:eastAsia="楷体_GB2312"/>
      <w:szCs w:val="20"/>
    </w:rPr>
  </w:style>
  <w:style w:type="paragraph" w:customStyle="1" w:styleId="xl83">
    <w:name w:val="xl83"/>
    <w:basedOn w:val="a0"/>
    <w:qFormat/>
    <w:rsid w:val="00F34F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affff6">
    <w:name w:val="项目"/>
    <w:basedOn w:val="12"/>
    <w:qFormat/>
    <w:rsid w:val="00F34F8A"/>
    <w:pPr>
      <w:tabs>
        <w:tab w:val="left" w:pos="8640"/>
      </w:tabs>
      <w:spacing w:after="120" w:line="240" w:lineRule="auto"/>
      <w:ind w:firstLineChars="0" w:firstLine="0"/>
    </w:pPr>
    <w:rPr>
      <w:rFonts w:ascii="楷体_GB2312" w:eastAsia="楷体_GB2312" w:hAnsi="Calibri"/>
      <w:b/>
      <w:kern w:val="2"/>
      <w:szCs w:val="20"/>
    </w:rPr>
  </w:style>
  <w:style w:type="paragraph" w:customStyle="1" w:styleId="text">
    <w:name w:val="text"/>
    <w:basedOn w:val="a0"/>
    <w:qFormat/>
    <w:rsid w:val="00F34F8A"/>
    <w:pPr>
      <w:widowControl/>
      <w:spacing w:before="100" w:beforeAutospacing="1" w:after="100" w:afterAutospacing="1" w:line="480" w:lineRule="atLeast"/>
    </w:pPr>
    <w:rPr>
      <w:rFonts w:ascii="Arial Unicode MS" w:eastAsia="Arial Unicode MS" w:hAnsi="Arial Unicode MS" w:cs="Arial Unicode MS"/>
      <w:color w:val="003399"/>
      <w:lang w:eastAsia="en-US"/>
    </w:rPr>
  </w:style>
  <w:style w:type="paragraph" w:customStyle="1" w:styleId="SOW">
    <w:name w:val="SOW正文"/>
    <w:basedOn w:val="a0"/>
    <w:qFormat/>
    <w:rsid w:val="00F34F8A"/>
    <w:pPr>
      <w:snapToGrid w:val="0"/>
      <w:spacing w:before="120" w:line="400" w:lineRule="exact"/>
      <w:ind w:firstLine="425"/>
    </w:pPr>
    <w:rPr>
      <w:szCs w:val="20"/>
    </w:rPr>
  </w:style>
  <w:style w:type="paragraph" w:customStyle="1" w:styleId="xl87">
    <w:name w:val="xl87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</w:rPr>
  </w:style>
  <w:style w:type="paragraph" w:customStyle="1" w:styleId="316">
    <w:name w:val="正文文本缩进 31"/>
    <w:basedOn w:val="a0"/>
    <w:qFormat/>
    <w:rsid w:val="00F34F8A"/>
    <w:pPr>
      <w:widowControl/>
      <w:spacing w:before="60" w:after="60" w:line="280" w:lineRule="atLeast"/>
      <w:ind w:firstLine="400"/>
    </w:pPr>
    <w:rPr>
      <w:rFonts w:ascii="宋体"/>
      <w:szCs w:val="20"/>
    </w:rPr>
  </w:style>
  <w:style w:type="paragraph" w:customStyle="1" w:styleId="font13">
    <w:name w:val="font13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fff1">
    <w:name w:val="页眉1"/>
    <w:basedOn w:val="a0"/>
    <w:qFormat/>
    <w:rsid w:val="00F34F8A"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sz w:val="18"/>
      <w:szCs w:val="20"/>
    </w:rPr>
  </w:style>
  <w:style w:type="paragraph" w:customStyle="1" w:styleId="BodyBullet2">
    <w:name w:val="Body Bullet 2"/>
    <w:basedOn w:val="a0"/>
    <w:qFormat/>
    <w:rsid w:val="00F34F8A"/>
    <w:pPr>
      <w:widowControl/>
      <w:tabs>
        <w:tab w:val="left" w:pos="480"/>
      </w:tabs>
      <w:spacing w:after="60" w:line="280" w:lineRule="atLeast"/>
      <w:ind w:left="480" w:hanging="480"/>
    </w:pPr>
    <w:rPr>
      <w:rFonts w:eastAsia="Times New Roman"/>
      <w:szCs w:val="20"/>
      <w:lang w:eastAsia="en-US"/>
    </w:rPr>
  </w:style>
  <w:style w:type="paragraph" w:customStyle="1" w:styleId="Style24">
    <w:name w:val="_Style 24"/>
    <w:basedOn w:val="a0"/>
    <w:next w:val="a0"/>
    <w:qFormat/>
    <w:rsid w:val="00F34F8A"/>
  </w:style>
  <w:style w:type="paragraph" w:customStyle="1" w:styleId="CharChar21">
    <w:name w:val="Char Char21"/>
    <w:basedOn w:val="a0"/>
    <w:qFormat/>
    <w:rsid w:val="00F34F8A"/>
    <w:rPr>
      <w:rFonts w:ascii="Tahoma" w:hAnsi="Tahoma"/>
      <w:szCs w:val="20"/>
    </w:rPr>
  </w:style>
  <w:style w:type="paragraph" w:customStyle="1" w:styleId="font21">
    <w:name w:val="font21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0"/>
    <w:qFormat/>
    <w:rsid w:val="00F34F8A"/>
    <w:pPr>
      <w:widowControl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affff7">
    <w:name w:val="自由格式"/>
    <w:qFormat/>
    <w:rsid w:val="00F34F8A"/>
    <w:rPr>
      <w:rFonts w:ascii="Helvetica" w:eastAsia="ヒラギノ角ゴ Pro W3" w:hAnsi="Helvetica"/>
      <w:color w:val="000000"/>
      <w:sz w:val="24"/>
    </w:rPr>
  </w:style>
  <w:style w:type="paragraph" w:customStyle="1" w:styleId="font19">
    <w:name w:val="font19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affff8">
    <w:name w:val="图号"/>
    <w:basedOn w:val="a0"/>
    <w:qFormat/>
    <w:rsid w:val="00F34F8A"/>
    <w:pPr>
      <w:jc w:val="center"/>
    </w:pPr>
    <w:rPr>
      <w:rFonts w:ascii="仿宋_GB2312" w:eastAsia="仿宋_GB2312"/>
      <w:sz w:val="32"/>
      <w:szCs w:val="20"/>
    </w:rPr>
  </w:style>
  <w:style w:type="paragraph" w:customStyle="1" w:styleId="Style25">
    <w:name w:val="_Style 25"/>
    <w:basedOn w:val="a0"/>
    <w:next w:val="affff9"/>
    <w:qFormat/>
    <w:rsid w:val="00F34F8A"/>
    <w:rPr>
      <w:rFonts w:ascii="宋体" w:hAnsi="Courier New"/>
      <w:szCs w:val="20"/>
    </w:rPr>
  </w:style>
  <w:style w:type="paragraph" w:styleId="affff9">
    <w:name w:val="Plain Text"/>
    <w:basedOn w:val="a0"/>
    <w:link w:val="Char29"/>
    <w:qFormat/>
    <w:rsid w:val="00F34F8A"/>
    <w:rPr>
      <w:rFonts w:ascii="宋体" w:hAnsi="Courier New" w:cs="Courier New" w:hint="eastAsia"/>
      <w:szCs w:val="20"/>
    </w:rPr>
  </w:style>
  <w:style w:type="character" w:customStyle="1" w:styleId="Char29">
    <w:name w:val="纯文本 Char2"/>
    <w:link w:val="affff9"/>
    <w:autoRedefine/>
    <w:qFormat/>
    <w:rsid w:val="00F34F8A"/>
    <w:rPr>
      <w:rFonts w:ascii="宋体" w:hAnsi="Courier New" w:cs="Courier New"/>
      <w:kern w:val="2"/>
      <w:sz w:val="21"/>
    </w:rPr>
  </w:style>
  <w:style w:type="paragraph" w:customStyle="1" w:styleId="2150">
    <w:name w:val="样式 标题 2 + 行距: 1.5 倍行距"/>
    <w:basedOn w:val="20"/>
    <w:qFormat/>
    <w:rsid w:val="00F34F8A"/>
    <w:pPr>
      <w:tabs>
        <w:tab w:val="left" w:pos="425"/>
      </w:tabs>
      <w:autoSpaceDE/>
      <w:autoSpaceDN/>
      <w:adjustRightInd/>
      <w:spacing w:before="260" w:after="260" w:line="360" w:lineRule="auto"/>
      <w:ind w:left="425" w:hanging="425"/>
      <w:jc w:val="both"/>
    </w:pPr>
    <w:rPr>
      <w:rFonts w:eastAsia="宋体" w:cs="Times New Roman"/>
      <w:kern w:val="2"/>
      <w:sz w:val="32"/>
    </w:rPr>
  </w:style>
  <w:style w:type="paragraph" w:customStyle="1" w:styleId="font12">
    <w:name w:val="font12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affffa">
    <w:name w:val="编号正文"/>
    <w:basedOn w:val="af6"/>
    <w:qFormat/>
    <w:rsid w:val="00F34F8A"/>
    <w:pPr>
      <w:tabs>
        <w:tab w:val="left" w:pos="1407"/>
      </w:tabs>
      <w:snapToGrid/>
      <w:spacing w:before="0" w:after="0" w:line="440" w:lineRule="exact"/>
      <w:ind w:left="1407" w:hanging="420"/>
    </w:pPr>
    <w:rPr>
      <w:rFonts w:ascii="Arial Narrow" w:eastAsia="仿宋_GB2312" w:hAnsi="Arial Narrow"/>
    </w:rPr>
  </w:style>
  <w:style w:type="paragraph" w:customStyle="1" w:styleId="112">
    <w:name w:val="修订11"/>
    <w:uiPriority w:val="99"/>
    <w:semiHidden/>
    <w:qFormat/>
    <w:rsid w:val="00F34F8A"/>
    <w:rPr>
      <w:rFonts w:ascii="仿宋" w:eastAsia="仿宋" w:hAnsi="仿宋" w:cs="仿宋"/>
      <w:sz w:val="21"/>
      <w:szCs w:val="22"/>
      <w:lang w:eastAsia="en-US"/>
    </w:rPr>
  </w:style>
  <w:style w:type="paragraph" w:customStyle="1" w:styleId="xl64">
    <w:name w:val="xl64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2f7">
    <w:name w:val="样式 首行缩进:  2 字符"/>
    <w:basedOn w:val="a0"/>
    <w:qFormat/>
    <w:rsid w:val="00F34F8A"/>
    <w:pPr>
      <w:spacing w:line="480" w:lineRule="exact"/>
      <w:ind w:firstLineChars="200" w:firstLine="560"/>
    </w:pPr>
    <w:rPr>
      <w:rFonts w:eastAsia="仿宋_GB2312"/>
      <w:sz w:val="28"/>
      <w:szCs w:val="20"/>
    </w:rPr>
  </w:style>
  <w:style w:type="paragraph" w:customStyle="1" w:styleId="113">
    <w:name w:val="招标文件1.1"/>
    <w:qFormat/>
    <w:rsid w:val="00F34F8A"/>
    <w:pPr>
      <w:tabs>
        <w:tab w:val="left" w:pos="630"/>
      </w:tabs>
      <w:spacing w:before="120" w:after="120" w:line="480" w:lineRule="exact"/>
      <w:ind w:left="200"/>
      <w:outlineLvl w:val="2"/>
    </w:pPr>
    <w:rPr>
      <w:rFonts w:ascii="宋体"/>
      <w:b/>
      <w:spacing w:val="10"/>
      <w:w w:val="95"/>
      <w:sz w:val="24"/>
    </w:rPr>
  </w:style>
  <w:style w:type="paragraph" w:customStyle="1" w:styleId="affffb">
    <w:name w:val="附件小标题"/>
    <w:basedOn w:val="41"/>
    <w:qFormat/>
    <w:rsid w:val="00F34F8A"/>
    <w:pPr>
      <w:tabs>
        <w:tab w:val="left" w:pos="720"/>
      </w:tabs>
      <w:adjustRightInd/>
      <w:spacing w:before="120" w:after="120" w:line="240" w:lineRule="atLeast"/>
      <w:ind w:left="720" w:hanging="720"/>
      <w:textAlignment w:val="auto"/>
    </w:pPr>
    <w:rPr>
      <w:rFonts w:ascii="Verdana" w:eastAsia="宋体" w:hAnsi="Verdana" w:cs="Times New Roman"/>
      <w:kern w:val="2"/>
    </w:rPr>
  </w:style>
  <w:style w:type="paragraph" w:customStyle="1" w:styleId="CharCharCharCharCharChar">
    <w:name w:val="Char Char Char Char Char Char"/>
    <w:basedOn w:val="af"/>
    <w:qFormat/>
    <w:rsid w:val="00F34F8A"/>
    <w:rPr>
      <w:rFonts w:ascii="Tahoma" w:hAnsi="Tahoma"/>
    </w:rPr>
  </w:style>
  <w:style w:type="paragraph" w:customStyle="1" w:styleId="xl72">
    <w:name w:val="xl72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fff2">
    <w:name w:val="副标题1"/>
    <w:basedOn w:val="a0"/>
    <w:next w:val="a0"/>
    <w:qFormat/>
    <w:rsid w:val="00F34F8A"/>
    <w:pPr>
      <w:spacing w:before="240" w:after="60" w:line="312" w:lineRule="auto"/>
      <w:outlineLvl w:val="1"/>
    </w:pPr>
    <w:rPr>
      <w:rFonts w:ascii="Cambria" w:hAnsi="Cambria"/>
      <w:b/>
      <w:kern w:val="28"/>
      <w:sz w:val="32"/>
      <w:szCs w:val="20"/>
    </w:rPr>
  </w:style>
  <w:style w:type="paragraph" w:customStyle="1" w:styleId="xl63">
    <w:name w:val="xl63"/>
    <w:basedOn w:val="a0"/>
    <w:qFormat/>
    <w:rsid w:val="00F34F8A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SalesGuide2">
    <w:name w:val="Sales Guide 2"/>
    <w:basedOn w:val="20"/>
    <w:next w:val="a0"/>
    <w:qFormat/>
    <w:rsid w:val="00F34F8A"/>
    <w:pPr>
      <w:spacing w:before="240" w:after="240" w:line="360" w:lineRule="auto"/>
      <w:jc w:val="left"/>
    </w:pPr>
    <w:rPr>
      <w:rFonts w:ascii="Arial,Bold" w:hAnsi="Arial,Bold" w:cs="Arial,Bold"/>
      <w:b w:val="0"/>
      <w:sz w:val="24"/>
      <w:szCs w:val="21"/>
    </w:rPr>
  </w:style>
  <w:style w:type="paragraph" w:customStyle="1" w:styleId="affffc">
    <w:name w:val="楷体粗正文文字"/>
    <w:basedOn w:val="a0"/>
    <w:next w:val="316"/>
    <w:qFormat/>
    <w:rsid w:val="00F34F8A"/>
    <w:pPr>
      <w:snapToGrid w:val="0"/>
      <w:spacing w:line="480" w:lineRule="exact"/>
      <w:ind w:firstLine="560"/>
    </w:pPr>
    <w:rPr>
      <w:sz w:val="28"/>
      <w:szCs w:val="20"/>
    </w:rPr>
  </w:style>
  <w:style w:type="paragraph" w:customStyle="1" w:styleId="1fff3">
    <w:name w:val="招标文件1）"/>
    <w:qFormat/>
    <w:rsid w:val="00F34F8A"/>
    <w:pPr>
      <w:spacing w:before="120" w:after="120" w:line="300" w:lineRule="auto"/>
      <w:outlineLvl w:val="5"/>
    </w:pPr>
    <w:rPr>
      <w:rFonts w:ascii="宋体"/>
      <w:spacing w:val="10"/>
      <w:w w:val="95"/>
      <w:sz w:val="21"/>
    </w:rPr>
  </w:style>
  <w:style w:type="paragraph" w:customStyle="1" w:styleId="1fff4">
    <w:name w:val="正文1"/>
    <w:qFormat/>
    <w:rsid w:val="00F34F8A"/>
    <w:rPr>
      <w:rFonts w:ascii="Helvetica" w:eastAsia="ヒラギノ角ゴ Pro W3" w:hAnsi="Helvetica"/>
      <w:color w:val="000000"/>
      <w:sz w:val="24"/>
    </w:rPr>
  </w:style>
  <w:style w:type="paragraph" w:customStyle="1" w:styleId="ImportantTitle">
    <w:name w:val="Important Title"/>
    <w:basedOn w:val="affffd"/>
    <w:qFormat/>
    <w:rsid w:val="00F34F8A"/>
    <w:pPr>
      <w:widowControl/>
      <w:tabs>
        <w:tab w:val="clear" w:pos="567"/>
      </w:tabs>
      <w:spacing w:beforeLines="10" w:afterLines="10" w:line="360" w:lineRule="auto"/>
      <w:ind w:leftChars="200" w:left="480" w:firstLineChars="200" w:firstLine="482"/>
    </w:pPr>
    <w:rPr>
      <w:rFonts w:ascii="Times New Roman" w:hAnsi="Times New Roman"/>
      <w:b/>
    </w:rPr>
  </w:style>
  <w:style w:type="paragraph" w:styleId="affffd">
    <w:name w:val="Body Text"/>
    <w:basedOn w:val="a0"/>
    <w:link w:val="Char17"/>
    <w:qFormat/>
    <w:rsid w:val="00F34F8A"/>
    <w:pPr>
      <w:tabs>
        <w:tab w:val="left" w:pos="567"/>
      </w:tabs>
      <w:spacing w:before="120" w:line="22" w:lineRule="atLeast"/>
    </w:pPr>
    <w:rPr>
      <w:rFonts w:ascii="宋体" w:hAnsi="宋体"/>
    </w:rPr>
  </w:style>
  <w:style w:type="character" w:customStyle="1" w:styleId="Char17">
    <w:name w:val="正文文本 Char1"/>
    <w:link w:val="affffd"/>
    <w:autoRedefine/>
    <w:qFormat/>
    <w:rsid w:val="00F34F8A"/>
    <w:rPr>
      <w:rFonts w:ascii="宋体" w:hAnsi="宋体"/>
      <w:kern w:val="2"/>
      <w:sz w:val="24"/>
      <w:szCs w:val="24"/>
    </w:rPr>
  </w:style>
  <w:style w:type="paragraph" w:customStyle="1" w:styleId="38">
    <w:name w:val="正文文字缩进 3"/>
    <w:basedOn w:val="a0"/>
    <w:qFormat/>
    <w:rsid w:val="00F34F8A"/>
    <w:pPr>
      <w:widowControl/>
      <w:spacing w:before="119" w:line="272" w:lineRule="atLeast"/>
      <w:ind w:left="719" w:firstLine="481"/>
    </w:pPr>
    <w:rPr>
      <w:rFonts w:ascii="宋体"/>
      <w:color w:val="000000"/>
      <w:szCs w:val="20"/>
      <w:u w:color="000000"/>
    </w:rPr>
  </w:style>
  <w:style w:type="paragraph" w:customStyle="1" w:styleId="Product-BingLie">
    <w:name w:val="Product-BingLie"/>
    <w:basedOn w:val="a0"/>
    <w:qFormat/>
    <w:rsid w:val="00F34F8A"/>
    <w:pPr>
      <w:widowControl/>
      <w:spacing w:beforeLines="10" w:afterLines="10" w:line="288" w:lineRule="auto"/>
      <w:ind w:leftChars="300" w:left="947" w:hanging="227"/>
    </w:pPr>
  </w:style>
  <w:style w:type="paragraph" w:customStyle="1" w:styleId="1fff5">
    <w:name w:val="批注主题1"/>
    <w:basedOn w:val="1fff"/>
    <w:next w:val="1fff"/>
    <w:qFormat/>
    <w:rsid w:val="00F34F8A"/>
    <w:rPr>
      <w:b/>
    </w:rPr>
  </w:style>
  <w:style w:type="paragraph" w:customStyle="1" w:styleId="2f8">
    <w:name w:val="正文首行缩进2字符"/>
    <w:basedOn w:val="a0"/>
    <w:qFormat/>
    <w:rsid w:val="00F34F8A"/>
    <w:pPr>
      <w:snapToGrid w:val="0"/>
      <w:spacing w:after="120" w:line="360" w:lineRule="auto"/>
      <w:ind w:firstLineChars="200" w:firstLine="200"/>
    </w:pPr>
    <w:rPr>
      <w:rFonts w:ascii="Arial" w:eastAsia="仿宋_GB2312" w:hAnsi="Arial"/>
      <w:bCs/>
    </w:rPr>
  </w:style>
  <w:style w:type="paragraph" w:customStyle="1" w:styleId="1151">
    <w:name w:val="样式 标题 1 + 行距: 1.5 倍行距1"/>
    <w:basedOn w:val="1"/>
    <w:qFormat/>
    <w:rsid w:val="00F34F8A"/>
    <w:pPr>
      <w:tabs>
        <w:tab w:val="left" w:pos="425"/>
        <w:tab w:val="left" w:pos="780"/>
      </w:tabs>
      <w:autoSpaceDE/>
      <w:autoSpaceDN/>
      <w:adjustRightInd/>
      <w:spacing w:before="340" w:after="330" w:line="360" w:lineRule="auto"/>
      <w:ind w:left="780" w:hanging="360"/>
      <w:jc w:val="both"/>
    </w:pPr>
    <w:rPr>
      <w:rFonts w:ascii="Times New Roman"/>
      <w:sz w:val="44"/>
    </w:rPr>
  </w:style>
  <w:style w:type="paragraph" w:customStyle="1" w:styleId="xl70">
    <w:name w:val="xl70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36"/>
      <w:szCs w:val="36"/>
    </w:rPr>
  </w:style>
  <w:style w:type="paragraph" w:customStyle="1" w:styleId="NormalCenered">
    <w:name w:val="Normal Cenered"/>
    <w:basedOn w:val="a0"/>
    <w:qFormat/>
    <w:rsid w:val="00F34F8A"/>
    <w:pPr>
      <w:widowControl/>
      <w:tabs>
        <w:tab w:val="left" w:pos="6660"/>
      </w:tabs>
      <w:spacing w:before="240" w:after="120" w:line="288" w:lineRule="auto"/>
    </w:pPr>
    <w:rPr>
      <w:szCs w:val="20"/>
    </w:rPr>
  </w:style>
  <w:style w:type="paragraph" w:customStyle="1" w:styleId="1fff6">
    <w:name w:val="招标文件1"/>
    <w:basedOn w:val="a0"/>
    <w:qFormat/>
    <w:rsid w:val="00F34F8A"/>
    <w:pPr>
      <w:tabs>
        <w:tab w:val="left" w:pos="420"/>
      </w:tabs>
      <w:spacing w:before="120" w:after="120" w:line="480" w:lineRule="exact"/>
      <w:ind w:left="200"/>
      <w:outlineLvl w:val="1"/>
    </w:pPr>
    <w:rPr>
      <w:rFonts w:ascii="宋体"/>
      <w:b/>
      <w:spacing w:val="10"/>
      <w:w w:val="95"/>
      <w:sz w:val="28"/>
      <w:szCs w:val="20"/>
    </w:rPr>
  </w:style>
  <w:style w:type="paragraph" w:customStyle="1" w:styleId="xl69">
    <w:name w:val="xl69"/>
    <w:basedOn w:val="a0"/>
    <w:qFormat/>
    <w:rsid w:val="00F34F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</w:rPr>
  </w:style>
  <w:style w:type="paragraph" w:customStyle="1" w:styleId="Char1CharCharCharCharCharChar">
    <w:name w:val="Char1 Char Char Char Char Char Char"/>
    <w:basedOn w:val="a0"/>
    <w:qFormat/>
    <w:rsid w:val="00F34F8A"/>
    <w:pPr>
      <w:autoSpaceDE w:val="0"/>
      <w:autoSpaceDN w:val="0"/>
    </w:pPr>
    <w:rPr>
      <w:rFonts w:ascii="Tahoma" w:hAnsi="Tahoma"/>
      <w:szCs w:val="20"/>
    </w:rPr>
  </w:style>
  <w:style w:type="paragraph" w:customStyle="1" w:styleId="font20">
    <w:name w:val="font20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customStyle="1" w:styleId="1Char3">
    <w:name w:val="1 Char"/>
    <w:basedOn w:val="a0"/>
    <w:qFormat/>
    <w:rsid w:val="00F34F8A"/>
    <w:rPr>
      <w:rFonts w:ascii="Tahoma" w:hAnsi="Tahoma"/>
      <w:szCs w:val="20"/>
    </w:rPr>
  </w:style>
  <w:style w:type="paragraph" w:customStyle="1" w:styleId="p0">
    <w:name w:val="p0"/>
    <w:basedOn w:val="a0"/>
    <w:qFormat/>
    <w:rsid w:val="00F34F8A"/>
    <w:pPr>
      <w:widowControl/>
    </w:pPr>
    <w:rPr>
      <w:szCs w:val="21"/>
    </w:rPr>
  </w:style>
  <w:style w:type="paragraph" w:customStyle="1" w:styleId="xl65">
    <w:name w:val="xl65"/>
    <w:basedOn w:val="a0"/>
    <w:qFormat/>
    <w:rsid w:val="00F34F8A"/>
    <w:pPr>
      <w:widowControl/>
      <w:spacing w:before="100" w:beforeAutospacing="1" w:after="100" w:afterAutospacing="1"/>
      <w:jc w:val="center"/>
    </w:pPr>
    <w:rPr>
      <w:rFonts w:ascii="宋体" w:hAnsi="宋体" w:cs="宋体"/>
    </w:rPr>
  </w:style>
  <w:style w:type="paragraph" w:customStyle="1" w:styleId="1fff7">
    <w:name w:val="索引标题1"/>
    <w:basedOn w:val="a0"/>
    <w:next w:val="110"/>
    <w:qFormat/>
    <w:rsid w:val="00F34F8A"/>
    <w:rPr>
      <w:rFonts w:eastAsia="仿宋_GB2312"/>
      <w:szCs w:val="20"/>
    </w:rPr>
  </w:style>
  <w:style w:type="paragraph" w:customStyle="1" w:styleId="affffe">
    <w:name w:val="一级标题"/>
    <w:basedOn w:val="1ffe"/>
    <w:qFormat/>
    <w:rsid w:val="00F34F8A"/>
    <w:pPr>
      <w:spacing w:line="360" w:lineRule="auto"/>
      <w:ind w:left="1985" w:hanging="709"/>
      <w:outlineLvl w:val="3"/>
    </w:pPr>
    <w:rPr>
      <w:rFonts w:ascii="Tahoma" w:hAnsi="Tahoma"/>
    </w:rPr>
  </w:style>
  <w:style w:type="paragraph" w:customStyle="1" w:styleId="39">
    <w:name w:val="样式3"/>
    <w:basedOn w:val="20"/>
    <w:qFormat/>
    <w:rsid w:val="00F34F8A"/>
    <w:pPr>
      <w:tabs>
        <w:tab w:val="left" w:pos="576"/>
      </w:tabs>
      <w:autoSpaceDE/>
      <w:autoSpaceDN/>
      <w:adjustRightInd/>
      <w:spacing w:before="0" w:line="360" w:lineRule="auto"/>
      <w:ind w:left="576" w:hanging="576"/>
      <w:jc w:val="both"/>
    </w:pPr>
    <w:rPr>
      <w:rFonts w:ascii="宋体" w:eastAsia="宋体" w:hAnsi="宋体" w:cs="Times New Roman"/>
      <w:kern w:val="2"/>
      <w:sz w:val="28"/>
    </w:rPr>
  </w:style>
  <w:style w:type="paragraph" w:customStyle="1" w:styleId="3a">
    <w:name w:val="标题3"/>
    <w:basedOn w:val="30"/>
    <w:next w:val="1ff2"/>
    <w:qFormat/>
    <w:rsid w:val="00F34F8A"/>
    <w:pPr>
      <w:autoSpaceDE/>
      <w:autoSpaceDN/>
      <w:adjustRightInd/>
      <w:spacing w:before="260" w:after="260" w:line="413" w:lineRule="auto"/>
      <w:ind w:left="720" w:hanging="720"/>
      <w:jc w:val="both"/>
    </w:pPr>
    <w:rPr>
      <w:rFonts w:ascii="黑体" w:eastAsia="黑体"/>
      <w:kern w:val="2"/>
      <w:sz w:val="28"/>
      <w:u w:val="none"/>
    </w:rPr>
  </w:style>
  <w:style w:type="paragraph" w:customStyle="1" w:styleId="BodyBullet1">
    <w:name w:val="Body Bullet 1"/>
    <w:basedOn w:val="a0"/>
    <w:qFormat/>
    <w:rsid w:val="00F34F8A"/>
    <w:pPr>
      <w:widowControl/>
      <w:tabs>
        <w:tab w:val="left" w:pos="1680"/>
      </w:tabs>
      <w:spacing w:after="60" w:line="280" w:lineRule="atLeast"/>
      <w:ind w:left="1680" w:hanging="1140"/>
    </w:pPr>
    <w:rPr>
      <w:rFonts w:eastAsia="Times New Roman"/>
      <w:szCs w:val="20"/>
      <w:lang w:eastAsia="en-US"/>
    </w:rPr>
  </w:style>
  <w:style w:type="paragraph" w:customStyle="1" w:styleId="Char3CharChar">
    <w:name w:val="Char3 Char Char"/>
    <w:basedOn w:val="a0"/>
    <w:qFormat/>
    <w:rsid w:val="00F34F8A"/>
    <w:rPr>
      <w:rFonts w:ascii="Tahoma" w:hAnsi="Tahoma"/>
      <w:szCs w:val="20"/>
    </w:rPr>
  </w:style>
  <w:style w:type="paragraph" w:customStyle="1" w:styleId="2f9">
    <w:name w:val="表格项目符号 2"/>
    <w:basedOn w:val="218"/>
    <w:qFormat/>
    <w:rsid w:val="00F34F8A"/>
    <w:pPr>
      <w:tabs>
        <w:tab w:val="left" w:pos="624"/>
        <w:tab w:val="left" w:pos="735"/>
      </w:tabs>
      <w:snapToGrid w:val="0"/>
      <w:spacing w:line="300" w:lineRule="auto"/>
      <w:ind w:left="623" w:hanging="374"/>
    </w:pPr>
  </w:style>
  <w:style w:type="paragraph" w:customStyle="1" w:styleId="ParaCharCharChar1CharCharCharCharCharCharChar">
    <w:name w:val="默认段落字体 Para Char Char Char1 Char Char Char Char Char Char Char"/>
    <w:basedOn w:val="a0"/>
    <w:qFormat/>
    <w:rsid w:val="00F34F8A"/>
    <w:pPr>
      <w:spacing w:line="360" w:lineRule="auto"/>
    </w:pPr>
    <w:rPr>
      <w:szCs w:val="20"/>
    </w:rPr>
  </w:style>
  <w:style w:type="paragraph" w:customStyle="1" w:styleId="SectionHeading1">
    <w:name w:val="Section Heading 1"/>
    <w:basedOn w:val="a0"/>
    <w:qFormat/>
    <w:rsid w:val="00F34F8A"/>
    <w:pPr>
      <w:framePr w:hSpace="187" w:vSpace="187" w:wrap="around" w:hAnchor="text" w:yAlign="top"/>
      <w:pBdr>
        <w:bottom w:val="single" w:sz="12" w:space="1" w:color="auto"/>
        <w:between w:val="single" w:sz="12" w:space="1" w:color="auto"/>
      </w:pBdr>
      <w:spacing w:after="58"/>
      <w:jc w:val="right"/>
    </w:pPr>
    <w:rPr>
      <w:b/>
      <w:caps/>
      <w:sz w:val="28"/>
      <w:szCs w:val="20"/>
    </w:rPr>
  </w:style>
  <w:style w:type="paragraph" w:customStyle="1" w:styleId="afffff">
    <w:name w:val="标题一三"/>
    <w:basedOn w:val="a0"/>
    <w:qFormat/>
    <w:rsid w:val="00F34F8A"/>
    <w:pPr>
      <w:widowControl/>
      <w:spacing w:line="360" w:lineRule="auto"/>
    </w:pPr>
    <w:rPr>
      <w:rFonts w:ascii="楷体_GB2312" w:eastAsia="楷体_GB2312" w:hAnsi="宋体"/>
      <w:b/>
      <w:i/>
      <w:color w:val="FF0000"/>
      <w:sz w:val="28"/>
      <w:szCs w:val="20"/>
    </w:rPr>
  </w:style>
  <w:style w:type="paragraph" w:customStyle="1" w:styleId="1fff8">
    <w:name w:val="日期1"/>
    <w:basedOn w:val="a0"/>
    <w:next w:val="a0"/>
    <w:qFormat/>
    <w:rsid w:val="00F34F8A"/>
    <w:rPr>
      <w:szCs w:val="20"/>
    </w:rPr>
  </w:style>
  <w:style w:type="paragraph" w:customStyle="1" w:styleId="ListBullet1">
    <w:name w:val="List Bullet1"/>
    <w:basedOn w:val="a0"/>
    <w:qFormat/>
    <w:rsid w:val="00F34F8A"/>
    <w:pPr>
      <w:widowControl/>
      <w:tabs>
        <w:tab w:val="left" w:pos="987"/>
      </w:tabs>
      <w:snapToGrid w:val="0"/>
      <w:spacing w:line="360" w:lineRule="auto"/>
      <w:ind w:left="987" w:hanging="420"/>
    </w:pPr>
    <w:rPr>
      <w:szCs w:val="20"/>
    </w:rPr>
  </w:style>
  <w:style w:type="paragraph" w:customStyle="1" w:styleId="afffff0">
    <w:name w:val="普通正文"/>
    <w:basedOn w:val="a0"/>
    <w:qFormat/>
    <w:rsid w:val="00F34F8A"/>
    <w:pPr>
      <w:spacing w:before="120" w:after="120" w:line="360" w:lineRule="auto"/>
      <w:ind w:firstLine="480"/>
    </w:pPr>
    <w:rPr>
      <w:rFonts w:ascii="Arial" w:hAnsi="Arial"/>
      <w:szCs w:val="20"/>
    </w:rPr>
  </w:style>
  <w:style w:type="paragraph" w:customStyle="1" w:styleId="11212">
    <w:name w:val="样式 标题 1 + 四号 居中 段前: 12 磅 段后: 12 磅 行距: 单倍行距"/>
    <w:basedOn w:val="1"/>
    <w:qFormat/>
    <w:rsid w:val="00F34F8A"/>
    <w:pPr>
      <w:autoSpaceDE/>
      <w:autoSpaceDN/>
      <w:spacing w:after="240" w:line="240" w:lineRule="auto"/>
      <w:ind w:firstLine="288"/>
      <w:jc w:val="both"/>
    </w:pPr>
    <w:rPr>
      <w:rFonts w:ascii="Times New Roman"/>
      <w:sz w:val="28"/>
    </w:rPr>
  </w:style>
  <w:style w:type="paragraph" w:customStyle="1" w:styleId="afffff1">
    <w:name w:val="正文+缩进"/>
    <w:basedOn w:val="a0"/>
    <w:link w:val="afffff2"/>
    <w:qFormat/>
    <w:rsid w:val="00F34F8A"/>
    <w:pPr>
      <w:ind w:firstLineChars="200" w:firstLine="200"/>
    </w:pPr>
  </w:style>
  <w:style w:type="character" w:customStyle="1" w:styleId="afffff2">
    <w:name w:val="正文+缩进 字符"/>
    <w:link w:val="afffff1"/>
    <w:autoRedefine/>
    <w:qFormat/>
    <w:rsid w:val="00F34F8A"/>
    <w:rPr>
      <w:kern w:val="2"/>
      <w:sz w:val="21"/>
      <w:szCs w:val="24"/>
    </w:rPr>
  </w:style>
  <w:style w:type="paragraph" w:customStyle="1" w:styleId="font3">
    <w:name w:val="font3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color w:val="000000"/>
      <w:sz w:val="22"/>
      <w:szCs w:val="22"/>
    </w:rPr>
  </w:style>
  <w:style w:type="paragraph" w:customStyle="1" w:styleId="et22">
    <w:name w:val="et22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color w:val="000000"/>
    </w:rPr>
  </w:style>
  <w:style w:type="paragraph" w:customStyle="1" w:styleId="et23">
    <w:name w:val="et2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4">
    <w:name w:val="et2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5">
    <w:name w:val="et2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6">
    <w:name w:val="et2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7">
    <w:name w:val="et2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28">
    <w:name w:val="et2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29">
    <w:name w:val="et2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0">
    <w:name w:val="et3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1">
    <w:name w:val="et3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32">
    <w:name w:val="et3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3">
    <w:name w:val="et3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4">
    <w:name w:val="et3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35">
    <w:name w:val="et3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6">
    <w:name w:val="et3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7">
    <w:name w:val="et3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38">
    <w:name w:val="et3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39">
    <w:name w:val="et3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0">
    <w:name w:val="et4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1">
    <w:name w:val="et4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2">
    <w:name w:val="et4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3">
    <w:name w:val="et4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4">
    <w:name w:val="et4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5">
    <w:name w:val="et4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6">
    <w:name w:val="et4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7">
    <w:name w:val="et4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48">
    <w:name w:val="et4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49">
    <w:name w:val="et4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0">
    <w:name w:val="et5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1">
    <w:name w:val="et5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2">
    <w:name w:val="et5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3">
    <w:name w:val="et5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4">
    <w:name w:val="et5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5">
    <w:name w:val="et5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6">
    <w:name w:val="et5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57">
    <w:name w:val="et5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58">
    <w:name w:val="et5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59">
    <w:name w:val="et5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0">
    <w:name w:val="et6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61">
    <w:name w:val="et6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62">
    <w:name w:val="et6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63">
    <w:name w:val="et6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64">
    <w:name w:val="et6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65">
    <w:name w:val="et6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6">
    <w:name w:val="et6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7">
    <w:name w:val="et6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68">
    <w:name w:val="et6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69">
    <w:name w:val="et6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0">
    <w:name w:val="et7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71">
    <w:name w:val="et7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2">
    <w:name w:val="et7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73">
    <w:name w:val="et7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4">
    <w:name w:val="et7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5">
    <w:name w:val="et7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6">
    <w:name w:val="et7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78">
    <w:name w:val="et7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79">
    <w:name w:val="et7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0">
    <w:name w:val="et8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1">
    <w:name w:val="et8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83">
    <w:name w:val="et8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4">
    <w:name w:val="et8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5">
    <w:name w:val="et8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6">
    <w:name w:val="et8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7">
    <w:name w:val="et8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8">
    <w:name w:val="et8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89">
    <w:name w:val="et8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0">
    <w:name w:val="et9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91">
    <w:name w:val="et9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92">
    <w:name w:val="et92"/>
    <w:basedOn w:val="a0"/>
    <w:qFormat/>
    <w:rsid w:val="00F34F8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93">
    <w:name w:val="et93"/>
    <w:basedOn w:val="a0"/>
    <w:qFormat/>
    <w:rsid w:val="00F34F8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</w:rPr>
  </w:style>
  <w:style w:type="paragraph" w:customStyle="1" w:styleId="et94">
    <w:name w:val="et9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96">
    <w:name w:val="et9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7">
    <w:name w:val="et9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8">
    <w:name w:val="et9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99">
    <w:name w:val="et9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0">
    <w:name w:val="et10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101">
    <w:name w:val="et10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02">
    <w:name w:val="et10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3">
    <w:name w:val="et103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4">
    <w:name w:val="et104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105">
    <w:name w:val="et10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106">
    <w:name w:val="et10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107">
    <w:name w:val="et10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108">
    <w:name w:val="et10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character" w:customStyle="1" w:styleId="font101">
    <w:name w:val="font10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single"/>
    </w:rPr>
  </w:style>
  <w:style w:type="character" w:customStyle="1" w:styleId="font41">
    <w:name w:val="font4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none"/>
    </w:rPr>
  </w:style>
  <w:style w:type="character" w:customStyle="1" w:styleId="font121">
    <w:name w:val="font12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none"/>
      <w:vertAlign w:val="superscript"/>
    </w:rPr>
  </w:style>
  <w:style w:type="character" w:customStyle="1" w:styleId="font131">
    <w:name w:val="font131"/>
    <w:basedOn w:val="a3"/>
    <w:autoRedefine/>
    <w:qFormat/>
    <w:rsid w:val="00F34F8A"/>
    <w:rPr>
      <w:rFonts w:ascii="宋体" w:eastAsia="宋体" w:hAnsi="宋体" w:hint="eastAsia"/>
      <w:i/>
      <w:iCs/>
      <w:color w:val="000000"/>
      <w:sz w:val="18"/>
      <w:szCs w:val="18"/>
      <w:u w:val="none"/>
    </w:rPr>
  </w:style>
  <w:style w:type="paragraph" w:customStyle="1" w:styleId="et77">
    <w:name w:val="et7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paragraph" w:customStyle="1" w:styleId="et82">
    <w:name w:val="et82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</w:rPr>
  </w:style>
  <w:style w:type="paragraph" w:customStyle="1" w:styleId="et95">
    <w:name w:val="et9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character" w:customStyle="1" w:styleId="font91">
    <w:name w:val="font9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single"/>
    </w:rPr>
  </w:style>
  <w:style w:type="character" w:customStyle="1" w:styleId="font111">
    <w:name w:val="font111"/>
    <w:basedOn w:val="a3"/>
    <w:autoRedefine/>
    <w:qFormat/>
    <w:rsid w:val="00F34F8A"/>
    <w:rPr>
      <w:rFonts w:ascii="宋体" w:eastAsia="宋体" w:hAnsi="宋体" w:hint="eastAsia"/>
      <w:color w:val="000000"/>
      <w:sz w:val="18"/>
      <w:szCs w:val="18"/>
      <w:u w:val="none"/>
      <w:vertAlign w:val="superscript"/>
    </w:rPr>
  </w:style>
  <w:style w:type="paragraph" w:customStyle="1" w:styleId="et14">
    <w:name w:val="et14"/>
    <w:basedOn w:val="a0"/>
    <w:qFormat/>
    <w:rsid w:val="00F34F8A"/>
    <w:pPr>
      <w:widowControl/>
      <w:spacing w:before="100" w:beforeAutospacing="1" w:after="100" w:afterAutospacing="1"/>
    </w:pPr>
    <w:rPr>
      <w:rFonts w:ascii="宋体" w:hAnsi="宋体" w:cs="宋体"/>
      <w:color w:val="000000"/>
    </w:rPr>
  </w:style>
  <w:style w:type="paragraph" w:customStyle="1" w:styleId="et15">
    <w:name w:val="et15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6">
    <w:name w:val="et16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7">
    <w:name w:val="et17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8">
    <w:name w:val="et18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19">
    <w:name w:val="et19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sz w:val="18"/>
      <w:szCs w:val="18"/>
    </w:rPr>
  </w:style>
  <w:style w:type="paragraph" w:customStyle="1" w:styleId="et20">
    <w:name w:val="et20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宋体" w:hAnsi="宋体" w:cs="宋体"/>
      <w:color w:val="000000"/>
      <w:sz w:val="18"/>
      <w:szCs w:val="18"/>
    </w:rPr>
  </w:style>
  <w:style w:type="paragraph" w:customStyle="1" w:styleId="et21">
    <w:name w:val="et21"/>
    <w:basedOn w:val="a0"/>
    <w:qFormat/>
    <w:rsid w:val="00F34F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color w:val="000000"/>
      <w:sz w:val="18"/>
      <w:szCs w:val="18"/>
    </w:rPr>
  </w:style>
  <w:style w:type="character" w:customStyle="1" w:styleId="font31">
    <w:name w:val="font31"/>
    <w:basedOn w:val="a3"/>
    <w:autoRedefine/>
    <w:qFormat/>
    <w:rsid w:val="00F34F8A"/>
    <w:rPr>
      <w:rFonts w:ascii="宋体" w:eastAsia="宋体" w:hAnsi="宋体" w:hint="eastAsia"/>
      <w:b/>
      <w:bCs/>
      <w:color w:val="000000"/>
      <w:sz w:val="18"/>
      <w:szCs w:val="18"/>
      <w:u w:val="none"/>
    </w:rPr>
  </w:style>
  <w:style w:type="paragraph" w:customStyle="1" w:styleId="Afffff3">
    <w:name w:val="A题注[表格图片]"/>
    <w:basedOn w:val="afffff4"/>
    <w:qFormat/>
    <w:rsid w:val="00F34F8A"/>
    <w:pPr>
      <w:snapToGrid w:val="0"/>
      <w:spacing w:beforeLines="50" w:afterLines="50" w:line="288" w:lineRule="auto"/>
    </w:pPr>
    <w:rPr>
      <w:rFonts w:ascii="宋体" w:eastAsia="仿宋" w:hAnsi="宋体" w:cs="黑体"/>
      <w:sz w:val="24"/>
      <w:szCs w:val="22"/>
    </w:rPr>
  </w:style>
  <w:style w:type="paragraph" w:styleId="afffff4">
    <w:name w:val="caption"/>
    <w:basedOn w:val="a0"/>
    <w:next w:val="a0"/>
    <w:qFormat/>
    <w:rsid w:val="00F34F8A"/>
    <w:pPr>
      <w:spacing w:line="480" w:lineRule="auto"/>
    </w:pPr>
    <w:rPr>
      <w:rFonts w:ascii="华文中宋" w:eastAsia="华文中宋" w:hAnsi="华文中宋" w:cstheme="majorBidi"/>
      <w:sz w:val="36"/>
      <w:szCs w:val="20"/>
    </w:rPr>
  </w:style>
  <w:style w:type="paragraph" w:customStyle="1" w:styleId="TOC1">
    <w:name w:val="TOC 标题1"/>
    <w:basedOn w:val="1"/>
    <w:next w:val="a0"/>
    <w:uiPriority w:val="39"/>
    <w:semiHidden/>
    <w:unhideWhenUsed/>
    <w:qFormat/>
    <w:rsid w:val="00F34F8A"/>
    <w:pPr>
      <w:autoSpaceDE/>
      <w:autoSpaceDN/>
      <w:adjustRightInd/>
      <w:spacing w:before="340" w:after="330" w:line="578" w:lineRule="auto"/>
      <w:jc w:val="both"/>
      <w:outlineLvl w:val="9"/>
    </w:pPr>
    <w:rPr>
      <w:rFonts w:ascii="Times New Roman"/>
      <w:bCs/>
      <w:sz w:val="44"/>
      <w:szCs w:val="44"/>
    </w:rPr>
  </w:style>
  <w:style w:type="paragraph" w:customStyle="1" w:styleId="1fff9">
    <w:name w:val="书目1"/>
    <w:basedOn w:val="a0"/>
    <w:next w:val="a0"/>
    <w:uiPriority w:val="37"/>
    <w:semiHidden/>
    <w:unhideWhenUsed/>
    <w:qFormat/>
    <w:rsid w:val="00F34F8A"/>
  </w:style>
  <w:style w:type="character" w:customStyle="1" w:styleId="afffff5">
    <w:name w:val="列出段落字符"/>
    <w:uiPriority w:val="99"/>
    <w:qFormat/>
    <w:rsid w:val="00F34F8A"/>
    <w:rPr>
      <w:rFonts w:ascii="Calibri" w:hAnsi="Calibri"/>
      <w:kern w:val="2"/>
      <w:sz w:val="21"/>
      <w:szCs w:val="22"/>
    </w:rPr>
  </w:style>
  <w:style w:type="character" w:customStyle="1" w:styleId="2Char1">
    <w:name w:val="标题 2 Char1"/>
    <w:link w:val="20"/>
    <w:autoRedefine/>
    <w:qFormat/>
    <w:rsid w:val="00F34F8A"/>
    <w:rPr>
      <w:rFonts w:ascii="Arial" w:eastAsia="黑体" w:hAnsi="Arial" w:cstheme="majorBidi"/>
      <w:b/>
      <w:sz w:val="30"/>
    </w:rPr>
  </w:style>
  <w:style w:type="character" w:customStyle="1" w:styleId="6Char">
    <w:name w:val="标题 6 Char"/>
    <w:link w:val="6"/>
    <w:autoRedefine/>
    <w:qFormat/>
    <w:rsid w:val="00F34F8A"/>
    <w:rPr>
      <w:rFonts w:ascii="Arial" w:eastAsia="黑体" w:hAnsi="Arial"/>
      <w:b/>
      <w:sz w:val="24"/>
    </w:rPr>
  </w:style>
  <w:style w:type="character" w:customStyle="1" w:styleId="7Char">
    <w:name w:val="标题 7 Char"/>
    <w:link w:val="7"/>
    <w:autoRedefine/>
    <w:qFormat/>
    <w:rsid w:val="00F34F8A"/>
    <w:rPr>
      <w:b/>
      <w:sz w:val="24"/>
    </w:rPr>
  </w:style>
  <w:style w:type="character" w:customStyle="1" w:styleId="8Char">
    <w:name w:val="标题 8 Char"/>
    <w:link w:val="8"/>
    <w:autoRedefine/>
    <w:qFormat/>
    <w:rsid w:val="00F34F8A"/>
    <w:rPr>
      <w:rFonts w:ascii="Arial" w:eastAsia="黑体" w:hAnsi="Arial"/>
      <w:sz w:val="24"/>
    </w:rPr>
  </w:style>
  <w:style w:type="character" w:customStyle="1" w:styleId="9Char">
    <w:name w:val="标题 9 Char"/>
    <w:link w:val="9"/>
    <w:autoRedefine/>
    <w:qFormat/>
    <w:rsid w:val="00F34F8A"/>
    <w:rPr>
      <w:rFonts w:ascii="Arial" w:eastAsia="黑体" w:hAnsi="Arial"/>
      <w:sz w:val="21"/>
    </w:rPr>
  </w:style>
  <w:style w:type="paragraph" w:styleId="2fa">
    <w:name w:val="index 2"/>
    <w:basedOn w:val="a0"/>
    <w:next w:val="a0"/>
    <w:semiHidden/>
    <w:unhideWhenUsed/>
    <w:qFormat/>
    <w:rsid w:val="00F34F8A"/>
    <w:pPr>
      <w:ind w:leftChars="200" w:left="200"/>
    </w:pPr>
  </w:style>
  <w:style w:type="paragraph" w:styleId="3b">
    <w:name w:val="index 3"/>
    <w:basedOn w:val="a0"/>
    <w:next w:val="a0"/>
    <w:semiHidden/>
    <w:unhideWhenUsed/>
    <w:qFormat/>
    <w:rsid w:val="00F34F8A"/>
    <w:pPr>
      <w:ind w:leftChars="400" w:left="400"/>
    </w:pPr>
  </w:style>
  <w:style w:type="paragraph" w:styleId="45">
    <w:name w:val="index 4"/>
    <w:basedOn w:val="a0"/>
    <w:next w:val="a0"/>
    <w:semiHidden/>
    <w:unhideWhenUsed/>
    <w:qFormat/>
    <w:rsid w:val="00F34F8A"/>
    <w:pPr>
      <w:ind w:leftChars="600" w:left="600"/>
    </w:pPr>
  </w:style>
  <w:style w:type="paragraph" w:styleId="54">
    <w:name w:val="index 5"/>
    <w:basedOn w:val="a0"/>
    <w:next w:val="a0"/>
    <w:semiHidden/>
    <w:unhideWhenUsed/>
    <w:qFormat/>
    <w:rsid w:val="00F34F8A"/>
    <w:pPr>
      <w:ind w:leftChars="800" w:left="800"/>
    </w:pPr>
  </w:style>
  <w:style w:type="paragraph" w:styleId="64">
    <w:name w:val="index 6"/>
    <w:basedOn w:val="a0"/>
    <w:next w:val="a0"/>
    <w:semiHidden/>
    <w:unhideWhenUsed/>
    <w:qFormat/>
    <w:rsid w:val="00F34F8A"/>
    <w:pPr>
      <w:ind w:leftChars="1000" w:left="1000"/>
    </w:pPr>
  </w:style>
  <w:style w:type="paragraph" w:styleId="72">
    <w:name w:val="index 7"/>
    <w:basedOn w:val="a0"/>
    <w:next w:val="a0"/>
    <w:semiHidden/>
    <w:unhideWhenUsed/>
    <w:qFormat/>
    <w:rsid w:val="00F34F8A"/>
    <w:pPr>
      <w:ind w:leftChars="1200" w:left="1200"/>
    </w:pPr>
  </w:style>
  <w:style w:type="paragraph" w:styleId="82">
    <w:name w:val="index 8"/>
    <w:basedOn w:val="a0"/>
    <w:next w:val="a0"/>
    <w:semiHidden/>
    <w:unhideWhenUsed/>
    <w:qFormat/>
    <w:rsid w:val="00F34F8A"/>
    <w:pPr>
      <w:ind w:leftChars="1400" w:left="1400"/>
    </w:pPr>
  </w:style>
  <w:style w:type="paragraph" w:styleId="92">
    <w:name w:val="index 9"/>
    <w:basedOn w:val="a0"/>
    <w:next w:val="a0"/>
    <w:uiPriority w:val="99"/>
    <w:qFormat/>
    <w:rsid w:val="00F34F8A"/>
    <w:pPr>
      <w:ind w:left="3360"/>
    </w:pPr>
    <w:rPr>
      <w:szCs w:val="20"/>
    </w:rPr>
  </w:style>
  <w:style w:type="paragraph" w:styleId="1fffa">
    <w:name w:val="toc 1"/>
    <w:basedOn w:val="a0"/>
    <w:next w:val="a0"/>
    <w:uiPriority w:val="39"/>
    <w:qFormat/>
    <w:rsid w:val="00F34F8A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</w:rPr>
  </w:style>
  <w:style w:type="paragraph" w:styleId="2fb">
    <w:name w:val="toc 2"/>
    <w:basedOn w:val="a0"/>
    <w:next w:val="a0"/>
    <w:uiPriority w:val="39"/>
    <w:qFormat/>
    <w:rsid w:val="00F34F8A"/>
    <w:pPr>
      <w:tabs>
        <w:tab w:val="right" w:leader="dot" w:pos="8937"/>
      </w:tabs>
      <w:spacing w:line="312" w:lineRule="auto"/>
      <w:ind w:leftChars="200" w:left="420"/>
    </w:pPr>
  </w:style>
  <w:style w:type="paragraph" w:styleId="3c">
    <w:name w:val="toc 3"/>
    <w:basedOn w:val="a0"/>
    <w:next w:val="a0"/>
    <w:qFormat/>
    <w:rsid w:val="00F34F8A"/>
    <w:pPr>
      <w:ind w:leftChars="400" w:left="840"/>
    </w:pPr>
  </w:style>
  <w:style w:type="paragraph" w:styleId="46">
    <w:name w:val="toc 4"/>
    <w:basedOn w:val="a0"/>
    <w:next w:val="a0"/>
    <w:qFormat/>
    <w:rsid w:val="00F34F8A"/>
    <w:pPr>
      <w:ind w:leftChars="600" w:left="1260"/>
    </w:pPr>
  </w:style>
  <w:style w:type="paragraph" w:styleId="55">
    <w:name w:val="toc 5"/>
    <w:basedOn w:val="a0"/>
    <w:next w:val="a0"/>
    <w:qFormat/>
    <w:rsid w:val="00F34F8A"/>
    <w:pPr>
      <w:ind w:leftChars="800" w:left="1680"/>
    </w:pPr>
  </w:style>
  <w:style w:type="paragraph" w:styleId="65">
    <w:name w:val="toc 6"/>
    <w:basedOn w:val="a0"/>
    <w:next w:val="a0"/>
    <w:qFormat/>
    <w:rsid w:val="00F34F8A"/>
    <w:pPr>
      <w:ind w:leftChars="1000" w:left="2100"/>
    </w:pPr>
  </w:style>
  <w:style w:type="paragraph" w:styleId="73">
    <w:name w:val="toc 7"/>
    <w:basedOn w:val="a0"/>
    <w:next w:val="a0"/>
    <w:qFormat/>
    <w:rsid w:val="00F34F8A"/>
    <w:pPr>
      <w:ind w:leftChars="1200" w:left="2520"/>
    </w:pPr>
  </w:style>
  <w:style w:type="paragraph" w:styleId="83">
    <w:name w:val="toc 8"/>
    <w:basedOn w:val="a0"/>
    <w:next w:val="a0"/>
    <w:qFormat/>
    <w:rsid w:val="00F34F8A"/>
    <w:pPr>
      <w:ind w:leftChars="1400" w:left="2940"/>
    </w:pPr>
  </w:style>
  <w:style w:type="paragraph" w:styleId="93">
    <w:name w:val="toc 9"/>
    <w:basedOn w:val="a0"/>
    <w:next w:val="a0"/>
    <w:qFormat/>
    <w:rsid w:val="00F34F8A"/>
    <w:pPr>
      <w:ind w:leftChars="1600" w:left="3360"/>
    </w:pPr>
  </w:style>
  <w:style w:type="character" w:customStyle="1" w:styleId="Char12">
    <w:name w:val="正文缩进 Char1"/>
    <w:link w:val="a2"/>
    <w:autoRedefine/>
    <w:uiPriority w:val="99"/>
    <w:qFormat/>
    <w:rsid w:val="00F34F8A"/>
    <w:rPr>
      <w:rFonts w:ascii="宋体"/>
      <w:kern w:val="2"/>
      <w:sz w:val="24"/>
      <w:szCs w:val="24"/>
    </w:rPr>
  </w:style>
  <w:style w:type="paragraph" w:styleId="afffff6">
    <w:name w:val="footnote text"/>
    <w:basedOn w:val="a0"/>
    <w:link w:val="Charf6"/>
    <w:semiHidden/>
    <w:unhideWhenUsed/>
    <w:qFormat/>
    <w:rsid w:val="00F34F8A"/>
    <w:pPr>
      <w:snapToGrid w:val="0"/>
    </w:pPr>
    <w:rPr>
      <w:sz w:val="18"/>
      <w:szCs w:val="18"/>
    </w:rPr>
  </w:style>
  <w:style w:type="character" w:customStyle="1" w:styleId="Charf6">
    <w:name w:val="脚注文本 Char"/>
    <w:basedOn w:val="a3"/>
    <w:link w:val="afffff6"/>
    <w:semiHidden/>
    <w:qFormat/>
    <w:rsid w:val="00F34F8A"/>
    <w:rPr>
      <w:kern w:val="2"/>
      <w:sz w:val="18"/>
      <w:szCs w:val="18"/>
    </w:rPr>
  </w:style>
  <w:style w:type="paragraph" w:styleId="afffff7">
    <w:name w:val="annotation text"/>
    <w:basedOn w:val="a0"/>
    <w:link w:val="Char18"/>
    <w:uiPriority w:val="99"/>
    <w:qFormat/>
    <w:rsid w:val="00F34F8A"/>
  </w:style>
  <w:style w:type="character" w:customStyle="1" w:styleId="Char18">
    <w:name w:val="批注文字 Char1"/>
    <w:link w:val="afffff7"/>
    <w:autoRedefine/>
    <w:qFormat/>
    <w:rsid w:val="00F34F8A"/>
    <w:rPr>
      <w:kern w:val="2"/>
      <w:sz w:val="21"/>
      <w:szCs w:val="24"/>
    </w:rPr>
  </w:style>
  <w:style w:type="paragraph" w:styleId="a1">
    <w:name w:val="header"/>
    <w:basedOn w:val="a0"/>
    <w:link w:val="Char19"/>
    <w:qFormat/>
    <w:rsid w:val="00F34F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9">
    <w:name w:val="页眉 Char1"/>
    <w:link w:val="a1"/>
    <w:autoRedefine/>
    <w:qFormat/>
    <w:rsid w:val="00F34F8A"/>
    <w:rPr>
      <w:kern w:val="2"/>
      <w:sz w:val="18"/>
      <w:szCs w:val="18"/>
    </w:rPr>
  </w:style>
  <w:style w:type="paragraph" w:styleId="afffff8">
    <w:name w:val="footer"/>
    <w:basedOn w:val="a0"/>
    <w:link w:val="Char1a"/>
    <w:uiPriority w:val="99"/>
    <w:qFormat/>
    <w:rsid w:val="00F34F8A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宋体"/>
      <w:sz w:val="18"/>
      <w:szCs w:val="20"/>
    </w:rPr>
  </w:style>
  <w:style w:type="character" w:customStyle="1" w:styleId="Char1a">
    <w:name w:val="页脚 Char1"/>
    <w:link w:val="afffff8"/>
    <w:autoRedefine/>
    <w:uiPriority w:val="99"/>
    <w:qFormat/>
    <w:rsid w:val="00F34F8A"/>
    <w:rPr>
      <w:rFonts w:ascii="宋体"/>
      <w:sz w:val="18"/>
    </w:rPr>
  </w:style>
  <w:style w:type="paragraph" w:styleId="afffff9">
    <w:name w:val="index heading"/>
    <w:basedOn w:val="a0"/>
    <w:next w:val="17"/>
    <w:semiHidden/>
    <w:unhideWhenUsed/>
    <w:qFormat/>
    <w:rsid w:val="00F34F8A"/>
    <w:rPr>
      <w:rFonts w:asciiTheme="majorHAnsi" w:eastAsiaTheme="majorEastAsia" w:hAnsiTheme="majorHAnsi" w:cstheme="majorBidi"/>
      <w:b/>
      <w:bCs/>
    </w:rPr>
  </w:style>
  <w:style w:type="paragraph" w:styleId="afffffa">
    <w:name w:val="table of figures"/>
    <w:basedOn w:val="a0"/>
    <w:next w:val="a0"/>
    <w:semiHidden/>
    <w:unhideWhenUsed/>
    <w:qFormat/>
    <w:rsid w:val="00F34F8A"/>
    <w:pPr>
      <w:ind w:leftChars="200" w:left="200" w:hangingChars="200" w:hanging="200"/>
    </w:pPr>
  </w:style>
  <w:style w:type="paragraph" w:styleId="afffffb">
    <w:name w:val="envelope address"/>
    <w:basedOn w:val="a0"/>
    <w:semiHidden/>
    <w:unhideWhenUsed/>
    <w:qFormat/>
    <w:rsid w:val="00F34F8A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paragraph" w:styleId="afffffc">
    <w:name w:val="envelope return"/>
    <w:basedOn w:val="a0"/>
    <w:semiHidden/>
    <w:unhideWhenUsed/>
    <w:qFormat/>
    <w:rsid w:val="00F34F8A"/>
    <w:pPr>
      <w:snapToGrid w:val="0"/>
    </w:pPr>
    <w:rPr>
      <w:rFonts w:asciiTheme="majorHAnsi" w:eastAsiaTheme="majorEastAsia" w:hAnsiTheme="majorHAnsi" w:cstheme="majorBidi"/>
    </w:rPr>
  </w:style>
  <w:style w:type="character" w:styleId="afffffd">
    <w:name w:val="annotation reference"/>
    <w:autoRedefine/>
    <w:uiPriority w:val="99"/>
    <w:qFormat/>
    <w:rsid w:val="00F34F8A"/>
    <w:rPr>
      <w:sz w:val="21"/>
      <w:szCs w:val="21"/>
    </w:rPr>
  </w:style>
  <w:style w:type="character" w:styleId="afffffe">
    <w:name w:val="page number"/>
    <w:autoRedefine/>
    <w:qFormat/>
    <w:rsid w:val="00F34F8A"/>
  </w:style>
  <w:style w:type="paragraph" w:styleId="affffff">
    <w:name w:val="endnote text"/>
    <w:basedOn w:val="a0"/>
    <w:link w:val="Charf7"/>
    <w:semiHidden/>
    <w:unhideWhenUsed/>
    <w:qFormat/>
    <w:rsid w:val="00F34F8A"/>
    <w:pPr>
      <w:snapToGrid w:val="0"/>
    </w:pPr>
  </w:style>
  <w:style w:type="character" w:customStyle="1" w:styleId="Charf7">
    <w:name w:val="尾注文本 Char"/>
    <w:basedOn w:val="a3"/>
    <w:link w:val="affffff"/>
    <w:semiHidden/>
    <w:qFormat/>
    <w:rsid w:val="00F34F8A"/>
    <w:rPr>
      <w:kern w:val="2"/>
      <w:sz w:val="21"/>
      <w:szCs w:val="24"/>
    </w:rPr>
  </w:style>
  <w:style w:type="paragraph" w:styleId="affffff0">
    <w:name w:val="table of authorities"/>
    <w:basedOn w:val="a0"/>
    <w:next w:val="a0"/>
    <w:semiHidden/>
    <w:unhideWhenUsed/>
    <w:qFormat/>
    <w:rsid w:val="00F34F8A"/>
    <w:pPr>
      <w:ind w:leftChars="200" w:left="420"/>
    </w:pPr>
  </w:style>
  <w:style w:type="paragraph" w:styleId="affffff1">
    <w:name w:val="macro"/>
    <w:link w:val="Charf8"/>
    <w:semiHidden/>
    <w:unhideWhenUsed/>
    <w:qFormat/>
    <w:rsid w:val="00F34F8A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Charf8">
    <w:name w:val="宏文本 Char"/>
    <w:basedOn w:val="a3"/>
    <w:link w:val="affffff1"/>
    <w:semiHidden/>
    <w:qFormat/>
    <w:rsid w:val="00F34F8A"/>
    <w:rPr>
      <w:rFonts w:ascii="Courier New" w:hAnsi="Courier New" w:cs="Courier New"/>
      <w:kern w:val="2"/>
      <w:sz w:val="24"/>
      <w:szCs w:val="24"/>
    </w:rPr>
  </w:style>
  <w:style w:type="paragraph" w:styleId="affffff2">
    <w:name w:val="toa heading"/>
    <w:basedOn w:val="a0"/>
    <w:qFormat/>
    <w:rsid w:val="00F34F8A"/>
    <w:pPr>
      <w:spacing w:before="120"/>
    </w:pPr>
    <w:rPr>
      <w:rFonts w:ascii="Arial" w:hAnsi="Arial"/>
      <w:szCs w:val="22"/>
    </w:rPr>
  </w:style>
  <w:style w:type="paragraph" w:styleId="affffff3">
    <w:name w:val="List"/>
    <w:basedOn w:val="a0"/>
    <w:semiHidden/>
    <w:unhideWhenUsed/>
    <w:qFormat/>
    <w:rsid w:val="00F34F8A"/>
    <w:pPr>
      <w:ind w:left="200" w:hangingChars="200" w:hanging="200"/>
      <w:contextualSpacing/>
    </w:pPr>
  </w:style>
  <w:style w:type="paragraph" w:styleId="affffff4">
    <w:name w:val="List Bullet"/>
    <w:basedOn w:val="a0"/>
    <w:qFormat/>
    <w:rsid w:val="00F34F8A"/>
    <w:pPr>
      <w:tabs>
        <w:tab w:val="left" w:pos="420"/>
        <w:tab w:val="left" w:pos="1260"/>
      </w:tabs>
      <w:spacing w:after="120" w:line="360" w:lineRule="auto"/>
      <w:ind w:left="420" w:hanging="420"/>
    </w:pPr>
    <w:rPr>
      <w:spacing w:val="20"/>
      <w:szCs w:val="20"/>
    </w:rPr>
  </w:style>
  <w:style w:type="paragraph" w:styleId="a">
    <w:name w:val="List Number"/>
    <w:basedOn w:val="a0"/>
    <w:unhideWhenUsed/>
    <w:qFormat/>
    <w:rsid w:val="00F34F8A"/>
    <w:pPr>
      <w:numPr>
        <w:numId w:val="3"/>
      </w:numPr>
      <w:contextualSpacing/>
    </w:pPr>
  </w:style>
  <w:style w:type="paragraph" w:styleId="2fc">
    <w:name w:val="List 2"/>
    <w:basedOn w:val="a0"/>
    <w:qFormat/>
    <w:rsid w:val="00F34F8A"/>
    <w:pPr>
      <w:ind w:leftChars="200" w:left="100" w:hangingChars="200" w:hanging="200"/>
    </w:pPr>
  </w:style>
  <w:style w:type="paragraph" w:styleId="3d">
    <w:name w:val="List 3"/>
    <w:basedOn w:val="a0"/>
    <w:qFormat/>
    <w:rsid w:val="00F34F8A"/>
    <w:pPr>
      <w:tabs>
        <w:tab w:val="left" w:pos="420"/>
      </w:tabs>
      <w:spacing w:line="360" w:lineRule="auto"/>
      <w:ind w:left="420" w:hanging="420"/>
    </w:pPr>
  </w:style>
  <w:style w:type="paragraph" w:styleId="47">
    <w:name w:val="List 4"/>
    <w:basedOn w:val="a0"/>
    <w:semiHidden/>
    <w:unhideWhenUsed/>
    <w:qFormat/>
    <w:rsid w:val="00F34F8A"/>
    <w:pPr>
      <w:ind w:leftChars="600" w:left="100" w:hangingChars="200" w:hanging="200"/>
      <w:contextualSpacing/>
    </w:pPr>
  </w:style>
  <w:style w:type="paragraph" w:styleId="56">
    <w:name w:val="List 5"/>
    <w:basedOn w:val="a0"/>
    <w:semiHidden/>
    <w:unhideWhenUsed/>
    <w:qFormat/>
    <w:rsid w:val="00F34F8A"/>
    <w:pPr>
      <w:ind w:leftChars="800" w:left="100" w:hangingChars="200" w:hanging="200"/>
      <w:contextualSpacing/>
    </w:pPr>
  </w:style>
  <w:style w:type="paragraph" w:styleId="2fd">
    <w:name w:val="List Bullet 2"/>
    <w:basedOn w:val="a0"/>
    <w:qFormat/>
    <w:rsid w:val="00F34F8A"/>
    <w:pPr>
      <w:widowControl/>
      <w:tabs>
        <w:tab w:val="left" w:pos="780"/>
      </w:tabs>
      <w:ind w:left="780" w:hanging="360"/>
    </w:pPr>
  </w:style>
  <w:style w:type="paragraph" w:styleId="3e">
    <w:name w:val="List Bullet 3"/>
    <w:basedOn w:val="a0"/>
    <w:qFormat/>
    <w:rsid w:val="00F34F8A"/>
    <w:pPr>
      <w:tabs>
        <w:tab w:val="left" w:pos="1497"/>
      </w:tabs>
      <w:spacing w:line="360" w:lineRule="auto"/>
      <w:ind w:left="1497" w:hanging="374"/>
    </w:pPr>
  </w:style>
  <w:style w:type="paragraph" w:styleId="40">
    <w:name w:val="List Bullet 4"/>
    <w:basedOn w:val="a0"/>
    <w:semiHidden/>
    <w:unhideWhenUsed/>
    <w:qFormat/>
    <w:rsid w:val="00F34F8A"/>
    <w:pPr>
      <w:numPr>
        <w:numId w:val="7"/>
      </w:numPr>
      <w:tabs>
        <w:tab w:val="left" w:pos="360"/>
      </w:tabs>
      <w:contextualSpacing/>
    </w:pPr>
  </w:style>
  <w:style w:type="paragraph" w:styleId="50">
    <w:name w:val="List Bullet 5"/>
    <w:basedOn w:val="a0"/>
    <w:semiHidden/>
    <w:unhideWhenUsed/>
    <w:qFormat/>
    <w:rsid w:val="00F34F8A"/>
    <w:pPr>
      <w:numPr>
        <w:numId w:val="9"/>
      </w:numPr>
      <w:contextualSpacing/>
    </w:pPr>
  </w:style>
  <w:style w:type="paragraph" w:styleId="2">
    <w:name w:val="List Number 2"/>
    <w:basedOn w:val="a0"/>
    <w:unhideWhenUsed/>
    <w:qFormat/>
    <w:rsid w:val="00F34F8A"/>
    <w:pPr>
      <w:numPr>
        <w:numId w:val="11"/>
      </w:numPr>
      <w:contextualSpacing/>
    </w:pPr>
  </w:style>
  <w:style w:type="paragraph" w:styleId="3">
    <w:name w:val="List Number 3"/>
    <w:basedOn w:val="a0"/>
    <w:semiHidden/>
    <w:unhideWhenUsed/>
    <w:qFormat/>
    <w:rsid w:val="00F34F8A"/>
    <w:pPr>
      <w:numPr>
        <w:numId w:val="13"/>
      </w:numPr>
      <w:contextualSpacing/>
    </w:pPr>
  </w:style>
  <w:style w:type="paragraph" w:styleId="4">
    <w:name w:val="List Number 4"/>
    <w:basedOn w:val="a0"/>
    <w:semiHidden/>
    <w:unhideWhenUsed/>
    <w:qFormat/>
    <w:rsid w:val="00F34F8A"/>
    <w:pPr>
      <w:numPr>
        <w:numId w:val="15"/>
      </w:numPr>
      <w:contextualSpacing/>
    </w:pPr>
  </w:style>
  <w:style w:type="paragraph" w:styleId="5">
    <w:name w:val="List Number 5"/>
    <w:basedOn w:val="a0"/>
    <w:semiHidden/>
    <w:unhideWhenUsed/>
    <w:qFormat/>
    <w:rsid w:val="00F34F8A"/>
    <w:pPr>
      <w:numPr>
        <w:numId w:val="17"/>
      </w:numPr>
      <w:tabs>
        <w:tab w:val="left" w:pos="1620"/>
      </w:tabs>
      <w:contextualSpacing/>
    </w:pPr>
  </w:style>
  <w:style w:type="paragraph" w:styleId="affffff5">
    <w:name w:val="Title"/>
    <w:basedOn w:val="a0"/>
    <w:link w:val="Char1b"/>
    <w:qFormat/>
    <w:rsid w:val="00F34F8A"/>
    <w:pPr>
      <w:jc w:val="center"/>
      <w:outlineLvl w:val="0"/>
    </w:pPr>
    <w:rPr>
      <w:b/>
      <w:sz w:val="32"/>
      <w:szCs w:val="20"/>
    </w:rPr>
  </w:style>
  <w:style w:type="character" w:customStyle="1" w:styleId="Char1b">
    <w:name w:val="标题 Char1"/>
    <w:link w:val="affffff5"/>
    <w:autoRedefine/>
    <w:qFormat/>
    <w:rsid w:val="00F34F8A"/>
    <w:rPr>
      <w:b/>
      <w:kern w:val="2"/>
      <w:sz w:val="32"/>
    </w:rPr>
  </w:style>
  <w:style w:type="paragraph" w:styleId="affffff6">
    <w:name w:val="Closing"/>
    <w:basedOn w:val="a0"/>
    <w:link w:val="Charf9"/>
    <w:semiHidden/>
    <w:unhideWhenUsed/>
    <w:qFormat/>
    <w:rsid w:val="00F34F8A"/>
    <w:pPr>
      <w:ind w:leftChars="2100" w:left="100"/>
    </w:pPr>
  </w:style>
  <w:style w:type="character" w:customStyle="1" w:styleId="Charf9">
    <w:name w:val="结束语 Char"/>
    <w:basedOn w:val="a3"/>
    <w:link w:val="affffff6"/>
    <w:semiHidden/>
    <w:qFormat/>
    <w:rsid w:val="00F34F8A"/>
    <w:rPr>
      <w:kern w:val="2"/>
      <w:sz w:val="21"/>
      <w:szCs w:val="24"/>
    </w:rPr>
  </w:style>
  <w:style w:type="paragraph" w:styleId="affffff7">
    <w:name w:val="Signature"/>
    <w:basedOn w:val="a0"/>
    <w:link w:val="Charfa"/>
    <w:semiHidden/>
    <w:unhideWhenUsed/>
    <w:qFormat/>
    <w:rsid w:val="00F34F8A"/>
    <w:pPr>
      <w:ind w:leftChars="2100" w:left="100"/>
    </w:pPr>
  </w:style>
  <w:style w:type="character" w:customStyle="1" w:styleId="Charfa">
    <w:name w:val="签名 Char"/>
    <w:basedOn w:val="a3"/>
    <w:link w:val="affffff7"/>
    <w:semiHidden/>
    <w:qFormat/>
    <w:rsid w:val="00F34F8A"/>
    <w:rPr>
      <w:kern w:val="2"/>
      <w:sz w:val="21"/>
      <w:szCs w:val="24"/>
    </w:rPr>
  </w:style>
  <w:style w:type="character" w:customStyle="1" w:styleId="Char2">
    <w:name w:val="正文文本缩进 Char2"/>
    <w:link w:val="a7"/>
    <w:autoRedefine/>
    <w:qFormat/>
    <w:rsid w:val="00F34F8A"/>
    <w:rPr>
      <w:kern w:val="2"/>
      <w:sz w:val="24"/>
      <w:szCs w:val="24"/>
    </w:rPr>
  </w:style>
  <w:style w:type="paragraph" w:styleId="affffff8">
    <w:name w:val="List Continue"/>
    <w:basedOn w:val="a0"/>
    <w:semiHidden/>
    <w:unhideWhenUsed/>
    <w:qFormat/>
    <w:rsid w:val="00F34F8A"/>
    <w:pPr>
      <w:spacing w:after="120"/>
      <w:ind w:leftChars="200" w:left="420"/>
      <w:contextualSpacing/>
    </w:pPr>
  </w:style>
  <w:style w:type="paragraph" w:styleId="2fe">
    <w:name w:val="List Continue 2"/>
    <w:basedOn w:val="a0"/>
    <w:semiHidden/>
    <w:unhideWhenUsed/>
    <w:qFormat/>
    <w:rsid w:val="00F34F8A"/>
    <w:pPr>
      <w:spacing w:after="120"/>
      <w:ind w:leftChars="400" w:left="840"/>
      <w:contextualSpacing/>
    </w:pPr>
  </w:style>
  <w:style w:type="paragraph" w:styleId="3f">
    <w:name w:val="List Continue 3"/>
    <w:basedOn w:val="a0"/>
    <w:semiHidden/>
    <w:unhideWhenUsed/>
    <w:qFormat/>
    <w:rsid w:val="00F34F8A"/>
    <w:pPr>
      <w:spacing w:after="120"/>
      <w:ind w:leftChars="600" w:left="1260"/>
      <w:contextualSpacing/>
    </w:pPr>
  </w:style>
  <w:style w:type="paragraph" w:styleId="48">
    <w:name w:val="List Continue 4"/>
    <w:basedOn w:val="a0"/>
    <w:semiHidden/>
    <w:unhideWhenUsed/>
    <w:qFormat/>
    <w:rsid w:val="00F34F8A"/>
    <w:pPr>
      <w:spacing w:after="120"/>
      <w:ind w:leftChars="800" w:left="1680"/>
      <w:contextualSpacing/>
    </w:pPr>
  </w:style>
  <w:style w:type="paragraph" w:styleId="57">
    <w:name w:val="List Continue 5"/>
    <w:basedOn w:val="a0"/>
    <w:semiHidden/>
    <w:unhideWhenUsed/>
    <w:qFormat/>
    <w:rsid w:val="00F34F8A"/>
    <w:pPr>
      <w:spacing w:after="120"/>
      <w:ind w:leftChars="1000" w:left="2100"/>
      <w:contextualSpacing/>
    </w:pPr>
  </w:style>
  <w:style w:type="paragraph" w:styleId="affffff9">
    <w:name w:val="Message Header"/>
    <w:basedOn w:val="a0"/>
    <w:link w:val="Charfb"/>
    <w:semiHidden/>
    <w:unhideWhenUsed/>
    <w:qFormat/>
    <w:rsid w:val="00F34F8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</w:rPr>
  </w:style>
  <w:style w:type="character" w:customStyle="1" w:styleId="Charfb">
    <w:name w:val="信息标题 Char"/>
    <w:basedOn w:val="a3"/>
    <w:link w:val="affffff9"/>
    <w:semiHidden/>
    <w:qFormat/>
    <w:rsid w:val="00F34F8A"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a">
    <w:name w:val="Subtitle"/>
    <w:basedOn w:val="a0"/>
    <w:next w:val="a0"/>
    <w:link w:val="Charfc"/>
    <w:qFormat/>
    <w:rsid w:val="00F34F8A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fc">
    <w:name w:val="副标题 Char"/>
    <w:basedOn w:val="a3"/>
    <w:link w:val="affffffa"/>
    <w:autoRedefine/>
    <w:qFormat/>
    <w:rsid w:val="00F34F8A"/>
    <w:rPr>
      <w:rFonts w:ascii="Cambria" w:hAnsi="Cambria"/>
      <w:b/>
      <w:bCs/>
      <w:kern w:val="28"/>
      <w:sz w:val="32"/>
      <w:szCs w:val="32"/>
    </w:rPr>
  </w:style>
  <w:style w:type="paragraph" w:styleId="affffffb">
    <w:name w:val="Salutation"/>
    <w:basedOn w:val="a0"/>
    <w:next w:val="a0"/>
    <w:link w:val="Charfd"/>
    <w:semiHidden/>
    <w:unhideWhenUsed/>
    <w:qFormat/>
    <w:rsid w:val="00F34F8A"/>
  </w:style>
  <w:style w:type="character" w:customStyle="1" w:styleId="Charfd">
    <w:name w:val="称呼 Char"/>
    <w:basedOn w:val="a3"/>
    <w:link w:val="affffffb"/>
    <w:semiHidden/>
    <w:qFormat/>
    <w:rsid w:val="00F34F8A"/>
    <w:rPr>
      <w:kern w:val="2"/>
      <w:sz w:val="21"/>
      <w:szCs w:val="24"/>
    </w:rPr>
  </w:style>
  <w:style w:type="paragraph" w:styleId="affffffc">
    <w:name w:val="Date"/>
    <w:basedOn w:val="a0"/>
    <w:next w:val="a0"/>
    <w:link w:val="Charfe"/>
    <w:qFormat/>
    <w:rsid w:val="00F34F8A"/>
    <w:pPr>
      <w:ind w:leftChars="2500" w:left="100"/>
    </w:pPr>
    <w:rPr>
      <w:rFonts w:ascii="仿宋_GB2312" w:eastAsia="仿宋_GB2312" w:hAnsi="宋体"/>
      <w:color w:val="000000"/>
    </w:rPr>
  </w:style>
  <w:style w:type="character" w:customStyle="1" w:styleId="Charfe">
    <w:name w:val="日期 Char"/>
    <w:link w:val="affffffc"/>
    <w:autoRedefine/>
    <w:qFormat/>
    <w:rsid w:val="00F34F8A"/>
    <w:rPr>
      <w:rFonts w:ascii="仿宋_GB2312" w:eastAsia="仿宋_GB2312" w:hAnsi="宋体"/>
      <w:color w:val="000000"/>
      <w:kern w:val="2"/>
      <w:sz w:val="24"/>
      <w:szCs w:val="24"/>
    </w:rPr>
  </w:style>
  <w:style w:type="paragraph" w:styleId="affffffd">
    <w:name w:val="Body Text First Indent"/>
    <w:basedOn w:val="affffd"/>
    <w:link w:val="Char1c"/>
    <w:qFormat/>
    <w:rsid w:val="00F34F8A"/>
    <w:pPr>
      <w:widowControl/>
      <w:tabs>
        <w:tab w:val="clear" w:pos="567"/>
      </w:tabs>
      <w:spacing w:before="0" w:after="120" w:line="360" w:lineRule="auto"/>
      <w:ind w:firstLineChars="200" w:firstLine="480"/>
    </w:pPr>
    <w:rPr>
      <w:rFonts w:ascii="Times New Roman" w:hAnsi="Times New Roman"/>
      <w:sz w:val="20"/>
      <w:szCs w:val="20"/>
    </w:rPr>
  </w:style>
  <w:style w:type="character" w:customStyle="1" w:styleId="Char1c">
    <w:name w:val="正文首行缩进 Char1"/>
    <w:link w:val="affffffd"/>
    <w:autoRedefine/>
    <w:qFormat/>
    <w:rsid w:val="00F34F8A"/>
  </w:style>
  <w:style w:type="paragraph" w:styleId="2ff">
    <w:name w:val="Body Text First Indent 2"/>
    <w:basedOn w:val="a7"/>
    <w:link w:val="2Char21"/>
    <w:unhideWhenUsed/>
    <w:qFormat/>
    <w:rsid w:val="00F34F8A"/>
    <w:pPr>
      <w:spacing w:after="120" w:line="240" w:lineRule="auto"/>
      <w:ind w:leftChars="200" w:left="420" w:firstLineChars="200" w:firstLine="420"/>
    </w:pPr>
    <w:rPr>
      <w:sz w:val="21"/>
    </w:rPr>
  </w:style>
  <w:style w:type="character" w:customStyle="1" w:styleId="2Char21">
    <w:name w:val="正文首行缩进 2 Char2"/>
    <w:basedOn w:val="Char2"/>
    <w:link w:val="2ff"/>
    <w:autoRedefine/>
    <w:qFormat/>
    <w:rsid w:val="00F34F8A"/>
    <w:rPr>
      <w:kern w:val="2"/>
      <w:sz w:val="21"/>
      <w:szCs w:val="24"/>
    </w:rPr>
  </w:style>
  <w:style w:type="paragraph" w:styleId="affffffe">
    <w:name w:val="Note Heading"/>
    <w:basedOn w:val="a0"/>
    <w:next w:val="a0"/>
    <w:link w:val="Charff"/>
    <w:semiHidden/>
    <w:unhideWhenUsed/>
    <w:qFormat/>
    <w:rsid w:val="00F34F8A"/>
    <w:pPr>
      <w:jc w:val="center"/>
    </w:pPr>
  </w:style>
  <w:style w:type="character" w:customStyle="1" w:styleId="Charff">
    <w:name w:val="注释标题 Char"/>
    <w:basedOn w:val="a3"/>
    <w:link w:val="affffffe"/>
    <w:semiHidden/>
    <w:qFormat/>
    <w:rsid w:val="00F34F8A"/>
    <w:rPr>
      <w:kern w:val="2"/>
      <w:sz w:val="21"/>
      <w:szCs w:val="24"/>
    </w:rPr>
  </w:style>
  <w:style w:type="paragraph" w:styleId="2ff0">
    <w:name w:val="Body Text 2"/>
    <w:basedOn w:val="a0"/>
    <w:link w:val="2Char3"/>
    <w:unhideWhenUsed/>
    <w:qFormat/>
    <w:rsid w:val="00F34F8A"/>
    <w:pPr>
      <w:spacing w:after="120" w:line="480" w:lineRule="auto"/>
    </w:pPr>
  </w:style>
  <w:style w:type="character" w:customStyle="1" w:styleId="2Char3">
    <w:name w:val="正文文本 2 Char"/>
    <w:basedOn w:val="a3"/>
    <w:link w:val="2ff0"/>
    <w:autoRedefine/>
    <w:qFormat/>
    <w:rsid w:val="00F34F8A"/>
    <w:rPr>
      <w:kern w:val="2"/>
      <w:sz w:val="21"/>
      <w:szCs w:val="24"/>
    </w:rPr>
  </w:style>
  <w:style w:type="paragraph" w:styleId="3f0">
    <w:name w:val="Body Text 3"/>
    <w:basedOn w:val="a0"/>
    <w:link w:val="3Char0"/>
    <w:qFormat/>
    <w:rsid w:val="00F34F8A"/>
    <w:pPr>
      <w:spacing w:after="120"/>
    </w:pPr>
    <w:rPr>
      <w:sz w:val="16"/>
      <w:szCs w:val="16"/>
    </w:rPr>
  </w:style>
  <w:style w:type="character" w:customStyle="1" w:styleId="3Char0">
    <w:name w:val="正文文本 3 Char"/>
    <w:link w:val="3f0"/>
    <w:autoRedefine/>
    <w:qFormat/>
    <w:rsid w:val="00F34F8A"/>
    <w:rPr>
      <w:kern w:val="2"/>
      <w:sz w:val="16"/>
      <w:szCs w:val="16"/>
    </w:rPr>
  </w:style>
  <w:style w:type="paragraph" w:styleId="2ff1">
    <w:name w:val="Body Text Indent 2"/>
    <w:basedOn w:val="a0"/>
    <w:link w:val="2Char12"/>
    <w:qFormat/>
    <w:rsid w:val="00F34F8A"/>
    <w:pPr>
      <w:ind w:firstLineChars="200" w:firstLine="480"/>
    </w:pPr>
    <w:rPr>
      <w:rFonts w:ascii="仿宋_GB2312" w:eastAsia="仿宋_GB2312"/>
    </w:rPr>
  </w:style>
  <w:style w:type="character" w:customStyle="1" w:styleId="2Char12">
    <w:name w:val="正文文本缩进 2 Char1"/>
    <w:link w:val="2ff1"/>
    <w:autoRedefine/>
    <w:qFormat/>
    <w:rsid w:val="00F34F8A"/>
    <w:rPr>
      <w:rFonts w:ascii="仿宋_GB2312" w:eastAsia="仿宋_GB2312"/>
      <w:kern w:val="2"/>
      <w:sz w:val="24"/>
      <w:szCs w:val="24"/>
    </w:rPr>
  </w:style>
  <w:style w:type="paragraph" w:styleId="3f1">
    <w:name w:val="Body Text Indent 3"/>
    <w:basedOn w:val="a0"/>
    <w:link w:val="3Char3"/>
    <w:qFormat/>
    <w:rsid w:val="00F34F8A"/>
    <w:pPr>
      <w:autoSpaceDE w:val="0"/>
      <w:autoSpaceDN w:val="0"/>
      <w:spacing w:before="120" w:line="22" w:lineRule="atLeast"/>
      <w:ind w:left="720" w:firstLine="480"/>
    </w:pPr>
    <w:rPr>
      <w:rFonts w:ascii="宋体"/>
      <w:szCs w:val="20"/>
    </w:rPr>
  </w:style>
  <w:style w:type="character" w:customStyle="1" w:styleId="3Char3">
    <w:name w:val="正文文本缩进 3 Char"/>
    <w:link w:val="3f1"/>
    <w:autoRedefine/>
    <w:qFormat/>
    <w:rsid w:val="00F34F8A"/>
    <w:rPr>
      <w:rFonts w:ascii="宋体"/>
      <w:sz w:val="24"/>
    </w:rPr>
  </w:style>
  <w:style w:type="paragraph" w:styleId="afffffff">
    <w:name w:val="Block Text"/>
    <w:basedOn w:val="a0"/>
    <w:qFormat/>
    <w:rsid w:val="00F34F8A"/>
    <w:pPr>
      <w:widowControl/>
      <w:ind w:left="480" w:right="-341" w:firstLine="513"/>
    </w:pPr>
    <w:rPr>
      <w:szCs w:val="20"/>
    </w:rPr>
  </w:style>
  <w:style w:type="character" w:styleId="afffffff0">
    <w:name w:val="Hyperlink"/>
    <w:autoRedefine/>
    <w:uiPriority w:val="99"/>
    <w:qFormat/>
    <w:rsid w:val="00F34F8A"/>
    <w:rPr>
      <w:color w:val="0000FF"/>
      <w:u w:val="single"/>
    </w:rPr>
  </w:style>
  <w:style w:type="character" w:styleId="afffffff1">
    <w:name w:val="FollowedHyperlink"/>
    <w:autoRedefine/>
    <w:uiPriority w:val="99"/>
    <w:qFormat/>
    <w:rsid w:val="00F34F8A"/>
    <w:rPr>
      <w:color w:val="800080"/>
      <w:u w:val="single"/>
    </w:rPr>
  </w:style>
  <w:style w:type="character" w:styleId="afffffff2">
    <w:name w:val="Strong"/>
    <w:autoRedefine/>
    <w:uiPriority w:val="22"/>
    <w:qFormat/>
    <w:rsid w:val="00F34F8A"/>
    <w:rPr>
      <w:b/>
      <w:bCs/>
    </w:rPr>
  </w:style>
  <w:style w:type="character" w:styleId="afffffff3">
    <w:name w:val="Emphasis"/>
    <w:autoRedefine/>
    <w:qFormat/>
    <w:rsid w:val="00F34F8A"/>
    <w:rPr>
      <w:color w:val="CC0033"/>
    </w:rPr>
  </w:style>
  <w:style w:type="paragraph" w:styleId="afffffff4">
    <w:name w:val="E-mail Signature"/>
    <w:basedOn w:val="a0"/>
    <w:link w:val="Charff0"/>
    <w:semiHidden/>
    <w:unhideWhenUsed/>
    <w:qFormat/>
    <w:rsid w:val="00F34F8A"/>
  </w:style>
  <w:style w:type="character" w:customStyle="1" w:styleId="Charff0">
    <w:name w:val="电子邮件签名 Char"/>
    <w:basedOn w:val="a3"/>
    <w:link w:val="afffffff4"/>
    <w:semiHidden/>
    <w:qFormat/>
    <w:rsid w:val="00F34F8A"/>
    <w:rPr>
      <w:kern w:val="2"/>
      <w:sz w:val="21"/>
      <w:szCs w:val="24"/>
    </w:rPr>
  </w:style>
  <w:style w:type="paragraph" w:styleId="afffffff5">
    <w:name w:val="Normal (Web)"/>
    <w:basedOn w:val="a0"/>
    <w:uiPriority w:val="99"/>
    <w:unhideWhenUsed/>
    <w:qFormat/>
    <w:rsid w:val="00F34F8A"/>
    <w:pPr>
      <w:widowControl/>
      <w:spacing w:before="100" w:beforeAutospacing="1" w:after="100" w:afterAutospacing="1"/>
    </w:pPr>
    <w:rPr>
      <w:rFonts w:ascii="宋体" w:hAnsi="宋体" w:cs="宋体"/>
    </w:rPr>
  </w:style>
  <w:style w:type="paragraph" w:styleId="HTML0">
    <w:name w:val="HTML Address"/>
    <w:basedOn w:val="a0"/>
    <w:link w:val="HTMLChar"/>
    <w:semiHidden/>
    <w:unhideWhenUsed/>
    <w:qFormat/>
    <w:rsid w:val="00F34F8A"/>
    <w:rPr>
      <w:i/>
      <w:iCs/>
    </w:rPr>
  </w:style>
  <w:style w:type="character" w:customStyle="1" w:styleId="HTMLChar">
    <w:name w:val="HTML 地址 Char"/>
    <w:basedOn w:val="a3"/>
    <w:link w:val="HTML0"/>
    <w:semiHidden/>
    <w:qFormat/>
    <w:rsid w:val="00F34F8A"/>
    <w:rPr>
      <w:i/>
      <w:iCs/>
      <w:kern w:val="2"/>
      <w:sz w:val="21"/>
      <w:szCs w:val="24"/>
    </w:rPr>
  </w:style>
  <w:style w:type="character" w:styleId="HTML3">
    <w:name w:val="HTML Cite"/>
    <w:autoRedefine/>
    <w:qFormat/>
    <w:rsid w:val="00F34F8A"/>
    <w:rPr>
      <w:i/>
      <w:iCs/>
    </w:rPr>
  </w:style>
  <w:style w:type="paragraph" w:styleId="HTML4">
    <w:name w:val="HTML Preformatted"/>
    <w:basedOn w:val="a0"/>
    <w:link w:val="HTMLChar0"/>
    <w:uiPriority w:val="99"/>
    <w:qFormat/>
    <w:rsid w:val="00F34F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</w:rPr>
  </w:style>
  <w:style w:type="character" w:customStyle="1" w:styleId="HTMLChar0">
    <w:name w:val="HTML 预设格式 Char"/>
    <w:link w:val="HTML4"/>
    <w:autoRedefine/>
    <w:uiPriority w:val="99"/>
    <w:qFormat/>
    <w:rsid w:val="00F34F8A"/>
    <w:rPr>
      <w:rFonts w:ascii="宋体" w:hAnsi="宋体" w:cs="宋体"/>
      <w:sz w:val="24"/>
      <w:szCs w:val="24"/>
    </w:rPr>
  </w:style>
  <w:style w:type="paragraph" w:styleId="afffffff6">
    <w:name w:val="annotation subject"/>
    <w:basedOn w:val="afffff7"/>
    <w:next w:val="afffff7"/>
    <w:link w:val="Charff1"/>
    <w:uiPriority w:val="99"/>
    <w:qFormat/>
    <w:rsid w:val="00F34F8A"/>
    <w:rPr>
      <w:b/>
      <w:bCs/>
    </w:rPr>
  </w:style>
  <w:style w:type="character" w:customStyle="1" w:styleId="Charff1">
    <w:name w:val="批注主题 Char"/>
    <w:link w:val="afffffff6"/>
    <w:autoRedefine/>
    <w:uiPriority w:val="99"/>
    <w:qFormat/>
    <w:rsid w:val="00F34F8A"/>
    <w:rPr>
      <w:b/>
      <w:bCs/>
      <w:kern w:val="2"/>
      <w:sz w:val="21"/>
      <w:szCs w:val="24"/>
    </w:rPr>
  </w:style>
  <w:style w:type="paragraph" w:styleId="afffffff7">
    <w:name w:val="Balloon Text"/>
    <w:basedOn w:val="a0"/>
    <w:link w:val="Charff2"/>
    <w:uiPriority w:val="99"/>
    <w:qFormat/>
    <w:rsid w:val="00F34F8A"/>
    <w:rPr>
      <w:sz w:val="18"/>
      <w:szCs w:val="18"/>
    </w:rPr>
  </w:style>
  <w:style w:type="character" w:customStyle="1" w:styleId="Charff2">
    <w:name w:val="批注框文本 Char"/>
    <w:link w:val="afffffff7"/>
    <w:autoRedefine/>
    <w:uiPriority w:val="99"/>
    <w:qFormat/>
    <w:rsid w:val="00F34F8A"/>
    <w:rPr>
      <w:kern w:val="2"/>
      <w:sz w:val="18"/>
      <w:szCs w:val="18"/>
    </w:rPr>
  </w:style>
  <w:style w:type="paragraph" w:styleId="afffffff8">
    <w:name w:val="No Spacing"/>
    <w:link w:val="Charff3"/>
    <w:uiPriority w:val="99"/>
    <w:qFormat/>
    <w:rsid w:val="00F34F8A"/>
    <w:pPr>
      <w:widowControl w:val="0"/>
      <w:jc w:val="both"/>
    </w:pPr>
    <w:rPr>
      <w:kern w:val="2"/>
      <w:sz w:val="21"/>
      <w:szCs w:val="24"/>
    </w:rPr>
  </w:style>
  <w:style w:type="character" w:customStyle="1" w:styleId="Charff3">
    <w:name w:val="无间隔 Char"/>
    <w:link w:val="afffffff8"/>
    <w:autoRedefine/>
    <w:uiPriority w:val="99"/>
    <w:qFormat/>
    <w:rsid w:val="00F34F8A"/>
    <w:rPr>
      <w:kern w:val="2"/>
      <w:sz w:val="21"/>
      <w:szCs w:val="24"/>
    </w:rPr>
  </w:style>
  <w:style w:type="character" w:customStyle="1" w:styleId="Char13">
    <w:name w:val="列出段落 Char1"/>
    <w:link w:val="afff"/>
    <w:autoRedefine/>
    <w:uiPriority w:val="34"/>
    <w:qFormat/>
    <w:rsid w:val="00F34F8A"/>
    <w:rPr>
      <w:rFonts w:ascii="Calibri" w:hAnsi="Calibri"/>
      <w:kern w:val="2"/>
      <w:sz w:val="21"/>
      <w:szCs w:val="22"/>
    </w:rPr>
  </w:style>
  <w:style w:type="paragraph" w:styleId="afffffff9">
    <w:name w:val="Quote"/>
    <w:basedOn w:val="a0"/>
    <w:next w:val="a0"/>
    <w:link w:val="Charff4"/>
    <w:uiPriority w:val="99"/>
    <w:unhideWhenUsed/>
    <w:qFormat/>
    <w:rsid w:val="00F34F8A"/>
    <w:rPr>
      <w:i/>
      <w:iCs/>
      <w:color w:val="000000" w:themeColor="text1"/>
    </w:rPr>
  </w:style>
  <w:style w:type="character" w:customStyle="1" w:styleId="Charff4">
    <w:name w:val="引用 Char"/>
    <w:basedOn w:val="a3"/>
    <w:link w:val="afffffff9"/>
    <w:uiPriority w:val="99"/>
    <w:qFormat/>
    <w:rsid w:val="00F34F8A"/>
    <w:rPr>
      <w:i/>
      <w:iCs/>
      <w:color w:val="000000" w:themeColor="text1"/>
      <w:kern w:val="2"/>
      <w:sz w:val="21"/>
      <w:szCs w:val="24"/>
    </w:rPr>
  </w:style>
  <w:style w:type="paragraph" w:styleId="afffffffa">
    <w:name w:val="Intense Quote"/>
    <w:basedOn w:val="a0"/>
    <w:next w:val="a0"/>
    <w:link w:val="Charff5"/>
    <w:uiPriority w:val="99"/>
    <w:unhideWhenUsed/>
    <w:qFormat/>
    <w:rsid w:val="00F34F8A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harff5">
    <w:name w:val="明显引用 Char"/>
    <w:basedOn w:val="a3"/>
    <w:link w:val="afffffffa"/>
    <w:uiPriority w:val="99"/>
    <w:qFormat/>
    <w:rsid w:val="00F34F8A"/>
    <w:rPr>
      <w:b/>
      <w:bCs/>
      <w:i/>
      <w:iCs/>
      <w:color w:val="4472C4" w:themeColor="accent1"/>
      <w:kern w:val="2"/>
      <w:sz w:val="21"/>
      <w:szCs w:val="24"/>
    </w:rPr>
  </w:style>
  <w:style w:type="character" w:customStyle="1" w:styleId="Char51">
    <w:name w:val="纯文本 Char5"/>
    <w:qFormat/>
    <w:rsid w:val="00CC727B"/>
    <w:rPr>
      <w:rFonts w:ascii="宋体" w:eastAsia="宋体" w:hAnsi="Courier New" w:cs="Courier New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jmdzx@vip.163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376</Words>
  <Characters>2147</Characters>
  <Application>Microsoft Office Word</Application>
  <DocSecurity>0</DocSecurity>
  <Lines>17</Lines>
  <Paragraphs>5</Paragraphs>
  <ScaleCrop>false</ScaleCrop>
  <Company>HP Inc.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 Administrator</dc:creator>
  <cp:lastModifiedBy>. Administrator</cp:lastModifiedBy>
  <cp:revision>1</cp:revision>
  <dcterms:created xsi:type="dcterms:W3CDTF">2025-11-14T06:02:00Z</dcterms:created>
  <dcterms:modified xsi:type="dcterms:W3CDTF">2025-11-14T06:04:00Z</dcterms:modified>
</cp:coreProperties>
</file>