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6C0028" w:rsidRPr="00F95C84" w:rsidRDefault="00321A92">
      <w:pPr>
        <w:pStyle w:val="13"/>
        <w:tabs>
          <w:tab w:val="left" w:pos="0"/>
          <w:tab w:val="left" w:pos="3165"/>
          <w:tab w:val="center" w:pos="4153"/>
        </w:tabs>
        <w:spacing w:before="0" w:after="0" w:line="720" w:lineRule="auto"/>
        <w:rPr>
          <w:rFonts w:asciiTheme="minorEastAsia" w:eastAsiaTheme="minorEastAsia" w:hAnsiTheme="minorEastAsia"/>
          <w:bCs/>
          <w:sz w:val="28"/>
          <w:szCs w:val="24"/>
          <w:lang w:val="en-US"/>
        </w:rPr>
      </w:pPr>
      <w:bookmarkStart w:id="0" w:name="_Toc135539063"/>
      <w:r w:rsidRPr="00321A92">
        <w:rPr>
          <w:rFonts w:asciiTheme="minorEastAsia" w:eastAsiaTheme="minorEastAsia" w:hAnsiTheme="minorEastAsia" w:hint="eastAsia"/>
        </w:rPr>
        <w:t>北京市密云区大城</w:t>
      </w:r>
      <w:proofErr w:type="gramStart"/>
      <w:r w:rsidRPr="00321A92">
        <w:rPr>
          <w:rFonts w:asciiTheme="minorEastAsia" w:eastAsiaTheme="minorEastAsia" w:hAnsiTheme="minorEastAsia" w:hint="eastAsia"/>
        </w:rPr>
        <w:t>子学校</w:t>
      </w:r>
      <w:proofErr w:type="gramEnd"/>
      <w:r w:rsidRPr="00321A92">
        <w:rPr>
          <w:rFonts w:asciiTheme="minorEastAsia" w:eastAsiaTheme="minorEastAsia" w:hAnsiTheme="minorEastAsia" w:hint="eastAsia"/>
        </w:rPr>
        <w:t>智慧校园建设项目</w:t>
      </w:r>
      <w:r>
        <w:rPr>
          <w:rFonts w:asciiTheme="minorEastAsia" w:eastAsiaTheme="minorEastAsia" w:hAnsiTheme="minorEastAsia" w:hint="eastAsia"/>
        </w:rPr>
        <w:t>公开招标公告</w:t>
      </w:r>
    </w:p>
    <w:p w:rsidR="006C0028" w:rsidRPr="00F95C84" w:rsidRDefault="004A0A4F">
      <w:pPr>
        <w:pBdr>
          <w:top w:val="single" w:sz="4" w:space="1" w:color="auto"/>
          <w:left w:val="single" w:sz="4" w:space="4" w:color="auto"/>
          <w:bottom w:val="single" w:sz="4" w:space="1" w:color="auto"/>
          <w:right w:val="single" w:sz="4" w:space="4" w:color="auto"/>
        </w:pBdr>
        <w:spacing w:line="360" w:lineRule="auto"/>
        <w:rPr>
          <w:rFonts w:asciiTheme="minorEastAsia" w:eastAsiaTheme="minorEastAsia" w:hAnsiTheme="minorEastAsia"/>
          <w:b/>
          <w:sz w:val="24"/>
          <w:szCs w:val="24"/>
        </w:rPr>
      </w:pPr>
      <w:r w:rsidRPr="00F95C84">
        <w:rPr>
          <w:rFonts w:asciiTheme="minorEastAsia" w:eastAsiaTheme="minorEastAsia" w:hAnsiTheme="minorEastAsia" w:hint="eastAsia"/>
          <w:b/>
          <w:sz w:val="24"/>
          <w:szCs w:val="24"/>
        </w:rPr>
        <w:t>项目概况</w:t>
      </w:r>
    </w:p>
    <w:p w:rsidR="006C0028" w:rsidRPr="008F65CA" w:rsidRDefault="00A15A62" w:rsidP="008F65CA">
      <w:pPr>
        <w:pBdr>
          <w:top w:val="single" w:sz="4" w:space="1" w:color="auto"/>
          <w:left w:val="single" w:sz="4" w:space="4" w:color="auto"/>
          <w:bottom w:val="single" w:sz="4" w:space="1" w:color="auto"/>
          <w:right w:val="single" w:sz="4" w:space="4" w:color="auto"/>
        </w:pBdr>
        <w:spacing w:line="360" w:lineRule="auto"/>
        <w:ind w:firstLineChars="200" w:firstLine="480"/>
        <w:rPr>
          <w:rFonts w:asciiTheme="minorEastAsia" w:eastAsiaTheme="minorEastAsia" w:hAnsiTheme="minorEastAsia"/>
          <w:sz w:val="24"/>
          <w:szCs w:val="24"/>
          <w:u w:val="single"/>
        </w:rPr>
      </w:pPr>
      <w:bookmarkStart w:id="1" w:name="_Toc28359002"/>
      <w:bookmarkStart w:id="2" w:name="_Toc28359079"/>
      <w:bookmarkStart w:id="3" w:name="_Toc35393621"/>
      <w:bookmarkStart w:id="4" w:name="_Toc35393790"/>
      <w:bookmarkStart w:id="5" w:name="_Hlk24379207"/>
      <w:r>
        <w:rPr>
          <w:rFonts w:asciiTheme="minorEastAsia" w:eastAsiaTheme="minorEastAsia" w:hAnsiTheme="minorEastAsia" w:hint="eastAsia"/>
          <w:sz w:val="24"/>
          <w:szCs w:val="24"/>
          <w:u w:val="single"/>
        </w:rPr>
        <w:t>北京市密云区大城</w:t>
      </w:r>
      <w:proofErr w:type="gramStart"/>
      <w:r>
        <w:rPr>
          <w:rFonts w:asciiTheme="minorEastAsia" w:eastAsiaTheme="minorEastAsia" w:hAnsiTheme="minorEastAsia" w:hint="eastAsia"/>
          <w:sz w:val="24"/>
          <w:szCs w:val="24"/>
          <w:u w:val="single"/>
        </w:rPr>
        <w:t>子学校</w:t>
      </w:r>
      <w:proofErr w:type="gramEnd"/>
      <w:r>
        <w:rPr>
          <w:rFonts w:asciiTheme="minorEastAsia" w:eastAsiaTheme="minorEastAsia" w:hAnsiTheme="minorEastAsia" w:hint="eastAsia"/>
          <w:sz w:val="24"/>
          <w:szCs w:val="24"/>
          <w:u w:val="single"/>
        </w:rPr>
        <w:t>智慧校园建设项目</w:t>
      </w:r>
      <w:r w:rsidR="004A0A4F" w:rsidRPr="00F95C84">
        <w:rPr>
          <w:rFonts w:asciiTheme="minorEastAsia" w:eastAsiaTheme="minorEastAsia" w:hAnsiTheme="minorEastAsia" w:hint="eastAsia"/>
          <w:sz w:val="24"/>
          <w:szCs w:val="24"/>
        </w:rPr>
        <w:t>的潜在投标人应在</w:t>
      </w:r>
      <w:r w:rsidR="004A0A4F" w:rsidRPr="00F95C84">
        <w:rPr>
          <w:rFonts w:asciiTheme="minorEastAsia" w:eastAsiaTheme="minorEastAsia" w:hAnsiTheme="minorEastAsia" w:hint="eastAsia"/>
          <w:sz w:val="24"/>
          <w:szCs w:val="24"/>
          <w:u w:val="single"/>
        </w:rPr>
        <w:t>北京市政府采购电子交易平台（http://zbcg-bjzc.zhongcy.com/bjczj-portal-site/index.html#/home）</w:t>
      </w:r>
      <w:r w:rsidR="004A0A4F" w:rsidRPr="00F95C84">
        <w:rPr>
          <w:rFonts w:asciiTheme="minorEastAsia" w:eastAsiaTheme="minorEastAsia" w:hAnsiTheme="minorEastAsia" w:hint="eastAsia"/>
          <w:sz w:val="24"/>
          <w:szCs w:val="24"/>
        </w:rPr>
        <w:t>获取招标文件，并于</w:t>
      </w:r>
      <w:r>
        <w:rPr>
          <w:rFonts w:asciiTheme="minorEastAsia" w:eastAsiaTheme="minorEastAsia" w:hAnsiTheme="minorEastAsia" w:hint="eastAsia"/>
          <w:sz w:val="24"/>
          <w:szCs w:val="24"/>
          <w:u w:val="single"/>
        </w:rPr>
        <w:t>2024年03月20日13点30分</w:t>
      </w:r>
      <w:r w:rsidR="004A0A4F" w:rsidRPr="00F95C84">
        <w:rPr>
          <w:rFonts w:asciiTheme="minorEastAsia" w:eastAsiaTheme="minorEastAsia" w:hAnsiTheme="minorEastAsia" w:hint="eastAsia"/>
          <w:bCs/>
          <w:sz w:val="24"/>
          <w:szCs w:val="24"/>
          <w:u w:val="single"/>
        </w:rPr>
        <w:t>(</w:t>
      </w:r>
      <w:r w:rsidR="004A0A4F" w:rsidRPr="00F95C84">
        <w:rPr>
          <w:rFonts w:asciiTheme="minorEastAsia" w:eastAsiaTheme="minorEastAsia" w:hAnsiTheme="minorEastAsia" w:hint="eastAsia"/>
          <w:bCs/>
          <w:sz w:val="24"/>
          <w:szCs w:val="24"/>
        </w:rPr>
        <w:t>北京时间)前递交投标</w:t>
      </w:r>
      <w:r w:rsidR="004A0A4F" w:rsidRPr="00F95C84">
        <w:rPr>
          <w:rFonts w:asciiTheme="minorEastAsia" w:eastAsiaTheme="minorEastAsia" w:hAnsiTheme="minorEastAsia"/>
          <w:bCs/>
          <w:sz w:val="24"/>
          <w:szCs w:val="24"/>
        </w:rPr>
        <w:t>文件</w:t>
      </w:r>
      <w:r w:rsidR="004A0A4F" w:rsidRPr="00F95C84">
        <w:rPr>
          <w:rFonts w:asciiTheme="minorEastAsia" w:eastAsiaTheme="minorEastAsia" w:hAnsiTheme="minorEastAsia" w:hint="eastAsia"/>
          <w:sz w:val="24"/>
          <w:szCs w:val="24"/>
        </w:rPr>
        <w:t>。</w:t>
      </w:r>
    </w:p>
    <w:p w:rsidR="006C0028" w:rsidRPr="00F95C84" w:rsidRDefault="004A0A4F">
      <w:pPr>
        <w:spacing w:line="360" w:lineRule="auto"/>
        <w:outlineLvl w:val="1"/>
        <w:rPr>
          <w:rFonts w:asciiTheme="minorEastAsia" w:eastAsiaTheme="minorEastAsia" w:hAnsiTheme="minorEastAsia" w:cs="宋体"/>
          <w:b/>
          <w:bCs/>
          <w:sz w:val="24"/>
          <w:szCs w:val="24"/>
        </w:rPr>
      </w:pPr>
      <w:bookmarkStart w:id="6" w:name="_Toc120273576"/>
      <w:r w:rsidRPr="00F95C84">
        <w:rPr>
          <w:rFonts w:asciiTheme="minorEastAsia" w:eastAsiaTheme="minorEastAsia" w:hAnsiTheme="minorEastAsia" w:cs="宋体" w:hint="eastAsia"/>
          <w:b/>
          <w:bCs/>
          <w:sz w:val="24"/>
          <w:szCs w:val="24"/>
        </w:rPr>
        <w:t>一、项目基本情况</w:t>
      </w:r>
      <w:bookmarkEnd w:id="1"/>
      <w:bookmarkEnd w:id="2"/>
      <w:bookmarkEnd w:id="3"/>
      <w:bookmarkEnd w:id="4"/>
      <w:bookmarkEnd w:id="6"/>
    </w:p>
    <w:p w:rsidR="006C0028" w:rsidRPr="00F95C84" w:rsidRDefault="004A0A4F">
      <w:pPr>
        <w:spacing w:line="360" w:lineRule="auto"/>
        <w:rPr>
          <w:rFonts w:asciiTheme="minorEastAsia" w:eastAsiaTheme="minorEastAsia" w:hAnsiTheme="minorEastAsia"/>
          <w:sz w:val="24"/>
          <w:szCs w:val="24"/>
        </w:rPr>
      </w:pPr>
      <w:r w:rsidRPr="00F95C84">
        <w:rPr>
          <w:rFonts w:asciiTheme="minorEastAsia" w:eastAsiaTheme="minorEastAsia" w:hAnsiTheme="minorEastAsia" w:hint="eastAsia"/>
          <w:sz w:val="24"/>
          <w:szCs w:val="24"/>
        </w:rPr>
        <w:t>项目编号:</w:t>
      </w:r>
      <w:r w:rsidR="003F6D54" w:rsidRPr="003F6D54">
        <w:t xml:space="preserve"> </w:t>
      </w:r>
      <w:r w:rsidR="003F6D54" w:rsidRPr="003F6D54">
        <w:rPr>
          <w:rFonts w:asciiTheme="minorEastAsia" w:eastAsiaTheme="minorEastAsia" w:hAnsiTheme="minorEastAsia"/>
          <w:sz w:val="24"/>
          <w:szCs w:val="24"/>
        </w:rPr>
        <w:t>11011824210200004248-XM001</w:t>
      </w:r>
    </w:p>
    <w:p w:rsidR="006C0028" w:rsidRPr="00F95C84" w:rsidRDefault="004A0A4F">
      <w:pPr>
        <w:spacing w:line="360" w:lineRule="auto"/>
        <w:rPr>
          <w:rFonts w:asciiTheme="minorEastAsia" w:eastAsiaTheme="minorEastAsia" w:hAnsiTheme="minorEastAsia"/>
          <w:sz w:val="24"/>
          <w:szCs w:val="24"/>
        </w:rPr>
      </w:pPr>
      <w:r w:rsidRPr="00F95C84">
        <w:rPr>
          <w:rFonts w:asciiTheme="minorEastAsia" w:eastAsiaTheme="minorEastAsia" w:hAnsiTheme="minorEastAsia" w:hint="eastAsia"/>
          <w:sz w:val="24"/>
          <w:szCs w:val="24"/>
        </w:rPr>
        <w:t>项目名称:</w:t>
      </w:r>
      <w:r w:rsidR="00A15A62">
        <w:rPr>
          <w:rFonts w:asciiTheme="minorEastAsia" w:eastAsiaTheme="minorEastAsia" w:hAnsiTheme="minorEastAsia" w:hint="eastAsia"/>
          <w:sz w:val="24"/>
          <w:szCs w:val="24"/>
        </w:rPr>
        <w:t>北京市密云区大城</w:t>
      </w:r>
      <w:proofErr w:type="gramStart"/>
      <w:r w:rsidR="00A15A62">
        <w:rPr>
          <w:rFonts w:asciiTheme="minorEastAsia" w:eastAsiaTheme="minorEastAsia" w:hAnsiTheme="minorEastAsia" w:hint="eastAsia"/>
          <w:sz w:val="24"/>
          <w:szCs w:val="24"/>
        </w:rPr>
        <w:t>子学校</w:t>
      </w:r>
      <w:proofErr w:type="gramEnd"/>
      <w:r w:rsidR="00A15A62">
        <w:rPr>
          <w:rFonts w:asciiTheme="minorEastAsia" w:eastAsiaTheme="minorEastAsia" w:hAnsiTheme="minorEastAsia" w:hint="eastAsia"/>
          <w:sz w:val="24"/>
          <w:szCs w:val="24"/>
        </w:rPr>
        <w:t>智慧校园建设项目</w:t>
      </w:r>
    </w:p>
    <w:bookmarkEnd w:id="5"/>
    <w:p w:rsidR="006C0028" w:rsidRPr="00F95C84" w:rsidRDefault="004A0A4F">
      <w:pPr>
        <w:spacing w:line="360" w:lineRule="auto"/>
        <w:rPr>
          <w:rFonts w:asciiTheme="minorEastAsia" w:eastAsiaTheme="minorEastAsia" w:hAnsiTheme="minorEastAsia"/>
          <w:sz w:val="24"/>
          <w:szCs w:val="24"/>
        </w:rPr>
      </w:pPr>
      <w:r w:rsidRPr="00F95C84">
        <w:rPr>
          <w:rFonts w:asciiTheme="minorEastAsia" w:eastAsiaTheme="minorEastAsia" w:hAnsiTheme="minorEastAsia" w:hint="eastAsia"/>
          <w:sz w:val="24"/>
          <w:szCs w:val="24"/>
        </w:rPr>
        <w:t>预算金额:</w:t>
      </w:r>
      <w:r w:rsidR="003F6D54" w:rsidRPr="003F6D54">
        <w:t xml:space="preserve"> </w:t>
      </w:r>
      <w:r w:rsidR="003F6D54" w:rsidRPr="003F6D54">
        <w:rPr>
          <w:rFonts w:asciiTheme="minorEastAsia" w:eastAsiaTheme="minorEastAsia" w:hAnsiTheme="minorEastAsia"/>
          <w:sz w:val="24"/>
          <w:szCs w:val="24"/>
        </w:rPr>
        <w:t>184.479352</w:t>
      </w:r>
      <w:r w:rsidRPr="00F95C84">
        <w:rPr>
          <w:rFonts w:asciiTheme="minorEastAsia" w:eastAsiaTheme="minorEastAsia" w:hAnsiTheme="minorEastAsia" w:hint="eastAsia"/>
          <w:sz w:val="24"/>
          <w:szCs w:val="24"/>
        </w:rPr>
        <w:t>万元</w:t>
      </w:r>
    </w:p>
    <w:p w:rsidR="006C0028" w:rsidRPr="00F95C84" w:rsidRDefault="004A0A4F">
      <w:pPr>
        <w:spacing w:line="360" w:lineRule="auto"/>
        <w:rPr>
          <w:rFonts w:asciiTheme="minorEastAsia" w:eastAsiaTheme="minorEastAsia" w:hAnsiTheme="minorEastAsia"/>
          <w:sz w:val="24"/>
          <w:szCs w:val="24"/>
        </w:rPr>
      </w:pPr>
      <w:r w:rsidRPr="00F95C84">
        <w:rPr>
          <w:rFonts w:asciiTheme="minorEastAsia" w:eastAsiaTheme="minorEastAsia" w:hAnsiTheme="minorEastAsia" w:hint="eastAsia"/>
          <w:sz w:val="24"/>
          <w:szCs w:val="24"/>
        </w:rPr>
        <w:t>最高限价:</w:t>
      </w:r>
      <w:r w:rsidR="003F6D54" w:rsidRPr="003F6D54">
        <w:t xml:space="preserve"> </w:t>
      </w:r>
      <w:r w:rsidR="003F6D54" w:rsidRPr="003F6D54">
        <w:rPr>
          <w:rFonts w:asciiTheme="minorEastAsia" w:eastAsiaTheme="minorEastAsia" w:hAnsiTheme="minorEastAsia"/>
          <w:sz w:val="24"/>
          <w:szCs w:val="24"/>
        </w:rPr>
        <w:t>184.479352</w:t>
      </w:r>
      <w:r w:rsidRPr="00F95C84">
        <w:rPr>
          <w:rFonts w:asciiTheme="minorEastAsia" w:eastAsiaTheme="minorEastAsia" w:hAnsiTheme="minorEastAsia" w:hint="eastAsia"/>
          <w:sz w:val="24"/>
          <w:szCs w:val="24"/>
        </w:rPr>
        <w:t>万元</w:t>
      </w:r>
    </w:p>
    <w:p w:rsidR="006C0028" w:rsidRPr="00F95C84" w:rsidRDefault="004A0A4F">
      <w:pPr>
        <w:spacing w:line="360" w:lineRule="auto"/>
        <w:rPr>
          <w:rFonts w:asciiTheme="minorEastAsia" w:eastAsiaTheme="minorEastAsia" w:hAnsiTheme="minorEastAsia"/>
          <w:sz w:val="24"/>
          <w:szCs w:val="24"/>
        </w:rPr>
      </w:pPr>
      <w:r w:rsidRPr="00F95C84">
        <w:rPr>
          <w:rFonts w:asciiTheme="minorEastAsia" w:eastAsiaTheme="minorEastAsia" w:hAnsiTheme="minorEastAsia" w:hint="eastAsia"/>
          <w:sz w:val="24"/>
          <w:szCs w:val="24"/>
        </w:rPr>
        <w:t>采购需求: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971"/>
        <w:gridCol w:w="1133"/>
        <w:gridCol w:w="1133"/>
        <w:gridCol w:w="2654"/>
      </w:tblGrid>
      <w:tr w:rsidR="00F95C84" w:rsidRPr="00F95C84" w:rsidTr="00A15A62">
        <w:trPr>
          <w:trHeight w:val="20"/>
          <w:jc w:val="center"/>
        </w:trPr>
        <w:tc>
          <w:tcPr>
            <w:tcW w:w="434" w:type="pct"/>
            <w:tcBorders>
              <w:top w:val="single" w:sz="4" w:space="0" w:color="auto"/>
              <w:left w:val="single" w:sz="4" w:space="0" w:color="auto"/>
              <w:bottom w:val="single" w:sz="4" w:space="0" w:color="auto"/>
              <w:right w:val="single" w:sz="4" w:space="0" w:color="auto"/>
            </w:tcBorders>
            <w:noWrap/>
            <w:vAlign w:val="center"/>
          </w:tcPr>
          <w:p w:rsidR="006C0028" w:rsidRPr="00F95C84" w:rsidRDefault="004A0A4F">
            <w:pPr>
              <w:jc w:val="center"/>
              <w:rPr>
                <w:rFonts w:asciiTheme="minorEastAsia" w:eastAsiaTheme="minorEastAsia" w:hAnsiTheme="minorEastAsia"/>
                <w:b/>
                <w:sz w:val="24"/>
                <w:szCs w:val="24"/>
              </w:rPr>
            </w:pPr>
            <w:r w:rsidRPr="00F95C84">
              <w:rPr>
                <w:rFonts w:asciiTheme="minorEastAsia" w:eastAsiaTheme="minorEastAsia" w:hAnsiTheme="minorEastAsia" w:hint="eastAsia"/>
                <w:b/>
                <w:sz w:val="24"/>
                <w:szCs w:val="24"/>
              </w:rPr>
              <w:t>包数</w:t>
            </w:r>
          </w:p>
        </w:tc>
        <w:tc>
          <w:tcPr>
            <w:tcW w:w="2039" w:type="pct"/>
            <w:tcBorders>
              <w:top w:val="single" w:sz="4" w:space="0" w:color="auto"/>
              <w:left w:val="single" w:sz="4" w:space="0" w:color="auto"/>
              <w:bottom w:val="single" w:sz="4" w:space="0" w:color="auto"/>
              <w:right w:val="single" w:sz="4" w:space="0" w:color="auto"/>
            </w:tcBorders>
            <w:noWrap/>
            <w:vAlign w:val="center"/>
          </w:tcPr>
          <w:p w:rsidR="006C0028" w:rsidRPr="00F95C84" w:rsidRDefault="004A0A4F">
            <w:pPr>
              <w:jc w:val="center"/>
              <w:rPr>
                <w:rFonts w:asciiTheme="minorEastAsia" w:eastAsiaTheme="minorEastAsia" w:hAnsiTheme="minorEastAsia"/>
                <w:b/>
                <w:sz w:val="24"/>
                <w:szCs w:val="24"/>
              </w:rPr>
            </w:pPr>
            <w:r w:rsidRPr="00F95C84">
              <w:rPr>
                <w:rFonts w:asciiTheme="minorEastAsia" w:eastAsiaTheme="minorEastAsia" w:hAnsiTheme="minorEastAsia" w:hint="eastAsia"/>
                <w:b/>
                <w:sz w:val="24"/>
                <w:szCs w:val="24"/>
              </w:rPr>
              <w:t>简要技术需求</w:t>
            </w:r>
          </w:p>
          <w:p w:rsidR="006C0028" w:rsidRPr="00F95C84" w:rsidRDefault="004A0A4F">
            <w:pPr>
              <w:jc w:val="center"/>
              <w:rPr>
                <w:rFonts w:asciiTheme="minorEastAsia" w:eastAsiaTheme="minorEastAsia" w:hAnsiTheme="minorEastAsia"/>
                <w:b/>
                <w:sz w:val="24"/>
                <w:szCs w:val="24"/>
              </w:rPr>
            </w:pPr>
            <w:r w:rsidRPr="00F95C84">
              <w:rPr>
                <w:rFonts w:asciiTheme="minorEastAsia" w:eastAsiaTheme="minorEastAsia" w:hAnsiTheme="minorEastAsia" w:hint="eastAsia"/>
                <w:b/>
                <w:sz w:val="24"/>
                <w:szCs w:val="24"/>
              </w:rPr>
              <w:t>(详见招标文件采购需求)</w:t>
            </w:r>
          </w:p>
        </w:tc>
        <w:tc>
          <w:tcPr>
            <w:tcW w:w="582" w:type="pct"/>
            <w:tcBorders>
              <w:top w:val="single" w:sz="4" w:space="0" w:color="auto"/>
              <w:left w:val="single" w:sz="4" w:space="0" w:color="auto"/>
              <w:bottom w:val="single" w:sz="4" w:space="0" w:color="auto"/>
              <w:right w:val="single" w:sz="4" w:space="0" w:color="auto"/>
            </w:tcBorders>
            <w:noWrap/>
            <w:vAlign w:val="center"/>
          </w:tcPr>
          <w:p w:rsidR="006C0028" w:rsidRPr="00F95C84" w:rsidRDefault="004A0A4F">
            <w:pPr>
              <w:jc w:val="center"/>
              <w:rPr>
                <w:rFonts w:asciiTheme="minorEastAsia" w:eastAsiaTheme="minorEastAsia" w:hAnsiTheme="minorEastAsia"/>
                <w:b/>
                <w:sz w:val="24"/>
                <w:szCs w:val="24"/>
              </w:rPr>
            </w:pPr>
            <w:r w:rsidRPr="00F95C84">
              <w:rPr>
                <w:rFonts w:asciiTheme="minorEastAsia" w:eastAsiaTheme="minorEastAsia" w:hAnsiTheme="minorEastAsia" w:hint="eastAsia"/>
                <w:b/>
                <w:sz w:val="24"/>
                <w:szCs w:val="24"/>
              </w:rPr>
              <w:t>用途</w:t>
            </w:r>
          </w:p>
        </w:tc>
        <w:tc>
          <w:tcPr>
            <w:tcW w:w="582" w:type="pct"/>
            <w:tcBorders>
              <w:top w:val="single" w:sz="4" w:space="0" w:color="auto"/>
              <w:left w:val="single" w:sz="4" w:space="0" w:color="auto"/>
              <w:bottom w:val="single" w:sz="4" w:space="0" w:color="auto"/>
              <w:right w:val="single" w:sz="4" w:space="0" w:color="auto"/>
            </w:tcBorders>
            <w:noWrap/>
            <w:vAlign w:val="center"/>
          </w:tcPr>
          <w:p w:rsidR="006C0028" w:rsidRPr="00F95C84" w:rsidRDefault="004A0A4F">
            <w:pPr>
              <w:jc w:val="center"/>
              <w:rPr>
                <w:rFonts w:asciiTheme="minorEastAsia" w:eastAsiaTheme="minorEastAsia" w:hAnsiTheme="minorEastAsia"/>
                <w:b/>
                <w:sz w:val="24"/>
                <w:szCs w:val="24"/>
              </w:rPr>
            </w:pPr>
            <w:r w:rsidRPr="00F95C84">
              <w:rPr>
                <w:rFonts w:asciiTheme="minorEastAsia" w:eastAsiaTheme="minorEastAsia" w:hAnsiTheme="minorEastAsia" w:hint="eastAsia"/>
                <w:b/>
                <w:sz w:val="24"/>
                <w:szCs w:val="24"/>
              </w:rPr>
              <w:t>数量</w:t>
            </w:r>
          </w:p>
        </w:tc>
        <w:tc>
          <w:tcPr>
            <w:tcW w:w="1363" w:type="pct"/>
            <w:tcBorders>
              <w:top w:val="single" w:sz="4" w:space="0" w:color="auto"/>
              <w:left w:val="single" w:sz="4" w:space="0" w:color="auto"/>
              <w:bottom w:val="single" w:sz="4" w:space="0" w:color="auto"/>
              <w:right w:val="single" w:sz="4" w:space="0" w:color="auto"/>
            </w:tcBorders>
            <w:noWrap/>
            <w:vAlign w:val="center"/>
          </w:tcPr>
          <w:p w:rsidR="006C0028" w:rsidRPr="00F95C84" w:rsidRDefault="004A0A4F">
            <w:pPr>
              <w:jc w:val="center"/>
              <w:rPr>
                <w:rFonts w:asciiTheme="minorEastAsia" w:eastAsiaTheme="minorEastAsia" w:hAnsiTheme="minorEastAsia"/>
                <w:b/>
                <w:sz w:val="24"/>
                <w:szCs w:val="24"/>
              </w:rPr>
            </w:pPr>
            <w:r w:rsidRPr="00F95C84">
              <w:rPr>
                <w:rFonts w:asciiTheme="minorEastAsia" w:eastAsiaTheme="minorEastAsia" w:hAnsiTheme="minorEastAsia" w:hint="eastAsia"/>
                <w:b/>
                <w:sz w:val="24"/>
                <w:szCs w:val="24"/>
              </w:rPr>
              <w:t>是否允许采购进口产品</w:t>
            </w:r>
          </w:p>
        </w:tc>
      </w:tr>
      <w:tr w:rsidR="00F95C84" w:rsidRPr="00F95C84" w:rsidTr="00A15A62">
        <w:trPr>
          <w:trHeight w:val="20"/>
          <w:jc w:val="center"/>
        </w:trPr>
        <w:tc>
          <w:tcPr>
            <w:tcW w:w="434" w:type="pct"/>
            <w:tcBorders>
              <w:top w:val="single" w:sz="4" w:space="0" w:color="auto"/>
              <w:left w:val="single" w:sz="4" w:space="0" w:color="auto"/>
              <w:bottom w:val="single" w:sz="4" w:space="0" w:color="auto"/>
              <w:right w:val="single" w:sz="4" w:space="0" w:color="auto"/>
            </w:tcBorders>
            <w:noWrap/>
            <w:vAlign w:val="center"/>
          </w:tcPr>
          <w:p w:rsidR="006C0028" w:rsidRPr="00F95C84" w:rsidRDefault="004A0A4F">
            <w:pPr>
              <w:jc w:val="center"/>
              <w:rPr>
                <w:rFonts w:asciiTheme="minorEastAsia" w:eastAsiaTheme="minorEastAsia" w:hAnsiTheme="minorEastAsia"/>
                <w:sz w:val="24"/>
                <w:szCs w:val="24"/>
              </w:rPr>
            </w:pPr>
            <w:r w:rsidRPr="00F95C84">
              <w:rPr>
                <w:rFonts w:asciiTheme="minorEastAsia" w:eastAsiaTheme="minorEastAsia" w:hAnsiTheme="minorEastAsia"/>
                <w:sz w:val="24"/>
                <w:szCs w:val="24"/>
              </w:rPr>
              <w:t>1</w:t>
            </w:r>
          </w:p>
        </w:tc>
        <w:tc>
          <w:tcPr>
            <w:tcW w:w="2039" w:type="pct"/>
            <w:tcBorders>
              <w:top w:val="single" w:sz="4" w:space="0" w:color="auto"/>
              <w:left w:val="single" w:sz="4" w:space="0" w:color="auto"/>
              <w:bottom w:val="single" w:sz="4" w:space="0" w:color="auto"/>
              <w:right w:val="single" w:sz="4" w:space="0" w:color="auto"/>
            </w:tcBorders>
            <w:noWrap/>
            <w:vAlign w:val="center"/>
          </w:tcPr>
          <w:p w:rsidR="006C0028" w:rsidRPr="00F95C84" w:rsidRDefault="00A15A62">
            <w:pPr>
              <w:widowControl/>
              <w:jc w:val="center"/>
              <w:textAlignment w:val="center"/>
              <w:rPr>
                <w:rFonts w:asciiTheme="minorEastAsia" w:eastAsiaTheme="minorEastAsia" w:hAnsiTheme="minorEastAsia" w:cs="宋体"/>
                <w:kern w:val="0"/>
                <w:sz w:val="24"/>
                <w:szCs w:val="24"/>
              </w:rPr>
            </w:pPr>
            <w:r w:rsidRPr="00A15A62">
              <w:rPr>
                <w:rFonts w:asciiTheme="minorEastAsia" w:eastAsiaTheme="minorEastAsia" w:hAnsiTheme="minorEastAsia" w:cs="宋体" w:hint="eastAsia"/>
                <w:kern w:val="0"/>
                <w:sz w:val="24"/>
                <w:szCs w:val="24"/>
                <w:lang w:bidi="ar"/>
              </w:rPr>
              <w:t>支持≥4路SDI输入接口，≥2路HDMI输入接口</w:t>
            </w:r>
            <w:r w:rsidR="004A0A4F" w:rsidRPr="00F95C84">
              <w:rPr>
                <w:rFonts w:asciiTheme="minorEastAsia" w:eastAsiaTheme="minorEastAsia" w:hAnsiTheme="minorEastAsia" w:cs="宋体"/>
                <w:kern w:val="0"/>
                <w:sz w:val="24"/>
                <w:szCs w:val="24"/>
                <w:lang w:bidi="ar"/>
              </w:rPr>
              <w:t>……</w:t>
            </w:r>
          </w:p>
        </w:tc>
        <w:tc>
          <w:tcPr>
            <w:tcW w:w="582" w:type="pct"/>
            <w:tcBorders>
              <w:top w:val="single" w:sz="4" w:space="0" w:color="auto"/>
              <w:left w:val="single" w:sz="4" w:space="0" w:color="auto"/>
              <w:bottom w:val="single" w:sz="4" w:space="0" w:color="auto"/>
              <w:right w:val="single" w:sz="4" w:space="0" w:color="auto"/>
            </w:tcBorders>
            <w:noWrap/>
            <w:vAlign w:val="center"/>
          </w:tcPr>
          <w:p w:rsidR="006C0028" w:rsidRPr="00F95C84" w:rsidRDefault="004A0A4F">
            <w:pPr>
              <w:jc w:val="center"/>
              <w:rPr>
                <w:rFonts w:asciiTheme="minorEastAsia" w:eastAsiaTheme="minorEastAsia" w:hAnsiTheme="minorEastAsia"/>
                <w:sz w:val="24"/>
                <w:szCs w:val="24"/>
              </w:rPr>
            </w:pPr>
            <w:r w:rsidRPr="00F95C84">
              <w:rPr>
                <w:rFonts w:asciiTheme="minorEastAsia" w:eastAsiaTheme="minorEastAsia" w:hAnsiTheme="minorEastAsia" w:cs="宋体" w:hint="eastAsia"/>
                <w:kern w:val="0"/>
                <w:sz w:val="24"/>
                <w:szCs w:val="24"/>
                <w:lang w:bidi="ar"/>
              </w:rPr>
              <w:t>教学</w:t>
            </w:r>
          </w:p>
        </w:tc>
        <w:tc>
          <w:tcPr>
            <w:tcW w:w="582" w:type="pct"/>
            <w:tcBorders>
              <w:top w:val="single" w:sz="4" w:space="0" w:color="auto"/>
              <w:left w:val="single" w:sz="4" w:space="0" w:color="auto"/>
              <w:bottom w:val="single" w:sz="4" w:space="0" w:color="auto"/>
              <w:right w:val="single" w:sz="4" w:space="0" w:color="auto"/>
            </w:tcBorders>
            <w:noWrap/>
            <w:vAlign w:val="center"/>
          </w:tcPr>
          <w:p w:rsidR="006C0028" w:rsidRPr="00F95C84" w:rsidRDefault="004A0A4F">
            <w:pPr>
              <w:jc w:val="center"/>
              <w:rPr>
                <w:rFonts w:asciiTheme="minorEastAsia" w:eastAsiaTheme="minorEastAsia" w:hAnsiTheme="minorEastAsia"/>
                <w:sz w:val="24"/>
                <w:szCs w:val="24"/>
              </w:rPr>
            </w:pPr>
            <w:r w:rsidRPr="00F95C84">
              <w:rPr>
                <w:rFonts w:asciiTheme="minorEastAsia" w:eastAsiaTheme="minorEastAsia" w:hAnsiTheme="minorEastAsia" w:cs="宋体" w:hint="eastAsia"/>
                <w:kern w:val="0"/>
                <w:sz w:val="24"/>
                <w:szCs w:val="24"/>
                <w:lang w:bidi="ar"/>
              </w:rPr>
              <w:t>一批</w:t>
            </w:r>
          </w:p>
        </w:tc>
        <w:tc>
          <w:tcPr>
            <w:tcW w:w="1363" w:type="pct"/>
            <w:tcBorders>
              <w:top w:val="single" w:sz="4" w:space="0" w:color="auto"/>
              <w:left w:val="single" w:sz="4" w:space="0" w:color="auto"/>
              <w:bottom w:val="single" w:sz="4" w:space="0" w:color="auto"/>
              <w:right w:val="single" w:sz="4" w:space="0" w:color="auto"/>
            </w:tcBorders>
            <w:noWrap/>
            <w:vAlign w:val="center"/>
          </w:tcPr>
          <w:p w:rsidR="006C0028" w:rsidRPr="00F95C84" w:rsidRDefault="004A0A4F">
            <w:pPr>
              <w:jc w:val="center"/>
              <w:rPr>
                <w:rFonts w:asciiTheme="minorEastAsia" w:eastAsiaTheme="minorEastAsia" w:hAnsiTheme="minorEastAsia"/>
                <w:sz w:val="24"/>
                <w:szCs w:val="24"/>
              </w:rPr>
            </w:pPr>
            <w:r w:rsidRPr="00F95C84">
              <w:rPr>
                <w:rFonts w:asciiTheme="minorEastAsia" w:eastAsiaTheme="minorEastAsia" w:hAnsiTheme="minorEastAsia" w:hint="eastAsia"/>
                <w:sz w:val="24"/>
                <w:szCs w:val="24"/>
              </w:rPr>
              <w:t>否</w:t>
            </w:r>
          </w:p>
        </w:tc>
      </w:tr>
    </w:tbl>
    <w:p w:rsidR="006C0028" w:rsidRPr="00F95C84" w:rsidRDefault="004A0A4F">
      <w:pPr>
        <w:spacing w:before="240" w:line="360" w:lineRule="auto"/>
        <w:rPr>
          <w:rFonts w:asciiTheme="minorEastAsia" w:eastAsiaTheme="minorEastAsia" w:hAnsiTheme="minorEastAsia"/>
          <w:sz w:val="24"/>
          <w:szCs w:val="24"/>
          <w:u w:val="single"/>
        </w:rPr>
      </w:pPr>
      <w:r w:rsidRPr="00F95C84">
        <w:rPr>
          <w:rFonts w:asciiTheme="minorEastAsia" w:eastAsiaTheme="minorEastAsia" w:hAnsiTheme="minorEastAsia" w:hint="eastAsia"/>
          <w:sz w:val="24"/>
          <w:szCs w:val="24"/>
        </w:rPr>
        <w:t>合同履行期限: 合同签订后30日内完成送货、安装、调试。</w:t>
      </w:r>
    </w:p>
    <w:p w:rsidR="006C0028" w:rsidRPr="00F95C84" w:rsidRDefault="004A0A4F">
      <w:pPr>
        <w:spacing w:line="360" w:lineRule="auto"/>
        <w:rPr>
          <w:rFonts w:asciiTheme="minorEastAsia" w:eastAsiaTheme="minorEastAsia" w:hAnsiTheme="minorEastAsia"/>
          <w:sz w:val="24"/>
          <w:szCs w:val="24"/>
        </w:rPr>
      </w:pPr>
      <w:r w:rsidRPr="00F95C84">
        <w:rPr>
          <w:rFonts w:asciiTheme="minorEastAsia" w:eastAsiaTheme="minorEastAsia" w:hAnsiTheme="minorEastAsia" w:hint="eastAsia"/>
          <w:sz w:val="24"/>
          <w:szCs w:val="24"/>
        </w:rPr>
        <w:t>本项目不接受联合体投标。</w:t>
      </w:r>
    </w:p>
    <w:p w:rsidR="006C0028" w:rsidRPr="00F95C84" w:rsidRDefault="004A0A4F">
      <w:pPr>
        <w:spacing w:line="360" w:lineRule="auto"/>
        <w:outlineLvl w:val="1"/>
        <w:rPr>
          <w:rFonts w:asciiTheme="minorEastAsia" w:eastAsiaTheme="minorEastAsia" w:hAnsiTheme="minorEastAsia" w:cs="宋体"/>
          <w:b/>
          <w:bCs/>
          <w:sz w:val="24"/>
          <w:szCs w:val="24"/>
        </w:rPr>
      </w:pPr>
      <w:bookmarkStart w:id="7" w:name="_Toc28359080"/>
      <w:bookmarkStart w:id="8" w:name="_Toc120273577"/>
      <w:bookmarkStart w:id="9" w:name="_Toc28359003"/>
      <w:bookmarkStart w:id="10" w:name="_Toc35393622"/>
      <w:bookmarkStart w:id="11" w:name="_Toc35393791"/>
      <w:r w:rsidRPr="00F95C84">
        <w:rPr>
          <w:rFonts w:asciiTheme="minorEastAsia" w:eastAsiaTheme="minorEastAsia" w:hAnsiTheme="minorEastAsia" w:cs="宋体" w:hint="eastAsia"/>
          <w:b/>
          <w:bCs/>
          <w:sz w:val="24"/>
          <w:szCs w:val="24"/>
        </w:rPr>
        <w:t>二、申请人的资格要求</w:t>
      </w:r>
      <w:bookmarkEnd w:id="7"/>
      <w:bookmarkEnd w:id="8"/>
      <w:bookmarkEnd w:id="9"/>
      <w:bookmarkEnd w:id="10"/>
      <w:bookmarkEnd w:id="11"/>
    </w:p>
    <w:p w:rsidR="006C0028" w:rsidRPr="00F95C84" w:rsidRDefault="004A0A4F">
      <w:pPr>
        <w:spacing w:line="360" w:lineRule="auto"/>
        <w:rPr>
          <w:rFonts w:asciiTheme="minorEastAsia" w:eastAsiaTheme="minorEastAsia" w:hAnsiTheme="minorEastAsia"/>
          <w:sz w:val="24"/>
          <w:szCs w:val="24"/>
        </w:rPr>
      </w:pPr>
      <w:r w:rsidRPr="00F95C84">
        <w:rPr>
          <w:rFonts w:asciiTheme="minorEastAsia" w:eastAsiaTheme="minorEastAsia" w:hAnsiTheme="minorEastAsia" w:hint="eastAsia"/>
          <w:sz w:val="24"/>
          <w:szCs w:val="24"/>
        </w:rPr>
        <w:t>1.满足《中华人民共和国政府采购法》第二十二条规定；</w:t>
      </w:r>
    </w:p>
    <w:p w:rsidR="006C0028" w:rsidRPr="00F95C84" w:rsidRDefault="004A0A4F">
      <w:pPr>
        <w:spacing w:line="360" w:lineRule="auto"/>
        <w:rPr>
          <w:rFonts w:asciiTheme="minorEastAsia" w:eastAsiaTheme="minorEastAsia" w:hAnsiTheme="minorEastAsia"/>
          <w:sz w:val="24"/>
          <w:szCs w:val="24"/>
        </w:rPr>
      </w:pPr>
      <w:bookmarkStart w:id="12" w:name="_Toc28359081"/>
      <w:bookmarkStart w:id="13" w:name="_Toc28359004"/>
      <w:r w:rsidRPr="00F95C84">
        <w:rPr>
          <w:rFonts w:asciiTheme="minorEastAsia" w:eastAsiaTheme="minorEastAsia" w:hAnsiTheme="minorEastAsia"/>
          <w:sz w:val="24"/>
          <w:szCs w:val="24"/>
        </w:rPr>
        <w:t>2</w:t>
      </w:r>
      <w:r w:rsidRPr="00F95C84">
        <w:rPr>
          <w:rFonts w:asciiTheme="minorEastAsia" w:eastAsiaTheme="minorEastAsia" w:hAnsiTheme="minorEastAsia" w:hint="eastAsia"/>
          <w:sz w:val="24"/>
          <w:szCs w:val="24"/>
        </w:rPr>
        <w:t>.落实政府采购政策需满足的资格要求:无</w:t>
      </w:r>
    </w:p>
    <w:p w:rsidR="006C0028" w:rsidRPr="00F95C84" w:rsidRDefault="004A0A4F">
      <w:pPr>
        <w:spacing w:line="360" w:lineRule="auto"/>
        <w:rPr>
          <w:rFonts w:asciiTheme="minorEastAsia" w:eastAsiaTheme="minorEastAsia" w:hAnsiTheme="minorEastAsia"/>
          <w:iCs/>
          <w:sz w:val="24"/>
          <w:szCs w:val="24"/>
          <w:u w:val="single"/>
        </w:rPr>
      </w:pPr>
      <w:r w:rsidRPr="00F95C84">
        <w:rPr>
          <w:rFonts w:asciiTheme="minorEastAsia" w:eastAsiaTheme="minorEastAsia" w:hAnsiTheme="minorEastAsia" w:hint="eastAsia"/>
          <w:sz w:val="24"/>
          <w:szCs w:val="24"/>
        </w:rPr>
        <w:t>3.本项目的特定资格要求: 无。</w:t>
      </w:r>
    </w:p>
    <w:p w:rsidR="006C0028" w:rsidRPr="00F95C84" w:rsidRDefault="004A0A4F">
      <w:pPr>
        <w:spacing w:line="360" w:lineRule="auto"/>
        <w:outlineLvl w:val="1"/>
        <w:rPr>
          <w:rFonts w:asciiTheme="minorEastAsia" w:eastAsiaTheme="minorEastAsia" w:hAnsiTheme="minorEastAsia" w:cs="宋体"/>
          <w:b/>
          <w:bCs/>
          <w:sz w:val="24"/>
          <w:szCs w:val="24"/>
        </w:rPr>
      </w:pPr>
      <w:bookmarkStart w:id="14" w:name="_Toc35393623"/>
      <w:bookmarkStart w:id="15" w:name="_Toc35393792"/>
      <w:bookmarkStart w:id="16" w:name="_Toc120273578"/>
      <w:r w:rsidRPr="00F95C84">
        <w:rPr>
          <w:rFonts w:asciiTheme="minorEastAsia" w:eastAsiaTheme="minorEastAsia" w:hAnsiTheme="minorEastAsia" w:cs="宋体" w:hint="eastAsia"/>
          <w:b/>
          <w:bCs/>
          <w:sz w:val="24"/>
          <w:szCs w:val="24"/>
        </w:rPr>
        <w:t>三、获取招标文件</w:t>
      </w:r>
      <w:bookmarkEnd w:id="12"/>
      <w:bookmarkEnd w:id="13"/>
      <w:bookmarkEnd w:id="14"/>
      <w:bookmarkEnd w:id="15"/>
      <w:bookmarkEnd w:id="16"/>
    </w:p>
    <w:p w:rsidR="006C0028" w:rsidRPr="00F95C84" w:rsidRDefault="004A0A4F">
      <w:pPr>
        <w:spacing w:line="360" w:lineRule="auto"/>
        <w:rPr>
          <w:rFonts w:asciiTheme="minorEastAsia" w:eastAsiaTheme="minorEastAsia" w:hAnsiTheme="minorEastAsia" w:cs="宋体"/>
          <w:sz w:val="24"/>
          <w:szCs w:val="24"/>
        </w:rPr>
      </w:pPr>
      <w:r w:rsidRPr="00F95C84">
        <w:rPr>
          <w:rFonts w:asciiTheme="minorEastAsia" w:eastAsiaTheme="minorEastAsia" w:hAnsiTheme="minorEastAsia" w:cs="宋体" w:hint="eastAsia"/>
          <w:b/>
          <w:sz w:val="24"/>
          <w:szCs w:val="24"/>
        </w:rPr>
        <w:t>时间:</w:t>
      </w:r>
      <w:r w:rsidRPr="00F95C84">
        <w:rPr>
          <w:rFonts w:asciiTheme="minorEastAsia" w:eastAsiaTheme="minorEastAsia" w:hAnsiTheme="minorEastAsia" w:cs="宋体" w:hint="eastAsia"/>
          <w:sz w:val="24"/>
          <w:szCs w:val="24"/>
          <w:u w:val="single"/>
        </w:rPr>
        <w:t>202</w:t>
      </w:r>
      <w:r w:rsidR="00A10433">
        <w:rPr>
          <w:rFonts w:asciiTheme="minorEastAsia" w:eastAsiaTheme="minorEastAsia" w:hAnsiTheme="minorEastAsia" w:cs="宋体"/>
          <w:sz w:val="24"/>
          <w:szCs w:val="24"/>
          <w:u w:val="single"/>
        </w:rPr>
        <w:t>4</w:t>
      </w:r>
      <w:r w:rsidRPr="00F95C84">
        <w:rPr>
          <w:rFonts w:asciiTheme="minorEastAsia" w:eastAsiaTheme="minorEastAsia" w:hAnsiTheme="minorEastAsia" w:cs="宋体" w:hint="eastAsia"/>
          <w:sz w:val="24"/>
          <w:szCs w:val="24"/>
          <w:u w:val="single"/>
        </w:rPr>
        <w:t>年</w:t>
      </w:r>
      <w:r w:rsidR="00A10433">
        <w:rPr>
          <w:rFonts w:asciiTheme="minorEastAsia" w:eastAsiaTheme="minorEastAsia" w:hAnsiTheme="minorEastAsia" w:cs="宋体"/>
          <w:sz w:val="24"/>
          <w:szCs w:val="24"/>
          <w:u w:val="single"/>
        </w:rPr>
        <w:t>02</w:t>
      </w:r>
      <w:r w:rsidRPr="00F95C84">
        <w:rPr>
          <w:rFonts w:asciiTheme="minorEastAsia" w:eastAsiaTheme="minorEastAsia" w:hAnsiTheme="minorEastAsia" w:cs="宋体" w:hint="eastAsia"/>
          <w:sz w:val="24"/>
          <w:szCs w:val="24"/>
          <w:u w:val="single"/>
        </w:rPr>
        <w:t>月</w:t>
      </w:r>
      <w:r w:rsidR="00D82B0F">
        <w:rPr>
          <w:rFonts w:asciiTheme="minorEastAsia" w:eastAsiaTheme="minorEastAsia" w:hAnsiTheme="minorEastAsia" w:cs="宋体"/>
          <w:sz w:val="24"/>
          <w:szCs w:val="24"/>
          <w:u w:val="single"/>
        </w:rPr>
        <w:t>29</w:t>
      </w:r>
      <w:r w:rsidRPr="00F95C84">
        <w:rPr>
          <w:rFonts w:asciiTheme="minorEastAsia" w:eastAsiaTheme="minorEastAsia" w:hAnsiTheme="minorEastAsia" w:cs="宋体" w:hint="eastAsia"/>
          <w:sz w:val="24"/>
          <w:szCs w:val="24"/>
          <w:u w:val="single"/>
        </w:rPr>
        <w:t>日至202</w:t>
      </w:r>
      <w:r w:rsidR="00A10433">
        <w:rPr>
          <w:rFonts w:asciiTheme="minorEastAsia" w:eastAsiaTheme="minorEastAsia" w:hAnsiTheme="minorEastAsia" w:cs="宋体"/>
          <w:sz w:val="24"/>
          <w:szCs w:val="24"/>
          <w:u w:val="single"/>
        </w:rPr>
        <w:t>4</w:t>
      </w:r>
      <w:r w:rsidRPr="00F95C84">
        <w:rPr>
          <w:rFonts w:asciiTheme="minorEastAsia" w:eastAsiaTheme="minorEastAsia" w:hAnsiTheme="minorEastAsia" w:cs="宋体" w:hint="eastAsia"/>
          <w:sz w:val="24"/>
          <w:szCs w:val="24"/>
          <w:u w:val="single"/>
        </w:rPr>
        <w:t>年</w:t>
      </w:r>
      <w:r w:rsidR="00A10433">
        <w:rPr>
          <w:rFonts w:asciiTheme="minorEastAsia" w:eastAsiaTheme="minorEastAsia" w:hAnsiTheme="minorEastAsia" w:cs="宋体"/>
          <w:sz w:val="24"/>
          <w:szCs w:val="24"/>
          <w:u w:val="single"/>
        </w:rPr>
        <w:t>0</w:t>
      </w:r>
      <w:r w:rsidR="00D82B0F">
        <w:rPr>
          <w:rFonts w:asciiTheme="minorEastAsia" w:eastAsiaTheme="minorEastAsia" w:hAnsiTheme="minorEastAsia" w:cs="宋体"/>
          <w:sz w:val="24"/>
          <w:szCs w:val="24"/>
          <w:u w:val="single"/>
        </w:rPr>
        <w:t>3</w:t>
      </w:r>
      <w:r w:rsidRPr="00F95C84">
        <w:rPr>
          <w:rFonts w:asciiTheme="minorEastAsia" w:eastAsiaTheme="minorEastAsia" w:hAnsiTheme="minorEastAsia" w:cs="宋体" w:hint="eastAsia"/>
          <w:sz w:val="24"/>
          <w:szCs w:val="24"/>
          <w:u w:val="single"/>
        </w:rPr>
        <w:t>月</w:t>
      </w:r>
      <w:r w:rsidR="00D82B0F">
        <w:rPr>
          <w:rFonts w:asciiTheme="minorEastAsia" w:eastAsiaTheme="minorEastAsia" w:hAnsiTheme="minorEastAsia" w:cs="宋体"/>
          <w:sz w:val="24"/>
          <w:szCs w:val="24"/>
          <w:u w:val="single"/>
        </w:rPr>
        <w:t>06</w:t>
      </w:r>
      <w:r w:rsidRPr="00F95C84">
        <w:rPr>
          <w:rFonts w:asciiTheme="minorEastAsia" w:eastAsiaTheme="minorEastAsia" w:hAnsiTheme="minorEastAsia" w:cs="宋体" w:hint="eastAsia"/>
          <w:sz w:val="24"/>
          <w:szCs w:val="24"/>
          <w:u w:val="single"/>
        </w:rPr>
        <w:t>日</w:t>
      </w:r>
      <w:r w:rsidRPr="00F95C84">
        <w:rPr>
          <w:rFonts w:asciiTheme="minorEastAsia" w:eastAsiaTheme="minorEastAsia" w:hAnsiTheme="minorEastAsia" w:cs="宋体" w:hint="eastAsia"/>
          <w:sz w:val="24"/>
          <w:szCs w:val="24"/>
        </w:rPr>
        <w:t>，每天上午09</w:t>
      </w:r>
      <w:r w:rsidRPr="00F95C84">
        <w:rPr>
          <w:rFonts w:asciiTheme="minorEastAsia" w:eastAsiaTheme="minorEastAsia" w:hAnsiTheme="minorEastAsia" w:cs="宋体"/>
          <w:sz w:val="24"/>
          <w:szCs w:val="24"/>
        </w:rPr>
        <w:t>:</w:t>
      </w:r>
      <w:r w:rsidRPr="00F95C84">
        <w:rPr>
          <w:rFonts w:asciiTheme="minorEastAsia" w:eastAsiaTheme="minorEastAsia" w:hAnsiTheme="minorEastAsia" w:cs="宋体" w:hint="eastAsia"/>
          <w:sz w:val="24"/>
          <w:szCs w:val="24"/>
        </w:rPr>
        <w:t>00至下午</w:t>
      </w:r>
      <w:r w:rsidRPr="00F95C84">
        <w:rPr>
          <w:rFonts w:asciiTheme="minorEastAsia" w:eastAsiaTheme="minorEastAsia" w:hAnsiTheme="minorEastAsia" w:cs="宋体"/>
          <w:sz w:val="24"/>
          <w:szCs w:val="24"/>
        </w:rPr>
        <w:t>17</w:t>
      </w:r>
      <w:r w:rsidRPr="00F95C84">
        <w:rPr>
          <w:rFonts w:asciiTheme="minorEastAsia" w:eastAsiaTheme="minorEastAsia" w:hAnsiTheme="minorEastAsia" w:cs="宋体" w:hint="eastAsia"/>
          <w:sz w:val="24"/>
          <w:szCs w:val="24"/>
        </w:rPr>
        <w:t>:00 (北京时间，法定节假日除外)</w:t>
      </w:r>
    </w:p>
    <w:p w:rsidR="006C0028" w:rsidRPr="00F95C84" w:rsidRDefault="004A0A4F">
      <w:pPr>
        <w:spacing w:line="360" w:lineRule="auto"/>
        <w:jc w:val="left"/>
        <w:rPr>
          <w:rFonts w:asciiTheme="minorEastAsia" w:eastAsiaTheme="minorEastAsia" w:hAnsiTheme="minorEastAsia" w:cs="宋体"/>
          <w:sz w:val="24"/>
          <w:szCs w:val="24"/>
          <w:u w:val="single"/>
        </w:rPr>
      </w:pPr>
      <w:r w:rsidRPr="00F95C84">
        <w:rPr>
          <w:rFonts w:asciiTheme="minorEastAsia" w:eastAsiaTheme="minorEastAsia" w:hAnsiTheme="minorEastAsia" w:cs="宋体" w:hint="eastAsia"/>
          <w:b/>
          <w:sz w:val="24"/>
          <w:szCs w:val="24"/>
        </w:rPr>
        <w:t>地点:</w:t>
      </w:r>
      <w:r w:rsidRPr="00F95C84">
        <w:rPr>
          <w:rFonts w:asciiTheme="minorEastAsia" w:eastAsiaTheme="minorEastAsia" w:hAnsiTheme="minorEastAsia" w:cs="宋体" w:hint="eastAsia"/>
          <w:sz w:val="24"/>
          <w:szCs w:val="24"/>
          <w:u w:val="single"/>
        </w:rPr>
        <w:t>北京市政府采购</w:t>
      </w:r>
      <w:r w:rsidRPr="00F95C84">
        <w:rPr>
          <w:rFonts w:asciiTheme="minorEastAsia" w:eastAsiaTheme="minorEastAsia" w:hAnsiTheme="minorEastAsia" w:cs="宋体"/>
          <w:sz w:val="24"/>
          <w:szCs w:val="24"/>
          <w:u w:val="single"/>
        </w:rPr>
        <w:t>电子交易平台（http://zbcg-bjzc.zhongcy.com/bjczj-portal-site/index.html#/home）</w:t>
      </w:r>
    </w:p>
    <w:p w:rsidR="006C0028" w:rsidRPr="00F95C84" w:rsidRDefault="004A0A4F">
      <w:pPr>
        <w:spacing w:line="360" w:lineRule="auto"/>
        <w:jc w:val="left"/>
        <w:rPr>
          <w:rFonts w:asciiTheme="minorEastAsia" w:eastAsiaTheme="minorEastAsia" w:hAnsiTheme="minorEastAsia" w:cs="宋体"/>
          <w:sz w:val="24"/>
          <w:szCs w:val="24"/>
        </w:rPr>
      </w:pPr>
      <w:r w:rsidRPr="00F95C84">
        <w:rPr>
          <w:rFonts w:asciiTheme="minorEastAsia" w:eastAsiaTheme="minorEastAsia" w:hAnsiTheme="minorEastAsia" w:cs="宋体" w:hint="eastAsia"/>
          <w:b/>
          <w:sz w:val="24"/>
          <w:szCs w:val="24"/>
        </w:rPr>
        <w:t>方式:</w:t>
      </w:r>
      <w:r w:rsidR="002C36DD">
        <w:rPr>
          <w:rFonts w:asciiTheme="minorEastAsia" w:eastAsiaTheme="minorEastAsia" w:hAnsiTheme="minorEastAsia" w:cs="宋体" w:hint="eastAsia"/>
          <w:sz w:val="24"/>
          <w:szCs w:val="24"/>
        </w:rPr>
        <w:t>线上报名</w:t>
      </w:r>
      <w:r w:rsidRPr="00F95C84">
        <w:rPr>
          <w:rFonts w:asciiTheme="minorEastAsia" w:eastAsiaTheme="minorEastAsia" w:hAnsiTheme="minorEastAsia" w:cs="宋体"/>
          <w:sz w:val="24"/>
          <w:szCs w:val="24"/>
        </w:rPr>
        <w:t>并下载招标文件</w:t>
      </w:r>
      <w:r w:rsidRPr="00F95C84">
        <w:rPr>
          <w:rFonts w:asciiTheme="minorEastAsia" w:eastAsiaTheme="minorEastAsia" w:hAnsiTheme="minorEastAsia" w:cs="宋体" w:hint="eastAsia"/>
          <w:sz w:val="24"/>
          <w:szCs w:val="24"/>
        </w:rPr>
        <w:t>。</w:t>
      </w:r>
    </w:p>
    <w:p w:rsidR="006C0028" w:rsidRPr="00F95C84" w:rsidRDefault="004A0A4F">
      <w:pPr>
        <w:spacing w:line="360" w:lineRule="auto"/>
        <w:rPr>
          <w:rFonts w:asciiTheme="minorEastAsia" w:eastAsiaTheme="minorEastAsia" w:hAnsiTheme="minorEastAsia" w:cs="宋体"/>
          <w:sz w:val="24"/>
          <w:szCs w:val="24"/>
        </w:rPr>
      </w:pPr>
      <w:r w:rsidRPr="00F95C84">
        <w:rPr>
          <w:rFonts w:asciiTheme="minorEastAsia" w:eastAsiaTheme="minorEastAsia" w:hAnsiTheme="minorEastAsia" w:cs="宋体" w:hint="eastAsia"/>
          <w:b/>
          <w:sz w:val="24"/>
          <w:szCs w:val="24"/>
        </w:rPr>
        <w:t>售价:</w:t>
      </w:r>
      <w:r w:rsidRPr="00F95C84">
        <w:rPr>
          <w:rFonts w:asciiTheme="minorEastAsia" w:eastAsiaTheme="minorEastAsia" w:hAnsiTheme="minorEastAsia" w:cs="宋体" w:hint="eastAsia"/>
          <w:sz w:val="24"/>
          <w:szCs w:val="24"/>
        </w:rPr>
        <w:t>0元。</w:t>
      </w:r>
    </w:p>
    <w:p w:rsidR="006C0028" w:rsidRPr="00F95C84" w:rsidRDefault="004A0A4F">
      <w:pPr>
        <w:spacing w:line="360" w:lineRule="auto"/>
        <w:outlineLvl w:val="1"/>
        <w:rPr>
          <w:rFonts w:asciiTheme="minorEastAsia" w:eastAsiaTheme="minorEastAsia" w:hAnsiTheme="minorEastAsia" w:cs="宋体"/>
          <w:b/>
          <w:bCs/>
          <w:sz w:val="24"/>
          <w:szCs w:val="24"/>
        </w:rPr>
      </w:pPr>
      <w:bookmarkStart w:id="17" w:name="_Toc28359005"/>
      <w:bookmarkStart w:id="18" w:name="_Toc28359082"/>
      <w:bookmarkStart w:id="19" w:name="_Toc35393624"/>
      <w:bookmarkStart w:id="20" w:name="_Toc120273579"/>
      <w:bookmarkStart w:id="21" w:name="_Toc35393793"/>
      <w:r w:rsidRPr="00F95C84">
        <w:rPr>
          <w:rFonts w:asciiTheme="minorEastAsia" w:eastAsiaTheme="minorEastAsia" w:hAnsiTheme="minorEastAsia" w:cs="宋体" w:hint="eastAsia"/>
          <w:b/>
          <w:bCs/>
          <w:sz w:val="24"/>
          <w:szCs w:val="24"/>
        </w:rPr>
        <w:t>四、提交投标文件</w:t>
      </w:r>
      <w:bookmarkEnd w:id="17"/>
      <w:bookmarkEnd w:id="18"/>
      <w:r w:rsidRPr="00F95C84">
        <w:rPr>
          <w:rFonts w:asciiTheme="minorEastAsia" w:eastAsiaTheme="minorEastAsia" w:hAnsiTheme="minorEastAsia" w:cs="宋体" w:hint="eastAsia"/>
          <w:b/>
          <w:bCs/>
          <w:sz w:val="24"/>
          <w:szCs w:val="24"/>
        </w:rPr>
        <w:t>截止时间、开标时间和地点</w:t>
      </w:r>
      <w:bookmarkEnd w:id="19"/>
      <w:bookmarkEnd w:id="20"/>
      <w:bookmarkEnd w:id="21"/>
    </w:p>
    <w:p w:rsidR="006C0028" w:rsidRPr="00F95C84" w:rsidRDefault="004A0A4F">
      <w:pPr>
        <w:spacing w:line="360" w:lineRule="auto"/>
        <w:rPr>
          <w:rFonts w:asciiTheme="minorEastAsia" w:eastAsiaTheme="minorEastAsia" w:hAnsiTheme="minorEastAsia"/>
          <w:bCs/>
          <w:sz w:val="24"/>
          <w:szCs w:val="24"/>
          <w:u w:val="single"/>
        </w:rPr>
      </w:pPr>
      <w:r w:rsidRPr="00F95C84">
        <w:rPr>
          <w:rFonts w:asciiTheme="minorEastAsia" w:eastAsiaTheme="minorEastAsia" w:hAnsiTheme="minorEastAsia" w:hint="eastAsia"/>
          <w:b/>
          <w:bCs/>
          <w:sz w:val="24"/>
          <w:szCs w:val="24"/>
        </w:rPr>
        <w:lastRenderedPageBreak/>
        <w:t>时间：</w:t>
      </w:r>
      <w:r w:rsidR="00A15A62">
        <w:rPr>
          <w:rFonts w:asciiTheme="minorEastAsia" w:eastAsiaTheme="minorEastAsia" w:hAnsiTheme="minorEastAsia" w:hint="eastAsia"/>
          <w:bCs/>
          <w:sz w:val="24"/>
          <w:szCs w:val="24"/>
          <w:u w:val="single"/>
        </w:rPr>
        <w:t>2024年03月20日13点30分</w:t>
      </w:r>
      <w:r w:rsidRPr="00F95C84">
        <w:rPr>
          <w:rFonts w:asciiTheme="minorEastAsia" w:eastAsiaTheme="minorEastAsia" w:hAnsiTheme="minorEastAsia" w:hint="eastAsia"/>
          <w:bCs/>
          <w:sz w:val="24"/>
          <w:szCs w:val="24"/>
        </w:rPr>
        <w:t>(北京时间)</w:t>
      </w:r>
    </w:p>
    <w:p w:rsidR="006C0028" w:rsidRPr="00F95C84" w:rsidRDefault="004A0A4F">
      <w:pPr>
        <w:spacing w:line="360" w:lineRule="auto"/>
        <w:rPr>
          <w:rFonts w:asciiTheme="minorEastAsia" w:eastAsiaTheme="minorEastAsia" w:hAnsiTheme="minorEastAsia"/>
          <w:sz w:val="24"/>
          <w:szCs w:val="24"/>
        </w:rPr>
      </w:pPr>
      <w:r w:rsidRPr="00F95C84">
        <w:rPr>
          <w:rFonts w:asciiTheme="minorEastAsia" w:eastAsiaTheme="minorEastAsia" w:hAnsiTheme="minorEastAsia" w:hint="eastAsia"/>
          <w:b/>
          <w:sz w:val="24"/>
          <w:szCs w:val="24"/>
        </w:rPr>
        <w:t xml:space="preserve">地点: </w:t>
      </w:r>
      <w:r w:rsidRPr="00F95C84">
        <w:rPr>
          <w:rFonts w:asciiTheme="minorEastAsia" w:eastAsiaTheme="minorEastAsia" w:hAnsiTheme="minorEastAsia" w:hint="eastAsia"/>
          <w:sz w:val="24"/>
          <w:szCs w:val="24"/>
          <w:u w:val="single"/>
        </w:rPr>
        <w:t>北京市密云区公共资源交易中心二层（北京市密云区鼓楼东大街19-15号）</w:t>
      </w:r>
    </w:p>
    <w:p w:rsidR="006C0028" w:rsidRPr="00F95C84" w:rsidRDefault="004A0A4F">
      <w:pPr>
        <w:spacing w:line="360" w:lineRule="auto"/>
        <w:outlineLvl w:val="1"/>
        <w:rPr>
          <w:rFonts w:asciiTheme="minorEastAsia" w:eastAsiaTheme="minorEastAsia" w:hAnsiTheme="minorEastAsia" w:cs="宋体"/>
          <w:b/>
          <w:bCs/>
          <w:sz w:val="24"/>
          <w:szCs w:val="24"/>
        </w:rPr>
      </w:pPr>
      <w:bookmarkStart w:id="22" w:name="_Toc28359007"/>
      <w:bookmarkStart w:id="23" w:name="_Toc28359084"/>
      <w:bookmarkStart w:id="24" w:name="_Toc35393794"/>
      <w:bookmarkStart w:id="25" w:name="_Toc120273580"/>
      <w:bookmarkStart w:id="26" w:name="_Toc35393625"/>
      <w:r w:rsidRPr="00F95C84">
        <w:rPr>
          <w:rFonts w:asciiTheme="minorEastAsia" w:eastAsiaTheme="minorEastAsia" w:hAnsiTheme="minorEastAsia" w:cs="宋体" w:hint="eastAsia"/>
          <w:b/>
          <w:bCs/>
          <w:sz w:val="24"/>
          <w:szCs w:val="24"/>
        </w:rPr>
        <w:t>五、公告期限</w:t>
      </w:r>
      <w:bookmarkEnd w:id="22"/>
      <w:bookmarkEnd w:id="23"/>
      <w:bookmarkEnd w:id="24"/>
      <w:bookmarkEnd w:id="25"/>
      <w:bookmarkEnd w:id="26"/>
    </w:p>
    <w:p w:rsidR="006C0028" w:rsidRPr="00F95C84" w:rsidRDefault="004A0A4F">
      <w:pPr>
        <w:spacing w:line="360" w:lineRule="auto"/>
        <w:outlineLvl w:val="1"/>
        <w:rPr>
          <w:rFonts w:asciiTheme="minorEastAsia" w:eastAsiaTheme="minorEastAsia" w:hAnsiTheme="minorEastAsia" w:cs="宋体"/>
          <w:b/>
          <w:bCs/>
          <w:sz w:val="24"/>
          <w:szCs w:val="24"/>
        </w:rPr>
      </w:pPr>
      <w:bookmarkStart w:id="27" w:name="_Toc120273581"/>
      <w:r w:rsidRPr="00F95C84">
        <w:rPr>
          <w:rFonts w:asciiTheme="minorEastAsia" w:eastAsiaTheme="minorEastAsia" w:hAnsiTheme="minorEastAsia" w:cs="宋体" w:hint="eastAsia"/>
          <w:bCs/>
          <w:kern w:val="0"/>
          <w:sz w:val="24"/>
          <w:szCs w:val="24"/>
        </w:rPr>
        <w:t>自本公告发布之日起5个工作日。</w:t>
      </w:r>
      <w:bookmarkStart w:id="28" w:name="_Toc35393626"/>
      <w:bookmarkStart w:id="29" w:name="_Toc35393795"/>
      <w:bookmarkEnd w:id="27"/>
    </w:p>
    <w:p w:rsidR="006C0028" w:rsidRPr="00F95C84" w:rsidRDefault="004A0A4F">
      <w:pPr>
        <w:spacing w:line="360" w:lineRule="auto"/>
        <w:outlineLvl w:val="1"/>
        <w:rPr>
          <w:rFonts w:asciiTheme="minorEastAsia" w:eastAsiaTheme="minorEastAsia" w:hAnsiTheme="minorEastAsia" w:cs="Arial"/>
          <w:b/>
          <w:bCs/>
          <w:sz w:val="24"/>
          <w:szCs w:val="24"/>
        </w:rPr>
      </w:pPr>
      <w:bookmarkStart w:id="30" w:name="_Toc120273582"/>
      <w:r w:rsidRPr="00F95C84">
        <w:rPr>
          <w:rFonts w:asciiTheme="minorEastAsia" w:eastAsiaTheme="minorEastAsia" w:hAnsiTheme="minorEastAsia" w:cs="宋体" w:hint="eastAsia"/>
          <w:b/>
          <w:bCs/>
          <w:sz w:val="24"/>
          <w:szCs w:val="24"/>
        </w:rPr>
        <w:t>六、其他补充事宜</w:t>
      </w:r>
      <w:bookmarkEnd w:id="28"/>
      <w:bookmarkEnd w:id="29"/>
      <w:r w:rsidRPr="00F95C84">
        <w:rPr>
          <w:rFonts w:asciiTheme="minorEastAsia" w:eastAsiaTheme="minorEastAsia" w:hAnsiTheme="minorEastAsia" w:cs="宋体" w:hint="eastAsia"/>
          <w:b/>
          <w:bCs/>
          <w:sz w:val="24"/>
          <w:szCs w:val="24"/>
        </w:rPr>
        <w:t>:</w:t>
      </w:r>
      <w:bookmarkEnd w:id="30"/>
      <w:r w:rsidRPr="00F95C84">
        <w:rPr>
          <w:rFonts w:asciiTheme="minorEastAsia" w:eastAsiaTheme="minorEastAsia" w:hAnsiTheme="minorEastAsia" w:cs="Arial" w:hint="eastAsia"/>
          <w:b/>
          <w:bCs/>
          <w:sz w:val="24"/>
          <w:szCs w:val="24"/>
        </w:rPr>
        <w:t xml:space="preserve"> </w:t>
      </w:r>
      <w:bookmarkStart w:id="31" w:name="_Toc35393627"/>
      <w:bookmarkStart w:id="32" w:name="_Toc35393796"/>
      <w:bookmarkStart w:id="33" w:name="_Toc28359085"/>
      <w:bookmarkStart w:id="34" w:name="_Toc28359008"/>
    </w:p>
    <w:p w:rsidR="006C0028" w:rsidRPr="00F95C84" w:rsidRDefault="004A0A4F">
      <w:pPr>
        <w:spacing w:line="360" w:lineRule="auto"/>
        <w:jc w:val="left"/>
        <w:rPr>
          <w:rFonts w:asciiTheme="minorEastAsia" w:eastAsiaTheme="minorEastAsia" w:hAnsiTheme="minorEastAsia" w:cs="宋体"/>
          <w:b/>
          <w:sz w:val="24"/>
          <w:szCs w:val="24"/>
        </w:rPr>
      </w:pPr>
      <w:r w:rsidRPr="00F95C84">
        <w:rPr>
          <w:rFonts w:asciiTheme="minorEastAsia" w:eastAsiaTheme="minorEastAsia" w:hAnsiTheme="minorEastAsia" w:cs="宋体" w:hint="eastAsia"/>
          <w:b/>
          <w:sz w:val="24"/>
          <w:szCs w:val="24"/>
        </w:rPr>
        <w:t>1、北京市政府采购电子交易平台系统操作事宜：</w:t>
      </w:r>
    </w:p>
    <w:p w:rsidR="006C0028" w:rsidRPr="00F95C84" w:rsidRDefault="004A0A4F">
      <w:pPr>
        <w:spacing w:line="360" w:lineRule="auto"/>
        <w:jc w:val="left"/>
        <w:rPr>
          <w:rFonts w:asciiTheme="minorEastAsia" w:eastAsiaTheme="minorEastAsia" w:hAnsiTheme="minorEastAsia" w:cs="宋体"/>
          <w:sz w:val="24"/>
          <w:szCs w:val="24"/>
        </w:rPr>
      </w:pPr>
      <w:r w:rsidRPr="00F95C84">
        <w:rPr>
          <w:rFonts w:asciiTheme="minorEastAsia" w:eastAsiaTheme="minorEastAsia" w:hAnsiTheme="minorEastAsia" w:cs="宋体" w:hint="eastAsia"/>
          <w:sz w:val="24"/>
          <w:szCs w:val="24"/>
        </w:rPr>
        <w:t>1</w:t>
      </w:r>
      <w:r w:rsidRPr="00F95C84">
        <w:rPr>
          <w:rFonts w:asciiTheme="minorEastAsia" w:eastAsiaTheme="minorEastAsia" w:hAnsiTheme="minorEastAsia" w:cs="宋体"/>
          <w:sz w:val="24"/>
          <w:szCs w:val="24"/>
        </w:rPr>
        <w:t>.1、</w:t>
      </w:r>
      <w:r w:rsidRPr="00F95C84">
        <w:rPr>
          <w:rFonts w:asciiTheme="minorEastAsia" w:eastAsiaTheme="minorEastAsia" w:hAnsiTheme="minorEastAsia" w:cs="宋体" w:hint="eastAsia"/>
          <w:sz w:val="24"/>
          <w:szCs w:val="24"/>
        </w:rPr>
        <w:t>办理CA认证证书（北京一证通数字证书），详见北京市政府采购电子交易平台（http://zbcg-bjzc.zhongcy.com/bjczj-portal-site/index.html#/home）查阅“用户指南”—“操作指南”—“市场主体CA办理操作流程指引”，按照程序要求办理。</w:t>
      </w:r>
    </w:p>
    <w:p w:rsidR="006C0028" w:rsidRPr="00F95C84" w:rsidRDefault="004A0A4F">
      <w:pPr>
        <w:spacing w:line="360" w:lineRule="auto"/>
        <w:jc w:val="left"/>
        <w:rPr>
          <w:rFonts w:asciiTheme="minorEastAsia" w:eastAsiaTheme="minorEastAsia" w:hAnsiTheme="minorEastAsia" w:cs="宋体"/>
          <w:sz w:val="24"/>
          <w:szCs w:val="24"/>
        </w:rPr>
      </w:pPr>
      <w:r w:rsidRPr="00F95C84">
        <w:rPr>
          <w:rFonts w:asciiTheme="minorEastAsia" w:eastAsiaTheme="minorEastAsia" w:hAnsiTheme="minorEastAsia" w:cs="宋体" w:hint="eastAsia"/>
          <w:sz w:val="24"/>
          <w:szCs w:val="24"/>
        </w:rPr>
        <w:t>1</w:t>
      </w:r>
      <w:r w:rsidRPr="00F95C84">
        <w:rPr>
          <w:rFonts w:asciiTheme="minorEastAsia" w:eastAsiaTheme="minorEastAsia" w:hAnsiTheme="minorEastAsia" w:cs="宋体"/>
          <w:sz w:val="24"/>
          <w:szCs w:val="24"/>
        </w:rPr>
        <w:t>.2、</w:t>
      </w:r>
      <w:r w:rsidRPr="00F95C84">
        <w:rPr>
          <w:rFonts w:asciiTheme="minorEastAsia" w:eastAsiaTheme="minorEastAsia" w:hAnsiTheme="minorEastAsia" w:cs="宋体" w:hint="eastAsia"/>
          <w:sz w:val="24"/>
          <w:szCs w:val="24"/>
        </w:rPr>
        <w:t>于北京市政府采购电子交易平台“用户指南”—“操作指南”—“市场主体注册入库操作流程指引”进行自助注册绑定。</w:t>
      </w:r>
    </w:p>
    <w:p w:rsidR="006C0028" w:rsidRPr="00F95C84" w:rsidRDefault="004A0A4F">
      <w:pPr>
        <w:spacing w:line="360" w:lineRule="auto"/>
        <w:jc w:val="left"/>
        <w:rPr>
          <w:rFonts w:asciiTheme="minorEastAsia" w:eastAsiaTheme="minorEastAsia" w:hAnsiTheme="minorEastAsia" w:cs="宋体"/>
          <w:sz w:val="24"/>
          <w:szCs w:val="24"/>
        </w:rPr>
      </w:pPr>
      <w:r w:rsidRPr="00F95C84">
        <w:rPr>
          <w:rFonts w:asciiTheme="minorEastAsia" w:eastAsiaTheme="minorEastAsia" w:hAnsiTheme="minorEastAsia" w:cs="宋体" w:hint="eastAsia"/>
          <w:sz w:val="24"/>
          <w:szCs w:val="24"/>
        </w:rPr>
        <w:t>1</w:t>
      </w:r>
      <w:r w:rsidRPr="00F95C84">
        <w:rPr>
          <w:rFonts w:asciiTheme="minorEastAsia" w:eastAsiaTheme="minorEastAsia" w:hAnsiTheme="minorEastAsia" w:cs="宋体"/>
          <w:sz w:val="24"/>
          <w:szCs w:val="24"/>
        </w:rPr>
        <w:t>.3、</w:t>
      </w:r>
      <w:r w:rsidRPr="00F95C84">
        <w:rPr>
          <w:rFonts w:asciiTheme="minorEastAsia" w:eastAsiaTheme="minorEastAsia" w:hAnsiTheme="minorEastAsia" w:cs="宋体" w:hint="eastAsia"/>
          <w:sz w:val="24"/>
          <w:szCs w:val="24"/>
        </w:rPr>
        <w:t>招标文件获取方式：供应</w:t>
      </w:r>
      <w:proofErr w:type="gramStart"/>
      <w:r w:rsidRPr="00F95C84">
        <w:rPr>
          <w:rFonts w:asciiTheme="minorEastAsia" w:eastAsiaTheme="minorEastAsia" w:hAnsiTheme="minorEastAsia" w:cs="宋体" w:hint="eastAsia"/>
          <w:sz w:val="24"/>
          <w:szCs w:val="24"/>
        </w:rPr>
        <w:t>商按照</w:t>
      </w:r>
      <w:proofErr w:type="gramEnd"/>
      <w:r w:rsidRPr="00F95C84">
        <w:rPr>
          <w:rFonts w:asciiTheme="minorEastAsia" w:eastAsiaTheme="minorEastAsia" w:hAnsiTheme="minorEastAsia" w:cs="宋体" w:hint="eastAsia"/>
          <w:sz w:val="24"/>
          <w:szCs w:val="24"/>
        </w:rPr>
        <w:t>规定办理CA数字认证证书（北京一证通数字证书）后，自招标公告发布之日起</w:t>
      </w:r>
      <w:proofErr w:type="gramStart"/>
      <w:r w:rsidRPr="00F95C84">
        <w:rPr>
          <w:rFonts w:asciiTheme="minorEastAsia" w:eastAsiaTheme="minorEastAsia" w:hAnsiTheme="minorEastAsia" w:cs="宋体" w:hint="eastAsia"/>
          <w:sz w:val="24"/>
          <w:szCs w:val="24"/>
        </w:rPr>
        <w:t>持供应</w:t>
      </w:r>
      <w:proofErr w:type="gramEnd"/>
      <w:r w:rsidRPr="00F95C84">
        <w:rPr>
          <w:rFonts w:asciiTheme="minorEastAsia" w:eastAsiaTheme="minorEastAsia" w:hAnsiTheme="minorEastAsia" w:cs="宋体" w:hint="eastAsia"/>
          <w:sz w:val="24"/>
          <w:szCs w:val="24"/>
        </w:rPr>
        <w:t>商自身数字证书登录北京市政府采购电子交易平台免费获取电子版招标文件。</w:t>
      </w:r>
    </w:p>
    <w:p w:rsidR="006C0028" w:rsidRPr="00F95C84" w:rsidRDefault="004A0A4F">
      <w:pPr>
        <w:spacing w:line="360" w:lineRule="auto"/>
        <w:jc w:val="left"/>
        <w:rPr>
          <w:rFonts w:asciiTheme="minorEastAsia" w:eastAsiaTheme="minorEastAsia" w:hAnsiTheme="minorEastAsia" w:cs="宋体"/>
          <w:sz w:val="24"/>
          <w:szCs w:val="24"/>
        </w:rPr>
      </w:pPr>
      <w:r w:rsidRPr="00F95C84">
        <w:rPr>
          <w:rFonts w:asciiTheme="minorEastAsia" w:eastAsiaTheme="minorEastAsia" w:hAnsiTheme="minorEastAsia" w:cs="宋体" w:hint="eastAsia"/>
          <w:sz w:val="24"/>
          <w:szCs w:val="24"/>
        </w:rPr>
        <w:t>1</w:t>
      </w:r>
      <w:r w:rsidRPr="00F95C84">
        <w:rPr>
          <w:rFonts w:asciiTheme="minorEastAsia" w:eastAsiaTheme="minorEastAsia" w:hAnsiTheme="minorEastAsia" w:cs="宋体"/>
          <w:sz w:val="24"/>
          <w:szCs w:val="24"/>
        </w:rPr>
        <w:t>.4、</w:t>
      </w:r>
      <w:r w:rsidRPr="00F95C84">
        <w:rPr>
          <w:rFonts w:asciiTheme="minorEastAsia" w:eastAsiaTheme="minorEastAsia" w:hAnsiTheme="minorEastAsia" w:cs="宋体" w:hint="eastAsia"/>
          <w:sz w:val="24"/>
          <w:szCs w:val="24"/>
        </w:rPr>
        <w:t>证书驱动下载：于北京市政府采购电子交易平台“用户指南”—“工具下载”—“招标采购系统文件驱动安装包”下载相关驱动。</w:t>
      </w:r>
    </w:p>
    <w:p w:rsidR="006C0028" w:rsidRPr="00F95C84" w:rsidRDefault="004A0A4F">
      <w:pPr>
        <w:spacing w:line="360" w:lineRule="auto"/>
        <w:jc w:val="left"/>
        <w:rPr>
          <w:rFonts w:asciiTheme="minorEastAsia" w:eastAsiaTheme="minorEastAsia" w:hAnsiTheme="minorEastAsia" w:cs="宋体"/>
          <w:sz w:val="24"/>
          <w:szCs w:val="24"/>
        </w:rPr>
      </w:pPr>
      <w:r w:rsidRPr="00F95C84">
        <w:rPr>
          <w:rFonts w:asciiTheme="minorEastAsia" w:eastAsiaTheme="minorEastAsia" w:hAnsiTheme="minorEastAsia" w:cs="宋体"/>
          <w:sz w:val="24"/>
          <w:szCs w:val="24"/>
        </w:rPr>
        <w:t>1.5、</w:t>
      </w:r>
      <w:r w:rsidRPr="00F95C84">
        <w:rPr>
          <w:rFonts w:asciiTheme="minorEastAsia" w:eastAsiaTheme="minorEastAsia" w:hAnsiTheme="minorEastAsia" w:cs="宋体" w:hint="eastAsia"/>
          <w:sz w:val="24"/>
          <w:szCs w:val="24"/>
        </w:rPr>
        <w:t>CA认证证书服务热线：010-58511086；技术支持服务热线：010-86483801</w:t>
      </w:r>
    </w:p>
    <w:p w:rsidR="006C0028" w:rsidRPr="00F95C84" w:rsidRDefault="00A10433">
      <w:pPr>
        <w:spacing w:line="360" w:lineRule="auto"/>
        <w:jc w:val="left"/>
        <w:rPr>
          <w:rFonts w:asciiTheme="minorEastAsia" w:eastAsiaTheme="minorEastAsia" w:hAnsiTheme="minorEastAsia" w:cs="宋体"/>
          <w:sz w:val="24"/>
          <w:szCs w:val="24"/>
        </w:rPr>
      </w:pPr>
      <w:r>
        <w:rPr>
          <w:rFonts w:asciiTheme="minorEastAsia" w:eastAsiaTheme="minorEastAsia" w:hAnsiTheme="minorEastAsia" w:cs="宋体"/>
          <w:sz w:val="24"/>
          <w:szCs w:val="24"/>
        </w:rPr>
        <w:t>2</w:t>
      </w:r>
      <w:r w:rsidR="004A0A4F" w:rsidRPr="00F95C84">
        <w:rPr>
          <w:rFonts w:asciiTheme="minorEastAsia" w:eastAsiaTheme="minorEastAsia" w:hAnsiTheme="minorEastAsia" w:cs="宋体" w:hint="eastAsia"/>
          <w:sz w:val="24"/>
          <w:szCs w:val="24"/>
        </w:rPr>
        <w:t>、本项目采用线上线下相结合形式，需提交纸质投标文件参与本项目，</w:t>
      </w:r>
      <w:r w:rsidR="004A0A4F" w:rsidRPr="00F95C84">
        <w:rPr>
          <w:rFonts w:asciiTheme="minorEastAsia" w:eastAsiaTheme="minorEastAsia" w:hAnsiTheme="minorEastAsia" w:hint="eastAsia"/>
          <w:sz w:val="24"/>
          <w:szCs w:val="24"/>
        </w:rPr>
        <w:t>未在网上报名</w:t>
      </w:r>
      <w:r w:rsidR="004A0A4F" w:rsidRPr="00F95C84">
        <w:rPr>
          <w:rFonts w:asciiTheme="minorEastAsia" w:eastAsiaTheme="minorEastAsia" w:hAnsiTheme="minorEastAsia" w:hint="eastAsia"/>
          <w:kern w:val="0"/>
          <w:sz w:val="24"/>
          <w:szCs w:val="24"/>
        </w:rPr>
        <w:t>(</w:t>
      </w:r>
      <w:r w:rsidR="004A0A4F" w:rsidRPr="00F95C84">
        <w:rPr>
          <w:rFonts w:asciiTheme="minorEastAsia" w:eastAsiaTheme="minorEastAsia" w:hAnsiTheme="minorEastAsia" w:cs="宋体" w:hint="eastAsia"/>
          <w:bCs/>
          <w:sz w:val="24"/>
          <w:szCs w:val="21"/>
        </w:rPr>
        <w:t>北京市政府采购电子交易平台</w:t>
      </w:r>
      <w:r w:rsidR="004A0A4F" w:rsidRPr="00F95C84">
        <w:rPr>
          <w:rFonts w:asciiTheme="minorEastAsia" w:eastAsiaTheme="minorEastAsia" w:hAnsiTheme="minorEastAsia" w:hint="eastAsia"/>
          <w:kern w:val="0"/>
          <w:sz w:val="24"/>
          <w:szCs w:val="24"/>
        </w:rPr>
        <w:t>)的</w:t>
      </w:r>
      <w:r>
        <w:rPr>
          <w:rFonts w:asciiTheme="minorEastAsia" w:eastAsiaTheme="minorEastAsia" w:hAnsiTheme="minorEastAsia" w:hint="eastAsia"/>
          <w:sz w:val="24"/>
          <w:szCs w:val="24"/>
        </w:rPr>
        <w:t>潜在投标人</w:t>
      </w:r>
      <w:r w:rsidR="004A0A4F" w:rsidRPr="00F95C84">
        <w:rPr>
          <w:rFonts w:asciiTheme="minorEastAsia" w:eastAsiaTheme="minorEastAsia" w:hAnsiTheme="minorEastAsia" w:hint="eastAsia"/>
          <w:sz w:val="24"/>
          <w:szCs w:val="24"/>
        </w:rPr>
        <w:t>无资格参加本次投标。</w:t>
      </w:r>
    </w:p>
    <w:p w:rsidR="006C0028" w:rsidRPr="00F95C84" w:rsidRDefault="00A10433">
      <w:pPr>
        <w:spacing w:line="360" w:lineRule="auto"/>
        <w:jc w:val="left"/>
        <w:rPr>
          <w:rFonts w:asciiTheme="minorEastAsia" w:eastAsiaTheme="minorEastAsia" w:hAnsiTheme="minorEastAsia" w:cs="宋体"/>
          <w:sz w:val="24"/>
          <w:szCs w:val="24"/>
        </w:rPr>
      </w:pPr>
      <w:r>
        <w:rPr>
          <w:rFonts w:asciiTheme="minorEastAsia" w:eastAsiaTheme="minorEastAsia" w:hAnsiTheme="minorEastAsia" w:cs="宋体"/>
          <w:sz w:val="24"/>
          <w:szCs w:val="24"/>
        </w:rPr>
        <w:t>3</w:t>
      </w:r>
      <w:r w:rsidR="004A0A4F" w:rsidRPr="00F95C84">
        <w:rPr>
          <w:rFonts w:asciiTheme="minorEastAsia" w:eastAsiaTheme="minorEastAsia" w:hAnsiTheme="minorEastAsia" w:cs="宋体" w:hint="eastAsia"/>
          <w:sz w:val="24"/>
          <w:szCs w:val="24"/>
        </w:rPr>
        <w:t>、采购项目政府采购政策:①节能产品强制采购；②节能产品、环境标志产品优先采购；③政府采购促进中小企业发展；④政府采购项目支持监狱企业发展；⑤政府采购信用担保；⑥进口产品管理；⑦政府采购促进残疾人就业；</w:t>
      </w:r>
    </w:p>
    <w:p w:rsidR="006C0028" w:rsidRPr="00F95C84" w:rsidRDefault="00A10433">
      <w:pPr>
        <w:spacing w:line="360" w:lineRule="auto"/>
        <w:jc w:val="left"/>
        <w:rPr>
          <w:rFonts w:asciiTheme="minorEastAsia" w:eastAsiaTheme="minorEastAsia" w:hAnsiTheme="minorEastAsia" w:cs="宋体"/>
          <w:sz w:val="24"/>
          <w:szCs w:val="24"/>
        </w:rPr>
      </w:pPr>
      <w:r>
        <w:rPr>
          <w:rFonts w:asciiTheme="minorEastAsia" w:eastAsiaTheme="minorEastAsia" w:hAnsiTheme="minorEastAsia" w:cs="宋体"/>
          <w:sz w:val="24"/>
          <w:szCs w:val="24"/>
        </w:rPr>
        <w:t>4</w:t>
      </w:r>
      <w:r w:rsidR="004A0A4F" w:rsidRPr="00F95C84">
        <w:rPr>
          <w:rFonts w:asciiTheme="minorEastAsia" w:eastAsiaTheme="minorEastAsia" w:hAnsiTheme="minorEastAsia" w:cs="宋体" w:hint="eastAsia"/>
          <w:sz w:val="24"/>
          <w:szCs w:val="24"/>
        </w:rPr>
        <w:t>、本公告</w:t>
      </w:r>
      <w:proofErr w:type="gramStart"/>
      <w:r w:rsidR="004A0A4F" w:rsidRPr="00F95C84">
        <w:rPr>
          <w:rFonts w:asciiTheme="minorEastAsia" w:eastAsiaTheme="minorEastAsia" w:hAnsiTheme="minorEastAsia" w:cs="宋体" w:hint="eastAsia"/>
          <w:sz w:val="24"/>
          <w:szCs w:val="24"/>
        </w:rPr>
        <w:t>中项目</w:t>
      </w:r>
      <w:proofErr w:type="gramEnd"/>
      <w:r w:rsidR="004A0A4F" w:rsidRPr="00F95C84">
        <w:rPr>
          <w:rFonts w:asciiTheme="minorEastAsia" w:eastAsiaTheme="minorEastAsia" w:hAnsiTheme="minorEastAsia" w:cs="宋体" w:hint="eastAsia"/>
          <w:sz w:val="24"/>
          <w:szCs w:val="24"/>
        </w:rPr>
        <w:t>编号为</w:t>
      </w:r>
      <w:r w:rsidR="003F6D54" w:rsidRPr="003F6D54">
        <w:rPr>
          <w:rFonts w:asciiTheme="minorEastAsia" w:eastAsiaTheme="minorEastAsia" w:hAnsiTheme="minorEastAsia" w:cs="宋体"/>
          <w:sz w:val="24"/>
          <w:szCs w:val="24"/>
        </w:rPr>
        <w:t>11011824210200004248-XM001</w:t>
      </w:r>
      <w:r w:rsidR="004A0A4F" w:rsidRPr="00F95C84">
        <w:rPr>
          <w:rFonts w:asciiTheme="minorEastAsia" w:eastAsiaTheme="minorEastAsia" w:hAnsiTheme="minorEastAsia" w:cs="宋体" w:hint="eastAsia"/>
          <w:sz w:val="24"/>
          <w:szCs w:val="24"/>
        </w:rPr>
        <w:t>，采购文件及投标文件中采购编号为</w:t>
      </w:r>
      <w:r w:rsidR="003F6D54" w:rsidRPr="003F6D54">
        <w:rPr>
          <w:rFonts w:asciiTheme="minorEastAsia" w:eastAsiaTheme="minorEastAsia" w:hAnsiTheme="minorEastAsia" w:cs="宋体"/>
          <w:sz w:val="24"/>
          <w:szCs w:val="24"/>
        </w:rPr>
        <w:t>ZYLS-ZB-202402008</w:t>
      </w:r>
      <w:r w:rsidR="004A0A4F" w:rsidRPr="00F95C84">
        <w:rPr>
          <w:rFonts w:asciiTheme="minorEastAsia" w:eastAsiaTheme="minorEastAsia" w:hAnsiTheme="minorEastAsia" w:cs="宋体" w:hint="eastAsia"/>
          <w:sz w:val="24"/>
          <w:szCs w:val="24"/>
        </w:rPr>
        <w:t>。</w:t>
      </w:r>
    </w:p>
    <w:p w:rsidR="006C0028" w:rsidRPr="00F95C84" w:rsidRDefault="004A0A4F">
      <w:pPr>
        <w:spacing w:line="360" w:lineRule="auto"/>
        <w:jc w:val="left"/>
        <w:outlineLvl w:val="1"/>
        <w:rPr>
          <w:rFonts w:asciiTheme="minorEastAsia" w:eastAsiaTheme="minorEastAsia" w:hAnsiTheme="minorEastAsia" w:cs="宋体"/>
          <w:b/>
          <w:bCs/>
          <w:sz w:val="24"/>
          <w:szCs w:val="24"/>
        </w:rPr>
      </w:pPr>
      <w:bookmarkStart w:id="35" w:name="_Toc120273583"/>
      <w:r w:rsidRPr="00F95C84">
        <w:rPr>
          <w:rFonts w:asciiTheme="minorEastAsia" w:eastAsiaTheme="minorEastAsia" w:hAnsiTheme="minorEastAsia" w:cs="宋体" w:hint="eastAsia"/>
          <w:b/>
          <w:bCs/>
          <w:sz w:val="24"/>
          <w:szCs w:val="24"/>
        </w:rPr>
        <w:t>七、对本次招标提出询问，请按</w:t>
      </w:r>
      <w:r w:rsidRPr="00F95C84">
        <w:rPr>
          <w:rFonts w:asciiTheme="minorEastAsia" w:eastAsiaTheme="minorEastAsia" w:hAnsiTheme="minorEastAsia" w:cs="宋体"/>
          <w:b/>
          <w:bCs/>
          <w:sz w:val="24"/>
          <w:szCs w:val="24"/>
        </w:rPr>
        <w:t>以下方式</w:t>
      </w:r>
      <w:r w:rsidRPr="00F95C84">
        <w:rPr>
          <w:rFonts w:asciiTheme="minorEastAsia" w:eastAsiaTheme="minorEastAsia" w:hAnsiTheme="minorEastAsia" w:cs="宋体" w:hint="eastAsia"/>
          <w:b/>
          <w:bCs/>
          <w:sz w:val="24"/>
          <w:szCs w:val="24"/>
        </w:rPr>
        <w:t>联系</w:t>
      </w:r>
      <w:bookmarkEnd w:id="31"/>
      <w:bookmarkEnd w:id="32"/>
      <w:bookmarkEnd w:id="33"/>
      <w:bookmarkEnd w:id="34"/>
      <w:bookmarkEnd w:id="35"/>
    </w:p>
    <w:p w:rsidR="006C0028" w:rsidRPr="00F95C84" w:rsidRDefault="004A0A4F">
      <w:pPr>
        <w:widowControl/>
        <w:spacing w:line="360" w:lineRule="auto"/>
        <w:ind w:rightChars="-244" w:right="-512"/>
        <w:jc w:val="left"/>
        <w:rPr>
          <w:rFonts w:asciiTheme="minorEastAsia" w:eastAsiaTheme="minorEastAsia" w:hAnsiTheme="minorEastAsia"/>
          <w:sz w:val="24"/>
          <w:szCs w:val="24"/>
        </w:rPr>
      </w:pPr>
      <w:r w:rsidRPr="00F95C84">
        <w:rPr>
          <w:rFonts w:asciiTheme="minorEastAsia" w:eastAsiaTheme="minorEastAsia" w:hAnsiTheme="minorEastAsia" w:cs="宋体" w:hint="eastAsia"/>
          <w:sz w:val="24"/>
          <w:szCs w:val="24"/>
        </w:rPr>
        <w:t>1.采购人信息</w:t>
      </w:r>
    </w:p>
    <w:p w:rsidR="006C0028" w:rsidRPr="00F95C84" w:rsidRDefault="004A0A4F">
      <w:pPr>
        <w:spacing w:line="360" w:lineRule="auto"/>
        <w:ind w:rightChars="-244" w:right="-512"/>
        <w:jc w:val="left"/>
        <w:rPr>
          <w:rFonts w:asciiTheme="minorEastAsia" w:eastAsiaTheme="minorEastAsia" w:hAnsiTheme="minorEastAsia"/>
          <w:bCs/>
          <w:sz w:val="24"/>
          <w:szCs w:val="24"/>
        </w:rPr>
      </w:pPr>
      <w:r w:rsidRPr="00F95C84">
        <w:rPr>
          <w:rFonts w:asciiTheme="minorEastAsia" w:eastAsiaTheme="minorEastAsia" w:hAnsiTheme="minorEastAsia" w:hint="eastAsia"/>
          <w:bCs/>
          <w:sz w:val="24"/>
          <w:szCs w:val="24"/>
        </w:rPr>
        <w:t>名称:</w:t>
      </w:r>
      <w:r w:rsidR="003F6D54" w:rsidRPr="003F6D54">
        <w:rPr>
          <w:rFonts w:asciiTheme="minorEastAsia" w:eastAsiaTheme="minorEastAsia" w:hAnsiTheme="minorEastAsia" w:hint="eastAsia"/>
          <w:bCs/>
          <w:sz w:val="24"/>
          <w:szCs w:val="24"/>
          <w:u w:val="single"/>
        </w:rPr>
        <w:t>北京市密云区大城子学校</w:t>
      </w:r>
    </w:p>
    <w:p w:rsidR="006C0028" w:rsidRPr="00F95C84" w:rsidRDefault="004A0A4F">
      <w:pPr>
        <w:spacing w:line="360" w:lineRule="auto"/>
        <w:ind w:rightChars="-244" w:right="-512"/>
        <w:jc w:val="left"/>
        <w:rPr>
          <w:rFonts w:asciiTheme="minorEastAsia" w:eastAsiaTheme="minorEastAsia" w:hAnsiTheme="minorEastAsia"/>
          <w:bCs/>
          <w:sz w:val="24"/>
          <w:szCs w:val="24"/>
        </w:rPr>
      </w:pPr>
      <w:r w:rsidRPr="00F95C84">
        <w:rPr>
          <w:rFonts w:asciiTheme="minorEastAsia" w:eastAsiaTheme="minorEastAsia" w:hAnsiTheme="minorEastAsia" w:hint="eastAsia"/>
          <w:bCs/>
          <w:sz w:val="24"/>
          <w:szCs w:val="24"/>
        </w:rPr>
        <w:t>地址:</w:t>
      </w:r>
      <w:r w:rsidR="003F6D54" w:rsidRPr="003F6D54">
        <w:rPr>
          <w:rFonts w:asciiTheme="minorEastAsia" w:eastAsiaTheme="minorEastAsia" w:hAnsiTheme="minorEastAsia" w:hint="eastAsia"/>
          <w:bCs/>
          <w:sz w:val="24"/>
          <w:szCs w:val="24"/>
          <w:u w:val="single"/>
        </w:rPr>
        <w:t>北京市密云区大城子镇大城子村</w:t>
      </w:r>
    </w:p>
    <w:p w:rsidR="006C0028" w:rsidRPr="00F95C84" w:rsidRDefault="004A0A4F">
      <w:pPr>
        <w:spacing w:line="360" w:lineRule="auto"/>
        <w:ind w:rightChars="-244" w:right="-512"/>
        <w:jc w:val="left"/>
        <w:rPr>
          <w:rFonts w:asciiTheme="minorEastAsia" w:eastAsiaTheme="minorEastAsia" w:hAnsiTheme="minorEastAsia"/>
          <w:bCs/>
          <w:sz w:val="24"/>
          <w:szCs w:val="24"/>
        </w:rPr>
      </w:pPr>
      <w:r w:rsidRPr="00F95C84">
        <w:rPr>
          <w:rFonts w:asciiTheme="minorEastAsia" w:eastAsiaTheme="minorEastAsia" w:hAnsiTheme="minorEastAsia" w:hint="eastAsia"/>
          <w:bCs/>
          <w:sz w:val="24"/>
          <w:szCs w:val="24"/>
        </w:rPr>
        <w:t>联系方式:</w:t>
      </w:r>
      <w:r w:rsidR="003F6D54">
        <w:rPr>
          <w:rFonts w:asciiTheme="minorEastAsia" w:eastAsiaTheme="minorEastAsia" w:hAnsiTheme="minorEastAsia" w:hint="eastAsia"/>
          <w:bCs/>
          <w:sz w:val="24"/>
          <w:szCs w:val="24"/>
          <w:u w:val="single"/>
        </w:rPr>
        <w:t>雷老师</w:t>
      </w:r>
      <w:r w:rsidR="003F6D54">
        <w:rPr>
          <w:rFonts w:asciiTheme="minorEastAsia" w:eastAsiaTheme="minorEastAsia" w:hAnsiTheme="minorEastAsia"/>
          <w:bCs/>
          <w:sz w:val="24"/>
          <w:szCs w:val="24"/>
          <w:u w:val="single"/>
        </w:rPr>
        <w:t>010-</w:t>
      </w:r>
      <w:r w:rsidR="003F6D54" w:rsidRPr="003F6D54">
        <w:rPr>
          <w:rFonts w:asciiTheme="minorEastAsia" w:eastAsiaTheme="minorEastAsia" w:hAnsiTheme="minorEastAsia"/>
          <w:bCs/>
          <w:sz w:val="24"/>
          <w:szCs w:val="24"/>
          <w:u w:val="single"/>
        </w:rPr>
        <w:t>61072398</w:t>
      </w:r>
    </w:p>
    <w:p w:rsidR="006C0028" w:rsidRPr="00F95C84" w:rsidRDefault="004A0A4F">
      <w:pPr>
        <w:spacing w:line="360" w:lineRule="auto"/>
        <w:ind w:rightChars="-244" w:right="-512"/>
        <w:jc w:val="left"/>
        <w:rPr>
          <w:rFonts w:asciiTheme="minorEastAsia" w:eastAsiaTheme="minorEastAsia" w:hAnsiTheme="minorEastAsia"/>
          <w:sz w:val="24"/>
          <w:szCs w:val="24"/>
        </w:rPr>
      </w:pPr>
      <w:r w:rsidRPr="00F95C84">
        <w:rPr>
          <w:rFonts w:asciiTheme="minorEastAsia" w:eastAsiaTheme="minorEastAsia" w:hAnsiTheme="minorEastAsia" w:cs="宋体" w:hint="eastAsia"/>
          <w:sz w:val="24"/>
          <w:szCs w:val="24"/>
        </w:rPr>
        <w:t>2.采购代理机构信息</w:t>
      </w:r>
    </w:p>
    <w:p w:rsidR="006C0028" w:rsidRPr="00F95C84" w:rsidRDefault="004A0A4F">
      <w:pPr>
        <w:spacing w:line="360" w:lineRule="auto"/>
        <w:ind w:rightChars="-244" w:right="-512"/>
        <w:jc w:val="left"/>
        <w:rPr>
          <w:rFonts w:asciiTheme="minorEastAsia" w:eastAsiaTheme="minorEastAsia" w:hAnsiTheme="minorEastAsia"/>
          <w:sz w:val="24"/>
          <w:szCs w:val="24"/>
        </w:rPr>
      </w:pPr>
      <w:r w:rsidRPr="00F95C84">
        <w:rPr>
          <w:rFonts w:asciiTheme="minorEastAsia" w:eastAsiaTheme="minorEastAsia" w:hAnsiTheme="minorEastAsia" w:hint="eastAsia"/>
          <w:sz w:val="24"/>
          <w:szCs w:val="24"/>
        </w:rPr>
        <w:lastRenderedPageBreak/>
        <w:t>名称:</w:t>
      </w:r>
      <w:r w:rsidRPr="00F95C84">
        <w:rPr>
          <w:rFonts w:asciiTheme="minorEastAsia" w:eastAsiaTheme="minorEastAsia" w:hAnsiTheme="minorEastAsia" w:hint="eastAsia"/>
          <w:sz w:val="24"/>
          <w:szCs w:val="24"/>
          <w:u w:val="single"/>
        </w:rPr>
        <w:t>中</w:t>
      </w:r>
      <w:proofErr w:type="gramStart"/>
      <w:r w:rsidRPr="00F95C84">
        <w:rPr>
          <w:rFonts w:asciiTheme="minorEastAsia" w:eastAsiaTheme="minorEastAsia" w:hAnsiTheme="minorEastAsia" w:hint="eastAsia"/>
          <w:sz w:val="24"/>
          <w:szCs w:val="24"/>
          <w:u w:val="single"/>
        </w:rPr>
        <w:t>源联盛</w:t>
      </w:r>
      <w:proofErr w:type="gramEnd"/>
      <w:r w:rsidRPr="00F95C84">
        <w:rPr>
          <w:rFonts w:asciiTheme="minorEastAsia" w:eastAsiaTheme="minorEastAsia" w:hAnsiTheme="minorEastAsia" w:hint="eastAsia"/>
          <w:sz w:val="24"/>
          <w:szCs w:val="24"/>
          <w:u w:val="single"/>
        </w:rPr>
        <w:t>咨询（北京）有限公司</w:t>
      </w:r>
      <w:r w:rsidRPr="00F95C84">
        <w:rPr>
          <w:rFonts w:asciiTheme="minorEastAsia" w:eastAsiaTheme="minorEastAsia" w:hAnsiTheme="minorEastAsia" w:hint="eastAsia"/>
          <w:sz w:val="24"/>
          <w:szCs w:val="24"/>
        </w:rPr>
        <w:t xml:space="preserve">        </w:t>
      </w:r>
    </w:p>
    <w:p w:rsidR="006C0028" w:rsidRPr="00F95C84" w:rsidRDefault="004A0A4F">
      <w:pPr>
        <w:spacing w:line="360" w:lineRule="auto"/>
        <w:ind w:rightChars="-244" w:right="-512"/>
        <w:jc w:val="left"/>
        <w:rPr>
          <w:rFonts w:asciiTheme="minorEastAsia" w:eastAsiaTheme="minorEastAsia" w:hAnsiTheme="minorEastAsia"/>
          <w:sz w:val="24"/>
          <w:szCs w:val="24"/>
        </w:rPr>
      </w:pPr>
      <w:r w:rsidRPr="00F95C84">
        <w:rPr>
          <w:rFonts w:asciiTheme="minorEastAsia" w:eastAsiaTheme="minorEastAsia" w:hAnsiTheme="minorEastAsia" w:hint="eastAsia"/>
          <w:sz w:val="24"/>
          <w:szCs w:val="24"/>
        </w:rPr>
        <w:t>地址:</w:t>
      </w:r>
      <w:r w:rsidRPr="00F95C84">
        <w:rPr>
          <w:rFonts w:asciiTheme="minorEastAsia" w:eastAsiaTheme="minorEastAsia" w:hAnsiTheme="minorEastAsia" w:hint="eastAsia"/>
          <w:sz w:val="24"/>
          <w:szCs w:val="24"/>
          <w:u w:val="single"/>
        </w:rPr>
        <w:t>北京市北京经济技术开发区万源街22号院1号楼4层402</w:t>
      </w:r>
    </w:p>
    <w:p w:rsidR="006C0028" w:rsidRPr="00F95C84" w:rsidRDefault="004A0A4F">
      <w:pPr>
        <w:spacing w:line="360" w:lineRule="auto"/>
        <w:ind w:rightChars="-244" w:right="-512"/>
        <w:jc w:val="left"/>
        <w:rPr>
          <w:rFonts w:asciiTheme="minorEastAsia" w:eastAsiaTheme="minorEastAsia" w:hAnsiTheme="minorEastAsia"/>
          <w:sz w:val="24"/>
          <w:szCs w:val="24"/>
        </w:rPr>
      </w:pPr>
      <w:r w:rsidRPr="00F95C84">
        <w:rPr>
          <w:rFonts w:asciiTheme="minorEastAsia" w:eastAsiaTheme="minorEastAsia" w:hAnsiTheme="minorEastAsia" w:hint="eastAsia"/>
          <w:sz w:val="24"/>
          <w:szCs w:val="24"/>
        </w:rPr>
        <w:t>联系方式:</w:t>
      </w:r>
      <w:r w:rsidRPr="00F95C84">
        <w:rPr>
          <w:rFonts w:asciiTheme="minorEastAsia" w:eastAsiaTheme="minorEastAsia" w:hAnsiTheme="minorEastAsia" w:hint="eastAsia"/>
          <w:sz w:val="24"/>
          <w:szCs w:val="24"/>
          <w:u w:val="single"/>
        </w:rPr>
        <w:t>马恩泽 010-67803241转8</w:t>
      </w:r>
      <w:r w:rsidRPr="00F95C84">
        <w:rPr>
          <w:rFonts w:asciiTheme="minorEastAsia" w:eastAsiaTheme="minorEastAsia" w:hAnsiTheme="minorEastAsia"/>
          <w:sz w:val="24"/>
          <w:szCs w:val="24"/>
          <w:u w:val="single"/>
        </w:rPr>
        <w:t>01</w:t>
      </w:r>
      <w:r w:rsidR="005030A7" w:rsidRPr="00F95C84">
        <w:rPr>
          <w:rFonts w:asciiTheme="minorEastAsia" w:eastAsiaTheme="minorEastAsia" w:hAnsiTheme="minorEastAsia"/>
          <w:sz w:val="24"/>
          <w:szCs w:val="24"/>
          <w:u w:val="single"/>
        </w:rPr>
        <w:t>1</w:t>
      </w:r>
    </w:p>
    <w:p w:rsidR="006C0028" w:rsidRPr="00F95C84" w:rsidRDefault="004A0A4F">
      <w:pPr>
        <w:spacing w:line="360" w:lineRule="auto"/>
        <w:ind w:rightChars="-244" w:right="-512"/>
        <w:jc w:val="left"/>
        <w:rPr>
          <w:rFonts w:asciiTheme="minorEastAsia" w:eastAsiaTheme="minorEastAsia" w:hAnsiTheme="minorEastAsia"/>
          <w:sz w:val="24"/>
          <w:szCs w:val="24"/>
        </w:rPr>
      </w:pPr>
      <w:r w:rsidRPr="00F95C84">
        <w:rPr>
          <w:rFonts w:asciiTheme="minorEastAsia" w:eastAsiaTheme="minorEastAsia" w:hAnsiTheme="minorEastAsia" w:cs="宋体" w:hint="eastAsia"/>
          <w:sz w:val="24"/>
          <w:szCs w:val="24"/>
        </w:rPr>
        <w:t>3.项目联系方式</w:t>
      </w:r>
    </w:p>
    <w:p w:rsidR="006C0028" w:rsidRPr="00F95C84" w:rsidRDefault="004A0A4F">
      <w:pPr>
        <w:spacing w:line="360" w:lineRule="auto"/>
        <w:ind w:rightChars="-244" w:right="-512"/>
        <w:jc w:val="left"/>
        <w:rPr>
          <w:rFonts w:asciiTheme="minorEastAsia" w:eastAsiaTheme="minorEastAsia" w:hAnsiTheme="minorEastAsia"/>
          <w:sz w:val="24"/>
          <w:szCs w:val="24"/>
          <w:lang w:val="zh-CN"/>
        </w:rPr>
      </w:pPr>
      <w:r w:rsidRPr="00F95C84">
        <w:rPr>
          <w:rFonts w:asciiTheme="minorEastAsia" w:eastAsiaTheme="minorEastAsia" w:hAnsiTheme="minorEastAsia" w:hint="eastAsia"/>
          <w:sz w:val="24"/>
          <w:szCs w:val="24"/>
          <w:lang w:val="zh-CN"/>
        </w:rPr>
        <w:t>项目联系人:</w:t>
      </w:r>
      <w:r w:rsidRPr="00F95C84">
        <w:rPr>
          <w:rFonts w:asciiTheme="minorEastAsia" w:eastAsiaTheme="minorEastAsia" w:hAnsiTheme="minorEastAsia" w:hint="eastAsia"/>
          <w:sz w:val="24"/>
          <w:szCs w:val="24"/>
          <w:u w:val="single"/>
          <w:lang w:val="zh-CN"/>
        </w:rPr>
        <w:t>马恩泽</w:t>
      </w:r>
    </w:p>
    <w:p w:rsidR="006C0028" w:rsidRPr="00F95C84" w:rsidRDefault="004A0A4F">
      <w:pPr>
        <w:spacing w:line="360" w:lineRule="auto"/>
        <w:jc w:val="left"/>
        <w:rPr>
          <w:rFonts w:asciiTheme="minorEastAsia" w:eastAsiaTheme="minorEastAsia" w:hAnsiTheme="minorEastAsia"/>
          <w:szCs w:val="32"/>
        </w:rPr>
      </w:pPr>
      <w:r w:rsidRPr="00F95C84">
        <w:rPr>
          <w:rFonts w:asciiTheme="minorEastAsia" w:eastAsiaTheme="minorEastAsia" w:hAnsiTheme="minorEastAsia" w:hint="eastAsia"/>
          <w:sz w:val="24"/>
          <w:szCs w:val="24"/>
        </w:rPr>
        <w:t>电话:</w:t>
      </w:r>
      <w:r w:rsidRPr="00F95C84">
        <w:rPr>
          <w:rFonts w:asciiTheme="minorEastAsia" w:eastAsiaTheme="minorEastAsia" w:hAnsiTheme="minorEastAsia" w:hint="eastAsia"/>
          <w:sz w:val="24"/>
          <w:szCs w:val="24"/>
          <w:u w:val="single"/>
        </w:rPr>
        <w:t>010-67803241转801</w:t>
      </w:r>
      <w:r w:rsidR="005030A7" w:rsidRPr="00F95C84">
        <w:rPr>
          <w:rFonts w:asciiTheme="minorEastAsia" w:eastAsiaTheme="minorEastAsia" w:hAnsiTheme="minorEastAsia"/>
          <w:sz w:val="24"/>
          <w:szCs w:val="24"/>
          <w:u w:val="single"/>
        </w:rPr>
        <w:t>1</w:t>
      </w:r>
    </w:p>
    <w:p w:rsidR="006C0028" w:rsidRPr="00F95C84" w:rsidRDefault="006C0028">
      <w:pPr>
        <w:widowControl/>
        <w:spacing w:line="360" w:lineRule="auto"/>
        <w:jc w:val="left"/>
        <w:rPr>
          <w:rFonts w:asciiTheme="minorEastAsia" w:eastAsiaTheme="minorEastAsia" w:hAnsiTheme="minorEastAsia"/>
          <w:sz w:val="24"/>
          <w:szCs w:val="24"/>
        </w:rPr>
      </w:pPr>
      <w:bookmarkStart w:id="36" w:name="_GoBack"/>
      <w:bookmarkEnd w:id="36"/>
    </w:p>
    <w:bookmarkEnd w:id="0"/>
    <w:sectPr w:rsidR="006C0028" w:rsidRPr="00F95C84" w:rsidSect="009D7D59">
      <w:footerReference w:type="default" r:id="rId9"/>
      <w:type w:val="nextColumn"/>
      <w:pgSz w:w="11907" w:h="16840"/>
      <w:pgMar w:top="1440" w:right="1080" w:bottom="1440" w:left="1080" w:header="851" w:footer="851" w:gutter="0"/>
      <w:cols w:space="720"/>
      <w:titlePg/>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50B2" w:rsidRDefault="002050B2">
      <w:r>
        <w:separator/>
      </w:r>
    </w:p>
  </w:endnote>
  <w:endnote w:type="continuationSeparator" w:id="0">
    <w:p w:rsidR="002050B2" w:rsidRDefault="00205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altName w:val="宋体"/>
    <w:panose1 w:val="00000000000000000000"/>
    <w:charset w:val="86"/>
    <w:family w:val="roman"/>
    <w:notTrueType/>
    <w:pitch w:val="default"/>
  </w:font>
  <w:font w:name="楷体_GB2312">
    <w:altName w:val="楷体"/>
    <w:charset w:val="86"/>
    <w:family w:val="modern"/>
    <w:pitch w:val="default"/>
    <w:sig w:usb0="00000000" w:usb1="00000000" w:usb2="00000000" w:usb3="00000000" w:csb0="00040000" w:csb1="00000000"/>
  </w:font>
  <w:font w:name="Calibri">
    <w:panose1 w:val="020F0502020204030204"/>
    <w:charset w:val="00"/>
    <w:family w:val="swiss"/>
    <w:pitch w:val="variable"/>
    <w:sig w:usb0="E10002FF" w:usb1="4000ACFF" w:usb2="00000009" w:usb3="00000000" w:csb0="0000019F" w:csb1="00000000"/>
  </w:font>
  <w:font w:name="??">
    <w:altName w:val="Times New Roman"/>
    <w:charset w:val="00"/>
    <w:family w:val="roman"/>
    <w:pitch w:val="default"/>
    <w:sig w:usb0="00000000"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charset w:val="80"/>
    <w:family w:val="auto"/>
    <w:pitch w:val="default"/>
    <w:sig w:usb0="00000000" w:usb1="00000000" w:usb2="00000012" w:usb3="00000000" w:csb0="0002000D" w:csb1="00000000"/>
  </w:font>
  <w:font w:name="Verdana">
    <w:panose1 w:val="020B0604030504040204"/>
    <w:charset w:val="00"/>
    <w:family w:val="swiss"/>
    <w:pitch w:val="variable"/>
    <w:sig w:usb0="A10006FF" w:usb1="4000205B" w:usb2="0000001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Helvetica-Black">
    <w:charset w:val="00"/>
    <w:family w:val="swiss"/>
    <w:pitch w:val="default"/>
    <w:sig w:usb0="00000003" w:usb1="00000000" w:usb2="00000000" w:usb3="00000000" w:csb0="00000001" w:csb1="00000000"/>
  </w:font>
  <w:font w:name="五">
    <w:altName w:val="黑体"/>
    <w:charset w:val="86"/>
    <w:family w:val="auto"/>
    <w:pitch w:val="default"/>
    <w:sig w:usb0="00000001" w:usb1="080E0000" w:usb2="00000010" w:usb3="00000000" w:csb0="00040000" w:csb1="00000000"/>
  </w:font>
  <w:font w:name="Futura Bk">
    <w:altName w:val="Corbel"/>
    <w:charset w:val="00"/>
    <w:family w:val="swiss"/>
    <w:pitch w:val="default"/>
    <w:sig w:usb0="A00002AF" w:usb1="5000204A"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华文细黑">
    <w:panose1 w:val="02010600040101010101"/>
    <w:charset w:val="86"/>
    <w:family w:val="auto"/>
    <w:pitch w:val="variable"/>
    <w:sig w:usb0="00000287" w:usb1="080F0000" w:usb2="00000010" w:usb3="00000000" w:csb0="0004009F" w:csb1="00000000"/>
  </w:font>
  <w:font w:name="楷体">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新宋体">
    <w:panose1 w:val="02010609030101010101"/>
    <w:charset w:val="86"/>
    <w:family w:val="modern"/>
    <w:pitch w:val="fixed"/>
    <w:sig w:usb0="00000003" w:usb1="288F0000" w:usb2="00000016" w:usb3="00000000" w:csb0="00040001" w:csb1="00000000"/>
  </w:font>
  <w:font w:name="DFKai-SB">
    <w:panose1 w:val="03000509000000000000"/>
    <w:charset w:val="88"/>
    <w:family w:val="script"/>
    <w:pitch w:val="fixed"/>
    <w:sig w:usb0="00000003" w:usb1="080E0000" w:usb2="00000016" w:usb3="00000000" w:csb0="00100001" w:csb1="00000000"/>
  </w:font>
  <w:font w:name="等线 Light">
    <w:altName w:val="Arial Unicode MS"/>
    <w:charset w:val="86"/>
    <w:family w:val="auto"/>
    <w:pitch w:val="variable"/>
    <w:sig w:usb0="00000000"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50B2" w:rsidRDefault="002050B2">
    <w:pPr>
      <w:pStyle w:val="af2"/>
    </w:pPr>
    <w:r>
      <w:rPr>
        <w:noProof/>
        <w:lang w:val="en-US"/>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2050B2" w:rsidRDefault="002050B2">
                          <w:pPr>
                            <w:pStyle w:val="af2"/>
                          </w:pPr>
                          <w:r>
                            <w:fldChar w:fldCharType="begin"/>
                          </w:r>
                          <w:r>
                            <w:instrText xml:space="preserve"> PAGE  \* MERGEFORMAT </w:instrText>
                          </w:r>
                          <w:r>
                            <w:fldChar w:fldCharType="separate"/>
                          </w:r>
                          <w:r w:rsidR="009D7D59">
                            <w:rPr>
                              <w:noProof/>
                            </w:rPr>
                            <w:t>2</w:t>
                          </w:r>
                          <w:r>
                            <w:fldChar w:fldCharType="end"/>
                          </w:r>
                        </w:p>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" filled="f" stroked="f">
              <v:textbox style="mso-fit-shape-to-text:t" inset="0,0,0,0">
                <w:txbxContent>
                  <w:p w:rsidR="002050B2" w:rsidRDefault="002050B2">
                    <w:pPr>
                      <w:pStyle w:val="af2"/>
                    </w:pPr>
                    <w:r>
                      <w:fldChar w:fldCharType="begin"/>
                    </w:r>
                    <w:r>
                      <w:instrText xml:space="preserve"> PAGE  \* MERGEFORMAT </w:instrText>
                    </w:r>
                    <w:r>
                      <w:fldChar w:fldCharType="separate"/>
                    </w:r>
                    <w:r w:rsidR="009D7D59">
                      <w:rPr>
                        <w:noProof/>
                      </w:rPr>
                      <w:t>2</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50B2" w:rsidRDefault="002050B2">
      <w:r>
        <w:separator/>
      </w:r>
    </w:p>
  </w:footnote>
  <w:footnote w:type="continuationSeparator" w:id="0">
    <w:p w:rsidR="002050B2" w:rsidRDefault="002050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E121AD7"/>
    <w:multiLevelType w:val="singleLevel"/>
    <w:tmpl w:val="9E121AD7"/>
    <w:lvl w:ilvl="0">
      <w:start w:val="1"/>
      <w:numFmt w:val="decimal"/>
      <w:suff w:val="nothing"/>
      <w:lvlText w:val="%1、"/>
      <w:lvlJc w:val="left"/>
    </w:lvl>
  </w:abstractNum>
  <w:abstractNum w:abstractNumId="1">
    <w:nsid w:val="B67F4753"/>
    <w:multiLevelType w:val="singleLevel"/>
    <w:tmpl w:val="B67F4753"/>
    <w:lvl w:ilvl="0">
      <w:start w:val="7"/>
      <w:numFmt w:val="decimal"/>
      <w:suff w:val="nothing"/>
      <w:lvlText w:val="%1、"/>
      <w:lvlJc w:val="left"/>
    </w:lvl>
  </w:abstractNum>
  <w:abstractNum w:abstractNumId="2">
    <w:nsid w:val="D3910220"/>
    <w:multiLevelType w:val="singleLevel"/>
    <w:tmpl w:val="D3910220"/>
    <w:lvl w:ilvl="0">
      <w:start w:val="2"/>
      <w:numFmt w:val="decimal"/>
      <w:suff w:val="nothing"/>
      <w:lvlText w:val="%1、"/>
      <w:lvlJc w:val="left"/>
    </w:lvl>
  </w:abstractNum>
  <w:abstractNum w:abstractNumId="3">
    <w:nsid w:val="F1606587"/>
    <w:multiLevelType w:val="singleLevel"/>
    <w:tmpl w:val="F1606587"/>
    <w:lvl w:ilvl="0">
      <w:start w:val="1"/>
      <w:numFmt w:val="decimal"/>
      <w:suff w:val="nothing"/>
      <w:lvlText w:val="%1、"/>
      <w:lvlJc w:val="left"/>
    </w:lvl>
  </w:abstractNum>
  <w:abstractNum w:abstractNumId="4">
    <w:nsid w:val="FD4F7499"/>
    <w:multiLevelType w:val="singleLevel"/>
    <w:tmpl w:val="FD4F7499"/>
    <w:lvl w:ilvl="0">
      <w:start w:val="1"/>
      <w:numFmt w:val="decimal"/>
      <w:suff w:val="nothing"/>
      <w:lvlText w:val="%1、"/>
      <w:lvlJc w:val="left"/>
    </w:lvl>
  </w:abstractNum>
  <w:abstractNum w:abstractNumId="5">
    <w:nsid w:val="00000009"/>
    <w:multiLevelType w:val="multilevel"/>
    <w:tmpl w:val="00000009"/>
    <w:lvl w:ilvl="0">
      <w:start w:val="1"/>
      <w:numFmt w:val="decimal"/>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7">
    <w:nsid w:val="00000014"/>
    <w:multiLevelType w:val="multilevel"/>
    <w:tmpl w:val="00000014"/>
    <w:lvl w:ilvl="0">
      <w:start w:val="1"/>
      <w:numFmt w:val="decimal"/>
      <w:pStyle w:val="Bullets2"/>
      <w:lvlText w:val="%1"/>
      <w:lvlJc w:val="left"/>
      <w:pPr>
        <w:tabs>
          <w:tab w:val="left" w:pos="900"/>
        </w:tabs>
        <w:ind w:left="900" w:hanging="900"/>
      </w:pPr>
      <w:rPr>
        <w:rFonts w:hint="eastAsia"/>
      </w:rPr>
    </w:lvl>
    <w:lvl w:ilvl="1">
      <w:start w:val="1"/>
      <w:numFmt w:val="decimal"/>
      <w:lvlText w:val="%1.%2"/>
      <w:lvlJc w:val="left"/>
      <w:pPr>
        <w:tabs>
          <w:tab w:val="left" w:pos="900"/>
        </w:tabs>
        <w:ind w:left="900" w:hanging="900"/>
      </w:pPr>
      <w:rPr>
        <w:rFonts w:hint="eastAsia"/>
      </w:rPr>
    </w:lvl>
    <w:lvl w:ilvl="2">
      <w:start w:val="1"/>
      <w:numFmt w:val="decimal"/>
      <w:lvlText w:val="%1.%2.%3"/>
      <w:lvlJc w:val="left"/>
      <w:pPr>
        <w:tabs>
          <w:tab w:val="left" w:pos="900"/>
        </w:tabs>
        <w:ind w:left="90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nsid w:val="00000017"/>
    <w:multiLevelType w:val="multilevel"/>
    <w:tmpl w:val="00000017"/>
    <w:lvl w:ilvl="0">
      <w:start w:val="1"/>
      <w:numFmt w:val="decimal"/>
      <w:lvlText w:val="%1、"/>
      <w:lvlJc w:val="left"/>
      <w:pPr>
        <w:tabs>
          <w:tab w:val="left" w:pos="360"/>
        </w:tabs>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22Heading2HiddenHeading2CCBSheading2H2h2"/>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nsid w:val="0000001A"/>
    <w:multiLevelType w:val="multilevel"/>
    <w:tmpl w:val="0000001A"/>
    <w:lvl w:ilvl="0">
      <w:start w:val="24"/>
      <w:numFmt w:val="decimal"/>
      <w:pStyle w:val="Style1"/>
      <w:lvlText w:val="%1"/>
      <w:lvlJc w:val="left"/>
      <w:pPr>
        <w:tabs>
          <w:tab w:val="left" w:pos="480"/>
        </w:tabs>
        <w:ind w:left="480" w:hanging="480"/>
      </w:pPr>
      <w:rPr>
        <w:rFonts w:hint="eastAsia"/>
        <w:color w:val="000000"/>
      </w:rPr>
    </w:lvl>
    <w:lvl w:ilvl="1">
      <w:start w:val="2"/>
      <w:numFmt w:val="decimal"/>
      <w:lvlText w:val="%1.%2"/>
      <w:lvlJc w:val="left"/>
      <w:pPr>
        <w:tabs>
          <w:tab w:val="left" w:pos="480"/>
        </w:tabs>
        <w:ind w:left="480" w:hanging="480"/>
      </w:pPr>
      <w:rPr>
        <w:rFonts w:hint="eastAsia"/>
        <w:color w:val="000000"/>
      </w:rPr>
    </w:lvl>
    <w:lvl w:ilvl="2">
      <w:start w:val="1"/>
      <w:numFmt w:val="decimal"/>
      <w:lvlText w:val="%1.%2.%3"/>
      <w:lvlJc w:val="left"/>
      <w:pPr>
        <w:tabs>
          <w:tab w:val="left" w:pos="720"/>
        </w:tabs>
        <w:ind w:left="720" w:hanging="720"/>
      </w:pPr>
      <w:rPr>
        <w:rFonts w:hint="eastAsia"/>
        <w:color w:val="000000"/>
      </w:rPr>
    </w:lvl>
    <w:lvl w:ilvl="3">
      <w:start w:val="1"/>
      <w:numFmt w:val="decimal"/>
      <w:lvlText w:val="%1.%2.%3.%4"/>
      <w:lvlJc w:val="left"/>
      <w:pPr>
        <w:tabs>
          <w:tab w:val="left" w:pos="1080"/>
        </w:tabs>
        <w:ind w:left="1080" w:hanging="1080"/>
      </w:pPr>
      <w:rPr>
        <w:rFonts w:hint="eastAsia"/>
        <w:color w:val="000000"/>
      </w:rPr>
    </w:lvl>
    <w:lvl w:ilvl="4">
      <w:start w:val="1"/>
      <w:numFmt w:val="decimal"/>
      <w:lvlText w:val="%1.%2.%3.%4.%5"/>
      <w:lvlJc w:val="left"/>
      <w:pPr>
        <w:tabs>
          <w:tab w:val="left" w:pos="1080"/>
        </w:tabs>
        <w:ind w:left="1080" w:hanging="1080"/>
      </w:pPr>
      <w:rPr>
        <w:rFonts w:hint="eastAsia"/>
        <w:color w:val="000000"/>
      </w:rPr>
    </w:lvl>
    <w:lvl w:ilvl="5">
      <w:start w:val="1"/>
      <w:numFmt w:val="decimal"/>
      <w:lvlText w:val="%1.%2.%3.%4.%5.%6"/>
      <w:lvlJc w:val="left"/>
      <w:pPr>
        <w:tabs>
          <w:tab w:val="left" w:pos="1440"/>
        </w:tabs>
        <w:ind w:left="1440" w:hanging="1440"/>
      </w:pPr>
      <w:rPr>
        <w:rFonts w:hint="eastAsia"/>
        <w:color w:val="000000"/>
      </w:rPr>
    </w:lvl>
    <w:lvl w:ilvl="6">
      <w:start w:val="1"/>
      <w:numFmt w:val="decimal"/>
      <w:lvlText w:val="%1.%2.%3.%4.%5.%6.%7"/>
      <w:lvlJc w:val="left"/>
      <w:pPr>
        <w:tabs>
          <w:tab w:val="left" w:pos="1800"/>
        </w:tabs>
        <w:ind w:left="1800" w:hanging="1800"/>
      </w:pPr>
      <w:rPr>
        <w:rFonts w:hint="eastAsia"/>
        <w:color w:val="000000"/>
      </w:rPr>
    </w:lvl>
    <w:lvl w:ilvl="7">
      <w:start w:val="1"/>
      <w:numFmt w:val="decimal"/>
      <w:lvlText w:val="%1.%2.%3.%4.%5.%6.%7.%8"/>
      <w:lvlJc w:val="left"/>
      <w:pPr>
        <w:tabs>
          <w:tab w:val="left" w:pos="1800"/>
        </w:tabs>
        <w:ind w:left="1800" w:hanging="1800"/>
      </w:pPr>
      <w:rPr>
        <w:rFonts w:hint="eastAsia"/>
        <w:color w:val="000000"/>
      </w:rPr>
    </w:lvl>
    <w:lvl w:ilvl="8">
      <w:start w:val="1"/>
      <w:numFmt w:val="decimal"/>
      <w:lvlText w:val="%1.%2.%3.%4.%5.%6.%7.%8.%9"/>
      <w:lvlJc w:val="left"/>
      <w:pPr>
        <w:tabs>
          <w:tab w:val="left" w:pos="2160"/>
        </w:tabs>
        <w:ind w:left="2160" w:hanging="2160"/>
      </w:pPr>
      <w:rPr>
        <w:rFonts w:hint="eastAsia"/>
        <w:color w:val="000000"/>
      </w:rPr>
    </w:lvl>
  </w:abstractNum>
  <w:abstractNum w:abstractNumId="10">
    <w:nsid w:val="00000021"/>
    <w:multiLevelType w:val="multilevel"/>
    <w:tmpl w:val="00000021"/>
    <w:lvl w:ilvl="0">
      <w:start w:val="1"/>
      <w:numFmt w:val="japaneseCounting"/>
      <w:pStyle w:val="Bullets1"/>
      <w:lvlText w:val="第%1章"/>
      <w:lvlJc w:val="left"/>
      <w:pPr>
        <w:tabs>
          <w:tab w:val="left" w:pos="1680"/>
        </w:tabs>
        <w:ind w:left="1680" w:hanging="1140"/>
      </w:pPr>
      <w:rPr>
        <w:rFonts w:hint="eastAsia"/>
      </w:rPr>
    </w:lvl>
    <w:lvl w:ilvl="1">
      <w:start w:val="1"/>
      <w:numFmt w:val="lowerLetter"/>
      <w:lvlText w:val="%2)"/>
      <w:lvlJc w:val="left"/>
      <w:pPr>
        <w:tabs>
          <w:tab w:val="left" w:pos="1380"/>
        </w:tabs>
        <w:ind w:left="1380" w:hanging="420"/>
      </w:pPr>
    </w:lvl>
    <w:lvl w:ilvl="2">
      <w:start w:val="1"/>
      <w:numFmt w:val="lowerRoman"/>
      <w:lvlText w:val="%3."/>
      <w:lvlJc w:val="right"/>
      <w:pPr>
        <w:tabs>
          <w:tab w:val="left" w:pos="1800"/>
        </w:tabs>
        <w:ind w:left="1800" w:hanging="420"/>
      </w:pPr>
    </w:lvl>
    <w:lvl w:ilvl="3">
      <w:start w:val="1"/>
      <w:numFmt w:val="decimal"/>
      <w:lvlText w:val="%4."/>
      <w:lvlJc w:val="left"/>
      <w:pPr>
        <w:tabs>
          <w:tab w:val="left" w:pos="2220"/>
        </w:tabs>
        <w:ind w:left="2220" w:hanging="420"/>
      </w:pPr>
    </w:lvl>
    <w:lvl w:ilvl="4">
      <w:start w:val="1"/>
      <w:numFmt w:val="lowerLetter"/>
      <w:lvlText w:val="%5)"/>
      <w:lvlJc w:val="left"/>
      <w:pPr>
        <w:tabs>
          <w:tab w:val="left" w:pos="2640"/>
        </w:tabs>
        <w:ind w:left="2640" w:hanging="420"/>
      </w:pPr>
    </w:lvl>
    <w:lvl w:ilvl="5">
      <w:start w:val="1"/>
      <w:numFmt w:val="lowerRoman"/>
      <w:lvlText w:val="%6."/>
      <w:lvlJc w:val="right"/>
      <w:pPr>
        <w:tabs>
          <w:tab w:val="left" w:pos="3060"/>
        </w:tabs>
        <w:ind w:left="3060" w:hanging="420"/>
      </w:pPr>
    </w:lvl>
    <w:lvl w:ilvl="6">
      <w:start w:val="1"/>
      <w:numFmt w:val="decimal"/>
      <w:lvlText w:val="%7."/>
      <w:lvlJc w:val="left"/>
      <w:pPr>
        <w:tabs>
          <w:tab w:val="left" w:pos="3480"/>
        </w:tabs>
        <w:ind w:left="3480" w:hanging="420"/>
      </w:pPr>
    </w:lvl>
    <w:lvl w:ilvl="7">
      <w:start w:val="1"/>
      <w:numFmt w:val="lowerLetter"/>
      <w:lvlText w:val="%8)"/>
      <w:lvlJc w:val="left"/>
      <w:pPr>
        <w:tabs>
          <w:tab w:val="left" w:pos="3900"/>
        </w:tabs>
        <w:ind w:left="3900" w:hanging="420"/>
      </w:pPr>
    </w:lvl>
    <w:lvl w:ilvl="8">
      <w:start w:val="1"/>
      <w:numFmt w:val="lowerRoman"/>
      <w:lvlText w:val="%9."/>
      <w:lvlJc w:val="right"/>
      <w:pPr>
        <w:tabs>
          <w:tab w:val="left" w:pos="4320"/>
        </w:tabs>
        <w:ind w:left="4320" w:hanging="420"/>
      </w:pPr>
    </w:lvl>
  </w:abstractNum>
  <w:abstractNum w:abstractNumId="11">
    <w:nsid w:val="00000023"/>
    <w:multiLevelType w:val="multilevel"/>
    <w:tmpl w:val="00000023"/>
    <w:lvl w:ilvl="0">
      <w:start w:val="1"/>
      <w:numFmt w:val="japaneseCounting"/>
      <w:pStyle w:val="2"/>
      <w:lvlText w:val="%1、"/>
      <w:lvlJc w:val="left"/>
      <w:pPr>
        <w:ind w:left="720" w:hanging="720"/>
      </w:pPr>
      <w:rPr>
        <w:rFonts w:hAnsi="宋体"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08205829"/>
    <w:multiLevelType w:val="multilevel"/>
    <w:tmpl w:val="08205829"/>
    <w:lvl w:ilvl="0">
      <w:start w:val="1"/>
      <w:numFmt w:val="bullet"/>
      <w:lvlText w:val=""/>
      <w:lvlJc w:val="left"/>
      <w:pPr>
        <w:tabs>
          <w:tab w:val="left" w:pos="2008"/>
        </w:tabs>
        <w:ind w:left="2008" w:hanging="420"/>
      </w:pPr>
      <w:rPr>
        <w:rFonts w:ascii="Wingdings" w:hAnsi="Wingdings" w:hint="default"/>
      </w:rPr>
    </w:lvl>
    <w:lvl w:ilvl="1">
      <w:start w:val="1"/>
      <w:numFmt w:val="bullet"/>
      <w:lvlText w:val=""/>
      <w:lvlJc w:val="left"/>
      <w:pPr>
        <w:tabs>
          <w:tab w:val="left" w:pos="2428"/>
        </w:tabs>
        <w:ind w:left="2428" w:hanging="420"/>
      </w:pPr>
      <w:rPr>
        <w:rFonts w:ascii="Wingdings" w:hAnsi="Wingdings" w:hint="default"/>
      </w:rPr>
    </w:lvl>
    <w:lvl w:ilvl="2">
      <w:start w:val="1"/>
      <w:numFmt w:val="bullet"/>
      <w:pStyle w:val="1"/>
      <w:lvlText w:val=""/>
      <w:lvlJc w:val="left"/>
      <w:pPr>
        <w:tabs>
          <w:tab w:val="left" w:pos="2848"/>
        </w:tabs>
        <w:ind w:left="2848" w:hanging="420"/>
      </w:pPr>
      <w:rPr>
        <w:rFonts w:ascii="Wingdings" w:hAnsi="Wingdings" w:hint="default"/>
      </w:rPr>
    </w:lvl>
    <w:lvl w:ilvl="3">
      <w:start w:val="1"/>
      <w:numFmt w:val="bullet"/>
      <w:lvlText w:val=""/>
      <w:lvlJc w:val="left"/>
      <w:pPr>
        <w:tabs>
          <w:tab w:val="left" w:pos="3268"/>
        </w:tabs>
        <w:ind w:left="3268" w:hanging="420"/>
      </w:pPr>
      <w:rPr>
        <w:rFonts w:ascii="Wingdings" w:hAnsi="Wingdings" w:hint="default"/>
      </w:rPr>
    </w:lvl>
    <w:lvl w:ilvl="4">
      <w:start w:val="1"/>
      <w:numFmt w:val="bullet"/>
      <w:lvlText w:val=""/>
      <w:lvlJc w:val="left"/>
      <w:pPr>
        <w:tabs>
          <w:tab w:val="left" w:pos="3688"/>
        </w:tabs>
        <w:ind w:left="3688" w:hanging="420"/>
      </w:pPr>
      <w:rPr>
        <w:rFonts w:ascii="Wingdings" w:hAnsi="Wingdings" w:hint="default"/>
      </w:rPr>
    </w:lvl>
    <w:lvl w:ilvl="5">
      <w:start w:val="1"/>
      <w:numFmt w:val="bullet"/>
      <w:lvlText w:val=""/>
      <w:lvlJc w:val="left"/>
      <w:pPr>
        <w:tabs>
          <w:tab w:val="left" w:pos="4108"/>
        </w:tabs>
        <w:ind w:left="4108" w:hanging="420"/>
      </w:pPr>
      <w:rPr>
        <w:rFonts w:ascii="Wingdings" w:hAnsi="Wingdings" w:hint="default"/>
      </w:rPr>
    </w:lvl>
    <w:lvl w:ilvl="6">
      <w:start w:val="1"/>
      <w:numFmt w:val="bullet"/>
      <w:lvlText w:val=""/>
      <w:lvlJc w:val="left"/>
      <w:pPr>
        <w:tabs>
          <w:tab w:val="left" w:pos="4528"/>
        </w:tabs>
        <w:ind w:left="4528" w:hanging="420"/>
      </w:pPr>
      <w:rPr>
        <w:rFonts w:ascii="Wingdings" w:hAnsi="Wingdings" w:hint="default"/>
      </w:rPr>
    </w:lvl>
    <w:lvl w:ilvl="7">
      <w:start w:val="1"/>
      <w:numFmt w:val="bullet"/>
      <w:lvlText w:val=""/>
      <w:lvlJc w:val="left"/>
      <w:pPr>
        <w:tabs>
          <w:tab w:val="left" w:pos="4948"/>
        </w:tabs>
        <w:ind w:left="4948" w:hanging="420"/>
      </w:pPr>
      <w:rPr>
        <w:rFonts w:ascii="Wingdings" w:hAnsi="Wingdings" w:hint="default"/>
      </w:rPr>
    </w:lvl>
    <w:lvl w:ilvl="8">
      <w:start w:val="1"/>
      <w:numFmt w:val="bullet"/>
      <w:lvlText w:val=""/>
      <w:lvlJc w:val="left"/>
      <w:pPr>
        <w:tabs>
          <w:tab w:val="left" w:pos="5368"/>
        </w:tabs>
        <w:ind w:left="5368" w:hanging="420"/>
      </w:pPr>
      <w:rPr>
        <w:rFonts w:ascii="Wingdings" w:hAnsi="Wingdings" w:hint="default"/>
      </w:rPr>
    </w:lvl>
  </w:abstractNum>
  <w:abstractNum w:abstractNumId="13">
    <w:nsid w:val="0B9A500B"/>
    <w:multiLevelType w:val="multilevel"/>
    <w:tmpl w:val="0B9A500B"/>
    <w:lvl w:ilvl="0">
      <w:start w:val="1"/>
      <w:numFmt w:val="decimal"/>
      <w:pStyle w:val="10"/>
      <w:lvlText w:val="%1．"/>
      <w:lvlJc w:val="left"/>
      <w:pPr>
        <w:tabs>
          <w:tab w:val="left" w:pos="768"/>
        </w:tabs>
        <w:ind w:left="768" w:hanging="360"/>
      </w:pPr>
      <w:rPr>
        <w:rFonts w:hint="eastAsia"/>
      </w:rPr>
    </w:lvl>
    <w:lvl w:ilvl="1">
      <w:start w:val="1"/>
      <w:numFmt w:val="decimal"/>
      <w:lvlText w:val="%2、"/>
      <w:lvlJc w:val="left"/>
      <w:pPr>
        <w:tabs>
          <w:tab w:val="left" w:pos="1188"/>
        </w:tabs>
        <w:ind w:left="1188" w:hanging="360"/>
      </w:pPr>
      <w:rPr>
        <w:rFonts w:hint="eastAsia"/>
      </w:rPr>
    </w:lvl>
    <w:lvl w:ilvl="2">
      <w:start w:val="1"/>
      <w:numFmt w:val="decimal"/>
      <w:lvlText w:val="（%3）"/>
      <w:lvlJc w:val="left"/>
      <w:pPr>
        <w:tabs>
          <w:tab w:val="left" w:pos="720"/>
        </w:tabs>
        <w:ind w:left="720" w:hanging="720"/>
      </w:pPr>
      <w:rPr>
        <w:rFonts w:hint="eastAsia"/>
        <w:u w:val="none"/>
        <w:lang w:val="en-US"/>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4">
    <w:nsid w:val="25E9131D"/>
    <w:multiLevelType w:val="multilevel"/>
    <w:tmpl w:val="25E9131D"/>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900"/>
        </w:tabs>
        <w:ind w:left="900" w:hanging="900"/>
      </w:pPr>
      <w:rPr>
        <w:rFonts w:hint="eastAsia"/>
      </w:rPr>
    </w:lvl>
    <w:lvl w:ilvl="2">
      <w:start w:val="1"/>
      <w:numFmt w:val="decimal"/>
      <w:lvlText w:val="%1.%2.%3"/>
      <w:lvlJc w:val="left"/>
      <w:pPr>
        <w:tabs>
          <w:tab w:val="left" w:pos="900"/>
        </w:tabs>
        <w:ind w:left="90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nsid w:val="27814CDF"/>
    <w:multiLevelType w:val="multilevel"/>
    <w:tmpl w:val="27814CDF"/>
    <w:lvl w:ilvl="0">
      <w:start w:val="1"/>
      <w:numFmt w:val="chineseCountingThousand"/>
      <w:isLgl/>
      <w:lvlText w:val="第%1章."/>
      <w:lvlJc w:val="left"/>
      <w:pPr>
        <w:tabs>
          <w:tab w:val="left" w:pos="5400"/>
        </w:tabs>
        <w:ind w:left="4385" w:hanging="425"/>
      </w:pPr>
      <w:rPr>
        <w:rFonts w:hint="eastAsia"/>
      </w:rPr>
    </w:lvl>
    <w:lvl w:ilvl="1">
      <w:start w:val="1"/>
      <w:numFmt w:val="decimal"/>
      <w:pStyle w:val="ITSV"/>
      <w:isLgl/>
      <w:lvlText w:val="%1.%2."/>
      <w:lvlJc w:val="left"/>
      <w:pPr>
        <w:tabs>
          <w:tab w:val="left" w:pos="1134"/>
        </w:tabs>
        <w:ind w:left="1134" w:hanging="709"/>
      </w:pPr>
      <w:rPr>
        <w:rFonts w:hint="eastAsia"/>
      </w:rPr>
    </w:lvl>
    <w:lvl w:ilvl="2">
      <w:start w:val="1"/>
      <w:numFmt w:val="decimal"/>
      <w:pStyle w:val="ITSV0"/>
      <w:isLgl/>
      <w:lvlText w:val="%1.%2.%3."/>
      <w:lvlJc w:val="left"/>
      <w:pPr>
        <w:tabs>
          <w:tab w:val="left" w:pos="1304"/>
        </w:tabs>
        <w:ind w:left="1134" w:hanging="709"/>
      </w:pPr>
      <w:rPr>
        <w:rFonts w:hint="eastAsia"/>
      </w:rPr>
    </w:lvl>
    <w:lvl w:ilvl="3">
      <w:start w:val="1"/>
      <w:numFmt w:val="decimal"/>
      <w:pStyle w:val="ITSV1"/>
      <w:isLgl/>
      <w:lvlText w:val="%1.%2.%3.%4."/>
      <w:lvlJc w:val="left"/>
      <w:pPr>
        <w:tabs>
          <w:tab w:val="left" w:pos="1474"/>
        </w:tabs>
        <w:ind w:left="1134" w:hanging="709"/>
      </w:pPr>
      <w:rPr>
        <w:rFonts w:hint="eastAsia"/>
      </w:rPr>
    </w:lvl>
    <w:lvl w:ilvl="4">
      <w:start w:val="1"/>
      <w:numFmt w:val="decimal"/>
      <w:pStyle w:val="ITSV2"/>
      <w:isLgl/>
      <w:lvlText w:val="%1.%2.%3.%4.%5."/>
      <w:lvlJc w:val="left"/>
      <w:pPr>
        <w:tabs>
          <w:tab w:val="left" w:pos="1644"/>
        </w:tabs>
        <w:ind w:left="1134" w:hanging="709"/>
      </w:pPr>
      <w:rPr>
        <w:rFonts w:hint="eastAsia"/>
      </w:rPr>
    </w:lvl>
    <w:lvl w:ilvl="5">
      <w:start w:val="1"/>
      <w:numFmt w:val="decimal"/>
      <w:lvlText w:val="1.%2.%3.%4.%5.%6."/>
      <w:lvlJc w:val="left"/>
      <w:pPr>
        <w:tabs>
          <w:tab w:val="left" w:pos="1985"/>
        </w:tabs>
        <w:ind w:left="1134" w:hanging="709"/>
      </w:pPr>
      <w:rPr>
        <w:rFonts w:hint="eastAsia"/>
      </w:rPr>
    </w:lvl>
    <w:lvl w:ilvl="6">
      <w:start w:val="1"/>
      <w:numFmt w:val="decimal"/>
      <w:lvlText w:val="1.%2.%3.%4.%5.%6.%7."/>
      <w:lvlJc w:val="left"/>
      <w:pPr>
        <w:tabs>
          <w:tab w:val="left" w:pos="1701"/>
        </w:tabs>
        <w:ind w:left="1701" w:hanging="1276"/>
      </w:pPr>
      <w:rPr>
        <w:rFonts w:hint="eastAsia"/>
      </w:rPr>
    </w:lvl>
    <w:lvl w:ilvl="7">
      <w:start w:val="1"/>
      <w:numFmt w:val="decimal"/>
      <w:lvlText w:val="1.%2.%3.%4.%5.%6.%7.%8."/>
      <w:lvlJc w:val="left"/>
      <w:pPr>
        <w:tabs>
          <w:tab w:val="left" w:pos="1843"/>
        </w:tabs>
        <w:ind w:left="1843" w:hanging="1418"/>
      </w:pPr>
      <w:rPr>
        <w:rFonts w:hint="eastAsia"/>
      </w:rPr>
    </w:lvl>
    <w:lvl w:ilvl="8">
      <w:start w:val="1"/>
      <w:numFmt w:val="decimal"/>
      <w:lvlRestart w:val="2"/>
      <w:lvlText w:val="1.%2.%3.%4.%5.%6.%7.%8.%9."/>
      <w:lvlJc w:val="left"/>
      <w:pPr>
        <w:tabs>
          <w:tab w:val="left" w:pos="1984"/>
        </w:tabs>
        <w:ind w:left="1984" w:hanging="1559"/>
      </w:pPr>
      <w:rPr>
        <w:rFonts w:hint="eastAsia"/>
      </w:rPr>
    </w:lvl>
  </w:abstractNum>
  <w:abstractNum w:abstractNumId="16">
    <w:nsid w:val="2D4D13A4"/>
    <w:multiLevelType w:val="hybridMultilevel"/>
    <w:tmpl w:val="9014C8DE"/>
    <w:lvl w:ilvl="0" w:tplc="95DC81AE">
      <w:start w:val="1"/>
      <w:numFmt w:val="decimal"/>
      <w:lvlText w:val="%1、"/>
      <w:lvlJc w:val="left"/>
      <w:pPr>
        <w:ind w:left="360" w:hanging="36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29B1978"/>
    <w:multiLevelType w:val="multilevel"/>
    <w:tmpl w:val="329B1978"/>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38817893"/>
    <w:multiLevelType w:val="multilevel"/>
    <w:tmpl w:val="38817893"/>
    <w:lvl w:ilvl="0">
      <w:start w:val="11"/>
      <w:numFmt w:val="decimal"/>
      <w:lvlText w:val="%1."/>
      <w:lvlJc w:val="left"/>
      <w:pPr>
        <w:ind w:left="405" w:hanging="40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42458F7B"/>
    <w:multiLevelType w:val="singleLevel"/>
    <w:tmpl w:val="42458F7B"/>
    <w:lvl w:ilvl="0">
      <w:start w:val="2"/>
      <w:numFmt w:val="chineseCounting"/>
      <w:suff w:val="nothing"/>
      <w:lvlText w:val="%1、"/>
      <w:lvlJc w:val="left"/>
      <w:rPr>
        <w:rFonts w:hint="eastAsia"/>
      </w:rPr>
    </w:lvl>
  </w:abstractNum>
  <w:abstractNum w:abstractNumId="20">
    <w:nsid w:val="43CB098F"/>
    <w:multiLevelType w:val="multilevel"/>
    <w:tmpl w:val="43CB098F"/>
    <w:lvl w:ilvl="0">
      <w:start w:val="6"/>
      <w:numFmt w:val="decimal"/>
      <w:pStyle w:val="zw"/>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49225435"/>
    <w:multiLevelType w:val="multilevel"/>
    <w:tmpl w:val="49225435"/>
    <w:lvl w:ilvl="0">
      <w:start w:val="1"/>
      <w:numFmt w:val="bullet"/>
      <w:pStyle w:val="11"/>
      <w:lvlText w:val=""/>
      <w:lvlJc w:val="left"/>
      <w:pPr>
        <w:tabs>
          <w:tab w:val="left" w:pos="902"/>
        </w:tabs>
        <w:ind w:left="902" w:hanging="420"/>
      </w:pPr>
      <w:rPr>
        <w:rFonts w:ascii="Wingdings" w:hAnsi="Wingdings" w:hint="default"/>
      </w:rPr>
    </w:lvl>
    <w:lvl w:ilvl="1">
      <w:start w:val="1"/>
      <w:numFmt w:val="bullet"/>
      <w:lvlText w:val=""/>
      <w:lvlJc w:val="left"/>
      <w:pPr>
        <w:tabs>
          <w:tab w:val="left" w:pos="1322"/>
        </w:tabs>
        <w:ind w:left="1322" w:hanging="420"/>
      </w:pPr>
      <w:rPr>
        <w:rFonts w:ascii="Wingdings" w:hAnsi="Wingdings" w:hint="default"/>
      </w:rPr>
    </w:lvl>
    <w:lvl w:ilvl="2">
      <w:start w:val="1"/>
      <w:numFmt w:val="bullet"/>
      <w:lvlText w:val=""/>
      <w:lvlJc w:val="left"/>
      <w:pPr>
        <w:tabs>
          <w:tab w:val="left" w:pos="1742"/>
        </w:tabs>
        <w:ind w:left="1742" w:hanging="420"/>
      </w:pPr>
      <w:rPr>
        <w:rFonts w:ascii="Wingdings" w:hAnsi="Wingdings" w:hint="default"/>
      </w:rPr>
    </w:lvl>
    <w:lvl w:ilvl="3">
      <w:start w:val="1"/>
      <w:numFmt w:val="bullet"/>
      <w:lvlText w:val=""/>
      <w:lvlJc w:val="left"/>
      <w:pPr>
        <w:tabs>
          <w:tab w:val="left" w:pos="2162"/>
        </w:tabs>
        <w:ind w:left="2162" w:hanging="420"/>
      </w:pPr>
      <w:rPr>
        <w:rFonts w:ascii="Wingdings" w:hAnsi="Wingdings" w:hint="default"/>
      </w:rPr>
    </w:lvl>
    <w:lvl w:ilvl="4">
      <w:start w:val="1"/>
      <w:numFmt w:val="bullet"/>
      <w:lvlText w:val=""/>
      <w:lvlJc w:val="left"/>
      <w:pPr>
        <w:tabs>
          <w:tab w:val="left" w:pos="2582"/>
        </w:tabs>
        <w:ind w:left="2582" w:hanging="420"/>
      </w:pPr>
      <w:rPr>
        <w:rFonts w:ascii="Wingdings" w:hAnsi="Wingdings" w:hint="default"/>
      </w:rPr>
    </w:lvl>
    <w:lvl w:ilvl="5">
      <w:start w:val="1"/>
      <w:numFmt w:val="bullet"/>
      <w:lvlText w:val=""/>
      <w:lvlJc w:val="left"/>
      <w:pPr>
        <w:tabs>
          <w:tab w:val="left" w:pos="3002"/>
        </w:tabs>
        <w:ind w:left="3002" w:hanging="420"/>
      </w:pPr>
      <w:rPr>
        <w:rFonts w:ascii="Wingdings" w:hAnsi="Wingdings" w:hint="default"/>
      </w:rPr>
    </w:lvl>
    <w:lvl w:ilvl="6">
      <w:start w:val="1"/>
      <w:numFmt w:val="bullet"/>
      <w:lvlText w:val=""/>
      <w:lvlJc w:val="left"/>
      <w:pPr>
        <w:tabs>
          <w:tab w:val="left" w:pos="3422"/>
        </w:tabs>
        <w:ind w:left="3422" w:hanging="420"/>
      </w:pPr>
      <w:rPr>
        <w:rFonts w:ascii="Wingdings" w:hAnsi="Wingdings" w:hint="default"/>
      </w:rPr>
    </w:lvl>
    <w:lvl w:ilvl="7">
      <w:start w:val="1"/>
      <w:numFmt w:val="bullet"/>
      <w:lvlText w:val=""/>
      <w:lvlJc w:val="left"/>
      <w:pPr>
        <w:tabs>
          <w:tab w:val="left" w:pos="3842"/>
        </w:tabs>
        <w:ind w:left="3842" w:hanging="420"/>
      </w:pPr>
      <w:rPr>
        <w:rFonts w:ascii="Wingdings" w:hAnsi="Wingdings" w:hint="default"/>
      </w:rPr>
    </w:lvl>
    <w:lvl w:ilvl="8">
      <w:start w:val="1"/>
      <w:numFmt w:val="bullet"/>
      <w:lvlText w:val=""/>
      <w:lvlJc w:val="left"/>
      <w:pPr>
        <w:tabs>
          <w:tab w:val="left" w:pos="4262"/>
        </w:tabs>
        <w:ind w:left="4262" w:hanging="420"/>
      </w:pPr>
      <w:rPr>
        <w:rFonts w:ascii="Wingdings" w:hAnsi="Wingdings" w:hint="default"/>
      </w:rPr>
    </w:lvl>
  </w:abstractNum>
  <w:abstractNum w:abstractNumId="22">
    <w:nsid w:val="4AF31D51"/>
    <w:multiLevelType w:val="multilevel"/>
    <w:tmpl w:val="4AF31D51"/>
    <w:lvl w:ilvl="0">
      <w:start w:val="1"/>
      <w:numFmt w:val="bullet"/>
      <w:pStyle w:val="CharCharChar1CharCharCharChar"/>
      <w:lvlText w:val=""/>
      <w:lvlJc w:val="left"/>
      <w:pPr>
        <w:tabs>
          <w:tab w:val="left" w:pos="987"/>
        </w:tabs>
        <w:ind w:left="987" w:hanging="420"/>
      </w:pPr>
      <w:rPr>
        <w:rFonts w:ascii="Wingdings" w:hAnsi="Wingdings" w:hint="default"/>
      </w:rPr>
    </w:lvl>
    <w:lvl w:ilvl="1">
      <w:start w:val="1"/>
      <w:numFmt w:val="bullet"/>
      <w:lvlText w:val=""/>
      <w:lvlJc w:val="left"/>
      <w:pPr>
        <w:tabs>
          <w:tab w:val="left" w:pos="1407"/>
        </w:tabs>
        <w:ind w:left="1407" w:hanging="420"/>
      </w:pPr>
      <w:rPr>
        <w:rFonts w:ascii="Wingdings" w:hAnsi="Wingdings" w:hint="default"/>
      </w:rPr>
    </w:lvl>
    <w:lvl w:ilvl="2">
      <w:start w:val="1"/>
      <w:numFmt w:val="bullet"/>
      <w:lvlText w:val=""/>
      <w:lvlJc w:val="left"/>
      <w:pPr>
        <w:tabs>
          <w:tab w:val="left" w:pos="1827"/>
        </w:tabs>
        <w:ind w:left="1827" w:hanging="420"/>
      </w:pPr>
      <w:rPr>
        <w:rFonts w:ascii="Wingdings" w:hAnsi="Wingdings" w:hint="default"/>
      </w:rPr>
    </w:lvl>
    <w:lvl w:ilvl="3">
      <w:start w:val="1"/>
      <w:numFmt w:val="bullet"/>
      <w:lvlText w:val=""/>
      <w:lvlJc w:val="left"/>
      <w:pPr>
        <w:tabs>
          <w:tab w:val="left" w:pos="2247"/>
        </w:tabs>
        <w:ind w:left="2247" w:hanging="420"/>
      </w:pPr>
      <w:rPr>
        <w:rFonts w:ascii="Wingdings" w:hAnsi="Wingdings" w:hint="default"/>
      </w:rPr>
    </w:lvl>
    <w:lvl w:ilvl="4">
      <w:start w:val="1"/>
      <w:numFmt w:val="bullet"/>
      <w:lvlText w:val=""/>
      <w:lvlJc w:val="left"/>
      <w:pPr>
        <w:tabs>
          <w:tab w:val="left" w:pos="2667"/>
        </w:tabs>
        <w:ind w:left="2667" w:hanging="420"/>
      </w:pPr>
      <w:rPr>
        <w:rFonts w:ascii="Wingdings" w:hAnsi="Wingdings" w:hint="default"/>
      </w:rPr>
    </w:lvl>
    <w:lvl w:ilvl="5">
      <w:start w:val="1"/>
      <w:numFmt w:val="bullet"/>
      <w:lvlText w:val=""/>
      <w:lvlJc w:val="left"/>
      <w:pPr>
        <w:tabs>
          <w:tab w:val="left" w:pos="3087"/>
        </w:tabs>
        <w:ind w:left="3087" w:hanging="420"/>
      </w:pPr>
      <w:rPr>
        <w:rFonts w:ascii="Wingdings" w:hAnsi="Wingdings" w:hint="default"/>
      </w:rPr>
    </w:lvl>
    <w:lvl w:ilvl="6">
      <w:start w:val="1"/>
      <w:numFmt w:val="bullet"/>
      <w:lvlText w:val=""/>
      <w:lvlJc w:val="left"/>
      <w:pPr>
        <w:tabs>
          <w:tab w:val="left" w:pos="3507"/>
        </w:tabs>
        <w:ind w:left="3507" w:hanging="420"/>
      </w:pPr>
      <w:rPr>
        <w:rFonts w:ascii="Wingdings" w:hAnsi="Wingdings" w:hint="default"/>
      </w:rPr>
    </w:lvl>
    <w:lvl w:ilvl="7">
      <w:start w:val="1"/>
      <w:numFmt w:val="bullet"/>
      <w:lvlText w:val=""/>
      <w:lvlJc w:val="left"/>
      <w:pPr>
        <w:tabs>
          <w:tab w:val="left" w:pos="3927"/>
        </w:tabs>
        <w:ind w:left="3927" w:hanging="420"/>
      </w:pPr>
      <w:rPr>
        <w:rFonts w:ascii="Wingdings" w:hAnsi="Wingdings" w:hint="default"/>
      </w:rPr>
    </w:lvl>
    <w:lvl w:ilvl="8">
      <w:start w:val="1"/>
      <w:numFmt w:val="bullet"/>
      <w:lvlText w:val=""/>
      <w:lvlJc w:val="left"/>
      <w:pPr>
        <w:tabs>
          <w:tab w:val="left" w:pos="4347"/>
        </w:tabs>
        <w:ind w:left="4347" w:hanging="420"/>
      </w:pPr>
      <w:rPr>
        <w:rFonts w:ascii="Wingdings" w:hAnsi="Wingdings" w:hint="default"/>
      </w:rPr>
    </w:lvl>
  </w:abstractNum>
  <w:abstractNum w:abstractNumId="23">
    <w:nsid w:val="5B9E78A8"/>
    <w:multiLevelType w:val="multilevel"/>
    <w:tmpl w:val="5B9E78A8"/>
    <w:lvl w:ilvl="0">
      <w:start w:val="1"/>
      <w:numFmt w:val="bullet"/>
      <w:pStyle w:val="Bulletwithtext1"/>
      <w:lvlText w:val=""/>
      <w:lvlJc w:val="left"/>
      <w:pPr>
        <w:tabs>
          <w:tab w:val="left" w:pos="842"/>
        </w:tabs>
        <w:ind w:left="842" w:hanging="420"/>
      </w:pPr>
      <w:rPr>
        <w:rFonts w:ascii="Wingdings" w:hAnsi="Wingdings" w:hint="default"/>
      </w:rPr>
    </w:lvl>
    <w:lvl w:ilvl="1">
      <w:start w:val="1"/>
      <w:numFmt w:val="bullet"/>
      <w:lvlText w:val=""/>
      <w:lvlJc w:val="left"/>
      <w:pPr>
        <w:tabs>
          <w:tab w:val="left" w:pos="1262"/>
        </w:tabs>
        <w:ind w:left="1262" w:hanging="420"/>
      </w:pPr>
      <w:rPr>
        <w:rFonts w:ascii="Wingdings" w:hAnsi="Wingdings" w:hint="default"/>
      </w:rPr>
    </w:lvl>
    <w:lvl w:ilvl="2">
      <w:start w:val="1"/>
      <w:numFmt w:val="bullet"/>
      <w:lvlText w:val=""/>
      <w:lvlJc w:val="left"/>
      <w:pPr>
        <w:tabs>
          <w:tab w:val="left" w:pos="1682"/>
        </w:tabs>
        <w:ind w:left="1682" w:hanging="420"/>
      </w:pPr>
      <w:rPr>
        <w:rFonts w:ascii="Wingdings" w:hAnsi="Wingdings" w:hint="default"/>
      </w:rPr>
    </w:lvl>
    <w:lvl w:ilvl="3">
      <w:start w:val="1"/>
      <w:numFmt w:val="bullet"/>
      <w:lvlText w:val=""/>
      <w:lvlJc w:val="left"/>
      <w:pPr>
        <w:tabs>
          <w:tab w:val="left" w:pos="2102"/>
        </w:tabs>
        <w:ind w:left="2102" w:hanging="420"/>
      </w:pPr>
      <w:rPr>
        <w:rFonts w:ascii="Wingdings" w:hAnsi="Wingdings" w:hint="default"/>
      </w:rPr>
    </w:lvl>
    <w:lvl w:ilvl="4">
      <w:start w:val="1"/>
      <w:numFmt w:val="bullet"/>
      <w:lvlText w:val=""/>
      <w:lvlJc w:val="left"/>
      <w:pPr>
        <w:tabs>
          <w:tab w:val="left" w:pos="2522"/>
        </w:tabs>
        <w:ind w:left="2522" w:hanging="420"/>
      </w:pPr>
      <w:rPr>
        <w:rFonts w:ascii="Wingdings" w:hAnsi="Wingdings" w:hint="default"/>
      </w:rPr>
    </w:lvl>
    <w:lvl w:ilvl="5">
      <w:start w:val="1"/>
      <w:numFmt w:val="bullet"/>
      <w:lvlText w:val=""/>
      <w:lvlJc w:val="left"/>
      <w:pPr>
        <w:tabs>
          <w:tab w:val="left" w:pos="2942"/>
        </w:tabs>
        <w:ind w:left="2942" w:hanging="420"/>
      </w:pPr>
      <w:rPr>
        <w:rFonts w:ascii="Wingdings" w:hAnsi="Wingdings" w:hint="default"/>
      </w:rPr>
    </w:lvl>
    <w:lvl w:ilvl="6">
      <w:start w:val="1"/>
      <w:numFmt w:val="bullet"/>
      <w:lvlText w:val=""/>
      <w:lvlJc w:val="left"/>
      <w:pPr>
        <w:tabs>
          <w:tab w:val="left" w:pos="3362"/>
        </w:tabs>
        <w:ind w:left="3362" w:hanging="420"/>
      </w:pPr>
      <w:rPr>
        <w:rFonts w:ascii="Wingdings" w:hAnsi="Wingdings" w:hint="default"/>
      </w:rPr>
    </w:lvl>
    <w:lvl w:ilvl="7">
      <w:start w:val="1"/>
      <w:numFmt w:val="bullet"/>
      <w:lvlText w:val=""/>
      <w:lvlJc w:val="left"/>
      <w:pPr>
        <w:tabs>
          <w:tab w:val="left" w:pos="3782"/>
        </w:tabs>
        <w:ind w:left="3782" w:hanging="420"/>
      </w:pPr>
      <w:rPr>
        <w:rFonts w:ascii="Wingdings" w:hAnsi="Wingdings" w:hint="default"/>
      </w:rPr>
    </w:lvl>
    <w:lvl w:ilvl="8">
      <w:start w:val="1"/>
      <w:numFmt w:val="bullet"/>
      <w:lvlText w:val=""/>
      <w:lvlJc w:val="left"/>
      <w:pPr>
        <w:tabs>
          <w:tab w:val="left" w:pos="4202"/>
        </w:tabs>
        <w:ind w:left="4202" w:hanging="420"/>
      </w:pPr>
      <w:rPr>
        <w:rFonts w:ascii="Wingdings" w:hAnsi="Wingdings" w:hint="default"/>
      </w:rPr>
    </w:lvl>
  </w:abstractNum>
  <w:abstractNum w:abstractNumId="24">
    <w:nsid w:val="5C185EE2"/>
    <w:multiLevelType w:val="multilevel"/>
    <w:tmpl w:val="5C185EE2"/>
    <w:lvl w:ilvl="0">
      <w:start w:val="1"/>
      <w:numFmt w:val="chineseCountingThousand"/>
      <w:pStyle w:val="20"/>
      <w:lvlText w:val="%1."/>
      <w:lvlJc w:val="left"/>
      <w:pPr>
        <w:tabs>
          <w:tab w:val="left" w:pos="360"/>
        </w:tabs>
        <w:ind w:left="0" w:firstLine="0"/>
      </w:pPr>
      <w:rPr>
        <w:rFonts w:hint="eastAsia"/>
      </w:rPr>
    </w:lvl>
    <w:lvl w:ilvl="1">
      <w:start w:val="1"/>
      <w:numFmt w:val="upperLetter"/>
      <w:lvlText w:val="%2."/>
      <w:lvlJc w:val="left"/>
      <w:pPr>
        <w:tabs>
          <w:tab w:val="left" w:pos="1276"/>
        </w:tabs>
        <w:ind w:left="851" w:firstLine="0"/>
      </w:pPr>
      <w:rPr>
        <w:rFonts w:hint="eastAsia"/>
      </w:rPr>
    </w:lvl>
    <w:lvl w:ilvl="2">
      <w:start w:val="1"/>
      <w:numFmt w:val="decimal"/>
      <w:lvlText w:val="%3."/>
      <w:lvlJc w:val="left"/>
      <w:pPr>
        <w:tabs>
          <w:tab w:val="left" w:pos="2126"/>
        </w:tabs>
        <w:ind w:left="1701" w:firstLine="0"/>
      </w:pPr>
      <w:rPr>
        <w:rFonts w:hint="eastAsia"/>
      </w:rPr>
    </w:lvl>
    <w:lvl w:ilvl="3">
      <w:start w:val="1"/>
      <w:numFmt w:val="lowerLetter"/>
      <w:lvlText w:val="%4)"/>
      <w:lvlJc w:val="left"/>
      <w:pPr>
        <w:tabs>
          <w:tab w:val="left" w:pos="2976"/>
        </w:tabs>
        <w:ind w:left="2551" w:firstLine="0"/>
      </w:pPr>
      <w:rPr>
        <w:rFonts w:hint="eastAsia"/>
      </w:rPr>
    </w:lvl>
    <w:lvl w:ilvl="4">
      <w:start w:val="1"/>
      <w:numFmt w:val="decimal"/>
      <w:lvlText w:val="(%5)"/>
      <w:lvlJc w:val="left"/>
      <w:pPr>
        <w:tabs>
          <w:tab w:val="left" w:pos="3827"/>
        </w:tabs>
        <w:ind w:left="3402" w:firstLine="0"/>
      </w:pPr>
      <w:rPr>
        <w:rFonts w:hint="eastAsia"/>
      </w:rPr>
    </w:lvl>
    <w:lvl w:ilvl="5">
      <w:start w:val="1"/>
      <w:numFmt w:val="lowerLetter"/>
      <w:lvlText w:val="(%6)"/>
      <w:lvlJc w:val="left"/>
      <w:pPr>
        <w:tabs>
          <w:tab w:val="left" w:pos="4677"/>
        </w:tabs>
        <w:ind w:left="4252" w:firstLine="0"/>
      </w:pPr>
      <w:rPr>
        <w:rFonts w:hint="eastAsia"/>
      </w:rPr>
    </w:lvl>
    <w:lvl w:ilvl="6">
      <w:start w:val="1"/>
      <w:numFmt w:val="lowerRoman"/>
      <w:lvlText w:val="(%7)"/>
      <w:lvlJc w:val="left"/>
      <w:pPr>
        <w:tabs>
          <w:tab w:val="left" w:pos="5528"/>
        </w:tabs>
        <w:ind w:left="5102" w:firstLine="0"/>
      </w:pPr>
      <w:rPr>
        <w:rFonts w:hint="eastAsia"/>
      </w:rPr>
    </w:lvl>
    <w:lvl w:ilvl="7">
      <w:start w:val="1"/>
      <w:numFmt w:val="lowerLetter"/>
      <w:lvlText w:val="(%8)"/>
      <w:lvlJc w:val="left"/>
      <w:pPr>
        <w:tabs>
          <w:tab w:val="left" w:pos="6378"/>
        </w:tabs>
        <w:ind w:left="5953" w:firstLine="0"/>
      </w:pPr>
      <w:rPr>
        <w:rFonts w:hint="eastAsia"/>
      </w:rPr>
    </w:lvl>
    <w:lvl w:ilvl="8">
      <w:start w:val="1"/>
      <w:numFmt w:val="lowerRoman"/>
      <w:lvlText w:val="(%9)"/>
      <w:lvlJc w:val="left"/>
      <w:pPr>
        <w:tabs>
          <w:tab w:val="left" w:pos="7228"/>
        </w:tabs>
        <w:ind w:left="6803" w:firstLine="0"/>
      </w:pPr>
      <w:rPr>
        <w:rFonts w:hint="eastAsia"/>
      </w:rPr>
    </w:lvl>
  </w:abstractNum>
  <w:abstractNum w:abstractNumId="25">
    <w:nsid w:val="5D42030A"/>
    <w:multiLevelType w:val="multilevel"/>
    <w:tmpl w:val="5D42030A"/>
    <w:lvl w:ilvl="0">
      <w:start w:val="1"/>
      <w:numFmt w:val="decimal"/>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931"/>
        </w:tabs>
        <w:ind w:left="1418" w:hanging="567"/>
      </w:pPr>
      <w:rPr>
        <w:rFonts w:hint="eastAsia"/>
      </w:rPr>
    </w:lvl>
    <w:lvl w:ilvl="3">
      <w:start w:val="1"/>
      <w:numFmt w:val="decimal"/>
      <w:lvlText w:val="%1.%2.%3.%4"/>
      <w:lvlJc w:val="left"/>
      <w:pPr>
        <w:tabs>
          <w:tab w:val="left" w:pos="2716"/>
        </w:tabs>
        <w:ind w:left="1984" w:hanging="708"/>
      </w:pPr>
      <w:rPr>
        <w:rFonts w:hint="eastAsia"/>
      </w:rPr>
    </w:lvl>
    <w:lvl w:ilvl="4">
      <w:start w:val="1"/>
      <w:numFmt w:val="decimal"/>
      <w:pStyle w:val="30"/>
      <w:lvlText w:val="%1.%2.%3.%4.%5"/>
      <w:lvlJc w:val="left"/>
      <w:pPr>
        <w:tabs>
          <w:tab w:val="left" w:pos="350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26">
    <w:nsid w:val="5F185E3C"/>
    <w:multiLevelType w:val="multilevel"/>
    <w:tmpl w:val="5F185E3C"/>
    <w:lvl w:ilvl="0">
      <w:start w:val="11"/>
      <w:numFmt w:val="decimal"/>
      <w:lvlText w:val="%1"/>
      <w:lvlJc w:val="left"/>
      <w:pPr>
        <w:tabs>
          <w:tab w:val="left" w:pos="425"/>
        </w:tabs>
        <w:ind w:left="425" w:hanging="425"/>
      </w:pPr>
      <w:rPr>
        <w:rFonts w:hint="eastAsia"/>
      </w:rPr>
    </w:lvl>
    <w:lvl w:ilvl="1">
      <w:start w:val="5"/>
      <w:numFmt w:val="decimal"/>
      <w:isLg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2356"/>
        </w:tabs>
        <w:ind w:left="1984" w:hanging="708"/>
      </w:pPr>
      <w:rPr>
        <w:rFonts w:hint="eastAsia"/>
      </w:rPr>
    </w:lvl>
    <w:lvl w:ilvl="4">
      <w:start w:val="1"/>
      <w:numFmt w:val="decimal"/>
      <w:pStyle w:val="ITSV3"/>
      <w:lvlText w:val="%1.%2.%3.%4.%5"/>
      <w:lvlJc w:val="left"/>
      <w:pPr>
        <w:tabs>
          <w:tab w:val="left" w:pos="2781"/>
        </w:tabs>
        <w:ind w:left="2551" w:hanging="850"/>
      </w:pPr>
      <w:rPr>
        <w:rFonts w:hint="eastAsia"/>
      </w:rPr>
    </w:lvl>
    <w:lvl w:ilvl="5">
      <w:start w:val="1"/>
      <w:numFmt w:val="decimal"/>
      <w:lvlText w:val="%1.%2.%3.%4.%5.%6"/>
      <w:lvlJc w:val="left"/>
      <w:pPr>
        <w:tabs>
          <w:tab w:val="left" w:pos="3566"/>
        </w:tabs>
        <w:ind w:left="3260" w:hanging="1134"/>
      </w:pPr>
      <w:rPr>
        <w:rFonts w:hint="eastAsia"/>
      </w:rPr>
    </w:lvl>
    <w:lvl w:ilvl="6">
      <w:start w:val="1"/>
      <w:numFmt w:val="decimal"/>
      <w:lvlText w:val="%1.%2.%3.%4.%5.%6.%7"/>
      <w:lvlJc w:val="left"/>
      <w:pPr>
        <w:tabs>
          <w:tab w:val="left" w:pos="3991"/>
        </w:tabs>
        <w:ind w:left="3827" w:hanging="1276"/>
      </w:pPr>
      <w:rPr>
        <w:rFonts w:hint="eastAsia"/>
      </w:rPr>
    </w:lvl>
    <w:lvl w:ilvl="7">
      <w:start w:val="1"/>
      <w:numFmt w:val="decimal"/>
      <w:lvlText w:val="%1.%2.%3.%4.%5.%6.%7.%8"/>
      <w:lvlJc w:val="left"/>
      <w:pPr>
        <w:tabs>
          <w:tab w:val="left" w:pos="4776"/>
        </w:tabs>
        <w:ind w:left="4394" w:hanging="1418"/>
      </w:pPr>
      <w:rPr>
        <w:rFonts w:hint="eastAsia"/>
      </w:rPr>
    </w:lvl>
    <w:lvl w:ilvl="8">
      <w:start w:val="1"/>
      <w:numFmt w:val="decimal"/>
      <w:lvlText w:val="%1.%2.%3.%4.%5.%6.%7.%8.%9"/>
      <w:lvlJc w:val="left"/>
      <w:pPr>
        <w:tabs>
          <w:tab w:val="left" w:pos="5202"/>
        </w:tabs>
        <w:ind w:left="5102" w:hanging="1700"/>
      </w:pPr>
      <w:rPr>
        <w:rFonts w:hint="eastAsia"/>
      </w:rPr>
    </w:lvl>
  </w:abstractNum>
  <w:abstractNum w:abstractNumId="27">
    <w:nsid w:val="603C328F"/>
    <w:multiLevelType w:val="multilevel"/>
    <w:tmpl w:val="603C328F"/>
    <w:lvl w:ilvl="0">
      <w:start w:val="1"/>
      <w:numFmt w:val="chineseCountingThousand"/>
      <w:pStyle w:val="lzq"/>
      <w:suff w:val="nothing"/>
      <w:lvlText w:val="第%1部分"/>
      <w:lvlJc w:val="left"/>
      <w:pPr>
        <w:ind w:left="578" w:hanging="180"/>
      </w:pPr>
      <w:rPr>
        <w:rFonts w:hint="eastAsia"/>
      </w:rPr>
    </w:lvl>
    <w:lvl w:ilvl="1">
      <w:start w:val="1"/>
      <w:numFmt w:val="decimal"/>
      <w:suff w:val="nothing"/>
      <w:lvlText w:val="%1.%2 "/>
      <w:lvlJc w:val="left"/>
      <w:pPr>
        <w:ind w:left="938" w:firstLine="0"/>
      </w:pPr>
      <w:rPr>
        <w:rFonts w:hint="eastAsia"/>
      </w:rPr>
    </w:lvl>
    <w:lvl w:ilvl="2">
      <w:start w:val="1"/>
      <w:numFmt w:val="decimal"/>
      <w:suff w:val="nothing"/>
      <w:lvlText w:val="%1.%2.%3 "/>
      <w:lvlJc w:val="left"/>
      <w:pPr>
        <w:ind w:left="938" w:firstLine="0"/>
      </w:pPr>
      <w:rPr>
        <w:rFonts w:hint="eastAsia"/>
      </w:rPr>
    </w:lvl>
    <w:lvl w:ilvl="3">
      <w:start w:val="1"/>
      <w:numFmt w:val="decimal"/>
      <w:suff w:val="nothing"/>
      <w:lvlText w:val="%1.%2.%3.%4 "/>
      <w:lvlJc w:val="left"/>
      <w:pPr>
        <w:ind w:left="938" w:firstLine="0"/>
      </w:pPr>
      <w:rPr>
        <w:rFonts w:hint="eastAsia"/>
      </w:rPr>
    </w:lvl>
    <w:lvl w:ilvl="4">
      <w:start w:val="1"/>
      <w:numFmt w:val="decimal"/>
      <w:suff w:val="nothing"/>
      <w:lvlText w:val="%5、"/>
      <w:lvlJc w:val="left"/>
      <w:pPr>
        <w:ind w:left="938" w:firstLine="0"/>
      </w:pPr>
      <w:rPr>
        <w:rFonts w:hint="eastAsia"/>
      </w:rPr>
    </w:lvl>
    <w:lvl w:ilvl="5">
      <w:start w:val="1"/>
      <w:numFmt w:val="none"/>
      <w:suff w:val="nothing"/>
      <w:lvlText w:val=""/>
      <w:lvlJc w:val="left"/>
      <w:pPr>
        <w:ind w:left="398" w:firstLine="0"/>
      </w:pPr>
      <w:rPr>
        <w:rFonts w:hint="eastAsia"/>
      </w:rPr>
    </w:lvl>
    <w:lvl w:ilvl="6">
      <w:start w:val="1"/>
      <w:numFmt w:val="none"/>
      <w:suff w:val="nothing"/>
      <w:lvlText w:val=""/>
      <w:lvlJc w:val="left"/>
      <w:pPr>
        <w:ind w:left="398" w:firstLine="0"/>
      </w:pPr>
      <w:rPr>
        <w:rFonts w:hint="eastAsia"/>
      </w:rPr>
    </w:lvl>
    <w:lvl w:ilvl="7">
      <w:start w:val="1"/>
      <w:numFmt w:val="none"/>
      <w:suff w:val="nothing"/>
      <w:lvlText w:val=""/>
      <w:lvlJc w:val="left"/>
      <w:pPr>
        <w:ind w:left="398" w:firstLine="0"/>
      </w:pPr>
      <w:rPr>
        <w:rFonts w:hint="eastAsia"/>
      </w:rPr>
    </w:lvl>
    <w:lvl w:ilvl="8">
      <w:start w:val="1"/>
      <w:numFmt w:val="none"/>
      <w:suff w:val="nothing"/>
      <w:lvlText w:val=""/>
      <w:lvlJc w:val="left"/>
      <w:pPr>
        <w:ind w:left="398" w:firstLine="0"/>
      </w:pPr>
      <w:rPr>
        <w:rFonts w:hint="eastAsia"/>
      </w:rPr>
    </w:lvl>
  </w:abstractNum>
  <w:abstractNum w:abstractNumId="28">
    <w:nsid w:val="62B923A6"/>
    <w:multiLevelType w:val="multilevel"/>
    <w:tmpl w:val="62B923A6"/>
    <w:lvl w:ilvl="0">
      <w:start w:val="1"/>
      <w:numFmt w:val="bullet"/>
      <w:pStyle w:val="12"/>
      <w:lvlText w:val=""/>
      <w:lvlJc w:val="left"/>
      <w:pPr>
        <w:tabs>
          <w:tab w:val="left" w:pos="360"/>
        </w:tabs>
        <w:ind w:left="288" w:hanging="288"/>
      </w:pPr>
      <w:rPr>
        <w:rFonts w:ascii="Symbol" w:hAnsi="Symbol" w:hint="default"/>
        <w:color w:val="B38C0A"/>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9">
    <w:nsid w:val="654D0415"/>
    <w:multiLevelType w:val="multilevel"/>
    <w:tmpl w:val="654D0415"/>
    <w:lvl w:ilvl="0">
      <w:start w:val="1"/>
      <w:numFmt w:val="chineseCountingThousand"/>
      <w:lvlText w:val="%1."/>
      <w:lvlJc w:val="left"/>
      <w:pPr>
        <w:tabs>
          <w:tab w:val="left" w:pos="1041"/>
        </w:tabs>
        <w:ind w:left="681" w:firstLine="0"/>
      </w:pPr>
      <w:rPr>
        <w:rFonts w:hint="eastAsia"/>
      </w:rPr>
    </w:lvl>
    <w:lvl w:ilvl="1">
      <w:start w:val="1"/>
      <w:numFmt w:val="decimal"/>
      <w:pStyle w:val="31"/>
      <w:suff w:val="space"/>
      <w:lvlText w:val="%2."/>
      <w:lvlJc w:val="left"/>
      <w:pPr>
        <w:ind w:left="908" w:firstLine="0"/>
      </w:pPr>
      <w:rPr>
        <w:rFonts w:hint="eastAsia"/>
      </w:rPr>
    </w:lvl>
    <w:lvl w:ilvl="2">
      <w:start w:val="1"/>
      <w:numFmt w:val="decimal"/>
      <w:pStyle w:val="4"/>
      <w:suff w:val="space"/>
      <w:lvlText w:val="%2.%3."/>
      <w:lvlJc w:val="left"/>
      <w:pPr>
        <w:ind w:left="1135" w:firstLine="0"/>
      </w:pPr>
      <w:rPr>
        <w:rFonts w:hint="eastAsia"/>
      </w:rPr>
    </w:lvl>
    <w:lvl w:ilvl="3">
      <w:start w:val="1"/>
      <w:numFmt w:val="decimal"/>
      <w:pStyle w:val="5"/>
      <w:suff w:val="space"/>
      <w:lvlText w:val="%2.%3.%4."/>
      <w:lvlJc w:val="left"/>
      <w:pPr>
        <w:ind w:left="681" w:firstLine="680"/>
      </w:pPr>
      <w:rPr>
        <w:rFonts w:hint="eastAsia"/>
      </w:rPr>
    </w:lvl>
    <w:lvl w:ilvl="4">
      <w:start w:val="1"/>
      <w:numFmt w:val="decimal"/>
      <w:pStyle w:val="a"/>
      <w:suff w:val="space"/>
      <w:lvlText w:val="%2.%3.%4.%5."/>
      <w:lvlJc w:val="left"/>
      <w:pPr>
        <w:ind w:left="681" w:firstLine="907"/>
      </w:pPr>
      <w:rPr>
        <w:rFonts w:hint="eastAsia"/>
      </w:rPr>
    </w:lvl>
    <w:lvl w:ilvl="5">
      <w:start w:val="1"/>
      <w:numFmt w:val="lowerLetter"/>
      <w:lvlText w:val="(%6)"/>
      <w:lvlJc w:val="left"/>
      <w:pPr>
        <w:tabs>
          <w:tab w:val="left" w:pos="5358"/>
        </w:tabs>
        <w:ind w:left="4933" w:firstLine="0"/>
      </w:pPr>
      <w:rPr>
        <w:rFonts w:hint="eastAsia"/>
      </w:rPr>
    </w:lvl>
    <w:lvl w:ilvl="6">
      <w:start w:val="1"/>
      <w:numFmt w:val="lowerRoman"/>
      <w:lvlText w:val="(%7)"/>
      <w:lvlJc w:val="left"/>
      <w:pPr>
        <w:tabs>
          <w:tab w:val="left" w:pos="6209"/>
        </w:tabs>
        <w:ind w:left="5783" w:firstLine="0"/>
      </w:pPr>
      <w:rPr>
        <w:rFonts w:hint="eastAsia"/>
      </w:rPr>
    </w:lvl>
    <w:lvl w:ilvl="7">
      <w:start w:val="1"/>
      <w:numFmt w:val="lowerLetter"/>
      <w:lvlText w:val="(%8)"/>
      <w:lvlJc w:val="left"/>
      <w:pPr>
        <w:tabs>
          <w:tab w:val="left" w:pos="7059"/>
        </w:tabs>
        <w:ind w:left="6634" w:firstLine="0"/>
      </w:pPr>
      <w:rPr>
        <w:rFonts w:hint="eastAsia"/>
      </w:rPr>
    </w:lvl>
    <w:lvl w:ilvl="8">
      <w:start w:val="1"/>
      <w:numFmt w:val="lowerRoman"/>
      <w:lvlText w:val="(%9)"/>
      <w:lvlJc w:val="left"/>
      <w:pPr>
        <w:tabs>
          <w:tab w:val="left" w:pos="7909"/>
        </w:tabs>
        <w:ind w:left="7484" w:firstLine="0"/>
      </w:pPr>
      <w:rPr>
        <w:rFonts w:hint="eastAsia"/>
      </w:rPr>
    </w:lvl>
  </w:abstractNum>
  <w:abstractNum w:abstractNumId="30">
    <w:nsid w:val="657F05A6"/>
    <w:multiLevelType w:val="multilevel"/>
    <w:tmpl w:val="657F05A6"/>
    <w:lvl w:ilvl="0">
      <w:start w:val="1"/>
      <w:numFmt w:val="decimal"/>
      <w:pStyle w:val="a0"/>
      <w:lvlText w:val="%1"/>
      <w:lvlJc w:val="left"/>
      <w:pPr>
        <w:tabs>
          <w:tab w:val="left" w:pos="840"/>
        </w:tabs>
        <w:ind w:left="840" w:hanging="840"/>
      </w:pPr>
      <w:rPr>
        <w:rFonts w:hint="default"/>
      </w:rPr>
    </w:lvl>
    <w:lvl w:ilvl="1">
      <w:start w:val="5"/>
      <w:numFmt w:val="decimal"/>
      <w:lvlText w:val="%1.%2"/>
      <w:lvlJc w:val="left"/>
      <w:pPr>
        <w:tabs>
          <w:tab w:val="left" w:pos="840"/>
        </w:tabs>
        <w:ind w:left="840" w:hanging="840"/>
      </w:pPr>
      <w:rPr>
        <w:rFonts w:hint="default"/>
      </w:rPr>
    </w:lvl>
    <w:lvl w:ilvl="2">
      <w:start w:val="1"/>
      <w:numFmt w:val="decimal"/>
      <w:lvlText w:val="%1.%2.%3"/>
      <w:lvlJc w:val="left"/>
      <w:pPr>
        <w:tabs>
          <w:tab w:val="left" w:pos="840"/>
        </w:tabs>
        <w:ind w:left="840" w:hanging="840"/>
      </w:pPr>
      <w:rPr>
        <w:rFonts w:hint="default"/>
      </w:rPr>
    </w:lvl>
    <w:lvl w:ilvl="3">
      <w:start w:val="1"/>
      <w:numFmt w:val="decimal"/>
      <w:lvlText w:val="%1.%2.%3.%4"/>
      <w:lvlJc w:val="left"/>
      <w:pPr>
        <w:tabs>
          <w:tab w:val="left" w:pos="1080"/>
        </w:tabs>
        <w:ind w:left="1080" w:hanging="108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440"/>
        </w:tabs>
        <w:ind w:left="1440" w:hanging="1440"/>
      </w:pPr>
      <w:rPr>
        <w:rFonts w:hint="default"/>
      </w:rPr>
    </w:lvl>
    <w:lvl w:ilvl="6">
      <w:start w:val="1"/>
      <w:numFmt w:val="decimal"/>
      <w:lvlText w:val="%1.%2.%3.%4.%5.%6.%7"/>
      <w:lvlJc w:val="left"/>
      <w:pPr>
        <w:tabs>
          <w:tab w:val="left" w:pos="1800"/>
        </w:tabs>
        <w:ind w:left="1800" w:hanging="1800"/>
      </w:pPr>
      <w:rPr>
        <w:rFonts w:hint="default"/>
      </w:rPr>
    </w:lvl>
    <w:lvl w:ilvl="7">
      <w:start w:val="1"/>
      <w:numFmt w:val="decimal"/>
      <w:lvlText w:val="%1.%2.%3.%4.%5.%6.%7.%8"/>
      <w:lvlJc w:val="left"/>
      <w:pPr>
        <w:tabs>
          <w:tab w:val="left" w:pos="1800"/>
        </w:tabs>
        <w:ind w:left="1800" w:hanging="1800"/>
      </w:pPr>
      <w:rPr>
        <w:rFonts w:hint="default"/>
      </w:rPr>
    </w:lvl>
    <w:lvl w:ilvl="8">
      <w:start w:val="1"/>
      <w:numFmt w:val="decimal"/>
      <w:lvlText w:val="%1.%2.%3.%4.%5.%6.%7.%8.%9"/>
      <w:lvlJc w:val="left"/>
      <w:pPr>
        <w:tabs>
          <w:tab w:val="left" w:pos="2160"/>
        </w:tabs>
        <w:ind w:left="2160" w:hanging="2160"/>
      </w:pPr>
      <w:rPr>
        <w:rFonts w:hint="default"/>
      </w:rPr>
    </w:lvl>
  </w:abstractNum>
  <w:abstractNum w:abstractNumId="31">
    <w:nsid w:val="6C6C2EC8"/>
    <w:multiLevelType w:val="singleLevel"/>
    <w:tmpl w:val="6C6C2EC8"/>
    <w:lvl w:ilvl="0">
      <w:start w:val="1"/>
      <w:numFmt w:val="decimal"/>
      <w:lvlText w:val="%1."/>
      <w:lvlJc w:val="left"/>
      <w:pPr>
        <w:tabs>
          <w:tab w:val="left" w:pos="312"/>
        </w:tabs>
      </w:pPr>
    </w:lvl>
  </w:abstractNum>
  <w:abstractNum w:abstractNumId="32">
    <w:nsid w:val="6D0064CC"/>
    <w:multiLevelType w:val="hybridMultilevel"/>
    <w:tmpl w:val="6BE4A88C"/>
    <w:lvl w:ilvl="0" w:tplc="D14CD3F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9"/>
  </w:num>
  <w:num w:numId="2">
    <w:abstractNumId w:val="23"/>
  </w:num>
  <w:num w:numId="3">
    <w:abstractNumId w:val="22"/>
  </w:num>
  <w:num w:numId="4">
    <w:abstractNumId w:val="8"/>
  </w:num>
  <w:num w:numId="5">
    <w:abstractNumId w:val="15"/>
  </w:num>
  <w:num w:numId="6">
    <w:abstractNumId w:val="27"/>
  </w:num>
  <w:num w:numId="7">
    <w:abstractNumId w:val="25"/>
  </w:num>
  <w:num w:numId="8">
    <w:abstractNumId w:val="12"/>
  </w:num>
  <w:num w:numId="9">
    <w:abstractNumId w:val="11"/>
  </w:num>
  <w:num w:numId="10">
    <w:abstractNumId w:val="26"/>
  </w:num>
  <w:num w:numId="11">
    <w:abstractNumId w:val="30"/>
  </w:num>
  <w:num w:numId="12">
    <w:abstractNumId w:val="7"/>
  </w:num>
  <w:num w:numId="13">
    <w:abstractNumId w:val="10"/>
  </w:num>
  <w:num w:numId="14">
    <w:abstractNumId w:val="20"/>
  </w:num>
  <w:num w:numId="15">
    <w:abstractNumId w:val="13"/>
  </w:num>
  <w:num w:numId="16">
    <w:abstractNumId w:val="28"/>
  </w:num>
  <w:num w:numId="17">
    <w:abstractNumId w:val="24"/>
  </w:num>
  <w:num w:numId="18">
    <w:abstractNumId w:val="9"/>
  </w:num>
  <w:num w:numId="19">
    <w:abstractNumId w:val="21"/>
  </w:num>
  <w:num w:numId="20">
    <w:abstractNumId w:val="6"/>
  </w:num>
  <w:num w:numId="21">
    <w:abstractNumId w:val="17"/>
  </w:num>
  <w:num w:numId="22">
    <w:abstractNumId w:val="14"/>
  </w:num>
  <w:num w:numId="23">
    <w:abstractNumId w:val="18"/>
  </w:num>
  <w:num w:numId="24">
    <w:abstractNumId w:val="5"/>
  </w:num>
  <w:num w:numId="25">
    <w:abstractNumId w:val="19"/>
  </w:num>
  <w:num w:numId="26">
    <w:abstractNumId w:val="2"/>
  </w:num>
  <w:num w:numId="27">
    <w:abstractNumId w:val="31"/>
  </w:num>
  <w:num w:numId="28">
    <w:abstractNumId w:val="0"/>
  </w:num>
  <w:num w:numId="29">
    <w:abstractNumId w:val="3"/>
  </w:num>
  <w:num w:numId="30">
    <w:abstractNumId w:val="4"/>
  </w:num>
  <w:num w:numId="31">
    <w:abstractNumId w:val="1"/>
  </w:num>
  <w:num w:numId="32">
    <w:abstractNumId w:val="16"/>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grammar="clean"/>
  <w:defaultTabStop w:val="420"/>
  <w:drawingGridHorizontalSpacing w:val="107"/>
  <w:drawingGridVerticalSpacing w:val="156"/>
  <w:noPunctuationKerning/>
  <w:characterSpacingControl w:val="compressPunctuation"/>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WRmNmY1MjE2YjA0MmQxYTEwMjBkMzVkNDIxNGExNDAifQ=="/>
    <w:docVar w:name="VTCASE" w:val="4"/>
    <w:docVar w:name="VTCommandPending" w:val="NONE"/>
  </w:docVars>
  <w:rsids>
    <w:rsidRoot w:val="00172A27"/>
    <w:rsid w:val="000000A6"/>
    <w:rsid w:val="00000D7B"/>
    <w:rsid w:val="0000112E"/>
    <w:rsid w:val="00001C69"/>
    <w:rsid w:val="0000239A"/>
    <w:rsid w:val="00003B50"/>
    <w:rsid w:val="00004D12"/>
    <w:rsid w:val="00005261"/>
    <w:rsid w:val="00005304"/>
    <w:rsid w:val="000055FC"/>
    <w:rsid w:val="00005B4D"/>
    <w:rsid w:val="0000699E"/>
    <w:rsid w:val="00007167"/>
    <w:rsid w:val="000077A3"/>
    <w:rsid w:val="000077B4"/>
    <w:rsid w:val="00010317"/>
    <w:rsid w:val="000112CB"/>
    <w:rsid w:val="000114A7"/>
    <w:rsid w:val="00013C9B"/>
    <w:rsid w:val="00013DA1"/>
    <w:rsid w:val="00014058"/>
    <w:rsid w:val="00014241"/>
    <w:rsid w:val="00014CF5"/>
    <w:rsid w:val="00014FD4"/>
    <w:rsid w:val="000158E8"/>
    <w:rsid w:val="00017067"/>
    <w:rsid w:val="00017384"/>
    <w:rsid w:val="0001749F"/>
    <w:rsid w:val="00020F8B"/>
    <w:rsid w:val="0002104E"/>
    <w:rsid w:val="000218D1"/>
    <w:rsid w:val="00021ADD"/>
    <w:rsid w:val="00022462"/>
    <w:rsid w:val="000228B8"/>
    <w:rsid w:val="00022CB8"/>
    <w:rsid w:val="000263AC"/>
    <w:rsid w:val="00026653"/>
    <w:rsid w:val="000266B8"/>
    <w:rsid w:val="0002720F"/>
    <w:rsid w:val="0002730E"/>
    <w:rsid w:val="0002748D"/>
    <w:rsid w:val="00031473"/>
    <w:rsid w:val="00031DDC"/>
    <w:rsid w:val="00031F65"/>
    <w:rsid w:val="0003321F"/>
    <w:rsid w:val="00033A64"/>
    <w:rsid w:val="00034380"/>
    <w:rsid w:val="00034C35"/>
    <w:rsid w:val="00034FC7"/>
    <w:rsid w:val="000356EC"/>
    <w:rsid w:val="00035B06"/>
    <w:rsid w:val="000404B0"/>
    <w:rsid w:val="000414FF"/>
    <w:rsid w:val="0004238C"/>
    <w:rsid w:val="00042D14"/>
    <w:rsid w:val="00042E9B"/>
    <w:rsid w:val="000440F6"/>
    <w:rsid w:val="0004410A"/>
    <w:rsid w:val="00044891"/>
    <w:rsid w:val="00044B8D"/>
    <w:rsid w:val="00045515"/>
    <w:rsid w:val="00045F55"/>
    <w:rsid w:val="00045FBE"/>
    <w:rsid w:val="00046722"/>
    <w:rsid w:val="00047383"/>
    <w:rsid w:val="00047D6F"/>
    <w:rsid w:val="000513B7"/>
    <w:rsid w:val="000514F0"/>
    <w:rsid w:val="00052B0C"/>
    <w:rsid w:val="000534D1"/>
    <w:rsid w:val="00053604"/>
    <w:rsid w:val="0005379C"/>
    <w:rsid w:val="000537B4"/>
    <w:rsid w:val="00053B3C"/>
    <w:rsid w:val="00054BAA"/>
    <w:rsid w:val="00055329"/>
    <w:rsid w:val="00055BA1"/>
    <w:rsid w:val="00055CA5"/>
    <w:rsid w:val="00055E05"/>
    <w:rsid w:val="00056438"/>
    <w:rsid w:val="00056D71"/>
    <w:rsid w:val="00057F3A"/>
    <w:rsid w:val="00060114"/>
    <w:rsid w:val="000601E0"/>
    <w:rsid w:val="000608DB"/>
    <w:rsid w:val="00060DC9"/>
    <w:rsid w:val="00061B41"/>
    <w:rsid w:val="00062AA2"/>
    <w:rsid w:val="00064496"/>
    <w:rsid w:val="00064831"/>
    <w:rsid w:val="00065301"/>
    <w:rsid w:val="000675B2"/>
    <w:rsid w:val="0006787C"/>
    <w:rsid w:val="0007056A"/>
    <w:rsid w:val="00070EAC"/>
    <w:rsid w:val="00071408"/>
    <w:rsid w:val="00071B36"/>
    <w:rsid w:val="000725AA"/>
    <w:rsid w:val="000728CB"/>
    <w:rsid w:val="00073218"/>
    <w:rsid w:val="000736BE"/>
    <w:rsid w:val="00073B59"/>
    <w:rsid w:val="000743C4"/>
    <w:rsid w:val="000756B9"/>
    <w:rsid w:val="00075E81"/>
    <w:rsid w:val="000766C6"/>
    <w:rsid w:val="000774D1"/>
    <w:rsid w:val="00080294"/>
    <w:rsid w:val="0008134F"/>
    <w:rsid w:val="00081748"/>
    <w:rsid w:val="000832C8"/>
    <w:rsid w:val="00084120"/>
    <w:rsid w:val="00084CA2"/>
    <w:rsid w:val="00084CC1"/>
    <w:rsid w:val="00085054"/>
    <w:rsid w:val="00085613"/>
    <w:rsid w:val="00086A4C"/>
    <w:rsid w:val="00086A83"/>
    <w:rsid w:val="00087630"/>
    <w:rsid w:val="00087A5D"/>
    <w:rsid w:val="00087C00"/>
    <w:rsid w:val="00087E4C"/>
    <w:rsid w:val="00090846"/>
    <w:rsid w:val="000917FF"/>
    <w:rsid w:val="00091B15"/>
    <w:rsid w:val="00092CCE"/>
    <w:rsid w:val="00093725"/>
    <w:rsid w:val="00093851"/>
    <w:rsid w:val="000955DE"/>
    <w:rsid w:val="00095BDA"/>
    <w:rsid w:val="00095D88"/>
    <w:rsid w:val="00096DF1"/>
    <w:rsid w:val="000978D2"/>
    <w:rsid w:val="000A03D8"/>
    <w:rsid w:val="000A161A"/>
    <w:rsid w:val="000A2159"/>
    <w:rsid w:val="000A2575"/>
    <w:rsid w:val="000A32AA"/>
    <w:rsid w:val="000A3957"/>
    <w:rsid w:val="000A50EC"/>
    <w:rsid w:val="000A662C"/>
    <w:rsid w:val="000A6FB5"/>
    <w:rsid w:val="000A725B"/>
    <w:rsid w:val="000B017F"/>
    <w:rsid w:val="000B0BDD"/>
    <w:rsid w:val="000B0C7B"/>
    <w:rsid w:val="000B11E7"/>
    <w:rsid w:val="000B1E91"/>
    <w:rsid w:val="000B2CBE"/>
    <w:rsid w:val="000B359B"/>
    <w:rsid w:val="000B378A"/>
    <w:rsid w:val="000B37CD"/>
    <w:rsid w:val="000B3DAE"/>
    <w:rsid w:val="000B531D"/>
    <w:rsid w:val="000B5465"/>
    <w:rsid w:val="000B54AF"/>
    <w:rsid w:val="000B56F1"/>
    <w:rsid w:val="000B586B"/>
    <w:rsid w:val="000B6200"/>
    <w:rsid w:val="000B6B23"/>
    <w:rsid w:val="000B79BF"/>
    <w:rsid w:val="000B7A6E"/>
    <w:rsid w:val="000B7C15"/>
    <w:rsid w:val="000C0413"/>
    <w:rsid w:val="000C0772"/>
    <w:rsid w:val="000C0DC4"/>
    <w:rsid w:val="000C219C"/>
    <w:rsid w:val="000C3D2A"/>
    <w:rsid w:val="000C3DD5"/>
    <w:rsid w:val="000C3E24"/>
    <w:rsid w:val="000C5007"/>
    <w:rsid w:val="000C523C"/>
    <w:rsid w:val="000C5543"/>
    <w:rsid w:val="000C570D"/>
    <w:rsid w:val="000C5D0C"/>
    <w:rsid w:val="000D0126"/>
    <w:rsid w:val="000D0193"/>
    <w:rsid w:val="000D033B"/>
    <w:rsid w:val="000D17B3"/>
    <w:rsid w:val="000D2266"/>
    <w:rsid w:val="000D2BB8"/>
    <w:rsid w:val="000D494B"/>
    <w:rsid w:val="000D4EF2"/>
    <w:rsid w:val="000D5131"/>
    <w:rsid w:val="000D5DC0"/>
    <w:rsid w:val="000D6078"/>
    <w:rsid w:val="000D64C5"/>
    <w:rsid w:val="000D6A10"/>
    <w:rsid w:val="000D7088"/>
    <w:rsid w:val="000D72F1"/>
    <w:rsid w:val="000D7AB2"/>
    <w:rsid w:val="000E144A"/>
    <w:rsid w:val="000E1D16"/>
    <w:rsid w:val="000E3C3C"/>
    <w:rsid w:val="000E4003"/>
    <w:rsid w:val="000E40BD"/>
    <w:rsid w:val="000E40CB"/>
    <w:rsid w:val="000E463D"/>
    <w:rsid w:val="000E4892"/>
    <w:rsid w:val="000E655C"/>
    <w:rsid w:val="000E771B"/>
    <w:rsid w:val="000E7D2F"/>
    <w:rsid w:val="000F0518"/>
    <w:rsid w:val="000F0659"/>
    <w:rsid w:val="000F10BA"/>
    <w:rsid w:val="000F1F2C"/>
    <w:rsid w:val="000F23F8"/>
    <w:rsid w:val="000F2813"/>
    <w:rsid w:val="000F30DA"/>
    <w:rsid w:val="000F3524"/>
    <w:rsid w:val="000F3746"/>
    <w:rsid w:val="000F3E11"/>
    <w:rsid w:val="000F4458"/>
    <w:rsid w:val="000F4511"/>
    <w:rsid w:val="000F4913"/>
    <w:rsid w:val="000F4D5D"/>
    <w:rsid w:val="000F4F08"/>
    <w:rsid w:val="000F5666"/>
    <w:rsid w:val="000F62E3"/>
    <w:rsid w:val="000F699A"/>
    <w:rsid w:val="000F70E0"/>
    <w:rsid w:val="000F7423"/>
    <w:rsid w:val="000F7975"/>
    <w:rsid w:val="00100E69"/>
    <w:rsid w:val="0010199A"/>
    <w:rsid w:val="001021A4"/>
    <w:rsid w:val="001045AC"/>
    <w:rsid w:val="001049C6"/>
    <w:rsid w:val="001058F3"/>
    <w:rsid w:val="001059D9"/>
    <w:rsid w:val="00105C18"/>
    <w:rsid w:val="00105FC5"/>
    <w:rsid w:val="001063FD"/>
    <w:rsid w:val="001078C1"/>
    <w:rsid w:val="00107A8C"/>
    <w:rsid w:val="00112233"/>
    <w:rsid w:val="001124CE"/>
    <w:rsid w:val="00113010"/>
    <w:rsid w:val="001131B9"/>
    <w:rsid w:val="001139F8"/>
    <w:rsid w:val="001140AA"/>
    <w:rsid w:val="00115713"/>
    <w:rsid w:val="00115AAE"/>
    <w:rsid w:val="00115D70"/>
    <w:rsid w:val="00115DBD"/>
    <w:rsid w:val="00115DFC"/>
    <w:rsid w:val="00116AE7"/>
    <w:rsid w:val="00117FDF"/>
    <w:rsid w:val="00120023"/>
    <w:rsid w:val="001217E1"/>
    <w:rsid w:val="00122656"/>
    <w:rsid w:val="00123419"/>
    <w:rsid w:val="00123B82"/>
    <w:rsid w:val="00125183"/>
    <w:rsid w:val="001251F4"/>
    <w:rsid w:val="0012538D"/>
    <w:rsid w:val="00125A03"/>
    <w:rsid w:val="00126087"/>
    <w:rsid w:val="00126ECC"/>
    <w:rsid w:val="001306DB"/>
    <w:rsid w:val="00131857"/>
    <w:rsid w:val="0013198A"/>
    <w:rsid w:val="00131FAB"/>
    <w:rsid w:val="0013245E"/>
    <w:rsid w:val="0013261E"/>
    <w:rsid w:val="00132BF6"/>
    <w:rsid w:val="00134808"/>
    <w:rsid w:val="00136897"/>
    <w:rsid w:val="00136F33"/>
    <w:rsid w:val="00137988"/>
    <w:rsid w:val="00140383"/>
    <w:rsid w:val="00140622"/>
    <w:rsid w:val="001413D2"/>
    <w:rsid w:val="00141646"/>
    <w:rsid w:val="00141DEC"/>
    <w:rsid w:val="00141F7B"/>
    <w:rsid w:val="0014348D"/>
    <w:rsid w:val="00144438"/>
    <w:rsid w:val="001445E1"/>
    <w:rsid w:val="00144A53"/>
    <w:rsid w:val="00145A35"/>
    <w:rsid w:val="0014635E"/>
    <w:rsid w:val="0014692C"/>
    <w:rsid w:val="00146BB0"/>
    <w:rsid w:val="00146F9D"/>
    <w:rsid w:val="001472CA"/>
    <w:rsid w:val="00147F92"/>
    <w:rsid w:val="00150363"/>
    <w:rsid w:val="0015122C"/>
    <w:rsid w:val="00151EBE"/>
    <w:rsid w:val="001521CF"/>
    <w:rsid w:val="001527A2"/>
    <w:rsid w:val="00152CCB"/>
    <w:rsid w:val="00153C11"/>
    <w:rsid w:val="00154377"/>
    <w:rsid w:val="0015472A"/>
    <w:rsid w:val="00154B3D"/>
    <w:rsid w:val="0015517B"/>
    <w:rsid w:val="00155434"/>
    <w:rsid w:val="0015608F"/>
    <w:rsid w:val="00156A91"/>
    <w:rsid w:val="00156D2B"/>
    <w:rsid w:val="00157D52"/>
    <w:rsid w:val="00160071"/>
    <w:rsid w:val="00160114"/>
    <w:rsid w:val="00161449"/>
    <w:rsid w:val="00161F78"/>
    <w:rsid w:val="0016360E"/>
    <w:rsid w:val="00164DBB"/>
    <w:rsid w:val="001650D8"/>
    <w:rsid w:val="00165E32"/>
    <w:rsid w:val="00165EA7"/>
    <w:rsid w:val="0016702A"/>
    <w:rsid w:val="00167635"/>
    <w:rsid w:val="0016775D"/>
    <w:rsid w:val="00170563"/>
    <w:rsid w:val="001708A2"/>
    <w:rsid w:val="00171090"/>
    <w:rsid w:val="001710D4"/>
    <w:rsid w:val="0017235E"/>
    <w:rsid w:val="00172A27"/>
    <w:rsid w:val="00172A2E"/>
    <w:rsid w:val="00172D5A"/>
    <w:rsid w:val="001735EC"/>
    <w:rsid w:val="00173DA6"/>
    <w:rsid w:val="0017456A"/>
    <w:rsid w:val="00174931"/>
    <w:rsid w:val="00174BA0"/>
    <w:rsid w:val="0017500A"/>
    <w:rsid w:val="00175A4C"/>
    <w:rsid w:val="00176C1C"/>
    <w:rsid w:val="00176C89"/>
    <w:rsid w:val="00177230"/>
    <w:rsid w:val="00180A9F"/>
    <w:rsid w:val="00180CFC"/>
    <w:rsid w:val="00184752"/>
    <w:rsid w:val="00184A51"/>
    <w:rsid w:val="00184C00"/>
    <w:rsid w:val="00185169"/>
    <w:rsid w:val="00185C33"/>
    <w:rsid w:val="0018648E"/>
    <w:rsid w:val="00186C79"/>
    <w:rsid w:val="00186DD4"/>
    <w:rsid w:val="00191C2F"/>
    <w:rsid w:val="00191D2F"/>
    <w:rsid w:val="0019297D"/>
    <w:rsid w:val="00192A6B"/>
    <w:rsid w:val="001949BA"/>
    <w:rsid w:val="0019598F"/>
    <w:rsid w:val="00195FC7"/>
    <w:rsid w:val="00196571"/>
    <w:rsid w:val="00196EE3"/>
    <w:rsid w:val="00196F6D"/>
    <w:rsid w:val="00196F9E"/>
    <w:rsid w:val="001A102C"/>
    <w:rsid w:val="001A1B7A"/>
    <w:rsid w:val="001A1C4B"/>
    <w:rsid w:val="001A1EBC"/>
    <w:rsid w:val="001A4AC7"/>
    <w:rsid w:val="001A54B7"/>
    <w:rsid w:val="001A6A02"/>
    <w:rsid w:val="001A7B17"/>
    <w:rsid w:val="001B0BD4"/>
    <w:rsid w:val="001B1107"/>
    <w:rsid w:val="001B1E8F"/>
    <w:rsid w:val="001B3269"/>
    <w:rsid w:val="001B3E55"/>
    <w:rsid w:val="001B42BA"/>
    <w:rsid w:val="001B47F1"/>
    <w:rsid w:val="001B671F"/>
    <w:rsid w:val="001B6B0B"/>
    <w:rsid w:val="001B7732"/>
    <w:rsid w:val="001B7870"/>
    <w:rsid w:val="001C036B"/>
    <w:rsid w:val="001C05C0"/>
    <w:rsid w:val="001C0CB8"/>
    <w:rsid w:val="001C0E51"/>
    <w:rsid w:val="001C1187"/>
    <w:rsid w:val="001C2E7C"/>
    <w:rsid w:val="001C3015"/>
    <w:rsid w:val="001C31CC"/>
    <w:rsid w:val="001C36C7"/>
    <w:rsid w:val="001C474A"/>
    <w:rsid w:val="001C476E"/>
    <w:rsid w:val="001C4A1F"/>
    <w:rsid w:val="001C62C2"/>
    <w:rsid w:val="001C6720"/>
    <w:rsid w:val="001C7037"/>
    <w:rsid w:val="001C7584"/>
    <w:rsid w:val="001D0F3E"/>
    <w:rsid w:val="001D1872"/>
    <w:rsid w:val="001D19DB"/>
    <w:rsid w:val="001D2440"/>
    <w:rsid w:val="001D28E2"/>
    <w:rsid w:val="001D2AAB"/>
    <w:rsid w:val="001D487B"/>
    <w:rsid w:val="001D5542"/>
    <w:rsid w:val="001D5749"/>
    <w:rsid w:val="001D6F08"/>
    <w:rsid w:val="001D721B"/>
    <w:rsid w:val="001D74FC"/>
    <w:rsid w:val="001D7F54"/>
    <w:rsid w:val="001E019A"/>
    <w:rsid w:val="001E0D9F"/>
    <w:rsid w:val="001E1E1E"/>
    <w:rsid w:val="001E268B"/>
    <w:rsid w:val="001E29D6"/>
    <w:rsid w:val="001E2FAB"/>
    <w:rsid w:val="001E402A"/>
    <w:rsid w:val="001E4264"/>
    <w:rsid w:val="001E453B"/>
    <w:rsid w:val="001E4A5D"/>
    <w:rsid w:val="001E518D"/>
    <w:rsid w:val="001E5783"/>
    <w:rsid w:val="001E59CD"/>
    <w:rsid w:val="001E5E3C"/>
    <w:rsid w:val="001E6CB0"/>
    <w:rsid w:val="001E7961"/>
    <w:rsid w:val="001F16BA"/>
    <w:rsid w:val="001F3390"/>
    <w:rsid w:val="001F35E3"/>
    <w:rsid w:val="001F487F"/>
    <w:rsid w:val="001F5046"/>
    <w:rsid w:val="001F5A88"/>
    <w:rsid w:val="001F5B8A"/>
    <w:rsid w:val="001F5F7E"/>
    <w:rsid w:val="001F61D5"/>
    <w:rsid w:val="001F6604"/>
    <w:rsid w:val="001F7A84"/>
    <w:rsid w:val="001F7AE6"/>
    <w:rsid w:val="002006F7"/>
    <w:rsid w:val="0020242F"/>
    <w:rsid w:val="00202A13"/>
    <w:rsid w:val="00203385"/>
    <w:rsid w:val="00204098"/>
    <w:rsid w:val="002050B2"/>
    <w:rsid w:val="00206143"/>
    <w:rsid w:val="00206AEF"/>
    <w:rsid w:val="002077C7"/>
    <w:rsid w:val="002103F4"/>
    <w:rsid w:val="00210585"/>
    <w:rsid w:val="00210FBD"/>
    <w:rsid w:val="00211644"/>
    <w:rsid w:val="002117B7"/>
    <w:rsid w:val="00211ADD"/>
    <w:rsid w:val="00211B15"/>
    <w:rsid w:val="00212E16"/>
    <w:rsid w:val="002130A0"/>
    <w:rsid w:val="0021353E"/>
    <w:rsid w:val="00214055"/>
    <w:rsid w:val="00214250"/>
    <w:rsid w:val="0021428B"/>
    <w:rsid w:val="002148F5"/>
    <w:rsid w:val="00214F53"/>
    <w:rsid w:val="00215203"/>
    <w:rsid w:val="00215432"/>
    <w:rsid w:val="002159C3"/>
    <w:rsid w:val="002164E4"/>
    <w:rsid w:val="002172E4"/>
    <w:rsid w:val="002174A6"/>
    <w:rsid w:val="00220815"/>
    <w:rsid w:val="00220E06"/>
    <w:rsid w:val="002212FE"/>
    <w:rsid w:val="002214EF"/>
    <w:rsid w:val="0022254D"/>
    <w:rsid w:val="0022277F"/>
    <w:rsid w:val="002227EA"/>
    <w:rsid w:val="00223E16"/>
    <w:rsid w:val="002247BB"/>
    <w:rsid w:val="002251FB"/>
    <w:rsid w:val="00225AFA"/>
    <w:rsid w:val="00225FFF"/>
    <w:rsid w:val="00227A50"/>
    <w:rsid w:val="00231492"/>
    <w:rsid w:val="002317D6"/>
    <w:rsid w:val="00232E80"/>
    <w:rsid w:val="002335D8"/>
    <w:rsid w:val="002347DF"/>
    <w:rsid w:val="00234C7A"/>
    <w:rsid w:val="00236C57"/>
    <w:rsid w:val="00237066"/>
    <w:rsid w:val="00237B15"/>
    <w:rsid w:val="002402B6"/>
    <w:rsid w:val="00240427"/>
    <w:rsid w:val="002406F6"/>
    <w:rsid w:val="002414BB"/>
    <w:rsid w:val="002418A5"/>
    <w:rsid w:val="00242E43"/>
    <w:rsid w:val="0024362D"/>
    <w:rsid w:val="00244291"/>
    <w:rsid w:val="002478E0"/>
    <w:rsid w:val="00250F1F"/>
    <w:rsid w:val="002513F2"/>
    <w:rsid w:val="0025184C"/>
    <w:rsid w:val="00252FF4"/>
    <w:rsid w:val="00253292"/>
    <w:rsid w:val="00253416"/>
    <w:rsid w:val="00253848"/>
    <w:rsid w:val="002546F9"/>
    <w:rsid w:val="00254BF4"/>
    <w:rsid w:val="002575A0"/>
    <w:rsid w:val="00257940"/>
    <w:rsid w:val="00257AB6"/>
    <w:rsid w:val="002607C7"/>
    <w:rsid w:val="00260966"/>
    <w:rsid w:val="00260EA0"/>
    <w:rsid w:val="002612D9"/>
    <w:rsid w:val="00261EDC"/>
    <w:rsid w:val="002629DE"/>
    <w:rsid w:val="00262DC8"/>
    <w:rsid w:val="002632E0"/>
    <w:rsid w:val="00263CE0"/>
    <w:rsid w:val="00265C14"/>
    <w:rsid w:val="002668A2"/>
    <w:rsid w:val="00266D7C"/>
    <w:rsid w:val="00267435"/>
    <w:rsid w:val="002676EB"/>
    <w:rsid w:val="002677CD"/>
    <w:rsid w:val="002678C2"/>
    <w:rsid w:val="002709F7"/>
    <w:rsid w:val="002720C9"/>
    <w:rsid w:val="00272CB6"/>
    <w:rsid w:val="002730C6"/>
    <w:rsid w:val="00273A98"/>
    <w:rsid w:val="00274D27"/>
    <w:rsid w:val="002755DF"/>
    <w:rsid w:val="00275880"/>
    <w:rsid w:val="00275F42"/>
    <w:rsid w:val="002804E8"/>
    <w:rsid w:val="00281558"/>
    <w:rsid w:val="002829E9"/>
    <w:rsid w:val="00282B62"/>
    <w:rsid w:val="0028300F"/>
    <w:rsid w:val="002834C4"/>
    <w:rsid w:val="00284891"/>
    <w:rsid w:val="002853D4"/>
    <w:rsid w:val="0028550A"/>
    <w:rsid w:val="002855DA"/>
    <w:rsid w:val="00285BC9"/>
    <w:rsid w:val="00286923"/>
    <w:rsid w:val="00286A6C"/>
    <w:rsid w:val="00286B4E"/>
    <w:rsid w:val="00287143"/>
    <w:rsid w:val="00290A71"/>
    <w:rsid w:val="00290C41"/>
    <w:rsid w:val="00290C54"/>
    <w:rsid w:val="00290DF1"/>
    <w:rsid w:val="00291232"/>
    <w:rsid w:val="00291C3C"/>
    <w:rsid w:val="00292B52"/>
    <w:rsid w:val="00293A33"/>
    <w:rsid w:val="00294573"/>
    <w:rsid w:val="0029496A"/>
    <w:rsid w:val="00296533"/>
    <w:rsid w:val="00296DF8"/>
    <w:rsid w:val="0029764E"/>
    <w:rsid w:val="002976AB"/>
    <w:rsid w:val="00297B65"/>
    <w:rsid w:val="002A0091"/>
    <w:rsid w:val="002A17A5"/>
    <w:rsid w:val="002A2119"/>
    <w:rsid w:val="002A2B94"/>
    <w:rsid w:val="002A2F0C"/>
    <w:rsid w:val="002A2F48"/>
    <w:rsid w:val="002A3366"/>
    <w:rsid w:val="002A4655"/>
    <w:rsid w:val="002A46D4"/>
    <w:rsid w:val="002A4DB5"/>
    <w:rsid w:val="002A5555"/>
    <w:rsid w:val="002A5E8B"/>
    <w:rsid w:val="002A709E"/>
    <w:rsid w:val="002A7D13"/>
    <w:rsid w:val="002A7ECC"/>
    <w:rsid w:val="002B0A57"/>
    <w:rsid w:val="002B0EA1"/>
    <w:rsid w:val="002B1087"/>
    <w:rsid w:val="002B16BB"/>
    <w:rsid w:val="002B1AFF"/>
    <w:rsid w:val="002B1B25"/>
    <w:rsid w:val="002B254A"/>
    <w:rsid w:val="002B2E74"/>
    <w:rsid w:val="002B2F4B"/>
    <w:rsid w:val="002B3E8A"/>
    <w:rsid w:val="002B49C0"/>
    <w:rsid w:val="002B4BC6"/>
    <w:rsid w:val="002B5603"/>
    <w:rsid w:val="002B5862"/>
    <w:rsid w:val="002B7620"/>
    <w:rsid w:val="002B7CD1"/>
    <w:rsid w:val="002C1508"/>
    <w:rsid w:val="002C1F1E"/>
    <w:rsid w:val="002C2829"/>
    <w:rsid w:val="002C36DD"/>
    <w:rsid w:val="002C3B58"/>
    <w:rsid w:val="002C4454"/>
    <w:rsid w:val="002C4D46"/>
    <w:rsid w:val="002C604F"/>
    <w:rsid w:val="002C62E0"/>
    <w:rsid w:val="002C6A4E"/>
    <w:rsid w:val="002C7C74"/>
    <w:rsid w:val="002C7ED7"/>
    <w:rsid w:val="002D02A7"/>
    <w:rsid w:val="002D0EBE"/>
    <w:rsid w:val="002D117C"/>
    <w:rsid w:val="002D1303"/>
    <w:rsid w:val="002D1540"/>
    <w:rsid w:val="002D1BB4"/>
    <w:rsid w:val="002D2EBE"/>
    <w:rsid w:val="002D35DB"/>
    <w:rsid w:val="002D3944"/>
    <w:rsid w:val="002D435C"/>
    <w:rsid w:val="002D5532"/>
    <w:rsid w:val="002D55F1"/>
    <w:rsid w:val="002D5733"/>
    <w:rsid w:val="002D6B6D"/>
    <w:rsid w:val="002D6CCF"/>
    <w:rsid w:val="002D7533"/>
    <w:rsid w:val="002E037A"/>
    <w:rsid w:val="002E0383"/>
    <w:rsid w:val="002E0B05"/>
    <w:rsid w:val="002E2B13"/>
    <w:rsid w:val="002E30DF"/>
    <w:rsid w:val="002E36FC"/>
    <w:rsid w:val="002E3FC4"/>
    <w:rsid w:val="002E4777"/>
    <w:rsid w:val="002E4DD7"/>
    <w:rsid w:val="002E6113"/>
    <w:rsid w:val="002E66A3"/>
    <w:rsid w:val="002E6FE1"/>
    <w:rsid w:val="002E7015"/>
    <w:rsid w:val="002E7CFB"/>
    <w:rsid w:val="002E7D02"/>
    <w:rsid w:val="002F03F7"/>
    <w:rsid w:val="002F0799"/>
    <w:rsid w:val="002F0A6A"/>
    <w:rsid w:val="002F145F"/>
    <w:rsid w:val="002F3014"/>
    <w:rsid w:val="002F30E4"/>
    <w:rsid w:val="002F3EEE"/>
    <w:rsid w:val="002F4679"/>
    <w:rsid w:val="002F4A2B"/>
    <w:rsid w:val="002F537C"/>
    <w:rsid w:val="002F598F"/>
    <w:rsid w:val="002F5F42"/>
    <w:rsid w:val="002F678F"/>
    <w:rsid w:val="002F6E08"/>
    <w:rsid w:val="002F758C"/>
    <w:rsid w:val="002F7E8B"/>
    <w:rsid w:val="00300926"/>
    <w:rsid w:val="003020BB"/>
    <w:rsid w:val="00302D92"/>
    <w:rsid w:val="00302E1E"/>
    <w:rsid w:val="003070F5"/>
    <w:rsid w:val="003073BD"/>
    <w:rsid w:val="00307C19"/>
    <w:rsid w:val="00307C5A"/>
    <w:rsid w:val="003101E1"/>
    <w:rsid w:val="0031087A"/>
    <w:rsid w:val="0031157D"/>
    <w:rsid w:val="00312309"/>
    <w:rsid w:val="0031336B"/>
    <w:rsid w:val="00313D40"/>
    <w:rsid w:val="00313D4C"/>
    <w:rsid w:val="0031474B"/>
    <w:rsid w:val="00314B33"/>
    <w:rsid w:val="00314CE7"/>
    <w:rsid w:val="00320FC6"/>
    <w:rsid w:val="00321A92"/>
    <w:rsid w:val="00322592"/>
    <w:rsid w:val="003227AF"/>
    <w:rsid w:val="00323185"/>
    <w:rsid w:val="00324014"/>
    <w:rsid w:val="0032472C"/>
    <w:rsid w:val="0032516B"/>
    <w:rsid w:val="00325309"/>
    <w:rsid w:val="00326D3C"/>
    <w:rsid w:val="00326F58"/>
    <w:rsid w:val="00330019"/>
    <w:rsid w:val="00331656"/>
    <w:rsid w:val="003320FB"/>
    <w:rsid w:val="00332718"/>
    <w:rsid w:val="003347E0"/>
    <w:rsid w:val="003349C2"/>
    <w:rsid w:val="00334CB0"/>
    <w:rsid w:val="003355E0"/>
    <w:rsid w:val="003360BD"/>
    <w:rsid w:val="00336180"/>
    <w:rsid w:val="0033670F"/>
    <w:rsid w:val="00336717"/>
    <w:rsid w:val="00336D44"/>
    <w:rsid w:val="00341047"/>
    <w:rsid w:val="00341A7D"/>
    <w:rsid w:val="0034269D"/>
    <w:rsid w:val="00343DAE"/>
    <w:rsid w:val="003443E3"/>
    <w:rsid w:val="003459C2"/>
    <w:rsid w:val="00345B74"/>
    <w:rsid w:val="00345C83"/>
    <w:rsid w:val="0035089D"/>
    <w:rsid w:val="003512E2"/>
    <w:rsid w:val="00351A1E"/>
    <w:rsid w:val="00351CC6"/>
    <w:rsid w:val="00352B79"/>
    <w:rsid w:val="003530BF"/>
    <w:rsid w:val="003541FA"/>
    <w:rsid w:val="0035427D"/>
    <w:rsid w:val="00354557"/>
    <w:rsid w:val="00355084"/>
    <w:rsid w:val="00355FD2"/>
    <w:rsid w:val="003568C1"/>
    <w:rsid w:val="00356FAF"/>
    <w:rsid w:val="00357305"/>
    <w:rsid w:val="003575CD"/>
    <w:rsid w:val="00357701"/>
    <w:rsid w:val="00360333"/>
    <w:rsid w:val="00361403"/>
    <w:rsid w:val="0036284C"/>
    <w:rsid w:val="00363774"/>
    <w:rsid w:val="00363E69"/>
    <w:rsid w:val="00364F22"/>
    <w:rsid w:val="003662E1"/>
    <w:rsid w:val="0036653C"/>
    <w:rsid w:val="0036664E"/>
    <w:rsid w:val="003666E7"/>
    <w:rsid w:val="00366D94"/>
    <w:rsid w:val="00366F41"/>
    <w:rsid w:val="003671A4"/>
    <w:rsid w:val="0036785F"/>
    <w:rsid w:val="003700B8"/>
    <w:rsid w:val="0037025A"/>
    <w:rsid w:val="0037130D"/>
    <w:rsid w:val="00371C58"/>
    <w:rsid w:val="00371CD4"/>
    <w:rsid w:val="00374D73"/>
    <w:rsid w:val="00376903"/>
    <w:rsid w:val="003770D0"/>
    <w:rsid w:val="003771BF"/>
    <w:rsid w:val="003773C0"/>
    <w:rsid w:val="0037743D"/>
    <w:rsid w:val="00377969"/>
    <w:rsid w:val="003800B6"/>
    <w:rsid w:val="00383293"/>
    <w:rsid w:val="0038342B"/>
    <w:rsid w:val="00383A1F"/>
    <w:rsid w:val="00384812"/>
    <w:rsid w:val="00384E70"/>
    <w:rsid w:val="00385D90"/>
    <w:rsid w:val="00386192"/>
    <w:rsid w:val="0039000A"/>
    <w:rsid w:val="00390C1A"/>
    <w:rsid w:val="00392110"/>
    <w:rsid w:val="00392547"/>
    <w:rsid w:val="00393691"/>
    <w:rsid w:val="0039373A"/>
    <w:rsid w:val="00394D65"/>
    <w:rsid w:val="00395169"/>
    <w:rsid w:val="00396D0D"/>
    <w:rsid w:val="00396DBF"/>
    <w:rsid w:val="00397575"/>
    <w:rsid w:val="0039757D"/>
    <w:rsid w:val="003A0269"/>
    <w:rsid w:val="003A0EC4"/>
    <w:rsid w:val="003A302E"/>
    <w:rsid w:val="003A436F"/>
    <w:rsid w:val="003A48F0"/>
    <w:rsid w:val="003A4929"/>
    <w:rsid w:val="003A4C9B"/>
    <w:rsid w:val="003A63A6"/>
    <w:rsid w:val="003A7A30"/>
    <w:rsid w:val="003B0EA5"/>
    <w:rsid w:val="003B0F99"/>
    <w:rsid w:val="003B1162"/>
    <w:rsid w:val="003B1983"/>
    <w:rsid w:val="003B2083"/>
    <w:rsid w:val="003B2389"/>
    <w:rsid w:val="003B28FA"/>
    <w:rsid w:val="003B2BDA"/>
    <w:rsid w:val="003B326D"/>
    <w:rsid w:val="003B3D9E"/>
    <w:rsid w:val="003B47D7"/>
    <w:rsid w:val="003B4E9D"/>
    <w:rsid w:val="003B5A1E"/>
    <w:rsid w:val="003B610E"/>
    <w:rsid w:val="003B6808"/>
    <w:rsid w:val="003B789F"/>
    <w:rsid w:val="003C0949"/>
    <w:rsid w:val="003C1386"/>
    <w:rsid w:val="003C1832"/>
    <w:rsid w:val="003C28FB"/>
    <w:rsid w:val="003C324B"/>
    <w:rsid w:val="003C3BC6"/>
    <w:rsid w:val="003C44A9"/>
    <w:rsid w:val="003C4559"/>
    <w:rsid w:val="003C45F8"/>
    <w:rsid w:val="003C4EDB"/>
    <w:rsid w:val="003C62CA"/>
    <w:rsid w:val="003C6D56"/>
    <w:rsid w:val="003C76B6"/>
    <w:rsid w:val="003C79C0"/>
    <w:rsid w:val="003D0663"/>
    <w:rsid w:val="003D11D8"/>
    <w:rsid w:val="003D236E"/>
    <w:rsid w:val="003D29A3"/>
    <w:rsid w:val="003D30F7"/>
    <w:rsid w:val="003D314E"/>
    <w:rsid w:val="003D40D6"/>
    <w:rsid w:val="003D4673"/>
    <w:rsid w:val="003D48BB"/>
    <w:rsid w:val="003D5A14"/>
    <w:rsid w:val="003D63AD"/>
    <w:rsid w:val="003E0552"/>
    <w:rsid w:val="003E0696"/>
    <w:rsid w:val="003E201B"/>
    <w:rsid w:val="003E3C6E"/>
    <w:rsid w:val="003E3D48"/>
    <w:rsid w:val="003E471D"/>
    <w:rsid w:val="003E4AB0"/>
    <w:rsid w:val="003E4DF1"/>
    <w:rsid w:val="003E55E2"/>
    <w:rsid w:val="003E5E69"/>
    <w:rsid w:val="003E5FE7"/>
    <w:rsid w:val="003E63AD"/>
    <w:rsid w:val="003F0EAE"/>
    <w:rsid w:val="003F14E5"/>
    <w:rsid w:val="003F18FA"/>
    <w:rsid w:val="003F1918"/>
    <w:rsid w:val="003F34C1"/>
    <w:rsid w:val="003F34F7"/>
    <w:rsid w:val="003F51D8"/>
    <w:rsid w:val="003F5358"/>
    <w:rsid w:val="003F5C7E"/>
    <w:rsid w:val="003F6D54"/>
    <w:rsid w:val="003F711E"/>
    <w:rsid w:val="003F7414"/>
    <w:rsid w:val="003F7AF7"/>
    <w:rsid w:val="00401980"/>
    <w:rsid w:val="004024D8"/>
    <w:rsid w:val="00402727"/>
    <w:rsid w:val="00405F97"/>
    <w:rsid w:val="004060AD"/>
    <w:rsid w:val="00406C85"/>
    <w:rsid w:val="00406FC8"/>
    <w:rsid w:val="00407442"/>
    <w:rsid w:val="00407AA1"/>
    <w:rsid w:val="00410864"/>
    <w:rsid w:val="004108C8"/>
    <w:rsid w:val="00410DAD"/>
    <w:rsid w:val="00412FA2"/>
    <w:rsid w:val="00412FD6"/>
    <w:rsid w:val="00413C13"/>
    <w:rsid w:val="00413D94"/>
    <w:rsid w:val="00413D99"/>
    <w:rsid w:val="00415232"/>
    <w:rsid w:val="0041679E"/>
    <w:rsid w:val="004168C5"/>
    <w:rsid w:val="00417D9F"/>
    <w:rsid w:val="00417DBF"/>
    <w:rsid w:val="0042175F"/>
    <w:rsid w:val="004224DE"/>
    <w:rsid w:val="00423367"/>
    <w:rsid w:val="004238FB"/>
    <w:rsid w:val="0042453C"/>
    <w:rsid w:val="00424EEF"/>
    <w:rsid w:val="004252F9"/>
    <w:rsid w:val="004275DF"/>
    <w:rsid w:val="00427619"/>
    <w:rsid w:val="00434ABF"/>
    <w:rsid w:val="00435FA0"/>
    <w:rsid w:val="004360E7"/>
    <w:rsid w:val="00436B2A"/>
    <w:rsid w:val="00436E12"/>
    <w:rsid w:val="004377F5"/>
    <w:rsid w:val="00440009"/>
    <w:rsid w:val="00440771"/>
    <w:rsid w:val="00440C84"/>
    <w:rsid w:val="00440D3E"/>
    <w:rsid w:val="00441948"/>
    <w:rsid w:val="00442B59"/>
    <w:rsid w:val="00442B9E"/>
    <w:rsid w:val="00442D18"/>
    <w:rsid w:val="00442F86"/>
    <w:rsid w:val="00443E19"/>
    <w:rsid w:val="004442ED"/>
    <w:rsid w:val="00444890"/>
    <w:rsid w:val="00445BB1"/>
    <w:rsid w:val="004462D2"/>
    <w:rsid w:val="00446809"/>
    <w:rsid w:val="0044726A"/>
    <w:rsid w:val="0045035B"/>
    <w:rsid w:val="00450A7D"/>
    <w:rsid w:val="00450BA4"/>
    <w:rsid w:val="00450C46"/>
    <w:rsid w:val="00451828"/>
    <w:rsid w:val="0045260F"/>
    <w:rsid w:val="0045271A"/>
    <w:rsid w:val="00453D36"/>
    <w:rsid w:val="00456392"/>
    <w:rsid w:val="004563BC"/>
    <w:rsid w:val="004564B8"/>
    <w:rsid w:val="004566B8"/>
    <w:rsid w:val="00457A10"/>
    <w:rsid w:val="00460BED"/>
    <w:rsid w:val="00463EE6"/>
    <w:rsid w:val="00465C55"/>
    <w:rsid w:val="00465D7D"/>
    <w:rsid w:val="00466DA3"/>
    <w:rsid w:val="004673FD"/>
    <w:rsid w:val="0046760B"/>
    <w:rsid w:val="00467B76"/>
    <w:rsid w:val="00470176"/>
    <w:rsid w:val="004703A5"/>
    <w:rsid w:val="00471343"/>
    <w:rsid w:val="004715CF"/>
    <w:rsid w:val="0047234D"/>
    <w:rsid w:val="00472BEE"/>
    <w:rsid w:val="00474D06"/>
    <w:rsid w:val="0047520B"/>
    <w:rsid w:val="00475537"/>
    <w:rsid w:val="004760AE"/>
    <w:rsid w:val="00476320"/>
    <w:rsid w:val="00476740"/>
    <w:rsid w:val="00476801"/>
    <w:rsid w:val="00477752"/>
    <w:rsid w:val="00477AD4"/>
    <w:rsid w:val="00477B42"/>
    <w:rsid w:val="0048155E"/>
    <w:rsid w:val="00481BD8"/>
    <w:rsid w:val="00481D31"/>
    <w:rsid w:val="00481D80"/>
    <w:rsid w:val="00481F38"/>
    <w:rsid w:val="0048250C"/>
    <w:rsid w:val="0048327A"/>
    <w:rsid w:val="004841CB"/>
    <w:rsid w:val="00485033"/>
    <w:rsid w:val="00485369"/>
    <w:rsid w:val="00485A0F"/>
    <w:rsid w:val="00486E0A"/>
    <w:rsid w:val="004874D5"/>
    <w:rsid w:val="00487D09"/>
    <w:rsid w:val="004903F2"/>
    <w:rsid w:val="00490B53"/>
    <w:rsid w:val="00490B76"/>
    <w:rsid w:val="0049136F"/>
    <w:rsid w:val="00491DD1"/>
    <w:rsid w:val="00492705"/>
    <w:rsid w:val="004931C2"/>
    <w:rsid w:val="0049379E"/>
    <w:rsid w:val="004943C3"/>
    <w:rsid w:val="0049489E"/>
    <w:rsid w:val="004959C3"/>
    <w:rsid w:val="004960A8"/>
    <w:rsid w:val="00496C8A"/>
    <w:rsid w:val="00496E7F"/>
    <w:rsid w:val="004A0A4F"/>
    <w:rsid w:val="004A0F4F"/>
    <w:rsid w:val="004A341D"/>
    <w:rsid w:val="004A3447"/>
    <w:rsid w:val="004A3465"/>
    <w:rsid w:val="004A3E42"/>
    <w:rsid w:val="004A5312"/>
    <w:rsid w:val="004A54B3"/>
    <w:rsid w:val="004A58DE"/>
    <w:rsid w:val="004A609A"/>
    <w:rsid w:val="004A693A"/>
    <w:rsid w:val="004A6D4D"/>
    <w:rsid w:val="004A76EB"/>
    <w:rsid w:val="004A7846"/>
    <w:rsid w:val="004B00A8"/>
    <w:rsid w:val="004B04CB"/>
    <w:rsid w:val="004B1290"/>
    <w:rsid w:val="004B28D8"/>
    <w:rsid w:val="004B29CC"/>
    <w:rsid w:val="004B2F4E"/>
    <w:rsid w:val="004B3510"/>
    <w:rsid w:val="004B3531"/>
    <w:rsid w:val="004B499C"/>
    <w:rsid w:val="004B4B22"/>
    <w:rsid w:val="004B5242"/>
    <w:rsid w:val="004B69E5"/>
    <w:rsid w:val="004B710C"/>
    <w:rsid w:val="004B7CDB"/>
    <w:rsid w:val="004B7F79"/>
    <w:rsid w:val="004C024B"/>
    <w:rsid w:val="004C0772"/>
    <w:rsid w:val="004C0E18"/>
    <w:rsid w:val="004C1054"/>
    <w:rsid w:val="004C15E2"/>
    <w:rsid w:val="004C193B"/>
    <w:rsid w:val="004C22E0"/>
    <w:rsid w:val="004C2461"/>
    <w:rsid w:val="004C278F"/>
    <w:rsid w:val="004C3C3A"/>
    <w:rsid w:val="004C4207"/>
    <w:rsid w:val="004C458A"/>
    <w:rsid w:val="004C4D5B"/>
    <w:rsid w:val="004C6054"/>
    <w:rsid w:val="004C635F"/>
    <w:rsid w:val="004C65C5"/>
    <w:rsid w:val="004C69A0"/>
    <w:rsid w:val="004C69B2"/>
    <w:rsid w:val="004C6F07"/>
    <w:rsid w:val="004C791C"/>
    <w:rsid w:val="004D0054"/>
    <w:rsid w:val="004D1BA0"/>
    <w:rsid w:val="004D249B"/>
    <w:rsid w:val="004D2BBB"/>
    <w:rsid w:val="004D2CCB"/>
    <w:rsid w:val="004D35F7"/>
    <w:rsid w:val="004D3CFA"/>
    <w:rsid w:val="004D5055"/>
    <w:rsid w:val="004D52C4"/>
    <w:rsid w:val="004D639C"/>
    <w:rsid w:val="004D68B9"/>
    <w:rsid w:val="004D6977"/>
    <w:rsid w:val="004D6FB2"/>
    <w:rsid w:val="004E0068"/>
    <w:rsid w:val="004E0602"/>
    <w:rsid w:val="004E0E04"/>
    <w:rsid w:val="004E111A"/>
    <w:rsid w:val="004E21DB"/>
    <w:rsid w:val="004E2716"/>
    <w:rsid w:val="004E31CA"/>
    <w:rsid w:val="004E4307"/>
    <w:rsid w:val="004E487F"/>
    <w:rsid w:val="004E503C"/>
    <w:rsid w:val="004E507D"/>
    <w:rsid w:val="004E51E2"/>
    <w:rsid w:val="004E56CD"/>
    <w:rsid w:val="004E5B3F"/>
    <w:rsid w:val="004E6624"/>
    <w:rsid w:val="004E6969"/>
    <w:rsid w:val="004E6C09"/>
    <w:rsid w:val="004E78F2"/>
    <w:rsid w:val="004F044B"/>
    <w:rsid w:val="004F0C9C"/>
    <w:rsid w:val="004F0CAC"/>
    <w:rsid w:val="004F1553"/>
    <w:rsid w:val="004F2B29"/>
    <w:rsid w:val="004F2DF1"/>
    <w:rsid w:val="004F36FE"/>
    <w:rsid w:val="004F3D72"/>
    <w:rsid w:val="004F4428"/>
    <w:rsid w:val="004F45AD"/>
    <w:rsid w:val="004F4D76"/>
    <w:rsid w:val="004F5259"/>
    <w:rsid w:val="004F57A7"/>
    <w:rsid w:val="004F5FEF"/>
    <w:rsid w:val="0050048D"/>
    <w:rsid w:val="005008F7"/>
    <w:rsid w:val="00500DF5"/>
    <w:rsid w:val="00500F4F"/>
    <w:rsid w:val="00501A83"/>
    <w:rsid w:val="00502874"/>
    <w:rsid w:val="005029BA"/>
    <w:rsid w:val="005030A7"/>
    <w:rsid w:val="005031B7"/>
    <w:rsid w:val="005031EF"/>
    <w:rsid w:val="0050384E"/>
    <w:rsid w:val="00503BF2"/>
    <w:rsid w:val="00503D7C"/>
    <w:rsid w:val="00504750"/>
    <w:rsid w:val="00505221"/>
    <w:rsid w:val="00505670"/>
    <w:rsid w:val="005064B5"/>
    <w:rsid w:val="00506650"/>
    <w:rsid w:val="005066EE"/>
    <w:rsid w:val="0050707F"/>
    <w:rsid w:val="0050730E"/>
    <w:rsid w:val="0051015B"/>
    <w:rsid w:val="00510FC0"/>
    <w:rsid w:val="00511D9E"/>
    <w:rsid w:val="005147EE"/>
    <w:rsid w:val="005149B2"/>
    <w:rsid w:val="0051505B"/>
    <w:rsid w:val="00515A09"/>
    <w:rsid w:val="00515CF6"/>
    <w:rsid w:val="00516435"/>
    <w:rsid w:val="00517334"/>
    <w:rsid w:val="005206DC"/>
    <w:rsid w:val="00521E44"/>
    <w:rsid w:val="00521FF8"/>
    <w:rsid w:val="00522CF2"/>
    <w:rsid w:val="00523829"/>
    <w:rsid w:val="00524E4C"/>
    <w:rsid w:val="005252BD"/>
    <w:rsid w:val="00525F54"/>
    <w:rsid w:val="00526FF0"/>
    <w:rsid w:val="00527ED5"/>
    <w:rsid w:val="00530B5B"/>
    <w:rsid w:val="00530CAD"/>
    <w:rsid w:val="0053148B"/>
    <w:rsid w:val="00532281"/>
    <w:rsid w:val="00532E20"/>
    <w:rsid w:val="0053343D"/>
    <w:rsid w:val="00533D15"/>
    <w:rsid w:val="00533E58"/>
    <w:rsid w:val="0053410A"/>
    <w:rsid w:val="005341E4"/>
    <w:rsid w:val="00534278"/>
    <w:rsid w:val="00534849"/>
    <w:rsid w:val="00535AD4"/>
    <w:rsid w:val="005368A2"/>
    <w:rsid w:val="005378D3"/>
    <w:rsid w:val="00540547"/>
    <w:rsid w:val="00540AA5"/>
    <w:rsid w:val="00540BA4"/>
    <w:rsid w:val="00540CC6"/>
    <w:rsid w:val="00540F74"/>
    <w:rsid w:val="00541483"/>
    <w:rsid w:val="0054167D"/>
    <w:rsid w:val="0054182C"/>
    <w:rsid w:val="00541C14"/>
    <w:rsid w:val="005422C9"/>
    <w:rsid w:val="00542D8E"/>
    <w:rsid w:val="005450E0"/>
    <w:rsid w:val="005460E3"/>
    <w:rsid w:val="00546A0E"/>
    <w:rsid w:val="005477EC"/>
    <w:rsid w:val="0054798C"/>
    <w:rsid w:val="0055119F"/>
    <w:rsid w:val="00551CDD"/>
    <w:rsid w:val="00552E65"/>
    <w:rsid w:val="00552EB3"/>
    <w:rsid w:val="0055390C"/>
    <w:rsid w:val="005542DE"/>
    <w:rsid w:val="00555B8B"/>
    <w:rsid w:val="005568EE"/>
    <w:rsid w:val="00557AC0"/>
    <w:rsid w:val="00560607"/>
    <w:rsid w:val="00560956"/>
    <w:rsid w:val="0056173C"/>
    <w:rsid w:val="00561CA3"/>
    <w:rsid w:val="00561D9D"/>
    <w:rsid w:val="005622AE"/>
    <w:rsid w:val="005624A3"/>
    <w:rsid w:val="00562548"/>
    <w:rsid w:val="005629A3"/>
    <w:rsid w:val="005629F6"/>
    <w:rsid w:val="00562F1A"/>
    <w:rsid w:val="0056430E"/>
    <w:rsid w:val="005646F9"/>
    <w:rsid w:val="00564824"/>
    <w:rsid w:val="005649D1"/>
    <w:rsid w:val="00565265"/>
    <w:rsid w:val="0056617D"/>
    <w:rsid w:val="00571130"/>
    <w:rsid w:val="0057146C"/>
    <w:rsid w:val="00571504"/>
    <w:rsid w:val="00572653"/>
    <w:rsid w:val="0057275B"/>
    <w:rsid w:val="00574840"/>
    <w:rsid w:val="0057537A"/>
    <w:rsid w:val="00575FC7"/>
    <w:rsid w:val="00576883"/>
    <w:rsid w:val="00576E5B"/>
    <w:rsid w:val="005771DC"/>
    <w:rsid w:val="00580F88"/>
    <w:rsid w:val="00581CD1"/>
    <w:rsid w:val="00581D1B"/>
    <w:rsid w:val="005822FA"/>
    <w:rsid w:val="00582353"/>
    <w:rsid w:val="005829B3"/>
    <w:rsid w:val="00583834"/>
    <w:rsid w:val="00583D40"/>
    <w:rsid w:val="00583FCE"/>
    <w:rsid w:val="00584695"/>
    <w:rsid w:val="00584DE0"/>
    <w:rsid w:val="00584FB9"/>
    <w:rsid w:val="00585264"/>
    <w:rsid w:val="00585D6B"/>
    <w:rsid w:val="00587944"/>
    <w:rsid w:val="00587C5B"/>
    <w:rsid w:val="00587DB1"/>
    <w:rsid w:val="00587DE2"/>
    <w:rsid w:val="0059015C"/>
    <w:rsid w:val="00590CCC"/>
    <w:rsid w:val="00591771"/>
    <w:rsid w:val="005921BB"/>
    <w:rsid w:val="00592CF9"/>
    <w:rsid w:val="005930B0"/>
    <w:rsid w:val="00593408"/>
    <w:rsid w:val="0059348C"/>
    <w:rsid w:val="00593726"/>
    <w:rsid w:val="00593FBD"/>
    <w:rsid w:val="00594686"/>
    <w:rsid w:val="00594921"/>
    <w:rsid w:val="005949AD"/>
    <w:rsid w:val="00594B87"/>
    <w:rsid w:val="00594FDB"/>
    <w:rsid w:val="0059524F"/>
    <w:rsid w:val="005952D3"/>
    <w:rsid w:val="00596348"/>
    <w:rsid w:val="005966F7"/>
    <w:rsid w:val="00596E0B"/>
    <w:rsid w:val="0059716C"/>
    <w:rsid w:val="00597E88"/>
    <w:rsid w:val="005A00E5"/>
    <w:rsid w:val="005A10BF"/>
    <w:rsid w:val="005A210B"/>
    <w:rsid w:val="005A211E"/>
    <w:rsid w:val="005A2698"/>
    <w:rsid w:val="005A49B2"/>
    <w:rsid w:val="005A5475"/>
    <w:rsid w:val="005A5726"/>
    <w:rsid w:val="005A5772"/>
    <w:rsid w:val="005A65B5"/>
    <w:rsid w:val="005A6F36"/>
    <w:rsid w:val="005A79ED"/>
    <w:rsid w:val="005A7E53"/>
    <w:rsid w:val="005B0234"/>
    <w:rsid w:val="005B0C65"/>
    <w:rsid w:val="005B1420"/>
    <w:rsid w:val="005B2542"/>
    <w:rsid w:val="005B26B6"/>
    <w:rsid w:val="005B29A3"/>
    <w:rsid w:val="005B38A1"/>
    <w:rsid w:val="005B4461"/>
    <w:rsid w:val="005B4C33"/>
    <w:rsid w:val="005B6EBD"/>
    <w:rsid w:val="005B73E2"/>
    <w:rsid w:val="005B7B66"/>
    <w:rsid w:val="005C01CA"/>
    <w:rsid w:val="005C0395"/>
    <w:rsid w:val="005C0BE2"/>
    <w:rsid w:val="005C0D8F"/>
    <w:rsid w:val="005C2E69"/>
    <w:rsid w:val="005C3370"/>
    <w:rsid w:val="005C3FB8"/>
    <w:rsid w:val="005C50FC"/>
    <w:rsid w:val="005C6832"/>
    <w:rsid w:val="005C7879"/>
    <w:rsid w:val="005D0F12"/>
    <w:rsid w:val="005D146B"/>
    <w:rsid w:val="005D276E"/>
    <w:rsid w:val="005D2873"/>
    <w:rsid w:val="005D2E25"/>
    <w:rsid w:val="005D32E8"/>
    <w:rsid w:val="005D36B7"/>
    <w:rsid w:val="005D3C22"/>
    <w:rsid w:val="005D3E87"/>
    <w:rsid w:val="005D46A9"/>
    <w:rsid w:val="005D46CF"/>
    <w:rsid w:val="005D6120"/>
    <w:rsid w:val="005D6365"/>
    <w:rsid w:val="005D696A"/>
    <w:rsid w:val="005D6970"/>
    <w:rsid w:val="005E0FA7"/>
    <w:rsid w:val="005E1117"/>
    <w:rsid w:val="005E1249"/>
    <w:rsid w:val="005E23CE"/>
    <w:rsid w:val="005E2622"/>
    <w:rsid w:val="005E269F"/>
    <w:rsid w:val="005E26E5"/>
    <w:rsid w:val="005E393E"/>
    <w:rsid w:val="005E4BF9"/>
    <w:rsid w:val="005E6270"/>
    <w:rsid w:val="005E67F2"/>
    <w:rsid w:val="005E6B96"/>
    <w:rsid w:val="005E70AA"/>
    <w:rsid w:val="005E7B8B"/>
    <w:rsid w:val="005F057E"/>
    <w:rsid w:val="005F09AE"/>
    <w:rsid w:val="005F1489"/>
    <w:rsid w:val="005F1B75"/>
    <w:rsid w:val="005F3813"/>
    <w:rsid w:val="005F3C0F"/>
    <w:rsid w:val="005F5B65"/>
    <w:rsid w:val="005F5DF3"/>
    <w:rsid w:val="005F6140"/>
    <w:rsid w:val="005F70D1"/>
    <w:rsid w:val="005F7840"/>
    <w:rsid w:val="005F7C0D"/>
    <w:rsid w:val="00600303"/>
    <w:rsid w:val="006014E3"/>
    <w:rsid w:val="006018E5"/>
    <w:rsid w:val="00601EE2"/>
    <w:rsid w:val="006045DB"/>
    <w:rsid w:val="0060487A"/>
    <w:rsid w:val="00604D9C"/>
    <w:rsid w:val="00605004"/>
    <w:rsid w:val="006052C9"/>
    <w:rsid w:val="006055F6"/>
    <w:rsid w:val="006056F4"/>
    <w:rsid w:val="00605E56"/>
    <w:rsid w:val="00606245"/>
    <w:rsid w:val="0060696D"/>
    <w:rsid w:val="00607C83"/>
    <w:rsid w:val="006100D9"/>
    <w:rsid w:val="00610929"/>
    <w:rsid w:val="00611782"/>
    <w:rsid w:val="0061349E"/>
    <w:rsid w:val="00613647"/>
    <w:rsid w:val="00614312"/>
    <w:rsid w:val="0061475A"/>
    <w:rsid w:val="006153FA"/>
    <w:rsid w:val="00615742"/>
    <w:rsid w:val="00616E3D"/>
    <w:rsid w:val="00617376"/>
    <w:rsid w:val="006200F7"/>
    <w:rsid w:val="00621A1E"/>
    <w:rsid w:val="00622754"/>
    <w:rsid w:val="0062281C"/>
    <w:rsid w:val="00622901"/>
    <w:rsid w:val="006231F6"/>
    <w:rsid w:val="00623A86"/>
    <w:rsid w:val="0062452C"/>
    <w:rsid w:val="00624787"/>
    <w:rsid w:val="00624943"/>
    <w:rsid w:val="00624DD9"/>
    <w:rsid w:val="0062537A"/>
    <w:rsid w:val="00625AA6"/>
    <w:rsid w:val="00626FA5"/>
    <w:rsid w:val="006278BE"/>
    <w:rsid w:val="00627DDF"/>
    <w:rsid w:val="006305A6"/>
    <w:rsid w:val="006318FA"/>
    <w:rsid w:val="00631D49"/>
    <w:rsid w:val="0063211D"/>
    <w:rsid w:val="0063249E"/>
    <w:rsid w:val="006336E4"/>
    <w:rsid w:val="00633A99"/>
    <w:rsid w:val="00633C0A"/>
    <w:rsid w:val="00634376"/>
    <w:rsid w:val="00634C45"/>
    <w:rsid w:val="00634DCC"/>
    <w:rsid w:val="0063615E"/>
    <w:rsid w:val="00636DE5"/>
    <w:rsid w:val="00637064"/>
    <w:rsid w:val="006374AE"/>
    <w:rsid w:val="006379A7"/>
    <w:rsid w:val="00637E0A"/>
    <w:rsid w:val="0064130B"/>
    <w:rsid w:val="0064188C"/>
    <w:rsid w:val="00642957"/>
    <w:rsid w:val="00643A9E"/>
    <w:rsid w:val="00644072"/>
    <w:rsid w:val="006441F2"/>
    <w:rsid w:val="006444D6"/>
    <w:rsid w:val="00644739"/>
    <w:rsid w:val="006448E7"/>
    <w:rsid w:val="006449B3"/>
    <w:rsid w:val="00644C5E"/>
    <w:rsid w:val="00645534"/>
    <w:rsid w:val="00645D8C"/>
    <w:rsid w:val="00645F04"/>
    <w:rsid w:val="00646E71"/>
    <w:rsid w:val="00646F58"/>
    <w:rsid w:val="00647365"/>
    <w:rsid w:val="006475DA"/>
    <w:rsid w:val="0065002A"/>
    <w:rsid w:val="006502D3"/>
    <w:rsid w:val="0065080E"/>
    <w:rsid w:val="00650B17"/>
    <w:rsid w:val="00650B90"/>
    <w:rsid w:val="00650C6E"/>
    <w:rsid w:val="00650FB3"/>
    <w:rsid w:val="0065153D"/>
    <w:rsid w:val="00651873"/>
    <w:rsid w:val="00651FA9"/>
    <w:rsid w:val="0065245B"/>
    <w:rsid w:val="0065480A"/>
    <w:rsid w:val="00655526"/>
    <w:rsid w:val="0065573F"/>
    <w:rsid w:val="00656194"/>
    <w:rsid w:val="00656746"/>
    <w:rsid w:val="006574C5"/>
    <w:rsid w:val="006579A2"/>
    <w:rsid w:val="00657B1F"/>
    <w:rsid w:val="00657DBD"/>
    <w:rsid w:val="006607C4"/>
    <w:rsid w:val="006624B6"/>
    <w:rsid w:val="00664344"/>
    <w:rsid w:val="006646AC"/>
    <w:rsid w:val="006658AE"/>
    <w:rsid w:val="0066601A"/>
    <w:rsid w:val="00666390"/>
    <w:rsid w:val="006664F1"/>
    <w:rsid w:val="00670E2C"/>
    <w:rsid w:val="006723B1"/>
    <w:rsid w:val="00673058"/>
    <w:rsid w:val="006749AB"/>
    <w:rsid w:val="006753B7"/>
    <w:rsid w:val="0067554A"/>
    <w:rsid w:val="00675F36"/>
    <w:rsid w:val="00676ADA"/>
    <w:rsid w:val="00676F51"/>
    <w:rsid w:val="00676F7A"/>
    <w:rsid w:val="006777F4"/>
    <w:rsid w:val="00677D80"/>
    <w:rsid w:val="00680276"/>
    <w:rsid w:val="00680845"/>
    <w:rsid w:val="006816D1"/>
    <w:rsid w:val="00681D3A"/>
    <w:rsid w:val="0068228B"/>
    <w:rsid w:val="0068322C"/>
    <w:rsid w:val="00683E20"/>
    <w:rsid w:val="006847C4"/>
    <w:rsid w:val="00684909"/>
    <w:rsid w:val="00684CCD"/>
    <w:rsid w:val="0068503E"/>
    <w:rsid w:val="006855C0"/>
    <w:rsid w:val="006861FF"/>
    <w:rsid w:val="00686452"/>
    <w:rsid w:val="0068672B"/>
    <w:rsid w:val="006868E0"/>
    <w:rsid w:val="006871A4"/>
    <w:rsid w:val="006874FF"/>
    <w:rsid w:val="00687897"/>
    <w:rsid w:val="00687983"/>
    <w:rsid w:val="00687BD8"/>
    <w:rsid w:val="00691EC5"/>
    <w:rsid w:val="0069436C"/>
    <w:rsid w:val="00694747"/>
    <w:rsid w:val="006950AA"/>
    <w:rsid w:val="00695537"/>
    <w:rsid w:val="00695604"/>
    <w:rsid w:val="00695F21"/>
    <w:rsid w:val="00696086"/>
    <w:rsid w:val="0069617A"/>
    <w:rsid w:val="006A0A5F"/>
    <w:rsid w:val="006A251F"/>
    <w:rsid w:val="006A3EC0"/>
    <w:rsid w:val="006A4033"/>
    <w:rsid w:val="006A4B9A"/>
    <w:rsid w:val="006A57A9"/>
    <w:rsid w:val="006A5FA0"/>
    <w:rsid w:val="006A6280"/>
    <w:rsid w:val="006A642A"/>
    <w:rsid w:val="006A6C89"/>
    <w:rsid w:val="006A6D32"/>
    <w:rsid w:val="006A7651"/>
    <w:rsid w:val="006A7FEC"/>
    <w:rsid w:val="006B1088"/>
    <w:rsid w:val="006B1DB6"/>
    <w:rsid w:val="006B28A0"/>
    <w:rsid w:val="006B2CAB"/>
    <w:rsid w:val="006B31F7"/>
    <w:rsid w:val="006B3C17"/>
    <w:rsid w:val="006B3D59"/>
    <w:rsid w:val="006B42AA"/>
    <w:rsid w:val="006B435A"/>
    <w:rsid w:val="006B436A"/>
    <w:rsid w:val="006B43D9"/>
    <w:rsid w:val="006B5EDB"/>
    <w:rsid w:val="006B61AC"/>
    <w:rsid w:val="006B62E5"/>
    <w:rsid w:val="006B69F3"/>
    <w:rsid w:val="006B6D18"/>
    <w:rsid w:val="006B722E"/>
    <w:rsid w:val="006C0028"/>
    <w:rsid w:val="006C08B9"/>
    <w:rsid w:val="006C1198"/>
    <w:rsid w:val="006C1951"/>
    <w:rsid w:val="006C1CD9"/>
    <w:rsid w:val="006C1DBC"/>
    <w:rsid w:val="006C3D2B"/>
    <w:rsid w:val="006C47D5"/>
    <w:rsid w:val="006C4815"/>
    <w:rsid w:val="006C48DA"/>
    <w:rsid w:val="006C5C79"/>
    <w:rsid w:val="006C6396"/>
    <w:rsid w:val="006C65A3"/>
    <w:rsid w:val="006C6ECF"/>
    <w:rsid w:val="006C76C4"/>
    <w:rsid w:val="006C7DCE"/>
    <w:rsid w:val="006C7DEB"/>
    <w:rsid w:val="006D035A"/>
    <w:rsid w:val="006D0963"/>
    <w:rsid w:val="006D09E5"/>
    <w:rsid w:val="006D109A"/>
    <w:rsid w:val="006D1216"/>
    <w:rsid w:val="006D12CF"/>
    <w:rsid w:val="006D16A9"/>
    <w:rsid w:val="006D3740"/>
    <w:rsid w:val="006D3BAC"/>
    <w:rsid w:val="006D42A1"/>
    <w:rsid w:val="006D42DD"/>
    <w:rsid w:val="006D4989"/>
    <w:rsid w:val="006D4D18"/>
    <w:rsid w:val="006D5072"/>
    <w:rsid w:val="006D55FA"/>
    <w:rsid w:val="006D627E"/>
    <w:rsid w:val="006D62D8"/>
    <w:rsid w:val="006D6978"/>
    <w:rsid w:val="006D6D2D"/>
    <w:rsid w:val="006D716F"/>
    <w:rsid w:val="006D74BB"/>
    <w:rsid w:val="006D773F"/>
    <w:rsid w:val="006D7D34"/>
    <w:rsid w:val="006D7E15"/>
    <w:rsid w:val="006D7EB4"/>
    <w:rsid w:val="006D7F68"/>
    <w:rsid w:val="006E1345"/>
    <w:rsid w:val="006E1817"/>
    <w:rsid w:val="006E1944"/>
    <w:rsid w:val="006E2688"/>
    <w:rsid w:val="006E2805"/>
    <w:rsid w:val="006E2F0E"/>
    <w:rsid w:val="006E34C3"/>
    <w:rsid w:val="006E34CF"/>
    <w:rsid w:val="006E4BDB"/>
    <w:rsid w:val="006E4E41"/>
    <w:rsid w:val="006E574D"/>
    <w:rsid w:val="006E57A2"/>
    <w:rsid w:val="006E6ACB"/>
    <w:rsid w:val="006E78EE"/>
    <w:rsid w:val="006F2020"/>
    <w:rsid w:val="006F2C40"/>
    <w:rsid w:val="006F2DF2"/>
    <w:rsid w:val="006F3285"/>
    <w:rsid w:val="006F37EB"/>
    <w:rsid w:val="006F43F3"/>
    <w:rsid w:val="006F467F"/>
    <w:rsid w:val="006F4DF7"/>
    <w:rsid w:val="006F4E5C"/>
    <w:rsid w:val="006F54E0"/>
    <w:rsid w:val="006F5F08"/>
    <w:rsid w:val="006F730C"/>
    <w:rsid w:val="006F755D"/>
    <w:rsid w:val="006F786B"/>
    <w:rsid w:val="006F7DB2"/>
    <w:rsid w:val="00700585"/>
    <w:rsid w:val="007019A4"/>
    <w:rsid w:val="007024C4"/>
    <w:rsid w:val="007032E7"/>
    <w:rsid w:val="007039FF"/>
    <w:rsid w:val="00703DE8"/>
    <w:rsid w:val="007045C8"/>
    <w:rsid w:val="00704B22"/>
    <w:rsid w:val="00704E66"/>
    <w:rsid w:val="00705F8C"/>
    <w:rsid w:val="0071016B"/>
    <w:rsid w:val="00711224"/>
    <w:rsid w:val="00711272"/>
    <w:rsid w:val="00711840"/>
    <w:rsid w:val="00711AB6"/>
    <w:rsid w:val="0071205E"/>
    <w:rsid w:val="00713590"/>
    <w:rsid w:val="00713ECF"/>
    <w:rsid w:val="00714200"/>
    <w:rsid w:val="0071522B"/>
    <w:rsid w:val="00715EB5"/>
    <w:rsid w:val="00716CE7"/>
    <w:rsid w:val="00717F1F"/>
    <w:rsid w:val="007211CD"/>
    <w:rsid w:val="00722840"/>
    <w:rsid w:val="00723F29"/>
    <w:rsid w:val="00724129"/>
    <w:rsid w:val="00724DB7"/>
    <w:rsid w:val="00725266"/>
    <w:rsid w:val="0072556A"/>
    <w:rsid w:val="0072703D"/>
    <w:rsid w:val="00731119"/>
    <w:rsid w:val="0073278F"/>
    <w:rsid w:val="00732CB9"/>
    <w:rsid w:val="00733086"/>
    <w:rsid w:val="00733609"/>
    <w:rsid w:val="00733C64"/>
    <w:rsid w:val="00734656"/>
    <w:rsid w:val="007353BE"/>
    <w:rsid w:val="0073574C"/>
    <w:rsid w:val="007359CB"/>
    <w:rsid w:val="00735AF7"/>
    <w:rsid w:val="00736791"/>
    <w:rsid w:val="00736AE7"/>
    <w:rsid w:val="00736C4E"/>
    <w:rsid w:val="007376E1"/>
    <w:rsid w:val="00737EFF"/>
    <w:rsid w:val="0074142A"/>
    <w:rsid w:val="0074176D"/>
    <w:rsid w:val="00742380"/>
    <w:rsid w:val="007426E3"/>
    <w:rsid w:val="007427B3"/>
    <w:rsid w:val="00742EA4"/>
    <w:rsid w:val="0074391B"/>
    <w:rsid w:val="007449DF"/>
    <w:rsid w:val="0074502C"/>
    <w:rsid w:val="00745872"/>
    <w:rsid w:val="00745E90"/>
    <w:rsid w:val="00745E97"/>
    <w:rsid w:val="00746EDC"/>
    <w:rsid w:val="0074725A"/>
    <w:rsid w:val="00747BFC"/>
    <w:rsid w:val="00751428"/>
    <w:rsid w:val="007514A4"/>
    <w:rsid w:val="00752BEE"/>
    <w:rsid w:val="00752C5F"/>
    <w:rsid w:val="007533AB"/>
    <w:rsid w:val="0075401C"/>
    <w:rsid w:val="00754C1E"/>
    <w:rsid w:val="00755498"/>
    <w:rsid w:val="0075749C"/>
    <w:rsid w:val="00762B89"/>
    <w:rsid w:val="007656A6"/>
    <w:rsid w:val="007656BE"/>
    <w:rsid w:val="00766060"/>
    <w:rsid w:val="007672EE"/>
    <w:rsid w:val="0077088E"/>
    <w:rsid w:val="00771266"/>
    <w:rsid w:val="007717C6"/>
    <w:rsid w:val="007728D1"/>
    <w:rsid w:val="00774D4B"/>
    <w:rsid w:val="007753E6"/>
    <w:rsid w:val="00777D27"/>
    <w:rsid w:val="00777D5A"/>
    <w:rsid w:val="00780282"/>
    <w:rsid w:val="00780ECB"/>
    <w:rsid w:val="00781168"/>
    <w:rsid w:val="00781263"/>
    <w:rsid w:val="007826AA"/>
    <w:rsid w:val="00782751"/>
    <w:rsid w:val="00782D0F"/>
    <w:rsid w:val="00782E44"/>
    <w:rsid w:val="00783802"/>
    <w:rsid w:val="00784814"/>
    <w:rsid w:val="00784CA7"/>
    <w:rsid w:val="00785020"/>
    <w:rsid w:val="0078563D"/>
    <w:rsid w:val="00785E2B"/>
    <w:rsid w:val="00787181"/>
    <w:rsid w:val="0078732F"/>
    <w:rsid w:val="0079023C"/>
    <w:rsid w:val="00790A83"/>
    <w:rsid w:val="00791795"/>
    <w:rsid w:val="007918B0"/>
    <w:rsid w:val="00792C47"/>
    <w:rsid w:val="007933DD"/>
    <w:rsid w:val="0079375D"/>
    <w:rsid w:val="00793A33"/>
    <w:rsid w:val="00793A6E"/>
    <w:rsid w:val="00793D03"/>
    <w:rsid w:val="0079491B"/>
    <w:rsid w:val="00794DE6"/>
    <w:rsid w:val="00795ADC"/>
    <w:rsid w:val="0079628A"/>
    <w:rsid w:val="007A07E7"/>
    <w:rsid w:val="007A0C4A"/>
    <w:rsid w:val="007A1645"/>
    <w:rsid w:val="007A26E2"/>
    <w:rsid w:val="007A2733"/>
    <w:rsid w:val="007A313E"/>
    <w:rsid w:val="007A34A5"/>
    <w:rsid w:val="007A3D26"/>
    <w:rsid w:val="007A41A9"/>
    <w:rsid w:val="007A4311"/>
    <w:rsid w:val="007A53F8"/>
    <w:rsid w:val="007A5414"/>
    <w:rsid w:val="007A572F"/>
    <w:rsid w:val="007A58D9"/>
    <w:rsid w:val="007A6875"/>
    <w:rsid w:val="007A6E1A"/>
    <w:rsid w:val="007A73C2"/>
    <w:rsid w:val="007B09CD"/>
    <w:rsid w:val="007B12A4"/>
    <w:rsid w:val="007B1F50"/>
    <w:rsid w:val="007B2E99"/>
    <w:rsid w:val="007B4EE8"/>
    <w:rsid w:val="007B4FAA"/>
    <w:rsid w:val="007B6405"/>
    <w:rsid w:val="007B6CE2"/>
    <w:rsid w:val="007B6E4C"/>
    <w:rsid w:val="007B7522"/>
    <w:rsid w:val="007B754C"/>
    <w:rsid w:val="007B77A7"/>
    <w:rsid w:val="007B7A0D"/>
    <w:rsid w:val="007C0546"/>
    <w:rsid w:val="007C1DAA"/>
    <w:rsid w:val="007C22B2"/>
    <w:rsid w:val="007C302E"/>
    <w:rsid w:val="007C33C4"/>
    <w:rsid w:val="007C451F"/>
    <w:rsid w:val="007C47B8"/>
    <w:rsid w:val="007C5F05"/>
    <w:rsid w:val="007C6335"/>
    <w:rsid w:val="007C7C27"/>
    <w:rsid w:val="007C7E52"/>
    <w:rsid w:val="007D07B8"/>
    <w:rsid w:val="007D11AF"/>
    <w:rsid w:val="007D138D"/>
    <w:rsid w:val="007D1A69"/>
    <w:rsid w:val="007D1E6F"/>
    <w:rsid w:val="007D21A3"/>
    <w:rsid w:val="007D2551"/>
    <w:rsid w:val="007D25F1"/>
    <w:rsid w:val="007D29EF"/>
    <w:rsid w:val="007D3475"/>
    <w:rsid w:val="007D352B"/>
    <w:rsid w:val="007D39C4"/>
    <w:rsid w:val="007D3A34"/>
    <w:rsid w:val="007D3B77"/>
    <w:rsid w:val="007D3FD1"/>
    <w:rsid w:val="007D43F0"/>
    <w:rsid w:val="007D4777"/>
    <w:rsid w:val="007D47DF"/>
    <w:rsid w:val="007D518F"/>
    <w:rsid w:val="007D5C53"/>
    <w:rsid w:val="007D5D88"/>
    <w:rsid w:val="007D6194"/>
    <w:rsid w:val="007D6E51"/>
    <w:rsid w:val="007D70D0"/>
    <w:rsid w:val="007D7BF4"/>
    <w:rsid w:val="007E001E"/>
    <w:rsid w:val="007E03EE"/>
    <w:rsid w:val="007E078D"/>
    <w:rsid w:val="007E1464"/>
    <w:rsid w:val="007E1873"/>
    <w:rsid w:val="007E1BD8"/>
    <w:rsid w:val="007E1D80"/>
    <w:rsid w:val="007E1FF0"/>
    <w:rsid w:val="007E47E8"/>
    <w:rsid w:val="007E51F4"/>
    <w:rsid w:val="007E64B3"/>
    <w:rsid w:val="007E6604"/>
    <w:rsid w:val="007E7EE6"/>
    <w:rsid w:val="007F0ECC"/>
    <w:rsid w:val="007F10A8"/>
    <w:rsid w:val="007F128E"/>
    <w:rsid w:val="007F1B32"/>
    <w:rsid w:val="007F338B"/>
    <w:rsid w:val="007F3CDB"/>
    <w:rsid w:val="007F4A11"/>
    <w:rsid w:val="007F544F"/>
    <w:rsid w:val="007F6367"/>
    <w:rsid w:val="007F681A"/>
    <w:rsid w:val="007F6988"/>
    <w:rsid w:val="007F704A"/>
    <w:rsid w:val="007F7631"/>
    <w:rsid w:val="007F76B5"/>
    <w:rsid w:val="00800133"/>
    <w:rsid w:val="0080021B"/>
    <w:rsid w:val="00800461"/>
    <w:rsid w:val="00800D90"/>
    <w:rsid w:val="008015EC"/>
    <w:rsid w:val="00801623"/>
    <w:rsid w:val="00801D42"/>
    <w:rsid w:val="00801DB6"/>
    <w:rsid w:val="00804411"/>
    <w:rsid w:val="00804786"/>
    <w:rsid w:val="008049E7"/>
    <w:rsid w:val="00804D90"/>
    <w:rsid w:val="0080518D"/>
    <w:rsid w:val="0080529A"/>
    <w:rsid w:val="00805446"/>
    <w:rsid w:val="00805EF6"/>
    <w:rsid w:val="00806031"/>
    <w:rsid w:val="008120F7"/>
    <w:rsid w:val="00813A10"/>
    <w:rsid w:val="0081469D"/>
    <w:rsid w:val="008157C2"/>
    <w:rsid w:val="00815918"/>
    <w:rsid w:val="00816050"/>
    <w:rsid w:val="008168BF"/>
    <w:rsid w:val="00816A87"/>
    <w:rsid w:val="00816E06"/>
    <w:rsid w:val="00817136"/>
    <w:rsid w:val="008172AE"/>
    <w:rsid w:val="008173C2"/>
    <w:rsid w:val="00817444"/>
    <w:rsid w:val="00820348"/>
    <w:rsid w:val="00820D13"/>
    <w:rsid w:val="00820F93"/>
    <w:rsid w:val="00821477"/>
    <w:rsid w:val="0082171A"/>
    <w:rsid w:val="00821A15"/>
    <w:rsid w:val="0082259B"/>
    <w:rsid w:val="008226D0"/>
    <w:rsid w:val="00823B0C"/>
    <w:rsid w:val="00823FF0"/>
    <w:rsid w:val="008249E3"/>
    <w:rsid w:val="00825728"/>
    <w:rsid w:val="00825DA5"/>
    <w:rsid w:val="00825F92"/>
    <w:rsid w:val="00826AEE"/>
    <w:rsid w:val="008276E4"/>
    <w:rsid w:val="008300D3"/>
    <w:rsid w:val="0083036C"/>
    <w:rsid w:val="00830612"/>
    <w:rsid w:val="00830839"/>
    <w:rsid w:val="00831B67"/>
    <w:rsid w:val="0083243F"/>
    <w:rsid w:val="008328FE"/>
    <w:rsid w:val="008336BE"/>
    <w:rsid w:val="008347BE"/>
    <w:rsid w:val="00836071"/>
    <w:rsid w:val="008364F2"/>
    <w:rsid w:val="00836590"/>
    <w:rsid w:val="008369FA"/>
    <w:rsid w:val="008401C8"/>
    <w:rsid w:val="00840BA8"/>
    <w:rsid w:val="00840DDB"/>
    <w:rsid w:val="00840E7B"/>
    <w:rsid w:val="00842E9A"/>
    <w:rsid w:val="008434E6"/>
    <w:rsid w:val="00843E0E"/>
    <w:rsid w:val="00844398"/>
    <w:rsid w:val="008448D1"/>
    <w:rsid w:val="008457DD"/>
    <w:rsid w:val="00846040"/>
    <w:rsid w:val="0084644F"/>
    <w:rsid w:val="0084654B"/>
    <w:rsid w:val="008466DE"/>
    <w:rsid w:val="00847223"/>
    <w:rsid w:val="00847A79"/>
    <w:rsid w:val="008503FC"/>
    <w:rsid w:val="00850C47"/>
    <w:rsid w:val="00850DC4"/>
    <w:rsid w:val="008513C6"/>
    <w:rsid w:val="008514FD"/>
    <w:rsid w:val="008525C3"/>
    <w:rsid w:val="00852DD7"/>
    <w:rsid w:val="0085346C"/>
    <w:rsid w:val="00854991"/>
    <w:rsid w:val="0085499E"/>
    <w:rsid w:val="00854C90"/>
    <w:rsid w:val="00854FB7"/>
    <w:rsid w:val="00855451"/>
    <w:rsid w:val="00855475"/>
    <w:rsid w:val="00855A26"/>
    <w:rsid w:val="00855E67"/>
    <w:rsid w:val="008561B0"/>
    <w:rsid w:val="00856B48"/>
    <w:rsid w:val="00857514"/>
    <w:rsid w:val="00860901"/>
    <w:rsid w:val="00860AC3"/>
    <w:rsid w:val="00861682"/>
    <w:rsid w:val="008618D6"/>
    <w:rsid w:val="00861BE9"/>
    <w:rsid w:val="0086270B"/>
    <w:rsid w:val="00863AD3"/>
    <w:rsid w:val="008643E1"/>
    <w:rsid w:val="00865518"/>
    <w:rsid w:val="00865D11"/>
    <w:rsid w:val="00865E4B"/>
    <w:rsid w:val="00865F62"/>
    <w:rsid w:val="00866F46"/>
    <w:rsid w:val="008701C1"/>
    <w:rsid w:val="00870720"/>
    <w:rsid w:val="0087082D"/>
    <w:rsid w:val="00870F30"/>
    <w:rsid w:val="00871D92"/>
    <w:rsid w:val="00871FA0"/>
    <w:rsid w:val="00872646"/>
    <w:rsid w:val="00873A5E"/>
    <w:rsid w:val="008742FF"/>
    <w:rsid w:val="00874CF3"/>
    <w:rsid w:val="008773A3"/>
    <w:rsid w:val="00877475"/>
    <w:rsid w:val="00877FBF"/>
    <w:rsid w:val="00880A9C"/>
    <w:rsid w:val="008812AD"/>
    <w:rsid w:val="00882094"/>
    <w:rsid w:val="008835DA"/>
    <w:rsid w:val="00884FDA"/>
    <w:rsid w:val="008857F9"/>
    <w:rsid w:val="0088587F"/>
    <w:rsid w:val="008907F6"/>
    <w:rsid w:val="00890DEF"/>
    <w:rsid w:val="00890FEC"/>
    <w:rsid w:val="00891A7F"/>
    <w:rsid w:val="00893B05"/>
    <w:rsid w:val="008943BD"/>
    <w:rsid w:val="00894603"/>
    <w:rsid w:val="00894C5A"/>
    <w:rsid w:val="0089501F"/>
    <w:rsid w:val="00895048"/>
    <w:rsid w:val="0089540A"/>
    <w:rsid w:val="0089665B"/>
    <w:rsid w:val="0089763D"/>
    <w:rsid w:val="008A0001"/>
    <w:rsid w:val="008A0914"/>
    <w:rsid w:val="008A11D3"/>
    <w:rsid w:val="008A1E2A"/>
    <w:rsid w:val="008A207C"/>
    <w:rsid w:val="008A2080"/>
    <w:rsid w:val="008A25C5"/>
    <w:rsid w:val="008A2B1E"/>
    <w:rsid w:val="008A2CB8"/>
    <w:rsid w:val="008A2D73"/>
    <w:rsid w:val="008A4775"/>
    <w:rsid w:val="008A49A5"/>
    <w:rsid w:val="008A6942"/>
    <w:rsid w:val="008A6BA4"/>
    <w:rsid w:val="008A6BB4"/>
    <w:rsid w:val="008A7469"/>
    <w:rsid w:val="008A7DC4"/>
    <w:rsid w:val="008B0400"/>
    <w:rsid w:val="008B0C62"/>
    <w:rsid w:val="008B0C9A"/>
    <w:rsid w:val="008B135E"/>
    <w:rsid w:val="008B1977"/>
    <w:rsid w:val="008B240A"/>
    <w:rsid w:val="008B36F1"/>
    <w:rsid w:val="008B3E4D"/>
    <w:rsid w:val="008B5C62"/>
    <w:rsid w:val="008B5C7F"/>
    <w:rsid w:val="008B6207"/>
    <w:rsid w:val="008B6732"/>
    <w:rsid w:val="008B736E"/>
    <w:rsid w:val="008B7903"/>
    <w:rsid w:val="008B7E8A"/>
    <w:rsid w:val="008C0244"/>
    <w:rsid w:val="008C091F"/>
    <w:rsid w:val="008C0A25"/>
    <w:rsid w:val="008C0B36"/>
    <w:rsid w:val="008C2483"/>
    <w:rsid w:val="008C2A43"/>
    <w:rsid w:val="008C4765"/>
    <w:rsid w:val="008C5361"/>
    <w:rsid w:val="008C54B0"/>
    <w:rsid w:val="008C5C78"/>
    <w:rsid w:val="008C5CF1"/>
    <w:rsid w:val="008C6114"/>
    <w:rsid w:val="008C67EF"/>
    <w:rsid w:val="008C6ED8"/>
    <w:rsid w:val="008C754C"/>
    <w:rsid w:val="008C7C42"/>
    <w:rsid w:val="008C7E8C"/>
    <w:rsid w:val="008D0D6D"/>
    <w:rsid w:val="008D1A69"/>
    <w:rsid w:val="008D1E58"/>
    <w:rsid w:val="008D22CC"/>
    <w:rsid w:val="008D40CB"/>
    <w:rsid w:val="008D4CF8"/>
    <w:rsid w:val="008D5EF8"/>
    <w:rsid w:val="008D65EE"/>
    <w:rsid w:val="008D7179"/>
    <w:rsid w:val="008E14B4"/>
    <w:rsid w:val="008E161C"/>
    <w:rsid w:val="008E1F63"/>
    <w:rsid w:val="008E39FF"/>
    <w:rsid w:val="008E3E6B"/>
    <w:rsid w:val="008E459A"/>
    <w:rsid w:val="008E55B1"/>
    <w:rsid w:val="008E5875"/>
    <w:rsid w:val="008F02D0"/>
    <w:rsid w:val="008F068B"/>
    <w:rsid w:val="008F1C8C"/>
    <w:rsid w:val="008F2933"/>
    <w:rsid w:val="008F4697"/>
    <w:rsid w:val="008F4E37"/>
    <w:rsid w:val="008F55D5"/>
    <w:rsid w:val="008F65CA"/>
    <w:rsid w:val="008F7013"/>
    <w:rsid w:val="008F7157"/>
    <w:rsid w:val="00900126"/>
    <w:rsid w:val="0090159B"/>
    <w:rsid w:val="00901661"/>
    <w:rsid w:val="00901BA6"/>
    <w:rsid w:val="00901D3C"/>
    <w:rsid w:val="00902642"/>
    <w:rsid w:val="00903734"/>
    <w:rsid w:val="009042C5"/>
    <w:rsid w:val="00904821"/>
    <w:rsid w:val="009053C0"/>
    <w:rsid w:val="0090542C"/>
    <w:rsid w:val="009056B6"/>
    <w:rsid w:val="0090636C"/>
    <w:rsid w:val="0090672F"/>
    <w:rsid w:val="009068B7"/>
    <w:rsid w:val="00906E26"/>
    <w:rsid w:val="00907146"/>
    <w:rsid w:val="00907F17"/>
    <w:rsid w:val="00910A0B"/>
    <w:rsid w:val="00911552"/>
    <w:rsid w:val="00911755"/>
    <w:rsid w:val="00913B07"/>
    <w:rsid w:val="00913F5C"/>
    <w:rsid w:val="00914039"/>
    <w:rsid w:val="00914273"/>
    <w:rsid w:val="0091458C"/>
    <w:rsid w:val="009146A1"/>
    <w:rsid w:val="00915517"/>
    <w:rsid w:val="00915C18"/>
    <w:rsid w:val="0091608F"/>
    <w:rsid w:val="00917678"/>
    <w:rsid w:val="0091771C"/>
    <w:rsid w:val="00917D08"/>
    <w:rsid w:val="009204E5"/>
    <w:rsid w:val="00920577"/>
    <w:rsid w:val="00921045"/>
    <w:rsid w:val="009223C4"/>
    <w:rsid w:val="009249DF"/>
    <w:rsid w:val="009266D3"/>
    <w:rsid w:val="00926AB5"/>
    <w:rsid w:val="00926B0A"/>
    <w:rsid w:val="00926D8D"/>
    <w:rsid w:val="00927611"/>
    <w:rsid w:val="009308B9"/>
    <w:rsid w:val="0093196B"/>
    <w:rsid w:val="0093207A"/>
    <w:rsid w:val="00932EE8"/>
    <w:rsid w:val="0093311D"/>
    <w:rsid w:val="0093391A"/>
    <w:rsid w:val="00933B37"/>
    <w:rsid w:val="00934A16"/>
    <w:rsid w:val="00934E15"/>
    <w:rsid w:val="00935183"/>
    <w:rsid w:val="00936228"/>
    <w:rsid w:val="00936C6D"/>
    <w:rsid w:val="00937460"/>
    <w:rsid w:val="009402E2"/>
    <w:rsid w:val="009405D2"/>
    <w:rsid w:val="00941008"/>
    <w:rsid w:val="00941423"/>
    <w:rsid w:val="00941493"/>
    <w:rsid w:val="0094268D"/>
    <w:rsid w:val="00942F14"/>
    <w:rsid w:val="009430CF"/>
    <w:rsid w:val="00943838"/>
    <w:rsid w:val="00943EFC"/>
    <w:rsid w:val="0094417F"/>
    <w:rsid w:val="00944222"/>
    <w:rsid w:val="00944228"/>
    <w:rsid w:val="00944AE8"/>
    <w:rsid w:val="00944F9F"/>
    <w:rsid w:val="009465C4"/>
    <w:rsid w:val="00946950"/>
    <w:rsid w:val="00947F24"/>
    <w:rsid w:val="0095001B"/>
    <w:rsid w:val="009501CC"/>
    <w:rsid w:val="00950850"/>
    <w:rsid w:val="00950ECF"/>
    <w:rsid w:val="009518A9"/>
    <w:rsid w:val="00951B16"/>
    <w:rsid w:val="00951B6A"/>
    <w:rsid w:val="0095271B"/>
    <w:rsid w:val="009549DC"/>
    <w:rsid w:val="00956D37"/>
    <w:rsid w:val="00956D63"/>
    <w:rsid w:val="00956EE5"/>
    <w:rsid w:val="0096017F"/>
    <w:rsid w:val="00960703"/>
    <w:rsid w:val="00960AD6"/>
    <w:rsid w:val="0096275A"/>
    <w:rsid w:val="009638A6"/>
    <w:rsid w:val="00963A13"/>
    <w:rsid w:val="009656A4"/>
    <w:rsid w:val="009669B9"/>
    <w:rsid w:val="00967184"/>
    <w:rsid w:val="00967617"/>
    <w:rsid w:val="009701F8"/>
    <w:rsid w:val="00970888"/>
    <w:rsid w:val="009714F7"/>
    <w:rsid w:val="00971627"/>
    <w:rsid w:val="00972275"/>
    <w:rsid w:val="00972DF9"/>
    <w:rsid w:val="00972F1A"/>
    <w:rsid w:val="009736B4"/>
    <w:rsid w:val="00974BD9"/>
    <w:rsid w:val="009750DE"/>
    <w:rsid w:val="0097590E"/>
    <w:rsid w:val="00975F9D"/>
    <w:rsid w:val="0097620C"/>
    <w:rsid w:val="00980672"/>
    <w:rsid w:val="00980B4C"/>
    <w:rsid w:val="00980C98"/>
    <w:rsid w:val="0098114B"/>
    <w:rsid w:val="009816A7"/>
    <w:rsid w:val="0098178D"/>
    <w:rsid w:val="00981E87"/>
    <w:rsid w:val="00982118"/>
    <w:rsid w:val="00982F2E"/>
    <w:rsid w:val="0098313E"/>
    <w:rsid w:val="0098325C"/>
    <w:rsid w:val="00983439"/>
    <w:rsid w:val="009840F9"/>
    <w:rsid w:val="009842E8"/>
    <w:rsid w:val="00984C11"/>
    <w:rsid w:val="00985C4E"/>
    <w:rsid w:val="00985D5E"/>
    <w:rsid w:val="0098607F"/>
    <w:rsid w:val="009862DF"/>
    <w:rsid w:val="0098694B"/>
    <w:rsid w:val="00986DC8"/>
    <w:rsid w:val="00986F2E"/>
    <w:rsid w:val="00991880"/>
    <w:rsid w:val="00992B8E"/>
    <w:rsid w:val="00992D23"/>
    <w:rsid w:val="00993354"/>
    <w:rsid w:val="0099361B"/>
    <w:rsid w:val="00993E4A"/>
    <w:rsid w:val="009947C8"/>
    <w:rsid w:val="009963E7"/>
    <w:rsid w:val="00996864"/>
    <w:rsid w:val="00996B2E"/>
    <w:rsid w:val="00996B3D"/>
    <w:rsid w:val="00996EC3"/>
    <w:rsid w:val="00996ED6"/>
    <w:rsid w:val="00997A22"/>
    <w:rsid w:val="009A092A"/>
    <w:rsid w:val="009A09D9"/>
    <w:rsid w:val="009A11E2"/>
    <w:rsid w:val="009A150E"/>
    <w:rsid w:val="009A18BA"/>
    <w:rsid w:val="009A25BE"/>
    <w:rsid w:val="009A28B4"/>
    <w:rsid w:val="009A4584"/>
    <w:rsid w:val="009A4B8F"/>
    <w:rsid w:val="009A4D97"/>
    <w:rsid w:val="009A4FB8"/>
    <w:rsid w:val="009A5839"/>
    <w:rsid w:val="009A5CFB"/>
    <w:rsid w:val="009A7326"/>
    <w:rsid w:val="009A78DE"/>
    <w:rsid w:val="009B154F"/>
    <w:rsid w:val="009B1E21"/>
    <w:rsid w:val="009B26F6"/>
    <w:rsid w:val="009B277D"/>
    <w:rsid w:val="009B2FF2"/>
    <w:rsid w:val="009B3F24"/>
    <w:rsid w:val="009B4E1C"/>
    <w:rsid w:val="009B5380"/>
    <w:rsid w:val="009B687A"/>
    <w:rsid w:val="009B6EF1"/>
    <w:rsid w:val="009B7C73"/>
    <w:rsid w:val="009C08BC"/>
    <w:rsid w:val="009C0A04"/>
    <w:rsid w:val="009C0AB8"/>
    <w:rsid w:val="009C14CB"/>
    <w:rsid w:val="009C23A8"/>
    <w:rsid w:val="009C392D"/>
    <w:rsid w:val="009C3B93"/>
    <w:rsid w:val="009C41E3"/>
    <w:rsid w:val="009C49F8"/>
    <w:rsid w:val="009C5155"/>
    <w:rsid w:val="009C67C8"/>
    <w:rsid w:val="009C7E6B"/>
    <w:rsid w:val="009D079F"/>
    <w:rsid w:val="009D0ACF"/>
    <w:rsid w:val="009D0AF6"/>
    <w:rsid w:val="009D0C7C"/>
    <w:rsid w:val="009D273A"/>
    <w:rsid w:val="009D28E7"/>
    <w:rsid w:val="009D3DE9"/>
    <w:rsid w:val="009D4966"/>
    <w:rsid w:val="009D50B8"/>
    <w:rsid w:val="009D53EF"/>
    <w:rsid w:val="009D5EB5"/>
    <w:rsid w:val="009D67D2"/>
    <w:rsid w:val="009D6A27"/>
    <w:rsid w:val="009D7021"/>
    <w:rsid w:val="009D73BE"/>
    <w:rsid w:val="009D7D59"/>
    <w:rsid w:val="009E0060"/>
    <w:rsid w:val="009E09D4"/>
    <w:rsid w:val="009E135E"/>
    <w:rsid w:val="009E15C3"/>
    <w:rsid w:val="009E1D2C"/>
    <w:rsid w:val="009E2431"/>
    <w:rsid w:val="009E2DF4"/>
    <w:rsid w:val="009E393A"/>
    <w:rsid w:val="009E68D9"/>
    <w:rsid w:val="009E690F"/>
    <w:rsid w:val="009E6A41"/>
    <w:rsid w:val="009E6D96"/>
    <w:rsid w:val="009E7714"/>
    <w:rsid w:val="009F0416"/>
    <w:rsid w:val="009F0996"/>
    <w:rsid w:val="009F13E6"/>
    <w:rsid w:val="009F1429"/>
    <w:rsid w:val="009F2DE2"/>
    <w:rsid w:val="009F2E16"/>
    <w:rsid w:val="009F5D28"/>
    <w:rsid w:val="009F5F2F"/>
    <w:rsid w:val="009F6434"/>
    <w:rsid w:val="009F680D"/>
    <w:rsid w:val="009F686D"/>
    <w:rsid w:val="009F7143"/>
    <w:rsid w:val="009F7155"/>
    <w:rsid w:val="009F7C8D"/>
    <w:rsid w:val="009F7F28"/>
    <w:rsid w:val="009F7FAB"/>
    <w:rsid w:val="00A002B1"/>
    <w:rsid w:val="00A0115D"/>
    <w:rsid w:val="00A02526"/>
    <w:rsid w:val="00A02576"/>
    <w:rsid w:val="00A03021"/>
    <w:rsid w:val="00A031D1"/>
    <w:rsid w:val="00A04798"/>
    <w:rsid w:val="00A04C4A"/>
    <w:rsid w:val="00A0573E"/>
    <w:rsid w:val="00A0766D"/>
    <w:rsid w:val="00A07F10"/>
    <w:rsid w:val="00A10433"/>
    <w:rsid w:val="00A10580"/>
    <w:rsid w:val="00A10915"/>
    <w:rsid w:val="00A10ED7"/>
    <w:rsid w:val="00A116C7"/>
    <w:rsid w:val="00A11E2D"/>
    <w:rsid w:val="00A124D0"/>
    <w:rsid w:val="00A126EA"/>
    <w:rsid w:val="00A1273A"/>
    <w:rsid w:val="00A12A0A"/>
    <w:rsid w:val="00A12BD7"/>
    <w:rsid w:val="00A12C0A"/>
    <w:rsid w:val="00A13029"/>
    <w:rsid w:val="00A13913"/>
    <w:rsid w:val="00A14BCE"/>
    <w:rsid w:val="00A150B1"/>
    <w:rsid w:val="00A15A62"/>
    <w:rsid w:val="00A15B8B"/>
    <w:rsid w:val="00A15BCC"/>
    <w:rsid w:val="00A16294"/>
    <w:rsid w:val="00A16946"/>
    <w:rsid w:val="00A17440"/>
    <w:rsid w:val="00A17A57"/>
    <w:rsid w:val="00A200B9"/>
    <w:rsid w:val="00A2026A"/>
    <w:rsid w:val="00A204B7"/>
    <w:rsid w:val="00A20D98"/>
    <w:rsid w:val="00A229DF"/>
    <w:rsid w:val="00A23E38"/>
    <w:rsid w:val="00A25DE7"/>
    <w:rsid w:val="00A260E3"/>
    <w:rsid w:val="00A26804"/>
    <w:rsid w:val="00A26805"/>
    <w:rsid w:val="00A271C2"/>
    <w:rsid w:val="00A272C2"/>
    <w:rsid w:val="00A27323"/>
    <w:rsid w:val="00A302F6"/>
    <w:rsid w:val="00A30DFD"/>
    <w:rsid w:val="00A313B5"/>
    <w:rsid w:val="00A31AED"/>
    <w:rsid w:val="00A31CD1"/>
    <w:rsid w:val="00A32F3B"/>
    <w:rsid w:val="00A334CB"/>
    <w:rsid w:val="00A33A4B"/>
    <w:rsid w:val="00A34325"/>
    <w:rsid w:val="00A34CD3"/>
    <w:rsid w:val="00A358C2"/>
    <w:rsid w:val="00A35F54"/>
    <w:rsid w:val="00A365EE"/>
    <w:rsid w:val="00A415A0"/>
    <w:rsid w:val="00A41E45"/>
    <w:rsid w:val="00A42016"/>
    <w:rsid w:val="00A42D85"/>
    <w:rsid w:val="00A4335A"/>
    <w:rsid w:val="00A44D9A"/>
    <w:rsid w:val="00A44E40"/>
    <w:rsid w:val="00A45329"/>
    <w:rsid w:val="00A45354"/>
    <w:rsid w:val="00A45664"/>
    <w:rsid w:val="00A460DD"/>
    <w:rsid w:val="00A468CC"/>
    <w:rsid w:val="00A472AE"/>
    <w:rsid w:val="00A47D7B"/>
    <w:rsid w:val="00A51D8C"/>
    <w:rsid w:val="00A51E42"/>
    <w:rsid w:val="00A529A2"/>
    <w:rsid w:val="00A53376"/>
    <w:rsid w:val="00A54416"/>
    <w:rsid w:val="00A5481E"/>
    <w:rsid w:val="00A5492E"/>
    <w:rsid w:val="00A55D71"/>
    <w:rsid w:val="00A56809"/>
    <w:rsid w:val="00A57DB1"/>
    <w:rsid w:val="00A603E7"/>
    <w:rsid w:val="00A6040C"/>
    <w:rsid w:val="00A60942"/>
    <w:rsid w:val="00A60DD9"/>
    <w:rsid w:val="00A61425"/>
    <w:rsid w:val="00A618C9"/>
    <w:rsid w:val="00A63C70"/>
    <w:rsid w:val="00A63DB7"/>
    <w:rsid w:val="00A64035"/>
    <w:rsid w:val="00A6474E"/>
    <w:rsid w:val="00A653D2"/>
    <w:rsid w:val="00A657AB"/>
    <w:rsid w:val="00A66752"/>
    <w:rsid w:val="00A67724"/>
    <w:rsid w:val="00A70B07"/>
    <w:rsid w:val="00A71492"/>
    <w:rsid w:val="00A738A1"/>
    <w:rsid w:val="00A7399C"/>
    <w:rsid w:val="00A74325"/>
    <w:rsid w:val="00A74901"/>
    <w:rsid w:val="00A757A6"/>
    <w:rsid w:val="00A75BD7"/>
    <w:rsid w:val="00A75DAA"/>
    <w:rsid w:val="00A766C0"/>
    <w:rsid w:val="00A76F55"/>
    <w:rsid w:val="00A7752A"/>
    <w:rsid w:val="00A776E7"/>
    <w:rsid w:val="00A77AC6"/>
    <w:rsid w:val="00A77B36"/>
    <w:rsid w:val="00A77BE1"/>
    <w:rsid w:val="00A808C3"/>
    <w:rsid w:val="00A80B27"/>
    <w:rsid w:val="00A811E0"/>
    <w:rsid w:val="00A813A8"/>
    <w:rsid w:val="00A814F3"/>
    <w:rsid w:val="00A8263D"/>
    <w:rsid w:val="00A828F5"/>
    <w:rsid w:val="00A828FB"/>
    <w:rsid w:val="00A8305D"/>
    <w:rsid w:val="00A83191"/>
    <w:rsid w:val="00A83E18"/>
    <w:rsid w:val="00A846F7"/>
    <w:rsid w:val="00A84DF3"/>
    <w:rsid w:val="00A85B35"/>
    <w:rsid w:val="00A878A8"/>
    <w:rsid w:val="00A87EE4"/>
    <w:rsid w:val="00A87F33"/>
    <w:rsid w:val="00A90137"/>
    <w:rsid w:val="00A908BE"/>
    <w:rsid w:val="00A91B50"/>
    <w:rsid w:val="00A91D18"/>
    <w:rsid w:val="00A92BE3"/>
    <w:rsid w:val="00A92D4B"/>
    <w:rsid w:val="00A93C2E"/>
    <w:rsid w:val="00A93F9A"/>
    <w:rsid w:val="00A94B1C"/>
    <w:rsid w:val="00A94E10"/>
    <w:rsid w:val="00A9500A"/>
    <w:rsid w:val="00A95222"/>
    <w:rsid w:val="00A956CA"/>
    <w:rsid w:val="00A962A5"/>
    <w:rsid w:val="00A974A2"/>
    <w:rsid w:val="00A975BB"/>
    <w:rsid w:val="00A978EA"/>
    <w:rsid w:val="00AA0683"/>
    <w:rsid w:val="00AA1F04"/>
    <w:rsid w:val="00AA2033"/>
    <w:rsid w:val="00AA211D"/>
    <w:rsid w:val="00AA3060"/>
    <w:rsid w:val="00AA3CF4"/>
    <w:rsid w:val="00AA3D3F"/>
    <w:rsid w:val="00AA41E2"/>
    <w:rsid w:val="00AA72F5"/>
    <w:rsid w:val="00AB0C76"/>
    <w:rsid w:val="00AB1741"/>
    <w:rsid w:val="00AB4712"/>
    <w:rsid w:val="00AB5FA8"/>
    <w:rsid w:val="00AB675A"/>
    <w:rsid w:val="00AB6E04"/>
    <w:rsid w:val="00AC1F83"/>
    <w:rsid w:val="00AC220F"/>
    <w:rsid w:val="00AC2812"/>
    <w:rsid w:val="00AC2CF6"/>
    <w:rsid w:val="00AC3EF9"/>
    <w:rsid w:val="00AC446B"/>
    <w:rsid w:val="00AC48C8"/>
    <w:rsid w:val="00AC4F73"/>
    <w:rsid w:val="00AC4FC5"/>
    <w:rsid w:val="00AC50D9"/>
    <w:rsid w:val="00AC53C5"/>
    <w:rsid w:val="00AC5505"/>
    <w:rsid w:val="00AD06E7"/>
    <w:rsid w:val="00AD089D"/>
    <w:rsid w:val="00AD0A73"/>
    <w:rsid w:val="00AD116E"/>
    <w:rsid w:val="00AD1337"/>
    <w:rsid w:val="00AD1B7A"/>
    <w:rsid w:val="00AD1DF5"/>
    <w:rsid w:val="00AD1F18"/>
    <w:rsid w:val="00AD211B"/>
    <w:rsid w:val="00AD3B5D"/>
    <w:rsid w:val="00AD47FB"/>
    <w:rsid w:val="00AD5E05"/>
    <w:rsid w:val="00AD5EC5"/>
    <w:rsid w:val="00AD688D"/>
    <w:rsid w:val="00AD69DF"/>
    <w:rsid w:val="00AD756C"/>
    <w:rsid w:val="00AE0103"/>
    <w:rsid w:val="00AE0210"/>
    <w:rsid w:val="00AE024D"/>
    <w:rsid w:val="00AE0679"/>
    <w:rsid w:val="00AE14F5"/>
    <w:rsid w:val="00AE25A2"/>
    <w:rsid w:val="00AE2CFC"/>
    <w:rsid w:val="00AE3995"/>
    <w:rsid w:val="00AE475F"/>
    <w:rsid w:val="00AE575F"/>
    <w:rsid w:val="00AE589C"/>
    <w:rsid w:val="00AE60B9"/>
    <w:rsid w:val="00AE6F69"/>
    <w:rsid w:val="00AE746D"/>
    <w:rsid w:val="00AE778B"/>
    <w:rsid w:val="00AE79EA"/>
    <w:rsid w:val="00AE7B57"/>
    <w:rsid w:val="00AE7CAE"/>
    <w:rsid w:val="00AE7CCD"/>
    <w:rsid w:val="00AF10C6"/>
    <w:rsid w:val="00AF2541"/>
    <w:rsid w:val="00AF2794"/>
    <w:rsid w:val="00AF3426"/>
    <w:rsid w:val="00AF4719"/>
    <w:rsid w:val="00AF5422"/>
    <w:rsid w:val="00AF6264"/>
    <w:rsid w:val="00B007FF"/>
    <w:rsid w:val="00B0102A"/>
    <w:rsid w:val="00B01063"/>
    <w:rsid w:val="00B01B55"/>
    <w:rsid w:val="00B01CB9"/>
    <w:rsid w:val="00B025C7"/>
    <w:rsid w:val="00B03C88"/>
    <w:rsid w:val="00B044A2"/>
    <w:rsid w:val="00B06355"/>
    <w:rsid w:val="00B06959"/>
    <w:rsid w:val="00B07342"/>
    <w:rsid w:val="00B07979"/>
    <w:rsid w:val="00B10B94"/>
    <w:rsid w:val="00B10FBC"/>
    <w:rsid w:val="00B1157A"/>
    <w:rsid w:val="00B11749"/>
    <w:rsid w:val="00B121D5"/>
    <w:rsid w:val="00B14D66"/>
    <w:rsid w:val="00B14E74"/>
    <w:rsid w:val="00B15B14"/>
    <w:rsid w:val="00B17877"/>
    <w:rsid w:val="00B20715"/>
    <w:rsid w:val="00B21337"/>
    <w:rsid w:val="00B2152B"/>
    <w:rsid w:val="00B22CE8"/>
    <w:rsid w:val="00B22EDE"/>
    <w:rsid w:val="00B25681"/>
    <w:rsid w:val="00B25877"/>
    <w:rsid w:val="00B25F55"/>
    <w:rsid w:val="00B276A7"/>
    <w:rsid w:val="00B27AF1"/>
    <w:rsid w:val="00B30CBD"/>
    <w:rsid w:val="00B30EE6"/>
    <w:rsid w:val="00B3107D"/>
    <w:rsid w:val="00B31D93"/>
    <w:rsid w:val="00B32564"/>
    <w:rsid w:val="00B335F5"/>
    <w:rsid w:val="00B33B57"/>
    <w:rsid w:val="00B356C9"/>
    <w:rsid w:val="00B35F68"/>
    <w:rsid w:val="00B36263"/>
    <w:rsid w:val="00B3648B"/>
    <w:rsid w:val="00B40D87"/>
    <w:rsid w:val="00B41245"/>
    <w:rsid w:val="00B42AF6"/>
    <w:rsid w:val="00B42B85"/>
    <w:rsid w:val="00B42E79"/>
    <w:rsid w:val="00B43210"/>
    <w:rsid w:val="00B434A0"/>
    <w:rsid w:val="00B4405C"/>
    <w:rsid w:val="00B4476B"/>
    <w:rsid w:val="00B45E17"/>
    <w:rsid w:val="00B45FEA"/>
    <w:rsid w:val="00B460D7"/>
    <w:rsid w:val="00B4680B"/>
    <w:rsid w:val="00B478EB"/>
    <w:rsid w:val="00B47AA4"/>
    <w:rsid w:val="00B50D86"/>
    <w:rsid w:val="00B510E2"/>
    <w:rsid w:val="00B512CA"/>
    <w:rsid w:val="00B51B36"/>
    <w:rsid w:val="00B5239D"/>
    <w:rsid w:val="00B527B5"/>
    <w:rsid w:val="00B532BB"/>
    <w:rsid w:val="00B536E4"/>
    <w:rsid w:val="00B53EAE"/>
    <w:rsid w:val="00B54382"/>
    <w:rsid w:val="00B543E5"/>
    <w:rsid w:val="00B54CEA"/>
    <w:rsid w:val="00B5545E"/>
    <w:rsid w:val="00B55BBD"/>
    <w:rsid w:val="00B56166"/>
    <w:rsid w:val="00B5663E"/>
    <w:rsid w:val="00B5692C"/>
    <w:rsid w:val="00B61AD7"/>
    <w:rsid w:val="00B6210C"/>
    <w:rsid w:val="00B6327E"/>
    <w:rsid w:val="00B63BAF"/>
    <w:rsid w:val="00B6494D"/>
    <w:rsid w:val="00B64A3F"/>
    <w:rsid w:val="00B6567A"/>
    <w:rsid w:val="00B66253"/>
    <w:rsid w:val="00B672D2"/>
    <w:rsid w:val="00B67D5D"/>
    <w:rsid w:val="00B67D8D"/>
    <w:rsid w:val="00B67DC5"/>
    <w:rsid w:val="00B72770"/>
    <w:rsid w:val="00B72991"/>
    <w:rsid w:val="00B72EE0"/>
    <w:rsid w:val="00B73F94"/>
    <w:rsid w:val="00B7402B"/>
    <w:rsid w:val="00B7467F"/>
    <w:rsid w:val="00B74E6C"/>
    <w:rsid w:val="00B75636"/>
    <w:rsid w:val="00B76148"/>
    <w:rsid w:val="00B768BF"/>
    <w:rsid w:val="00B77AF5"/>
    <w:rsid w:val="00B809D2"/>
    <w:rsid w:val="00B80EE3"/>
    <w:rsid w:val="00B81A77"/>
    <w:rsid w:val="00B82517"/>
    <w:rsid w:val="00B82E1A"/>
    <w:rsid w:val="00B84375"/>
    <w:rsid w:val="00B85655"/>
    <w:rsid w:val="00B85899"/>
    <w:rsid w:val="00B869A8"/>
    <w:rsid w:val="00B87B4F"/>
    <w:rsid w:val="00B87D79"/>
    <w:rsid w:val="00B90460"/>
    <w:rsid w:val="00B90867"/>
    <w:rsid w:val="00B908BD"/>
    <w:rsid w:val="00B90C84"/>
    <w:rsid w:val="00B90DEE"/>
    <w:rsid w:val="00B921F0"/>
    <w:rsid w:val="00B922FD"/>
    <w:rsid w:val="00B9236F"/>
    <w:rsid w:val="00B92842"/>
    <w:rsid w:val="00B92CC0"/>
    <w:rsid w:val="00B935AF"/>
    <w:rsid w:val="00B94777"/>
    <w:rsid w:val="00B948C2"/>
    <w:rsid w:val="00B95A3A"/>
    <w:rsid w:val="00B96162"/>
    <w:rsid w:val="00B96C28"/>
    <w:rsid w:val="00BA0C22"/>
    <w:rsid w:val="00BA13B7"/>
    <w:rsid w:val="00BA1737"/>
    <w:rsid w:val="00BA190E"/>
    <w:rsid w:val="00BA1AE3"/>
    <w:rsid w:val="00BA26F3"/>
    <w:rsid w:val="00BA3AA3"/>
    <w:rsid w:val="00BA40EA"/>
    <w:rsid w:val="00BA46A3"/>
    <w:rsid w:val="00BA7339"/>
    <w:rsid w:val="00BA763A"/>
    <w:rsid w:val="00BA793C"/>
    <w:rsid w:val="00BA7D41"/>
    <w:rsid w:val="00BA7DF3"/>
    <w:rsid w:val="00BB2DE7"/>
    <w:rsid w:val="00BB2F00"/>
    <w:rsid w:val="00BB386C"/>
    <w:rsid w:val="00BB3A9F"/>
    <w:rsid w:val="00BB4029"/>
    <w:rsid w:val="00BB458E"/>
    <w:rsid w:val="00BB4949"/>
    <w:rsid w:val="00BB515B"/>
    <w:rsid w:val="00BB5308"/>
    <w:rsid w:val="00BB55A0"/>
    <w:rsid w:val="00BB5DBB"/>
    <w:rsid w:val="00BB5F70"/>
    <w:rsid w:val="00BB5F89"/>
    <w:rsid w:val="00BB623D"/>
    <w:rsid w:val="00BB7BDB"/>
    <w:rsid w:val="00BC2B56"/>
    <w:rsid w:val="00BC3148"/>
    <w:rsid w:val="00BC3388"/>
    <w:rsid w:val="00BC4DFF"/>
    <w:rsid w:val="00BC5CDE"/>
    <w:rsid w:val="00BC6532"/>
    <w:rsid w:val="00BC6778"/>
    <w:rsid w:val="00BC6B5E"/>
    <w:rsid w:val="00BC6F2E"/>
    <w:rsid w:val="00BC75A8"/>
    <w:rsid w:val="00BC7E3E"/>
    <w:rsid w:val="00BD012A"/>
    <w:rsid w:val="00BD0B54"/>
    <w:rsid w:val="00BD176C"/>
    <w:rsid w:val="00BD1A22"/>
    <w:rsid w:val="00BD1B52"/>
    <w:rsid w:val="00BD1FA3"/>
    <w:rsid w:val="00BD24ED"/>
    <w:rsid w:val="00BD2F76"/>
    <w:rsid w:val="00BD3EF8"/>
    <w:rsid w:val="00BD408D"/>
    <w:rsid w:val="00BD45E8"/>
    <w:rsid w:val="00BD53E3"/>
    <w:rsid w:val="00BD5E88"/>
    <w:rsid w:val="00BD61A5"/>
    <w:rsid w:val="00BD6FFA"/>
    <w:rsid w:val="00BD7427"/>
    <w:rsid w:val="00BE04E6"/>
    <w:rsid w:val="00BE064E"/>
    <w:rsid w:val="00BE0CF3"/>
    <w:rsid w:val="00BE0F72"/>
    <w:rsid w:val="00BE2509"/>
    <w:rsid w:val="00BE29FA"/>
    <w:rsid w:val="00BE3138"/>
    <w:rsid w:val="00BE31E6"/>
    <w:rsid w:val="00BE3367"/>
    <w:rsid w:val="00BE4F94"/>
    <w:rsid w:val="00BE6F38"/>
    <w:rsid w:val="00BE73AD"/>
    <w:rsid w:val="00BE73D5"/>
    <w:rsid w:val="00BE761F"/>
    <w:rsid w:val="00BF16C2"/>
    <w:rsid w:val="00BF172E"/>
    <w:rsid w:val="00BF1A10"/>
    <w:rsid w:val="00BF2135"/>
    <w:rsid w:val="00BF377A"/>
    <w:rsid w:val="00BF39CA"/>
    <w:rsid w:val="00BF3B46"/>
    <w:rsid w:val="00BF411F"/>
    <w:rsid w:val="00BF4306"/>
    <w:rsid w:val="00BF4FA6"/>
    <w:rsid w:val="00BF58EE"/>
    <w:rsid w:val="00BF5A9F"/>
    <w:rsid w:val="00BF5DA2"/>
    <w:rsid w:val="00BF5DB0"/>
    <w:rsid w:val="00BF6785"/>
    <w:rsid w:val="00C00527"/>
    <w:rsid w:val="00C018DF"/>
    <w:rsid w:val="00C01E06"/>
    <w:rsid w:val="00C02636"/>
    <w:rsid w:val="00C026FB"/>
    <w:rsid w:val="00C02C87"/>
    <w:rsid w:val="00C04224"/>
    <w:rsid w:val="00C04FFE"/>
    <w:rsid w:val="00C05BBC"/>
    <w:rsid w:val="00C05E20"/>
    <w:rsid w:val="00C05F66"/>
    <w:rsid w:val="00C06E81"/>
    <w:rsid w:val="00C07772"/>
    <w:rsid w:val="00C07F00"/>
    <w:rsid w:val="00C10B0F"/>
    <w:rsid w:val="00C10B52"/>
    <w:rsid w:val="00C111B0"/>
    <w:rsid w:val="00C11C17"/>
    <w:rsid w:val="00C122A6"/>
    <w:rsid w:val="00C123CA"/>
    <w:rsid w:val="00C1353A"/>
    <w:rsid w:val="00C13597"/>
    <w:rsid w:val="00C148D6"/>
    <w:rsid w:val="00C14A72"/>
    <w:rsid w:val="00C14B90"/>
    <w:rsid w:val="00C14D53"/>
    <w:rsid w:val="00C15524"/>
    <w:rsid w:val="00C155CB"/>
    <w:rsid w:val="00C15BF3"/>
    <w:rsid w:val="00C163C3"/>
    <w:rsid w:val="00C166E2"/>
    <w:rsid w:val="00C16B46"/>
    <w:rsid w:val="00C176D0"/>
    <w:rsid w:val="00C17E36"/>
    <w:rsid w:val="00C204E4"/>
    <w:rsid w:val="00C20EEB"/>
    <w:rsid w:val="00C2185A"/>
    <w:rsid w:val="00C21F7F"/>
    <w:rsid w:val="00C222B5"/>
    <w:rsid w:val="00C224E0"/>
    <w:rsid w:val="00C22F0E"/>
    <w:rsid w:val="00C2483C"/>
    <w:rsid w:val="00C252EA"/>
    <w:rsid w:val="00C25454"/>
    <w:rsid w:val="00C256BB"/>
    <w:rsid w:val="00C25C8B"/>
    <w:rsid w:val="00C26988"/>
    <w:rsid w:val="00C26CEF"/>
    <w:rsid w:val="00C27848"/>
    <w:rsid w:val="00C278DC"/>
    <w:rsid w:val="00C27B21"/>
    <w:rsid w:val="00C315E5"/>
    <w:rsid w:val="00C32A97"/>
    <w:rsid w:val="00C339AC"/>
    <w:rsid w:val="00C33D5E"/>
    <w:rsid w:val="00C33EA2"/>
    <w:rsid w:val="00C34C88"/>
    <w:rsid w:val="00C34D37"/>
    <w:rsid w:val="00C3501C"/>
    <w:rsid w:val="00C36343"/>
    <w:rsid w:val="00C37209"/>
    <w:rsid w:val="00C40095"/>
    <w:rsid w:val="00C420D0"/>
    <w:rsid w:val="00C43D4B"/>
    <w:rsid w:val="00C44B3F"/>
    <w:rsid w:val="00C468D8"/>
    <w:rsid w:val="00C46FAF"/>
    <w:rsid w:val="00C50338"/>
    <w:rsid w:val="00C504C3"/>
    <w:rsid w:val="00C5052F"/>
    <w:rsid w:val="00C5116E"/>
    <w:rsid w:val="00C51972"/>
    <w:rsid w:val="00C52461"/>
    <w:rsid w:val="00C52BD5"/>
    <w:rsid w:val="00C551F9"/>
    <w:rsid w:val="00C552DA"/>
    <w:rsid w:val="00C55516"/>
    <w:rsid w:val="00C558A2"/>
    <w:rsid w:val="00C561D9"/>
    <w:rsid w:val="00C563ED"/>
    <w:rsid w:val="00C56BB6"/>
    <w:rsid w:val="00C56F50"/>
    <w:rsid w:val="00C631C3"/>
    <w:rsid w:val="00C6320D"/>
    <w:rsid w:val="00C641E3"/>
    <w:rsid w:val="00C64B07"/>
    <w:rsid w:val="00C66CE1"/>
    <w:rsid w:val="00C67DEF"/>
    <w:rsid w:val="00C7056D"/>
    <w:rsid w:val="00C7062F"/>
    <w:rsid w:val="00C71181"/>
    <w:rsid w:val="00C711B4"/>
    <w:rsid w:val="00C71923"/>
    <w:rsid w:val="00C72C9D"/>
    <w:rsid w:val="00C730E3"/>
    <w:rsid w:val="00C73C23"/>
    <w:rsid w:val="00C73C53"/>
    <w:rsid w:val="00C73D10"/>
    <w:rsid w:val="00C7469C"/>
    <w:rsid w:val="00C755C1"/>
    <w:rsid w:val="00C75DF8"/>
    <w:rsid w:val="00C76170"/>
    <w:rsid w:val="00C76516"/>
    <w:rsid w:val="00C766A7"/>
    <w:rsid w:val="00C76958"/>
    <w:rsid w:val="00C76A95"/>
    <w:rsid w:val="00C774D9"/>
    <w:rsid w:val="00C7768F"/>
    <w:rsid w:val="00C778FB"/>
    <w:rsid w:val="00C77AFC"/>
    <w:rsid w:val="00C77C86"/>
    <w:rsid w:val="00C8181B"/>
    <w:rsid w:val="00C81930"/>
    <w:rsid w:val="00C819EF"/>
    <w:rsid w:val="00C8207E"/>
    <w:rsid w:val="00C8317E"/>
    <w:rsid w:val="00C83952"/>
    <w:rsid w:val="00C83B59"/>
    <w:rsid w:val="00C83EF7"/>
    <w:rsid w:val="00C8413E"/>
    <w:rsid w:val="00C84A3B"/>
    <w:rsid w:val="00C86487"/>
    <w:rsid w:val="00C871A0"/>
    <w:rsid w:val="00C87D8C"/>
    <w:rsid w:val="00C90B6C"/>
    <w:rsid w:val="00C9176D"/>
    <w:rsid w:val="00C92545"/>
    <w:rsid w:val="00C933F9"/>
    <w:rsid w:val="00C93562"/>
    <w:rsid w:val="00C93EF1"/>
    <w:rsid w:val="00C94034"/>
    <w:rsid w:val="00C94CF4"/>
    <w:rsid w:val="00C953C6"/>
    <w:rsid w:val="00C953F5"/>
    <w:rsid w:val="00C96714"/>
    <w:rsid w:val="00C97106"/>
    <w:rsid w:val="00CA071B"/>
    <w:rsid w:val="00CA075D"/>
    <w:rsid w:val="00CA1565"/>
    <w:rsid w:val="00CA1A56"/>
    <w:rsid w:val="00CA34E8"/>
    <w:rsid w:val="00CA3548"/>
    <w:rsid w:val="00CA3F91"/>
    <w:rsid w:val="00CA4A17"/>
    <w:rsid w:val="00CA54B6"/>
    <w:rsid w:val="00CA5D12"/>
    <w:rsid w:val="00CA5FE8"/>
    <w:rsid w:val="00CA668D"/>
    <w:rsid w:val="00CA7CB8"/>
    <w:rsid w:val="00CB02A3"/>
    <w:rsid w:val="00CB0519"/>
    <w:rsid w:val="00CB0C3D"/>
    <w:rsid w:val="00CB0FC3"/>
    <w:rsid w:val="00CB1C08"/>
    <w:rsid w:val="00CB1CFD"/>
    <w:rsid w:val="00CB2668"/>
    <w:rsid w:val="00CB2C91"/>
    <w:rsid w:val="00CB2F33"/>
    <w:rsid w:val="00CB52DA"/>
    <w:rsid w:val="00CB5B36"/>
    <w:rsid w:val="00CB6AE9"/>
    <w:rsid w:val="00CB6C1F"/>
    <w:rsid w:val="00CB6F81"/>
    <w:rsid w:val="00CB7033"/>
    <w:rsid w:val="00CB7163"/>
    <w:rsid w:val="00CB75D4"/>
    <w:rsid w:val="00CC1355"/>
    <w:rsid w:val="00CC1551"/>
    <w:rsid w:val="00CC1C7A"/>
    <w:rsid w:val="00CC1D97"/>
    <w:rsid w:val="00CC266C"/>
    <w:rsid w:val="00CC3234"/>
    <w:rsid w:val="00CC452C"/>
    <w:rsid w:val="00CC545C"/>
    <w:rsid w:val="00CC623E"/>
    <w:rsid w:val="00CC7EF8"/>
    <w:rsid w:val="00CD0005"/>
    <w:rsid w:val="00CD069F"/>
    <w:rsid w:val="00CD1896"/>
    <w:rsid w:val="00CD3279"/>
    <w:rsid w:val="00CD3BFC"/>
    <w:rsid w:val="00CD40BE"/>
    <w:rsid w:val="00CD4278"/>
    <w:rsid w:val="00CD4814"/>
    <w:rsid w:val="00CD5118"/>
    <w:rsid w:val="00CD53FB"/>
    <w:rsid w:val="00CD6089"/>
    <w:rsid w:val="00CE11DA"/>
    <w:rsid w:val="00CE162B"/>
    <w:rsid w:val="00CE1725"/>
    <w:rsid w:val="00CE1BF4"/>
    <w:rsid w:val="00CE2A93"/>
    <w:rsid w:val="00CE2C50"/>
    <w:rsid w:val="00CE3654"/>
    <w:rsid w:val="00CE3B0A"/>
    <w:rsid w:val="00CE4AF3"/>
    <w:rsid w:val="00CE4BF1"/>
    <w:rsid w:val="00CE4F69"/>
    <w:rsid w:val="00CE6170"/>
    <w:rsid w:val="00CE689F"/>
    <w:rsid w:val="00CE7515"/>
    <w:rsid w:val="00CE7A26"/>
    <w:rsid w:val="00CF0413"/>
    <w:rsid w:val="00CF06C0"/>
    <w:rsid w:val="00CF1518"/>
    <w:rsid w:val="00CF2A4F"/>
    <w:rsid w:val="00CF2AB4"/>
    <w:rsid w:val="00CF2D1A"/>
    <w:rsid w:val="00CF2F93"/>
    <w:rsid w:val="00CF4717"/>
    <w:rsid w:val="00CF5105"/>
    <w:rsid w:val="00CF575E"/>
    <w:rsid w:val="00CF6141"/>
    <w:rsid w:val="00CF6483"/>
    <w:rsid w:val="00D003CF"/>
    <w:rsid w:val="00D00486"/>
    <w:rsid w:val="00D005A6"/>
    <w:rsid w:val="00D01FF7"/>
    <w:rsid w:val="00D020C8"/>
    <w:rsid w:val="00D0339B"/>
    <w:rsid w:val="00D04205"/>
    <w:rsid w:val="00D065AD"/>
    <w:rsid w:val="00D077AE"/>
    <w:rsid w:val="00D112B1"/>
    <w:rsid w:val="00D12F3E"/>
    <w:rsid w:val="00D13131"/>
    <w:rsid w:val="00D13BC7"/>
    <w:rsid w:val="00D14F69"/>
    <w:rsid w:val="00D1538A"/>
    <w:rsid w:val="00D153E3"/>
    <w:rsid w:val="00D15859"/>
    <w:rsid w:val="00D1595A"/>
    <w:rsid w:val="00D15A4E"/>
    <w:rsid w:val="00D15E1A"/>
    <w:rsid w:val="00D16FB6"/>
    <w:rsid w:val="00D17B2C"/>
    <w:rsid w:val="00D17DCD"/>
    <w:rsid w:val="00D206C9"/>
    <w:rsid w:val="00D21794"/>
    <w:rsid w:val="00D219DA"/>
    <w:rsid w:val="00D219FB"/>
    <w:rsid w:val="00D21BF9"/>
    <w:rsid w:val="00D22230"/>
    <w:rsid w:val="00D229E9"/>
    <w:rsid w:val="00D22CFB"/>
    <w:rsid w:val="00D22D4B"/>
    <w:rsid w:val="00D24423"/>
    <w:rsid w:val="00D24852"/>
    <w:rsid w:val="00D251D8"/>
    <w:rsid w:val="00D254E7"/>
    <w:rsid w:val="00D25AB0"/>
    <w:rsid w:val="00D26AAE"/>
    <w:rsid w:val="00D26AB9"/>
    <w:rsid w:val="00D26CCD"/>
    <w:rsid w:val="00D26DB8"/>
    <w:rsid w:val="00D26DD6"/>
    <w:rsid w:val="00D27417"/>
    <w:rsid w:val="00D27960"/>
    <w:rsid w:val="00D27B2D"/>
    <w:rsid w:val="00D30827"/>
    <w:rsid w:val="00D30E61"/>
    <w:rsid w:val="00D33303"/>
    <w:rsid w:val="00D34E41"/>
    <w:rsid w:val="00D35249"/>
    <w:rsid w:val="00D35777"/>
    <w:rsid w:val="00D36392"/>
    <w:rsid w:val="00D37270"/>
    <w:rsid w:val="00D373A3"/>
    <w:rsid w:val="00D37A79"/>
    <w:rsid w:val="00D37DB7"/>
    <w:rsid w:val="00D410D9"/>
    <w:rsid w:val="00D412F3"/>
    <w:rsid w:val="00D4165E"/>
    <w:rsid w:val="00D41E68"/>
    <w:rsid w:val="00D4260D"/>
    <w:rsid w:val="00D42FE6"/>
    <w:rsid w:val="00D4436E"/>
    <w:rsid w:val="00D461C4"/>
    <w:rsid w:val="00D46526"/>
    <w:rsid w:val="00D46E65"/>
    <w:rsid w:val="00D474E9"/>
    <w:rsid w:val="00D47BA7"/>
    <w:rsid w:val="00D47BF9"/>
    <w:rsid w:val="00D47DB4"/>
    <w:rsid w:val="00D47DE0"/>
    <w:rsid w:val="00D50781"/>
    <w:rsid w:val="00D50A7E"/>
    <w:rsid w:val="00D52269"/>
    <w:rsid w:val="00D5239D"/>
    <w:rsid w:val="00D532AA"/>
    <w:rsid w:val="00D53520"/>
    <w:rsid w:val="00D55BE8"/>
    <w:rsid w:val="00D56348"/>
    <w:rsid w:val="00D56B9D"/>
    <w:rsid w:val="00D574CB"/>
    <w:rsid w:val="00D57898"/>
    <w:rsid w:val="00D57AE3"/>
    <w:rsid w:val="00D6076C"/>
    <w:rsid w:val="00D6190D"/>
    <w:rsid w:val="00D623C4"/>
    <w:rsid w:val="00D62FB0"/>
    <w:rsid w:val="00D6361D"/>
    <w:rsid w:val="00D64A27"/>
    <w:rsid w:val="00D65620"/>
    <w:rsid w:val="00D661F3"/>
    <w:rsid w:val="00D674BD"/>
    <w:rsid w:val="00D70217"/>
    <w:rsid w:val="00D708D2"/>
    <w:rsid w:val="00D70A52"/>
    <w:rsid w:val="00D712E7"/>
    <w:rsid w:val="00D72B80"/>
    <w:rsid w:val="00D746E1"/>
    <w:rsid w:val="00D752FC"/>
    <w:rsid w:val="00D766DF"/>
    <w:rsid w:val="00D768F9"/>
    <w:rsid w:val="00D76C12"/>
    <w:rsid w:val="00D776EF"/>
    <w:rsid w:val="00D80586"/>
    <w:rsid w:val="00D80CD1"/>
    <w:rsid w:val="00D80F9A"/>
    <w:rsid w:val="00D818D0"/>
    <w:rsid w:val="00D81958"/>
    <w:rsid w:val="00D81B50"/>
    <w:rsid w:val="00D81CD7"/>
    <w:rsid w:val="00D8279E"/>
    <w:rsid w:val="00D82B0F"/>
    <w:rsid w:val="00D833AC"/>
    <w:rsid w:val="00D84336"/>
    <w:rsid w:val="00D84E43"/>
    <w:rsid w:val="00D853ED"/>
    <w:rsid w:val="00D86818"/>
    <w:rsid w:val="00D86CB3"/>
    <w:rsid w:val="00D8757F"/>
    <w:rsid w:val="00D90A5D"/>
    <w:rsid w:val="00D90C8F"/>
    <w:rsid w:val="00D90D62"/>
    <w:rsid w:val="00D91CC6"/>
    <w:rsid w:val="00D91D55"/>
    <w:rsid w:val="00D922B5"/>
    <w:rsid w:val="00D92CF2"/>
    <w:rsid w:val="00D93E00"/>
    <w:rsid w:val="00D94681"/>
    <w:rsid w:val="00D94810"/>
    <w:rsid w:val="00D94A42"/>
    <w:rsid w:val="00D95CF6"/>
    <w:rsid w:val="00D95F0B"/>
    <w:rsid w:val="00DA1F03"/>
    <w:rsid w:val="00DA2264"/>
    <w:rsid w:val="00DA2330"/>
    <w:rsid w:val="00DA243A"/>
    <w:rsid w:val="00DA2A65"/>
    <w:rsid w:val="00DA2A82"/>
    <w:rsid w:val="00DA2DEB"/>
    <w:rsid w:val="00DA2F9C"/>
    <w:rsid w:val="00DA33DB"/>
    <w:rsid w:val="00DA3BDD"/>
    <w:rsid w:val="00DA503A"/>
    <w:rsid w:val="00DA58DD"/>
    <w:rsid w:val="00DA5A49"/>
    <w:rsid w:val="00DA5E0C"/>
    <w:rsid w:val="00DA5F07"/>
    <w:rsid w:val="00DA66E0"/>
    <w:rsid w:val="00DA6940"/>
    <w:rsid w:val="00DA7557"/>
    <w:rsid w:val="00DA7D73"/>
    <w:rsid w:val="00DA7DB3"/>
    <w:rsid w:val="00DB0A1C"/>
    <w:rsid w:val="00DB15C9"/>
    <w:rsid w:val="00DB1C3E"/>
    <w:rsid w:val="00DB2632"/>
    <w:rsid w:val="00DB37A9"/>
    <w:rsid w:val="00DB3F0C"/>
    <w:rsid w:val="00DB3F50"/>
    <w:rsid w:val="00DB3FBA"/>
    <w:rsid w:val="00DB48EC"/>
    <w:rsid w:val="00DB5208"/>
    <w:rsid w:val="00DB644F"/>
    <w:rsid w:val="00DB65EB"/>
    <w:rsid w:val="00DB6A17"/>
    <w:rsid w:val="00DC0085"/>
    <w:rsid w:val="00DC6122"/>
    <w:rsid w:val="00DC6D2F"/>
    <w:rsid w:val="00DC7000"/>
    <w:rsid w:val="00DC732D"/>
    <w:rsid w:val="00DC7456"/>
    <w:rsid w:val="00DC776A"/>
    <w:rsid w:val="00DD033D"/>
    <w:rsid w:val="00DD0FE1"/>
    <w:rsid w:val="00DD1322"/>
    <w:rsid w:val="00DD13D8"/>
    <w:rsid w:val="00DD206D"/>
    <w:rsid w:val="00DD21BE"/>
    <w:rsid w:val="00DD222D"/>
    <w:rsid w:val="00DD2A75"/>
    <w:rsid w:val="00DD2C59"/>
    <w:rsid w:val="00DD2E88"/>
    <w:rsid w:val="00DD3443"/>
    <w:rsid w:val="00DD37D8"/>
    <w:rsid w:val="00DD3BF4"/>
    <w:rsid w:val="00DD3EF1"/>
    <w:rsid w:val="00DD4588"/>
    <w:rsid w:val="00DD49EC"/>
    <w:rsid w:val="00DD5129"/>
    <w:rsid w:val="00DD654D"/>
    <w:rsid w:val="00DD6828"/>
    <w:rsid w:val="00DD7187"/>
    <w:rsid w:val="00DD76FA"/>
    <w:rsid w:val="00DD7D41"/>
    <w:rsid w:val="00DE0236"/>
    <w:rsid w:val="00DE0560"/>
    <w:rsid w:val="00DE05B0"/>
    <w:rsid w:val="00DE1547"/>
    <w:rsid w:val="00DE1E85"/>
    <w:rsid w:val="00DE2EBC"/>
    <w:rsid w:val="00DE3638"/>
    <w:rsid w:val="00DE3FA0"/>
    <w:rsid w:val="00DE5254"/>
    <w:rsid w:val="00DE55A6"/>
    <w:rsid w:val="00DE5816"/>
    <w:rsid w:val="00DE5DC8"/>
    <w:rsid w:val="00DE6C32"/>
    <w:rsid w:val="00DE75F4"/>
    <w:rsid w:val="00DF08E9"/>
    <w:rsid w:val="00DF0A9F"/>
    <w:rsid w:val="00DF0B48"/>
    <w:rsid w:val="00DF0C0D"/>
    <w:rsid w:val="00DF10F6"/>
    <w:rsid w:val="00DF15C4"/>
    <w:rsid w:val="00DF218C"/>
    <w:rsid w:val="00DF21F0"/>
    <w:rsid w:val="00DF3514"/>
    <w:rsid w:val="00DF35E5"/>
    <w:rsid w:val="00DF38B3"/>
    <w:rsid w:val="00DF3D62"/>
    <w:rsid w:val="00DF3F91"/>
    <w:rsid w:val="00DF4FAF"/>
    <w:rsid w:val="00DF5D1F"/>
    <w:rsid w:val="00DF61FB"/>
    <w:rsid w:val="00DF67D3"/>
    <w:rsid w:val="00DF6971"/>
    <w:rsid w:val="00DF6A8C"/>
    <w:rsid w:val="00DF6DA2"/>
    <w:rsid w:val="00DF6EDC"/>
    <w:rsid w:val="00DF7989"/>
    <w:rsid w:val="00E000DB"/>
    <w:rsid w:val="00E00862"/>
    <w:rsid w:val="00E01459"/>
    <w:rsid w:val="00E016EC"/>
    <w:rsid w:val="00E03430"/>
    <w:rsid w:val="00E05775"/>
    <w:rsid w:val="00E05BD0"/>
    <w:rsid w:val="00E05FFC"/>
    <w:rsid w:val="00E073DE"/>
    <w:rsid w:val="00E079B3"/>
    <w:rsid w:val="00E07B53"/>
    <w:rsid w:val="00E07B84"/>
    <w:rsid w:val="00E10BB1"/>
    <w:rsid w:val="00E1212A"/>
    <w:rsid w:val="00E125A2"/>
    <w:rsid w:val="00E12A8A"/>
    <w:rsid w:val="00E13032"/>
    <w:rsid w:val="00E134B7"/>
    <w:rsid w:val="00E13D93"/>
    <w:rsid w:val="00E15420"/>
    <w:rsid w:val="00E156B0"/>
    <w:rsid w:val="00E15911"/>
    <w:rsid w:val="00E159FB"/>
    <w:rsid w:val="00E170B9"/>
    <w:rsid w:val="00E17477"/>
    <w:rsid w:val="00E17AE2"/>
    <w:rsid w:val="00E200EA"/>
    <w:rsid w:val="00E21315"/>
    <w:rsid w:val="00E217A5"/>
    <w:rsid w:val="00E218E3"/>
    <w:rsid w:val="00E2269B"/>
    <w:rsid w:val="00E22D49"/>
    <w:rsid w:val="00E2317A"/>
    <w:rsid w:val="00E23234"/>
    <w:rsid w:val="00E232F9"/>
    <w:rsid w:val="00E23F03"/>
    <w:rsid w:val="00E252B3"/>
    <w:rsid w:val="00E2594F"/>
    <w:rsid w:val="00E262D4"/>
    <w:rsid w:val="00E26D89"/>
    <w:rsid w:val="00E270DA"/>
    <w:rsid w:val="00E304CA"/>
    <w:rsid w:val="00E30D76"/>
    <w:rsid w:val="00E30FE3"/>
    <w:rsid w:val="00E31552"/>
    <w:rsid w:val="00E31A7C"/>
    <w:rsid w:val="00E32975"/>
    <w:rsid w:val="00E32DBF"/>
    <w:rsid w:val="00E32E87"/>
    <w:rsid w:val="00E339A3"/>
    <w:rsid w:val="00E342AE"/>
    <w:rsid w:val="00E36CD5"/>
    <w:rsid w:val="00E3748C"/>
    <w:rsid w:val="00E377AB"/>
    <w:rsid w:val="00E37CB2"/>
    <w:rsid w:val="00E37D48"/>
    <w:rsid w:val="00E37F24"/>
    <w:rsid w:val="00E40101"/>
    <w:rsid w:val="00E40AFA"/>
    <w:rsid w:val="00E416B3"/>
    <w:rsid w:val="00E432B9"/>
    <w:rsid w:val="00E43E38"/>
    <w:rsid w:val="00E44128"/>
    <w:rsid w:val="00E44185"/>
    <w:rsid w:val="00E45B66"/>
    <w:rsid w:val="00E46D58"/>
    <w:rsid w:val="00E477E4"/>
    <w:rsid w:val="00E50A5C"/>
    <w:rsid w:val="00E51539"/>
    <w:rsid w:val="00E51BE9"/>
    <w:rsid w:val="00E521BD"/>
    <w:rsid w:val="00E529AF"/>
    <w:rsid w:val="00E532A2"/>
    <w:rsid w:val="00E534DD"/>
    <w:rsid w:val="00E54166"/>
    <w:rsid w:val="00E5448D"/>
    <w:rsid w:val="00E54D2A"/>
    <w:rsid w:val="00E5512A"/>
    <w:rsid w:val="00E55CA4"/>
    <w:rsid w:val="00E55D7F"/>
    <w:rsid w:val="00E5672A"/>
    <w:rsid w:val="00E568D6"/>
    <w:rsid w:val="00E57571"/>
    <w:rsid w:val="00E575CB"/>
    <w:rsid w:val="00E604EB"/>
    <w:rsid w:val="00E60AFE"/>
    <w:rsid w:val="00E614D4"/>
    <w:rsid w:val="00E61B33"/>
    <w:rsid w:val="00E62335"/>
    <w:rsid w:val="00E62A76"/>
    <w:rsid w:val="00E63A1A"/>
    <w:rsid w:val="00E63ED0"/>
    <w:rsid w:val="00E63EDF"/>
    <w:rsid w:val="00E648DF"/>
    <w:rsid w:val="00E65269"/>
    <w:rsid w:val="00E65573"/>
    <w:rsid w:val="00E65A6A"/>
    <w:rsid w:val="00E65B62"/>
    <w:rsid w:val="00E65C54"/>
    <w:rsid w:val="00E66137"/>
    <w:rsid w:val="00E664F9"/>
    <w:rsid w:val="00E6658C"/>
    <w:rsid w:val="00E7009E"/>
    <w:rsid w:val="00E720B2"/>
    <w:rsid w:val="00E72451"/>
    <w:rsid w:val="00E729BA"/>
    <w:rsid w:val="00E73AC0"/>
    <w:rsid w:val="00E74535"/>
    <w:rsid w:val="00E74848"/>
    <w:rsid w:val="00E74952"/>
    <w:rsid w:val="00E75FE8"/>
    <w:rsid w:val="00E77375"/>
    <w:rsid w:val="00E779BA"/>
    <w:rsid w:val="00E8066A"/>
    <w:rsid w:val="00E80D28"/>
    <w:rsid w:val="00E81DC6"/>
    <w:rsid w:val="00E81EF5"/>
    <w:rsid w:val="00E82442"/>
    <w:rsid w:val="00E831EB"/>
    <w:rsid w:val="00E831FA"/>
    <w:rsid w:val="00E83269"/>
    <w:rsid w:val="00E84354"/>
    <w:rsid w:val="00E84A63"/>
    <w:rsid w:val="00E84BF5"/>
    <w:rsid w:val="00E851D1"/>
    <w:rsid w:val="00E86433"/>
    <w:rsid w:val="00E878E7"/>
    <w:rsid w:val="00E879F8"/>
    <w:rsid w:val="00E93326"/>
    <w:rsid w:val="00E93486"/>
    <w:rsid w:val="00E941CA"/>
    <w:rsid w:val="00E946F1"/>
    <w:rsid w:val="00E94A1B"/>
    <w:rsid w:val="00E94C5E"/>
    <w:rsid w:val="00E950FD"/>
    <w:rsid w:val="00E9563A"/>
    <w:rsid w:val="00E95765"/>
    <w:rsid w:val="00E960B3"/>
    <w:rsid w:val="00E96551"/>
    <w:rsid w:val="00E9680E"/>
    <w:rsid w:val="00E9718A"/>
    <w:rsid w:val="00E9718D"/>
    <w:rsid w:val="00E972FC"/>
    <w:rsid w:val="00EA0445"/>
    <w:rsid w:val="00EA0988"/>
    <w:rsid w:val="00EA18B3"/>
    <w:rsid w:val="00EA1C70"/>
    <w:rsid w:val="00EA34EA"/>
    <w:rsid w:val="00EA38B1"/>
    <w:rsid w:val="00EA3CD0"/>
    <w:rsid w:val="00EA40B2"/>
    <w:rsid w:val="00EA49BA"/>
    <w:rsid w:val="00EA4CF6"/>
    <w:rsid w:val="00EA5A15"/>
    <w:rsid w:val="00EA78CF"/>
    <w:rsid w:val="00EA7CF2"/>
    <w:rsid w:val="00EB1674"/>
    <w:rsid w:val="00EB191D"/>
    <w:rsid w:val="00EB1AB5"/>
    <w:rsid w:val="00EB2911"/>
    <w:rsid w:val="00EB2B8A"/>
    <w:rsid w:val="00EB32B7"/>
    <w:rsid w:val="00EB3555"/>
    <w:rsid w:val="00EB497B"/>
    <w:rsid w:val="00EB50EC"/>
    <w:rsid w:val="00EB5234"/>
    <w:rsid w:val="00EB6140"/>
    <w:rsid w:val="00EB62D6"/>
    <w:rsid w:val="00EB697E"/>
    <w:rsid w:val="00EB6BE9"/>
    <w:rsid w:val="00EB6CE4"/>
    <w:rsid w:val="00EB6F7B"/>
    <w:rsid w:val="00EB799B"/>
    <w:rsid w:val="00EC048B"/>
    <w:rsid w:val="00EC167E"/>
    <w:rsid w:val="00EC1EA1"/>
    <w:rsid w:val="00EC1FC1"/>
    <w:rsid w:val="00EC2113"/>
    <w:rsid w:val="00EC2C9B"/>
    <w:rsid w:val="00EC2D7A"/>
    <w:rsid w:val="00EC35C7"/>
    <w:rsid w:val="00EC3759"/>
    <w:rsid w:val="00EC3B59"/>
    <w:rsid w:val="00EC3FB2"/>
    <w:rsid w:val="00EC414C"/>
    <w:rsid w:val="00EC4BDA"/>
    <w:rsid w:val="00EC5434"/>
    <w:rsid w:val="00EC58EE"/>
    <w:rsid w:val="00EC5A9D"/>
    <w:rsid w:val="00EC6F33"/>
    <w:rsid w:val="00EC7543"/>
    <w:rsid w:val="00EC77C7"/>
    <w:rsid w:val="00ED0184"/>
    <w:rsid w:val="00ED0214"/>
    <w:rsid w:val="00ED047D"/>
    <w:rsid w:val="00ED1E93"/>
    <w:rsid w:val="00ED25DD"/>
    <w:rsid w:val="00ED25FB"/>
    <w:rsid w:val="00ED4519"/>
    <w:rsid w:val="00ED4DF3"/>
    <w:rsid w:val="00ED5A9D"/>
    <w:rsid w:val="00ED5B5B"/>
    <w:rsid w:val="00ED6CDF"/>
    <w:rsid w:val="00ED6D19"/>
    <w:rsid w:val="00EE02ED"/>
    <w:rsid w:val="00EE1756"/>
    <w:rsid w:val="00EE379A"/>
    <w:rsid w:val="00EE3F50"/>
    <w:rsid w:val="00EE43F6"/>
    <w:rsid w:val="00EE45F4"/>
    <w:rsid w:val="00EE4A60"/>
    <w:rsid w:val="00EE4D1A"/>
    <w:rsid w:val="00EE5106"/>
    <w:rsid w:val="00EE5831"/>
    <w:rsid w:val="00EE6153"/>
    <w:rsid w:val="00EE65A7"/>
    <w:rsid w:val="00EE6C2C"/>
    <w:rsid w:val="00EF01C5"/>
    <w:rsid w:val="00EF0A63"/>
    <w:rsid w:val="00EF121B"/>
    <w:rsid w:val="00EF2E57"/>
    <w:rsid w:val="00EF4668"/>
    <w:rsid w:val="00EF4EDF"/>
    <w:rsid w:val="00EF5490"/>
    <w:rsid w:val="00EF5510"/>
    <w:rsid w:val="00EF5678"/>
    <w:rsid w:val="00EF591A"/>
    <w:rsid w:val="00EF63AD"/>
    <w:rsid w:val="00EF63ED"/>
    <w:rsid w:val="00EF6B3D"/>
    <w:rsid w:val="00EF7A92"/>
    <w:rsid w:val="00F00B1D"/>
    <w:rsid w:val="00F01069"/>
    <w:rsid w:val="00F02109"/>
    <w:rsid w:val="00F0423F"/>
    <w:rsid w:val="00F047F2"/>
    <w:rsid w:val="00F049E7"/>
    <w:rsid w:val="00F04BFB"/>
    <w:rsid w:val="00F04EA5"/>
    <w:rsid w:val="00F050C0"/>
    <w:rsid w:val="00F0534F"/>
    <w:rsid w:val="00F05665"/>
    <w:rsid w:val="00F06099"/>
    <w:rsid w:val="00F064D9"/>
    <w:rsid w:val="00F06F90"/>
    <w:rsid w:val="00F103A9"/>
    <w:rsid w:val="00F10C95"/>
    <w:rsid w:val="00F10EBD"/>
    <w:rsid w:val="00F115B1"/>
    <w:rsid w:val="00F11DB1"/>
    <w:rsid w:val="00F129D0"/>
    <w:rsid w:val="00F138C5"/>
    <w:rsid w:val="00F13DDA"/>
    <w:rsid w:val="00F14F78"/>
    <w:rsid w:val="00F157D1"/>
    <w:rsid w:val="00F20340"/>
    <w:rsid w:val="00F21360"/>
    <w:rsid w:val="00F21D0E"/>
    <w:rsid w:val="00F21D1D"/>
    <w:rsid w:val="00F22367"/>
    <w:rsid w:val="00F22B4C"/>
    <w:rsid w:val="00F22BAA"/>
    <w:rsid w:val="00F243A1"/>
    <w:rsid w:val="00F2520C"/>
    <w:rsid w:val="00F26DD2"/>
    <w:rsid w:val="00F27133"/>
    <w:rsid w:val="00F30C27"/>
    <w:rsid w:val="00F30F88"/>
    <w:rsid w:val="00F30FA5"/>
    <w:rsid w:val="00F3173E"/>
    <w:rsid w:val="00F3207B"/>
    <w:rsid w:val="00F320EB"/>
    <w:rsid w:val="00F32162"/>
    <w:rsid w:val="00F3273F"/>
    <w:rsid w:val="00F352AC"/>
    <w:rsid w:val="00F352F6"/>
    <w:rsid w:val="00F37B05"/>
    <w:rsid w:val="00F40082"/>
    <w:rsid w:val="00F40C6D"/>
    <w:rsid w:val="00F447EF"/>
    <w:rsid w:val="00F44845"/>
    <w:rsid w:val="00F452C3"/>
    <w:rsid w:val="00F45B1F"/>
    <w:rsid w:val="00F45ECF"/>
    <w:rsid w:val="00F46A17"/>
    <w:rsid w:val="00F477AF"/>
    <w:rsid w:val="00F5098C"/>
    <w:rsid w:val="00F50F6A"/>
    <w:rsid w:val="00F520CB"/>
    <w:rsid w:val="00F52CCB"/>
    <w:rsid w:val="00F52D73"/>
    <w:rsid w:val="00F539CA"/>
    <w:rsid w:val="00F53ADF"/>
    <w:rsid w:val="00F54047"/>
    <w:rsid w:val="00F54D74"/>
    <w:rsid w:val="00F54FEC"/>
    <w:rsid w:val="00F568EA"/>
    <w:rsid w:val="00F62B08"/>
    <w:rsid w:val="00F63A7E"/>
    <w:rsid w:val="00F63BD6"/>
    <w:rsid w:val="00F63D90"/>
    <w:rsid w:val="00F64AA6"/>
    <w:rsid w:val="00F6562C"/>
    <w:rsid w:val="00F65BC9"/>
    <w:rsid w:val="00F65CC8"/>
    <w:rsid w:val="00F65EA3"/>
    <w:rsid w:val="00F66384"/>
    <w:rsid w:val="00F6691F"/>
    <w:rsid w:val="00F674DE"/>
    <w:rsid w:val="00F71A8C"/>
    <w:rsid w:val="00F71D60"/>
    <w:rsid w:val="00F7373E"/>
    <w:rsid w:val="00F73AAA"/>
    <w:rsid w:val="00F74A70"/>
    <w:rsid w:val="00F74BA7"/>
    <w:rsid w:val="00F7509B"/>
    <w:rsid w:val="00F757AF"/>
    <w:rsid w:val="00F75E78"/>
    <w:rsid w:val="00F767B4"/>
    <w:rsid w:val="00F77280"/>
    <w:rsid w:val="00F773DD"/>
    <w:rsid w:val="00F778B0"/>
    <w:rsid w:val="00F80A10"/>
    <w:rsid w:val="00F84338"/>
    <w:rsid w:val="00F84CBE"/>
    <w:rsid w:val="00F84DE4"/>
    <w:rsid w:val="00F84F57"/>
    <w:rsid w:val="00F86FB4"/>
    <w:rsid w:val="00F87405"/>
    <w:rsid w:val="00F91A5A"/>
    <w:rsid w:val="00F920F9"/>
    <w:rsid w:val="00F92906"/>
    <w:rsid w:val="00F937A2"/>
    <w:rsid w:val="00F94558"/>
    <w:rsid w:val="00F94729"/>
    <w:rsid w:val="00F9532C"/>
    <w:rsid w:val="00F95C84"/>
    <w:rsid w:val="00F9676C"/>
    <w:rsid w:val="00F96F33"/>
    <w:rsid w:val="00FA080B"/>
    <w:rsid w:val="00FA0E64"/>
    <w:rsid w:val="00FA1BA0"/>
    <w:rsid w:val="00FA222D"/>
    <w:rsid w:val="00FA2878"/>
    <w:rsid w:val="00FA2E09"/>
    <w:rsid w:val="00FA3275"/>
    <w:rsid w:val="00FA4502"/>
    <w:rsid w:val="00FA4E54"/>
    <w:rsid w:val="00FA59C8"/>
    <w:rsid w:val="00FA5C1C"/>
    <w:rsid w:val="00FA6655"/>
    <w:rsid w:val="00FA7598"/>
    <w:rsid w:val="00FA75DC"/>
    <w:rsid w:val="00FA77CB"/>
    <w:rsid w:val="00FA78FC"/>
    <w:rsid w:val="00FA7ED5"/>
    <w:rsid w:val="00FB0953"/>
    <w:rsid w:val="00FB0A6C"/>
    <w:rsid w:val="00FB0B29"/>
    <w:rsid w:val="00FB0E11"/>
    <w:rsid w:val="00FB0FA1"/>
    <w:rsid w:val="00FB1962"/>
    <w:rsid w:val="00FB1AC4"/>
    <w:rsid w:val="00FB1FB7"/>
    <w:rsid w:val="00FB289E"/>
    <w:rsid w:val="00FB2EA1"/>
    <w:rsid w:val="00FB34F0"/>
    <w:rsid w:val="00FB59C1"/>
    <w:rsid w:val="00FB62BA"/>
    <w:rsid w:val="00FB6413"/>
    <w:rsid w:val="00FB6C31"/>
    <w:rsid w:val="00FB6F6C"/>
    <w:rsid w:val="00FC0366"/>
    <w:rsid w:val="00FC075A"/>
    <w:rsid w:val="00FC11A6"/>
    <w:rsid w:val="00FC120F"/>
    <w:rsid w:val="00FC27A0"/>
    <w:rsid w:val="00FC2CC5"/>
    <w:rsid w:val="00FC3595"/>
    <w:rsid w:val="00FC4441"/>
    <w:rsid w:val="00FC4628"/>
    <w:rsid w:val="00FC48BE"/>
    <w:rsid w:val="00FC4BFE"/>
    <w:rsid w:val="00FC4C57"/>
    <w:rsid w:val="00FC5717"/>
    <w:rsid w:val="00FC5DAA"/>
    <w:rsid w:val="00FC729A"/>
    <w:rsid w:val="00FD1FE1"/>
    <w:rsid w:val="00FD2B43"/>
    <w:rsid w:val="00FD2BF0"/>
    <w:rsid w:val="00FD489C"/>
    <w:rsid w:val="00FD4F16"/>
    <w:rsid w:val="00FD55CE"/>
    <w:rsid w:val="00FD5D34"/>
    <w:rsid w:val="00FD5EA1"/>
    <w:rsid w:val="00FD685D"/>
    <w:rsid w:val="00FD6E3D"/>
    <w:rsid w:val="00FD76CC"/>
    <w:rsid w:val="00FD7B5D"/>
    <w:rsid w:val="00FE00B0"/>
    <w:rsid w:val="00FE0F5C"/>
    <w:rsid w:val="00FE1D14"/>
    <w:rsid w:val="00FE1FC5"/>
    <w:rsid w:val="00FE2D3D"/>
    <w:rsid w:val="00FE4C94"/>
    <w:rsid w:val="00FE5B0D"/>
    <w:rsid w:val="00FE677B"/>
    <w:rsid w:val="00FE69FF"/>
    <w:rsid w:val="00FE6A6A"/>
    <w:rsid w:val="00FE6BBA"/>
    <w:rsid w:val="00FE6D4F"/>
    <w:rsid w:val="00FE6F3A"/>
    <w:rsid w:val="00FE7DF0"/>
    <w:rsid w:val="00FF084F"/>
    <w:rsid w:val="00FF152C"/>
    <w:rsid w:val="00FF1DD2"/>
    <w:rsid w:val="00FF1F81"/>
    <w:rsid w:val="00FF2E13"/>
    <w:rsid w:val="00FF329C"/>
    <w:rsid w:val="00FF3643"/>
    <w:rsid w:val="00FF3AB7"/>
    <w:rsid w:val="00FF3E05"/>
    <w:rsid w:val="00FF468E"/>
    <w:rsid w:val="00FF4B78"/>
    <w:rsid w:val="00FF573E"/>
    <w:rsid w:val="00FF5B95"/>
    <w:rsid w:val="00FF65D1"/>
    <w:rsid w:val="00FF68B7"/>
    <w:rsid w:val="00FF7F9E"/>
    <w:rsid w:val="012F5F9F"/>
    <w:rsid w:val="01400F92"/>
    <w:rsid w:val="01D2412B"/>
    <w:rsid w:val="01DC6DE1"/>
    <w:rsid w:val="029311DB"/>
    <w:rsid w:val="02F86257"/>
    <w:rsid w:val="03771E7F"/>
    <w:rsid w:val="03BC2712"/>
    <w:rsid w:val="03C66773"/>
    <w:rsid w:val="03E03997"/>
    <w:rsid w:val="06846541"/>
    <w:rsid w:val="081A758A"/>
    <w:rsid w:val="08332927"/>
    <w:rsid w:val="08F63846"/>
    <w:rsid w:val="095D2947"/>
    <w:rsid w:val="09AF72F9"/>
    <w:rsid w:val="0A7809B7"/>
    <w:rsid w:val="0A8C7FBE"/>
    <w:rsid w:val="0AE4604C"/>
    <w:rsid w:val="0AE828FC"/>
    <w:rsid w:val="0B472137"/>
    <w:rsid w:val="0BC12363"/>
    <w:rsid w:val="0C283481"/>
    <w:rsid w:val="0C91363E"/>
    <w:rsid w:val="0CAB6818"/>
    <w:rsid w:val="0D6D057B"/>
    <w:rsid w:val="0E012A71"/>
    <w:rsid w:val="0E510981"/>
    <w:rsid w:val="0E5E1C72"/>
    <w:rsid w:val="0EC04C5B"/>
    <w:rsid w:val="0EFC1E2B"/>
    <w:rsid w:val="0FAC1E0F"/>
    <w:rsid w:val="0FD07BC2"/>
    <w:rsid w:val="10453360"/>
    <w:rsid w:val="105056E4"/>
    <w:rsid w:val="10711DBE"/>
    <w:rsid w:val="12450901"/>
    <w:rsid w:val="12635ABA"/>
    <w:rsid w:val="12B53726"/>
    <w:rsid w:val="12BA7692"/>
    <w:rsid w:val="136E5A3B"/>
    <w:rsid w:val="13BB7347"/>
    <w:rsid w:val="13DA33DC"/>
    <w:rsid w:val="13EF1155"/>
    <w:rsid w:val="144936C4"/>
    <w:rsid w:val="15037B0A"/>
    <w:rsid w:val="15345780"/>
    <w:rsid w:val="15924416"/>
    <w:rsid w:val="15DD3DC4"/>
    <w:rsid w:val="15DF6C64"/>
    <w:rsid w:val="16290DB7"/>
    <w:rsid w:val="163F250D"/>
    <w:rsid w:val="170C2C08"/>
    <w:rsid w:val="172A6749"/>
    <w:rsid w:val="17946704"/>
    <w:rsid w:val="18055854"/>
    <w:rsid w:val="185D2F9A"/>
    <w:rsid w:val="18755883"/>
    <w:rsid w:val="18A201EA"/>
    <w:rsid w:val="18D81A33"/>
    <w:rsid w:val="1932365A"/>
    <w:rsid w:val="19D54C40"/>
    <w:rsid w:val="19EE083D"/>
    <w:rsid w:val="1AE96ED4"/>
    <w:rsid w:val="1AF30461"/>
    <w:rsid w:val="1B203865"/>
    <w:rsid w:val="1B2D0275"/>
    <w:rsid w:val="1B410951"/>
    <w:rsid w:val="1BF15DCA"/>
    <w:rsid w:val="1CE43FF8"/>
    <w:rsid w:val="1D683A9E"/>
    <w:rsid w:val="1DC92DDB"/>
    <w:rsid w:val="1E1660C5"/>
    <w:rsid w:val="1F5E7287"/>
    <w:rsid w:val="1F757D28"/>
    <w:rsid w:val="21285275"/>
    <w:rsid w:val="21290A3F"/>
    <w:rsid w:val="214921EE"/>
    <w:rsid w:val="217C3502"/>
    <w:rsid w:val="2263124D"/>
    <w:rsid w:val="22970B49"/>
    <w:rsid w:val="22AD0821"/>
    <w:rsid w:val="236C75EA"/>
    <w:rsid w:val="239224FC"/>
    <w:rsid w:val="23F448BE"/>
    <w:rsid w:val="241C788C"/>
    <w:rsid w:val="248C1AC9"/>
    <w:rsid w:val="252625DB"/>
    <w:rsid w:val="254B6DF7"/>
    <w:rsid w:val="25A2577E"/>
    <w:rsid w:val="2654708E"/>
    <w:rsid w:val="285C43F5"/>
    <w:rsid w:val="29900250"/>
    <w:rsid w:val="29A4501F"/>
    <w:rsid w:val="2A03567C"/>
    <w:rsid w:val="2A162D0F"/>
    <w:rsid w:val="2A4E4E38"/>
    <w:rsid w:val="2AB81045"/>
    <w:rsid w:val="2C441898"/>
    <w:rsid w:val="2DA044B5"/>
    <w:rsid w:val="2E1B45B6"/>
    <w:rsid w:val="2E80379D"/>
    <w:rsid w:val="2F0D7E7A"/>
    <w:rsid w:val="2F5922B5"/>
    <w:rsid w:val="2FBE249B"/>
    <w:rsid w:val="2FF15A8E"/>
    <w:rsid w:val="30155912"/>
    <w:rsid w:val="30A029AC"/>
    <w:rsid w:val="313B40E2"/>
    <w:rsid w:val="314C6125"/>
    <w:rsid w:val="31AA7965"/>
    <w:rsid w:val="32416268"/>
    <w:rsid w:val="33182AB6"/>
    <w:rsid w:val="33D77C4D"/>
    <w:rsid w:val="357F4D4C"/>
    <w:rsid w:val="36B971F0"/>
    <w:rsid w:val="37971BCD"/>
    <w:rsid w:val="37D53455"/>
    <w:rsid w:val="381E312F"/>
    <w:rsid w:val="38924392"/>
    <w:rsid w:val="38980DDB"/>
    <w:rsid w:val="38AB4E44"/>
    <w:rsid w:val="38FF5C07"/>
    <w:rsid w:val="3A155122"/>
    <w:rsid w:val="3A4E00F7"/>
    <w:rsid w:val="3A762124"/>
    <w:rsid w:val="3B023801"/>
    <w:rsid w:val="3B392F9B"/>
    <w:rsid w:val="3C753182"/>
    <w:rsid w:val="3C8413E2"/>
    <w:rsid w:val="3CB6392E"/>
    <w:rsid w:val="3D33448E"/>
    <w:rsid w:val="3D63419E"/>
    <w:rsid w:val="3D84277B"/>
    <w:rsid w:val="3E7E79BE"/>
    <w:rsid w:val="4135001C"/>
    <w:rsid w:val="41CE3F8A"/>
    <w:rsid w:val="420B503F"/>
    <w:rsid w:val="43FE54A0"/>
    <w:rsid w:val="44081102"/>
    <w:rsid w:val="443C745E"/>
    <w:rsid w:val="44EE6681"/>
    <w:rsid w:val="451C7BB5"/>
    <w:rsid w:val="45637077"/>
    <w:rsid w:val="460109E0"/>
    <w:rsid w:val="46520B6F"/>
    <w:rsid w:val="46BB4269"/>
    <w:rsid w:val="47E95AA6"/>
    <w:rsid w:val="481F6EED"/>
    <w:rsid w:val="493214C1"/>
    <w:rsid w:val="49A6070E"/>
    <w:rsid w:val="49A75C13"/>
    <w:rsid w:val="49AF724A"/>
    <w:rsid w:val="49E94857"/>
    <w:rsid w:val="4A2A0F2A"/>
    <w:rsid w:val="4A711465"/>
    <w:rsid w:val="4B1619CC"/>
    <w:rsid w:val="4B3C78A4"/>
    <w:rsid w:val="4B616802"/>
    <w:rsid w:val="4C047AAD"/>
    <w:rsid w:val="4C2707BF"/>
    <w:rsid w:val="4C331CEB"/>
    <w:rsid w:val="4D1B65FF"/>
    <w:rsid w:val="4D534AC9"/>
    <w:rsid w:val="4D9C580B"/>
    <w:rsid w:val="4DCD7C9F"/>
    <w:rsid w:val="4DD70B1D"/>
    <w:rsid w:val="4DE75D81"/>
    <w:rsid w:val="4E2C74CF"/>
    <w:rsid w:val="4F9C6E9A"/>
    <w:rsid w:val="4FE10381"/>
    <w:rsid w:val="5058749D"/>
    <w:rsid w:val="5117272A"/>
    <w:rsid w:val="51A87934"/>
    <w:rsid w:val="52307DCD"/>
    <w:rsid w:val="53AE7F77"/>
    <w:rsid w:val="54204352"/>
    <w:rsid w:val="55800B30"/>
    <w:rsid w:val="55A61F47"/>
    <w:rsid w:val="563F3703"/>
    <w:rsid w:val="564965E0"/>
    <w:rsid w:val="56653872"/>
    <w:rsid w:val="56953828"/>
    <w:rsid w:val="576F295D"/>
    <w:rsid w:val="578E779D"/>
    <w:rsid w:val="57B87D01"/>
    <w:rsid w:val="57D24072"/>
    <w:rsid w:val="5A1817F0"/>
    <w:rsid w:val="5ADF178B"/>
    <w:rsid w:val="5B322515"/>
    <w:rsid w:val="5B907704"/>
    <w:rsid w:val="5E9C4CD6"/>
    <w:rsid w:val="5F331DDD"/>
    <w:rsid w:val="5FB602F8"/>
    <w:rsid w:val="620C3822"/>
    <w:rsid w:val="622D0242"/>
    <w:rsid w:val="626B28D3"/>
    <w:rsid w:val="62E02C13"/>
    <w:rsid w:val="63133DC0"/>
    <w:rsid w:val="638C5AAE"/>
    <w:rsid w:val="63CA30AE"/>
    <w:rsid w:val="63D8536E"/>
    <w:rsid w:val="64914F22"/>
    <w:rsid w:val="655C3B4F"/>
    <w:rsid w:val="669A2689"/>
    <w:rsid w:val="6704711B"/>
    <w:rsid w:val="674325CE"/>
    <w:rsid w:val="67F26828"/>
    <w:rsid w:val="6889443E"/>
    <w:rsid w:val="688B4586"/>
    <w:rsid w:val="68BB447C"/>
    <w:rsid w:val="6A413A96"/>
    <w:rsid w:val="6C990D0D"/>
    <w:rsid w:val="6CD37D9D"/>
    <w:rsid w:val="6D3E56A7"/>
    <w:rsid w:val="6D505FB6"/>
    <w:rsid w:val="6DA30DEE"/>
    <w:rsid w:val="6DEC1DEE"/>
    <w:rsid w:val="6E3B201B"/>
    <w:rsid w:val="6ED94F6E"/>
    <w:rsid w:val="6EFD24AB"/>
    <w:rsid w:val="6F40431D"/>
    <w:rsid w:val="6FC15625"/>
    <w:rsid w:val="701A2428"/>
    <w:rsid w:val="71107458"/>
    <w:rsid w:val="71175551"/>
    <w:rsid w:val="722B0DAB"/>
    <w:rsid w:val="72C45265"/>
    <w:rsid w:val="72CD2B7A"/>
    <w:rsid w:val="73503B33"/>
    <w:rsid w:val="73872EAD"/>
    <w:rsid w:val="7396012E"/>
    <w:rsid w:val="74983B60"/>
    <w:rsid w:val="76D3467B"/>
    <w:rsid w:val="774C5553"/>
    <w:rsid w:val="78073BC4"/>
    <w:rsid w:val="785D2EFB"/>
    <w:rsid w:val="789F41FD"/>
    <w:rsid w:val="78E51A91"/>
    <w:rsid w:val="79171F9F"/>
    <w:rsid w:val="79525D3E"/>
    <w:rsid w:val="79B853F7"/>
    <w:rsid w:val="79CA2909"/>
    <w:rsid w:val="7A2D204D"/>
    <w:rsid w:val="7AAF3AC6"/>
    <w:rsid w:val="7AE1579E"/>
    <w:rsid w:val="7AFF2991"/>
    <w:rsid w:val="7CD24A22"/>
    <w:rsid w:val="7DD02A82"/>
    <w:rsid w:val="7E10135E"/>
    <w:rsid w:val="7E3314F0"/>
    <w:rsid w:val="7E960211"/>
    <w:rsid w:val="7FB462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D8A7BF71-3F8C-4782-BAB3-7E7B86C34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unhideWhenUsed="1" w:qFormat="1"/>
    <w:lsdException w:name="toc 7" w:uiPriority="39" w:qFormat="1"/>
    <w:lsdException w:name="toc 8" w:uiPriority="39" w:qFormat="1"/>
    <w:lsdException w:name="toc 9" w:uiPriority="39" w:qFormat="1"/>
    <w:lsdException w:name="Normal Indent" w:uiPriority="0"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iPriority="0" w:qFormat="1"/>
    <w:lsdException w:name="macro" w:semiHidden="1" w:unhideWhenUsed="1"/>
    <w:lsdException w:name="toa heading" w:semiHidden="1" w:uiPriority="0" w:qFormat="1"/>
    <w:lsdException w:name="List" w:qFormat="1"/>
    <w:lsdException w:name="List Bullet" w:semiHidden="1" w:unhideWhenUsed="1"/>
    <w:lsdException w:name="List Number" w:semiHidden="1" w:unhideWhenUsed="1"/>
    <w:lsdException w:name="List 2" w:uiPriority="0" w:qFormat="1"/>
    <w:lsdException w:name="List 3" w:uiPriority="0" w:qFormat="1"/>
    <w:lsdException w:name="List 4" w:uiPriority="0" w:qFormat="1"/>
    <w:lsdException w:name="List 5" w:uiPriority="0"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uiPriority="0" w:qFormat="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uiPriority="0" w:qFormat="1"/>
    <w:lsdException w:name="List Continue 3" w:semiHidden="1" w:unhideWhenUsed="1"/>
    <w:lsdException w:name="List Continue 4" w:semiHidden="1" w:unhideWhenUsed="1"/>
    <w:lsdException w:name="List Continue 5" w:uiPriority="0" w:qFormat="1"/>
    <w:lsdException w:name="Message Header" w:semiHidden="1" w:unhideWhenUsed="1"/>
    <w:lsdException w:name="Subtitle" w:uiPriority="11"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uiPriority="0" w:qFormat="1"/>
    <w:lsdException w:name="Hyperlink" w:qFormat="1"/>
    <w:lsdException w:name="FollowedHyperlink" w:unhideWhenUsed="1"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next w:val="32"/>
    <w:qFormat/>
    <w:pPr>
      <w:widowControl w:val="0"/>
      <w:jc w:val="both"/>
    </w:pPr>
    <w:rPr>
      <w:kern w:val="2"/>
      <w:sz w:val="21"/>
    </w:rPr>
  </w:style>
  <w:style w:type="paragraph" w:styleId="13">
    <w:name w:val="heading 1"/>
    <w:basedOn w:val="a1"/>
    <w:next w:val="a1"/>
    <w:link w:val="1Char"/>
    <w:qFormat/>
    <w:pPr>
      <w:keepNext/>
      <w:keepLines/>
      <w:autoSpaceDE w:val="0"/>
      <w:autoSpaceDN w:val="0"/>
      <w:adjustRightInd w:val="0"/>
      <w:spacing w:before="240" w:after="120" w:line="300" w:lineRule="auto"/>
      <w:jc w:val="center"/>
      <w:outlineLvl w:val="0"/>
    </w:pPr>
    <w:rPr>
      <w:rFonts w:ascii="宋体"/>
      <w:b/>
      <w:kern w:val="44"/>
      <w:sz w:val="32"/>
      <w:lang w:val="zh-CN"/>
    </w:rPr>
  </w:style>
  <w:style w:type="paragraph" w:styleId="21">
    <w:name w:val="heading 2"/>
    <w:basedOn w:val="a1"/>
    <w:next w:val="a2"/>
    <w:link w:val="2Char"/>
    <w:uiPriority w:val="9"/>
    <w:qFormat/>
    <w:pPr>
      <w:keepNext/>
      <w:keepLines/>
      <w:autoSpaceDE w:val="0"/>
      <w:autoSpaceDN w:val="0"/>
      <w:adjustRightInd w:val="0"/>
      <w:spacing w:before="120" w:line="300" w:lineRule="auto"/>
      <w:jc w:val="center"/>
      <w:outlineLvl w:val="1"/>
    </w:pPr>
    <w:rPr>
      <w:rFonts w:ascii="Arial" w:eastAsia="黑体" w:hAnsi="Arial"/>
      <w:b/>
      <w:kern w:val="0"/>
      <w:sz w:val="30"/>
      <w:lang w:val="zh-CN"/>
    </w:rPr>
  </w:style>
  <w:style w:type="paragraph" w:styleId="32">
    <w:name w:val="heading 3"/>
    <w:basedOn w:val="a1"/>
    <w:next w:val="a1"/>
    <w:link w:val="3Char"/>
    <w:qFormat/>
    <w:pPr>
      <w:keepNext/>
      <w:keepLines/>
      <w:autoSpaceDE w:val="0"/>
      <w:autoSpaceDN w:val="0"/>
      <w:adjustRightInd w:val="0"/>
      <w:spacing w:before="360" w:after="120"/>
      <w:jc w:val="left"/>
      <w:outlineLvl w:val="2"/>
    </w:pPr>
    <w:rPr>
      <w:rFonts w:ascii="宋体"/>
      <w:b/>
      <w:kern w:val="0"/>
      <w:sz w:val="24"/>
      <w:u w:val="single"/>
      <w:lang w:val="zh-CN"/>
    </w:rPr>
  </w:style>
  <w:style w:type="paragraph" w:styleId="40">
    <w:name w:val="heading 4"/>
    <w:basedOn w:val="a1"/>
    <w:next w:val="a1"/>
    <w:link w:val="4Char"/>
    <w:qFormat/>
    <w:pPr>
      <w:keepNext/>
      <w:keepLines/>
      <w:tabs>
        <w:tab w:val="left" w:pos="851"/>
      </w:tabs>
      <w:snapToGrid w:val="0"/>
      <w:spacing w:before="120" w:after="120" w:line="300" w:lineRule="auto"/>
      <w:ind w:left="851" w:hanging="851"/>
      <w:jc w:val="left"/>
      <w:outlineLvl w:val="3"/>
    </w:pPr>
    <w:rPr>
      <w:rFonts w:ascii="Arial" w:eastAsia="黑体" w:hAnsi="Arial"/>
      <w:b/>
      <w:spacing w:val="20"/>
      <w:sz w:val="24"/>
      <w:lang w:val="zh-CN"/>
    </w:rPr>
  </w:style>
  <w:style w:type="paragraph" w:styleId="50">
    <w:name w:val="heading 5"/>
    <w:basedOn w:val="a1"/>
    <w:next w:val="a2"/>
    <w:link w:val="5Char"/>
    <w:qFormat/>
    <w:pPr>
      <w:keepNext/>
      <w:keepLines/>
      <w:tabs>
        <w:tab w:val="left" w:pos="992"/>
      </w:tabs>
      <w:snapToGrid w:val="0"/>
      <w:spacing w:before="120"/>
      <w:ind w:left="992" w:hanging="992"/>
      <w:jc w:val="left"/>
      <w:outlineLvl w:val="4"/>
    </w:pPr>
    <w:rPr>
      <w:b/>
      <w:spacing w:val="20"/>
      <w:sz w:val="22"/>
      <w:lang w:val="zh-CN"/>
    </w:rPr>
  </w:style>
  <w:style w:type="paragraph" w:styleId="6">
    <w:name w:val="heading 6"/>
    <w:basedOn w:val="a1"/>
    <w:next w:val="a1"/>
    <w:link w:val="6Char"/>
    <w:qFormat/>
    <w:pPr>
      <w:keepNext/>
      <w:keepLines/>
      <w:tabs>
        <w:tab w:val="left" w:pos="0"/>
      </w:tabs>
      <w:spacing w:before="240" w:after="64" w:line="319" w:lineRule="auto"/>
      <w:ind w:left="1152" w:hanging="1152"/>
      <w:outlineLvl w:val="5"/>
    </w:pPr>
    <w:rPr>
      <w:rFonts w:ascii="Cambria" w:hAnsi="Cambria"/>
      <w:b/>
      <w:bCs/>
      <w:sz w:val="24"/>
      <w:szCs w:val="24"/>
      <w:lang w:val="zh-CN"/>
    </w:rPr>
  </w:style>
  <w:style w:type="paragraph" w:styleId="7">
    <w:name w:val="heading 7"/>
    <w:basedOn w:val="a1"/>
    <w:next w:val="a1"/>
    <w:link w:val="7Char"/>
    <w:qFormat/>
    <w:pPr>
      <w:keepNext/>
      <w:keepLines/>
      <w:tabs>
        <w:tab w:val="left" w:pos="0"/>
      </w:tabs>
      <w:spacing w:before="240" w:after="64" w:line="319" w:lineRule="auto"/>
      <w:ind w:left="1296" w:hanging="1296"/>
      <w:outlineLvl w:val="6"/>
    </w:pPr>
    <w:rPr>
      <w:b/>
      <w:bCs/>
      <w:sz w:val="24"/>
      <w:szCs w:val="24"/>
      <w:lang w:val="zh-CN"/>
    </w:rPr>
  </w:style>
  <w:style w:type="paragraph" w:styleId="8">
    <w:name w:val="heading 8"/>
    <w:basedOn w:val="a1"/>
    <w:next w:val="a1"/>
    <w:link w:val="8Char"/>
    <w:qFormat/>
    <w:pPr>
      <w:keepNext/>
      <w:keepLines/>
      <w:tabs>
        <w:tab w:val="left" w:pos="0"/>
      </w:tabs>
      <w:spacing w:before="240" w:after="64" w:line="319" w:lineRule="auto"/>
      <w:ind w:left="1440" w:hanging="1440"/>
      <w:outlineLvl w:val="7"/>
    </w:pPr>
    <w:rPr>
      <w:rFonts w:ascii="Cambria" w:hAnsi="Cambria"/>
      <w:sz w:val="24"/>
      <w:szCs w:val="24"/>
      <w:lang w:val="zh-CN"/>
    </w:rPr>
  </w:style>
  <w:style w:type="paragraph" w:styleId="9">
    <w:name w:val="heading 9"/>
    <w:basedOn w:val="a1"/>
    <w:next w:val="a1"/>
    <w:link w:val="9Char"/>
    <w:qFormat/>
    <w:pPr>
      <w:keepNext/>
      <w:keepLines/>
      <w:tabs>
        <w:tab w:val="left" w:pos="0"/>
      </w:tabs>
      <w:spacing w:before="240" w:after="64" w:line="319" w:lineRule="auto"/>
      <w:ind w:left="1584" w:hanging="1584"/>
      <w:outlineLvl w:val="8"/>
    </w:pPr>
    <w:rPr>
      <w:rFonts w:ascii="Cambria" w:hAnsi="Cambria"/>
      <w:szCs w:val="21"/>
      <w:lang w:val="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link w:val="Char"/>
    <w:qFormat/>
    <w:pPr>
      <w:autoSpaceDE w:val="0"/>
      <w:autoSpaceDN w:val="0"/>
      <w:adjustRightInd w:val="0"/>
      <w:ind w:firstLine="420"/>
      <w:jc w:val="left"/>
    </w:pPr>
    <w:rPr>
      <w:rFonts w:ascii="宋体"/>
      <w:kern w:val="0"/>
      <w:sz w:val="24"/>
      <w:lang w:val="zh-CN"/>
    </w:rPr>
  </w:style>
  <w:style w:type="paragraph" w:styleId="33">
    <w:name w:val="List 3"/>
    <w:basedOn w:val="a1"/>
    <w:qFormat/>
    <w:pPr>
      <w:ind w:leftChars="400" w:left="100" w:hangingChars="200" w:hanging="200"/>
    </w:pPr>
  </w:style>
  <w:style w:type="paragraph" w:styleId="70">
    <w:name w:val="toc 7"/>
    <w:basedOn w:val="a1"/>
    <w:next w:val="a1"/>
    <w:uiPriority w:val="39"/>
    <w:qFormat/>
    <w:pPr>
      <w:ind w:left="1260"/>
      <w:jc w:val="left"/>
    </w:pPr>
    <w:rPr>
      <w:sz w:val="18"/>
      <w:szCs w:val="18"/>
    </w:rPr>
  </w:style>
  <w:style w:type="paragraph" w:styleId="22">
    <w:name w:val="List Number 2"/>
    <w:basedOn w:val="a1"/>
    <w:qFormat/>
    <w:pPr>
      <w:tabs>
        <w:tab w:val="left" w:pos="840"/>
      </w:tabs>
      <w:spacing w:line="360" w:lineRule="auto"/>
      <w:ind w:left="840" w:hanging="420"/>
    </w:pPr>
    <w:rPr>
      <w:sz w:val="24"/>
      <w:szCs w:val="24"/>
    </w:rPr>
  </w:style>
  <w:style w:type="paragraph" w:styleId="a6">
    <w:name w:val="table of authorities"/>
    <w:basedOn w:val="a1"/>
    <w:next w:val="a1"/>
    <w:semiHidden/>
    <w:qFormat/>
    <w:pPr>
      <w:ind w:leftChars="200" w:left="420"/>
    </w:pPr>
    <w:rPr>
      <w:szCs w:val="24"/>
    </w:rPr>
  </w:style>
  <w:style w:type="paragraph" w:styleId="a7">
    <w:name w:val="caption"/>
    <w:basedOn w:val="a1"/>
    <w:next w:val="a1"/>
    <w:qFormat/>
    <w:pPr>
      <w:adjustRightInd w:val="0"/>
      <w:spacing w:line="360" w:lineRule="auto"/>
      <w:ind w:firstLineChars="200" w:firstLine="200"/>
      <w:jc w:val="left"/>
      <w:textAlignment w:val="baseline"/>
    </w:pPr>
    <w:rPr>
      <w:rFonts w:ascii="Cambria" w:eastAsia="黑体" w:hAnsi="Cambria"/>
      <w:sz w:val="20"/>
    </w:rPr>
  </w:style>
  <w:style w:type="paragraph" w:styleId="a8">
    <w:name w:val="Document Map"/>
    <w:basedOn w:val="a1"/>
    <w:link w:val="Char0"/>
    <w:qFormat/>
    <w:pPr>
      <w:shd w:val="clear" w:color="auto" w:fill="000080"/>
    </w:pPr>
    <w:rPr>
      <w:lang w:val="zh-CN"/>
    </w:rPr>
  </w:style>
  <w:style w:type="paragraph" w:styleId="a9">
    <w:name w:val="toa heading"/>
    <w:basedOn w:val="a1"/>
    <w:next w:val="a1"/>
    <w:semiHidden/>
    <w:qFormat/>
    <w:pPr>
      <w:spacing w:before="120"/>
    </w:pPr>
    <w:rPr>
      <w:rFonts w:ascii="Arial" w:hAnsi="Arial" w:cs="Arial"/>
      <w:sz w:val="24"/>
      <w:szCs w:val="24"/>
    </w:rPr>
  </w:style>
  <w:style w:type="paragraph" w:styleId="aa">
    <w:name w:val="annotation text"/>
    <w:basedOn w:val="a1"/>
    <w:link w:val="Char1"/>
    <w:uiPriority w:val="99"/>
    <w:qFormat/>
    <w:pPr>
      <w:jc w:val="left"/>
    </w:pPr>
    <w:rPr>
      <w:szCs w:val="24"/>
      <w:lang w:val="zh-CN"/>
    </w:rPr>
  </w:style>
  <w:style w:type="paragraph" w:styleId="ab">
    <w:name w:val="Salutation"/>
    <w:basedOn w:val="a1"/>
    <w:next w:val="a1"/>
    <w:link w:val="Char2"/>
    <w:qFormat/>
    <w:rPr>
      <w:rFonts w:ascii="仿宋_GB2312" w:eastAsia="仿宋_GB2312"/>
      <w:sz w:val="28"/>
      <w:lang w:val="zh-CN"/>
    </w:rPr>
  </w:style>
  <w:style w:type="paragraph" w:styleId="ac">
    <w:name w:val="Body Text"/>
    <w:basedOn w:val="a1"/>
    <w:link w:val="Char3"/>
    <w:qFormat/>
    <w:pPr>
      <w:tabs>
        <w:tab w:val="left" w:pos="567"/>
      </w:tabs>
      <w:spacing w:before="120" w:line="22" w:lineRule="atLeast"/>
    </w:pPr>
    <w:rPr>
      <w:rFonts w:ascii="宋体" w:hAnsi="宋体"/>
      <w:sz w:val="24"/>
      <w:lang w:val="zh-CN"/>
    </w:rPr>
  </w:style>
  <w:style w:type="paragraph" w:styleId="ad">
    <w:name w:val="Body Text Indent"/>
    <w:basedOn w:val="a1"/>
    <w:link w:val="Char4"/>
    <w:qFormat/>
    <w:pPr>
      <w:spacing w:line="360" w:lineRule="auto"/>
      <w:ind w:firstLine="570"/>
    </w:pPr>
    <w:rPr>
      <w:sz w:val="24"/>
      <w:lang w:val="zh-CN"/>
    </w:rPr>
  </w:style>
  <w:style w:type="paragraph" w:styleId="23">
    <w:name w:val="List 2"/>
    <w:basedOn w:val="a1"/>
    <w:qFormat/>
    <w:pPr>
      <w:ind w:leftChars="200" w:left="100" w:hangingChars="200" w:hanging="200"/>
    </w:pPr>
  </w:style>
  <w:style w:type="paragraph" w:styleId="ae">
    <w:name w:val="Block Text"/>
    <w:basedOn w:val="a1"/>
    <w:qFormat/>
    <w:pPr>
      <w:tabs>
        <w:tab w:val="left" w:pos="8460"/>
      </w:tabs>
      <w:adjustRightInd w:val="0"/>
      <w:spacing w:line="312" w:lineRule="atLeast"/>
      <w:ind w:left="360" w:right="-154" w:firstLine="540"/>
      <w:textAlignment w:val="baseline"/>
    </w:pPr>
    <w:rPr>
      <w:rFonts w:ascii="宋体"/>
      <w:kern w:val="0"/>
      <w:sz w:val="28"/>
    </w:rPr>
  </w:style>
  <w:style w:type="paragraph" w:styleId="51">
    <w:name w:val="toc 5"/>
    <w:basedOn w:val="a1"/>
    <w:next w:val="a1"/>
    <w:uiPriority w:val="39"/>
    <w:qFormat/>
    <w:pPr>
      <w:ind w:left="840"/>
      <w:jc w:val="left"/>
    </w:pPr>
    <w:rPr>
      <w:sz w:val="18"/>
      <w:szCs w:val="18"/>
    </w:rPr>
  </w:style>
  <w:style w:type="paragraph" w:styleId="34">
    <w:name w:val="toc 3"/>
    <w:basedOn w:val="a1"/>
    <w:next w:val="a1"/>
    <w:uiPriority w:val="39"/>
    <w:qFormat/>
    <w:pPr>
      <w:tabs>
        <w:tab w:val="left" w:pos="1440"/>
        <w:tab w:val="right" w:leader="dot" w:pos="8937"/>
      </w:tabs>
      <w:ind w:leftChars="400" w:left="840"/>
    </w:pPr>
  </w:style>
  <w:style w:type="paragraph" w:styleId="af">
    <w:name w:val="Plain Text"/>
    <w:basedOn w:val="a1"/>
    <w:link w:val="Char5"/>
    <w:qFormat/>
    <w:rPr>
      <w:rFonts w:ascii="宋体" w:hAnsi="Courier New"/>
      <w:lang w:val="zh-CN"/>
    </w:rPr>
  </w:style>
  <w:style w:type="paragraph" w:styleId="80">
    <w:name w:val="toc 8"/>
    <w:basedOn w:val="a1"/>
    <w:next w:val="a1"/>
    <w:uiPriority w:val="39"/>
    <w:qFormat/>
    <w:pPr>
      <w:ind w:left="1470"/>
      <w:jc w:val="left"/>
    </w:pPr>
    <w:rPr>
      <w:sz w:val="18"/>
      <w:szCs w:val="18"/>
    </w:rPr>
  </w:style>
  <w:style w:type="paragraph" w:styleId="af0">
    <w:name w:val="Date"/>
    <w:basedOn w:val="a1"/>
    <w:next w:val="a1"/>
    <w:link w:val="Char6"/>
    <w:qFormat/>
    <w:pPr>
      <w:ind w:leftChars="2500" w:left="100"/>
    </w:pPr>
    <w:rPr>
      <w:rFonts w:ascii="仿宋_GB2312" w:eastAsia="仿宋_GB2312" w:hAnsi="宋体"/>
      <w:color w:val="000000"/>
      <w:sz w:val="24"/>
      <w:lang w:val="zh-CN"/>
    </w:rPr>
  </w:style>
  <w:style w:type="paragraph" w:styleId="24">
    <w:name w:val="Body Text Indent 2"/>
    <w:basedOn w:val="a1"/>
    <w:link w:val="2Char0"/>
    <w:qFormat/>
    <w:pPr>
      <w:ind w:firstLineChars="200" w:firstLine="480"/>
    </w:pPr>
    <w:rPr>
      <w:rFonts w:ascii="仿宋_GB2312" w:eastAsia="仿宋_GB2312"/>
      <w:sz w:val="24"/>
      <w:lang w:val="zh-CN"/>
    </w:rPr>
  </w:style>
  <w:style w:type="paragraph" w:styleId="52">
    <w:name w:val="List Continue 5"/>
    <w:basedOn w:val="a1"/>
    <w:qFormat/>
    <w:pPr>
      <w:spacing w:after="120"/>
      <w:ind w:leftChars="1000" w:left="2100"/>
    </w:pPr>
  </w:style>
  <w:style w:type="paragraph" w:styleId="af1">
    <w:name w:val="Balloon Text"/>
    <w:basedOn w:val="a1"/>
    <w:link w:val="Char7"/>
    <w:uiPriority w:val="99"/>
    <w:qFormat/>
    <w:pPr>
      <w:spacing w:before="120" w:after="120" w:line="400" w:lineRule="exact"/>
    </w:pPr>
    <w:rPr>
      <w:rFonts w:ascii="楷体_GB2312" w:eastAsia="楷体_GB2312" w:hAnsi="楷体_GB2312"/>
      <w:sz w:val="18"/>
      <w:lang w:val="zh-CN"/>
    </w:rPr>
  </w:style>
  <w:style w:type="paragraph" w:styleId="af2">
    <w:name w:val="footer"/>
    <w:basedOn w:val="a1"/>
    <w:link w:val="Char8"/>
    <w:uiPriority w:val="99"/>
    <w:qFormat/>
    <w:pPr>
      <w:tabs>
        <w:tab w:val="center" w:pos="4153"/>
        <w:tab w:val="right" w:pos="8306"/>
      </w:tabs>
      <w:autoSpaceDE w:val="0"/>
      <w:autoSpaceDN w:val="0"/>
      <w:adjustRightInd w:val="0"/>
      <w:snapToGrid w:val="0"/>
      <w:jc w:val="left"/>
    </w:pPr>
    <w:rPr>
      <w:rFonts w:ascii="宋体"/>
      <w:kern w:val="0"/>
      <w:sz w:val="18"/>
      <w:lang w:val="zh-CN"/>
    </w:rPr>
  </w:style>
  <w:style w:type="paragraph" w:styleId="af3">
    <w:name w:val="header"/>
    <w:basedOn w:val="a1"/>
    <w:link w:val="Char9"/>
    <w:uiPriority w:val="99"/>
    <w:qFormat/>
    <w:pPr>
      <w:pBdr>
        <w:bottom w:val="single" w:sz="6" w:space="1" w:color="auto"/>
      </w:pBdr>
      <w:tabs>
        <w:tab w:val="center" w:pos="4153"/>
        <w:tab w:val="right" w:pos="8306"/>
      </w:tabs>
      <w:snapToGrid w:val="0"/>
      <w:jc w:val="center"/>
    </w:pPr>
    <w:rPr>
      <w:sz w:val="18"/>
      <w:lang w:val="zh-CN"/>
    </w:rPr>
  </w:style>
  <w:style w:type="paragraph" w:styleId="af4">
    <w:name w:val="Signature"/>
    <w:basedOn w:val="a1"/>
    <w:link w:val="Chara"/>
    <w:qFormat/>
    <w:pPr>
      <w:adjustRightInd w:val="0"/>
      <w:spacing w:after="600" w:line="312" w:lineRule="atLeast"/>
      <w:jc w:val="center"/>
      <w:textAlignment w:val="baseline"/>
    </w:pPr>
    <w:rPr>
      <w:rFonts w:eastAsia="仿宋_GB2312"/>
      <w:kern w:val="0"/>
      <w:sz w:val="24"/>
      <w:lang w:val="zh-CN"/>
    </w:rPr>
  </w:style>
  <w:style w:type="paragraph" w:styleId="14">
    <w:name w:val="toc 1"/>
    <w:basedOn w:val="a1"/>
    <w:next w:val="a1"/>
    <w:uiPriority w:val="39"/>
    <w:qFormat/>
  </w:style>
  <w:style w:type="paragraph" w:styleId="41">
    <w:name w:val="toc 4"/>
    <w:basedOn w:val="a1"/>
    <w:next w:val="a1"/>
    <w:uiPriority w:val="39"/>
    <w:qFormat/>
    <w:pPr>
      <w:ind w:left="630"/>
      <w:jc w:val="left"/>
    </w:pPr>
    <w:rPr>
      <w:sz w:val="18"/>
      <w:szCs w:val="18"/>
    </w:rPr>
  </w:style>
  <w:style w:type="paragraph" w:styleId="af5">
    <w:name w:val="List"/>
    <w:basedOn w:val="a1"/>
    <w:uiPriority w:val="99"/>
    <w:qFormat/>
    <w:pPr>
      <w:ind w:left="200" w:hangingChars="200" w:hanging="200"/>
    </w:pPr>
  </w:style>
  <w:style w:type="paragraph" w:styleId="60">
    <w:name w:val="toc 6"/>
    <w:basedOn w:val="a1"/>
    <w:next w:val="a1"/>
    <w:uiPriority w:val="39"/>
    <w:unhideWhenUsed/>
    <w:qFormat/>
    <w:pPr>
      <w:spacing w:beforeLines="50" w:afterLines="50" w:line="360" w:lineRule="auto"/>
      <w:ind w:left="1134" w:hanging="1134"/>
      <w:jc w:val="left"/>
    </w:pPr>
    <w:rPr>
      <w:rFonts w:ascii="Calibri" w:hAnsi="Calibri" w:cs="Calibri"/>
      <w:sz w:val="18"/>
      <w:szCs w:val="18"/>
    </w:rPr>
  </w:style>
  <w:style w:type="paragraph" w:styleId="53">
    <w:name w:val="List 5"/>
    <w:basedOn w:val="a1"/>
    <w:qFormat/>
    <w:pPr>
      <w:ind w:leftChars="800" w:left="100" w:hangingChars="200" w:hanging="200"/>
    </w:pPr>
  </w:style>
  <w:style w:type="paragraph" w:styleId="35">
    <w:name w:val="Body Text Indent 3"/>
    <w:basedOn w:val="a1"/>
    <w:link w:val="3Char0"/>
    <w:qFormat/>
    <w:pPr>
      <w:autoSpaceDE w:val="0"/>
      <w:autoSpaceDN w:val="0"/>
      <w:adjustRightInd w:val="0"/>
      <w:spacing w:before="120" w:line="22" w:lineRule="atLeast"/>
      <w:ind w:left="720" w:firstLine="480"/>
      <w:jc w:val="left"/>
    </w:pPr>
    <w:rPr>
      <w:rFonts w:ascii="宋体"/>
      <w:kern w:val="0"/>
      <w:sz w:val="24"/>
      <w:lang w:val="zh-CN"/>
    </w:rPr>
  </w:style>
  <w:style w:type="paragraph" w:styleId="25">
    <w:name w:val="toc 2"/>
    <w:basedOn w:val="a1"/>
    <w:next w:val="a1"/>
    <w:uiPriority w:val="39"/>
    <w:qFormat/>
    <w:pPr>
      <w:ind w:leftChars="200" w:left="420"/>
    </w:pPr>
  </w:style>
  <w:style w:type="paragraph" w:styleId="90">
    <w:name w:val="toc 9"/>
    <w:basedOn w:val="a1"/>
    <w:next w:val="a1"/>
    <w:uiPriority w:val="39"/>
    <w:qFormat/>
    <w:pPr>
      <w:ind w:left="1680"/>
      <w:jc w:val="left"/>
    </w:pPr>
    <w:rPr>
      <w:sz w:val="18"/>
      <w:szCs w:val="18"/>
    </w:rPr>
  </w:style>
  <w:style w:type="paragraph" w:styleId="26">
    <w:name w:val="Body Text 2"/>
    <w:basedOn w:val="a1"/>
    <w:link w:val="2Char1"/>
    <w:qFormat/>
    <w:pPr>
      <w:jc w:val="center"/>
    </w:pPr>
    <w:rPr>
      <w:b/>
      <w:bCs/>
      <w:sz w:val="72"/>
      <w:lang w:val="zh-CN"/>
    </w:rPr>
  </w:style>
  <w:style w:type="paragraph" w:styleId="42">
    <w:name w:val="List 4"/>
    <w:basedOn w:val="a1"/>
    <w:qFormat/>
    <w:pPr>
      <w:ind w:leftChars="600" w:left="100" w:hangingChars="200" w:hanging="200"/>
    </w:pPr>
  </w:style>
  <w:style w:type="paragraph" w:styleId="27">
    <w:name w:val="List Continue 2"/>
    <w:basedOn w:val="a1"/>
    <w:qFormat/>
    <w:pPr>
      <w:spacing w:after="120"/>
      <w:ind w:leftChars="400" w:left="840"/>
    </w:pPr>
  </w:style>
  <w:style w:type="paragraph" w:styleId="HTML">
    <w:name w:val="HTML Preformatted"/>
    <w:basedOn w:val="a1"/>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af6">
    <w:name w:val="Normal (Web)"/>
    <w:basedOn w:val="a1"/>
    <w:uiPriority w:val="99"/>
    <w:qFormat/>
    <w:pPr>
      <w:widowControl/>
      <w:spacing w:before="100" w:beforeAutospacing="1" w:after="100" w:afterAutospacing="1"/>
      <w:jc w:val="left"/>
    </w:pPr>
    <w:rPr>
      <w:rFonts w:ascii="宋体" w:hAnsi="宋体"/>
      <w:kern w:val="0"/>
      <w:sz w:val="24"/>
    </w:rPr>
  </w:style>
  <w:style w:type="paragraph" w:styleId="15">
    <w:name w:val="index 1"/>
    <w:basedOn w:val="a1"/>
    <w:next w:val="a1"/>
    <w:qFormat/>
  </w:style>
  <w:style w:type="paragraph" w:styleId="af7">
    <w:name w:val="Title"/>
    <w:basedOn w:val="a1"/>
    <w:link w:val="Charb"/>
    <w:qFormat/>
    <w:pPr>
      <w:widowControl/>
      <w:overflowPunct w:val="0"/>
      <w:autoSpaceDE w:val="0"/>
      <w:autoSpaceDN w:val="0"/>
      <w:adjustRightInd w:val="0"/>
      <w:spacing w:line="420" w:lineRule="exact"/>
      <w:jc w:val="center"/>
      <w:textAlignment w:val="baseline"/>
    </w:pPr>
    <w:rPr>
      <w:rFonts w:eastAsia="黑体"/>
      <w:b/>
      <w:kern w:val="0"/>
      <w:sz w:val="28"/>
      <w:lang w:val="en-GB"/>
    </w:rPr>
  </w:style>
  <w:style w:type="paragraph" w:styleId="af8">
    <w:name w:val="annotation subject"/>
    <w:basedOn w:val="aa"/>
    <w:next w:val="aa"/>
    <w:link w:val="Charc"/>
    <w:qFormat/>
    <w:rPr>
      <w:b/>
      <w:bCs/>
    </w:rPr>
  </w:style>
  <w:style w:type="paragraph" w:styleId="af9">
    <w:name w:val="Body Text First Indent"/>
    <w:basedOn w:val="ac"/>
    <w:link w:val="Chard"/>
    <w:qFormat/>
    <w:pPr>
      <w:tabs>
        <w:tab w:val="clear" w:pos="567"/>
      </w:tabs>
      <w:spacing w:before="0" w:after="120" w:line="240" w:lineRule="auto"/>
      <w:ind w:firstLineChars="100" w:firstLine="420"/>
    </w:pPr>
    <w:rPr>
      <w:rFonts w:ascii="Times New Roman" w:hAnsi="Times New Roman"/>
      <w:sz w:val="21"/>
    </w:rPr>
  </w:style>
  <w:style w:type="paragraph" w:styleId="28">
    <w:name w:val="Body Text First Indent 2"/>
    <w:basedOn w:val="ad"/>
    <w:link w:val="2Char2"/>
    <w:qFormat/>
    <w:pPr>
      <w:spacing w:after="120" w:line="240" w:lineRule="auto"/>
      <w:ind w:leftChars="200" w:left="420" w:firstLineChars="200" w:firstLine="420"/>
    </w:pPr>
    <w:rPr>
      <w:sz w:val="21"/>
    </w:rPr>
  </w:style>
  <w:style w:type="table" w:styleId="afa">
    <w:name w:val="Table Grid"/>
    <w:basedOn w:val="a4"/>
    <w:uiPriority w:val="39"/>
    <w:qFormat/>
    <w:pPr>
      <w:widowControl w:val="0"/>
      <w:suppressAutoHyphens/>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b">
    <w:name w:val="Strong"/>
    <w:qFormat/>
    <w:rPr>
      <w:b/>
      <w:bCs/>
    </w:rPr>
  </w:style>
  <w:style w:type="character" w:styleId="afc">
    <w:name w:val="page number"/>
    <w:qFormat/>
  </w:style>
  <w:style w:type="character" w:styleId="afd">
    <w:name w:val="FollowedHyperlink"/>
    <w:uiPriority w:val="99"/>
    <w:unhideWhenUsed/>
    <w:qFormat/>
    <w:rPr>
      <w:color w:val="954F72"/>
      <w:u w:val="single"/>
    </w:rPr>
  </w:style>
  <w:style w:type="character" w:styleId="afe">
    <w:name w:val="Emphasis"/>
    <w:qFormat/>
    <w:rPr>
      <w:b/>
      <w:bCs/>
    </w:rPr>
  </w:style>
  <w:style w:type="character" w:styleId="aff">
    <w:name w:val="Hyperlink"/>
    <w:uiPriority w:val="99"/>
    <w:qFormat/>
    <w:rPr>
      <w:color w:val="0000FF"/>
      <w:u w:val="single"/>
    </w:rPr>
  </w:style>
  <w:style w:type="character" w:styleId="aff0">
    <w:name w:val="annotation reference"/>
    <w:qFormat/>
    <w:rPr>
      <w:sz w:val="21"/>
      <w:szCs w:val="21"/>
    </w:rPr>
  </w:style>
  <w:style w:type="character" w:customStyle="1" w:styleId="3Char">
    <w:name w:val="标题 3 Char"/>
    <w:link w:val="32"/>
    <w:uiPriority w:val="9"/>
    <w:qFormat/>
    <w:rPr>
      <w:rFonts w:ascii="宋体"/>
      <w:b/>
      <w:sz w:val="24"/>
      <w:u w:val="single"/>
    </w:rPr>
  </w:style>
  <w:style w:type="character" w:customStyle="1" w:styleId="1Char">
    <w:name w:val="标题 1 Char"/>
    <w:link w:val="13"/>
    <w:qFormat/>
    <w:rPr>
      <w:rFonts w:ascii="宋体"/>
      <w:b/>
      <w:kern w:val="44"/>
      <w:sz w:val="32"/>
    </w:rPr>
  </w:style>
  <w:style w:type="character" w:customStyle="1" w:styleId="2Char">
    <w:name w:val="标题 2 Char"/>
    <w:link w:val="21"/>
    <w:uiPriority w:val="9"/>
    <w:qFormat/>
    <w:rPr>
      <w:rFonts w:ascii="Arial" w:eastAsia="黑体" w:hAnsi="Arial"/>
      <w:b/>
      <w:sz w:val="30"/>
    </w:rPr>
  </w:style>
  <w:style w:type="character" w:customStyle="1" w:styleId="Char">
    <w:name w:val="正文缩进 Char"/>
    <w:link w:val="a2"/>
    <w:qFormat/>
    <w:locked/>
    <w:rPr>
      <w:rFonts w:ascii="宋体"/>
      <w:sz w:val="24"/>
    </w:rPr>
  </w:style>
  <w:style w:type="character" w:customStyle="1" w:styleId="4Char">
    <w:name w:val="标题 4 Char"/>
    <w:link w:val="40"/>
    <w:uiPriority w:val="9"/>
    <w:qFormat/>
    <w:rPr>
      <w:rFonts w:ascii="Arial" w:eastAsia="黑体" w:hAnsi="Arial"/>
      <w:b/>
      <w:spacing w:val="20"/>
      <w:kern w:val="2"/>
      <w:sz w:val="24"/>
    </w:rPr>
  </w:style>
  <w:style w:type="character" w:customStyle="1" w:styleId="5Char">
    <w:name w:val="标题 5 Char"/>
    <w:link w:val="50"/>
    <w:qFormat/>
    <w:rPr>
      <w:b/>
      <w:spacing w:val="20"/>
      <w:kern w:val="2"/>
      <w:sz w:val="22"/>
    </w:rPr>
  </w:style>
  <w:style w:type="character" w:customStyle="1" w:styleId="6Char">
    <w:name w:val="标题 6 Char"/>
    <w:link w:val="6"/>
    <w:qFormat/>
    <w:rPr>
      <w:rFonts w:ascii="Cambria" w:hAnsi="Cambria" w:cs="宋体"/>
      <w:b/>
      <w:bCs/>
      <w:kern w:val="2"/>
      <w:sz w:val="24"/>
      <w:szCs w:val="24"/>
    </w:rPr>
  </w:style>
  <w:style w:type="character" w:customStyle="1" w:styleId="7Char">
    <w:name w:val="标题 7 Char"/>
    <w:link w:val="7"/>
    <w:qFormat/>
    <w:rPr>
      <w:b/>
      <w:bCs/>
      <w:kern w:val="2"/>
      <w:sz w:val="24"/>
      <w:szCs w:val="24"/>
    </w:rPr>
  </w:style>
  <w:style w:type="character" w:customStyle="1" w:styleId="8Char">
    <w:name w:val="标题 8 Char"/>
    <w:link w:val="8"/>
    <w:qFormat/>
    <w:rPr>
      <w:rFonts w:ascii="Cambria" w:hAnsi="Cambria" w:cs="宋体"/>
      <w:kern w:val="2"/>
      <w:sz w:val="24"/>
      <w:szCs w:val="24"/>
    </w:rPr>
  </w:style>
  <w:style w:type="character" w:customStyle="1" w:styleId="9Char">
    <w:name w:val="标题 9 Char"/>
    <w:link w:val="9"/>
    <w:qFormat/>
    <w:rPr>
      <w:rFonts w:ascii="Cambria" w:hAnsi="Cambria" w:cs="宋体"/>
      <w:kern w:val="2"/>
      <w:sz w:val="21"/>
      <w:szCs w:val="21"/>
    </w:rPr>
  </w:style>
  <w:style w:type="character" w:customStyle="1" w:styleId="Char0">
    <w:name w:val="文档结构图 Char"/>
    <w:link w:val="a8"/>
    <w:qFormat/>
    <w:locked/>
    <w:rPr>
      <w:kern w:val="2"/>
      <w:sz w:val="21"/>
      <w:shd w:val="clear" w:color="auto" w:fill="000080"/>
    </w:rPr>
  </w:style>
  <w:style w:type="character" w:customStyle="1" w:styleId="Char1">
    <w:name w:val="批注文字 Char"/>
    <w:link w:val="aa"/>
    <w:uiPriority w:val="99"/>
    <w:qFormat/>
    <w:rPr>
      <w:kern w:val="2"/>
      <w:sz w:val="21"/>
      <w:szCs w:val="24"/>
    </w:rPr>
  </w:style>
  <w:style w:type="character" w:customStyle="1" w:styleId="Char2">
    <w:name w:val="称呼 Char"/>
    <w:link w:val="ab"/>
    <w:qFormat/>
    <w:rPr>
      <w:rFonts w:ascii="仿宋_GB2312" w:eastAsia="仿宋_GB2312"/>
      <w:kern w:val="2"/>
      <w:sz w:val="28"/>
    </w:rPr>
  </w:style>
  <w:style w:type="character" w:customStyle="1" w:styleId="Char3">
    <w:name w:val="正文文本 Char"/>
    <w:link w:val="ac"/>
    <w:qFormat/>
    <w:rPr>
      <w:rFonts w:ascii="宋体" w:hAnsi="宋体"/>
      <w:kern w:val="2"/>
      <w:sz w:val="24"/>
    </w:rPr>
  </w:style>
  <w:style w:type="character" w:customStyle="1" w:styleId="Char4">
    <w:name w:val="正文文本缩进 Char"/>
    <w:link w:val="ad"/>
    <w:qFormat/>
    <w:rPr>
      <w:kern w:val="2"/>
      <w:sz w:val="24"/>
    </w:rPr>
  </w:style>
  <w:style w:type="character" w:customStyle="1" w:styleId="Char5">
    <w:name w:val="纯文本 Char"/>
    <w:link w:val="af"/>
    <w:qFormat/>
    <w:rPr>
      <w:rFonts w:ascii="宋体" w:hAnsi="Courier New"/>
      <w:kern w:val="2"/>
      <w:sz w:val="21"/>
    </w:rPr>
  </w:style>
  <w:style w:type="character" w:customStyle="1" w:styleId="Char6">
    <w:name w:val="日期 Char"/>
    <w:link w:val="af0"/>
    <w:qFormat/>
    <w:rPr>
      <w:rFonts w:ascii="仿宋_GB2312" w:eastAsia="仿宋_GB2312" w:hAnsi="宋体"/>
      <w:color w:val="000000"/>
      <w:kern w:val="2"/>
      <w:sz w:val="24"/>
    </w:rPr>
  </w:style>
  <w:style w:type="character" w:customStyle="1" w:styleId="2Char0">
    <w:name w:val="正文文本缩进 2 Char"/>
    <w:link w:val="24"/>
    <w:qFormat/>
    <w:rPr>
      <w:rFonts w:ascii="仿宋_GB2312" w:eastAsia="仿宋_GB2312"/>
      <w:kern w:val="2"/>
      <w:sz w:val="24"/>
    </w:rPr>
  </w:style>
  <w:style w:type="character" w:customStyle="1" w:styleId="Char7">
    <w:name w:val="批注框文本 Char"/>
    <w:link w:val="af1"/>
    <w:uiPriority w:val="99"/>
    <w:qFormat/>
    <w:locked/>
    <w:rPr>
      <w:rFonts w:ascii="楷体_GB2312" w:eastAsia="楷体_GB2312" w:hAnsi="楷体_GB2312"/>
      <w:kern w:val="2"/>
      <w:sz w:val="18"/>
    </w:rPr>
  </w:style>
  <w:style w:type="character" w:customStyle="1" w:styleId="Char8">
    <w:name w:val="页脚 Char"/>
    <w:link w:val="af2"/>
    <w:uiPriority w:val="99"/>
    <w:qFormat/>
    <w:locked/>
    <w:rPr>
      <w:rFonts w:ascii="宋体"/>
      <w:sz w:val="18"/>
    </w:rPr>
  </w:style>
  <w:style w:type="character" w:customStyle="1" w:styleId="Char9">
    <w:name w:val="页眉 Char"/>
    <w:link w:val="af3"/>
    <w:uiPriority w:val="99"/>
    <w:qFormat/>
    <w:locked/>
    <w:rPr>
      <w:kern w:val="2"/>
      <w:sz w:val="18"/>
    </w:rPr>
  </w:style>
  <w:style w:type="character" w:customStyle="1" w:styleId="Chara">
    <w:name w:val="签名 Char"/>
    <w:link w:val="af4"/>
    <w:qFormat/>
    <w:rPr>
      <w:rFonts w:eastAsia="仿宋_GB2312"/>
      <w:sz w:val="24"/>
    </w:rPr>
  </w:style>
  <w:style w:type="character" w:customStyle="1" w:styleId="3Char0">
    <w:name w:val="正文文本缩进 3 Char"/>
    <w:link w:val="35"/>
    <w:qFormat/>
    <w:rPr>
      <w:rFonts w:ascii="宋体"/>
      <w:sz w:val="24"/>
    </w:rPr>
  </w:style>
  <w:style w:type="character" w:customStyle="1" w:styleId="2Char1">
    <w:name w:val="正文文本 2 Char"/>
    <w:link w:val="26"/>
    <w:qFormat/>
    <w:rPr>
      <w:b/>
      <w:bCs/>
      <w:kern w:val="2"/>
      <w:sz w:val="72"/>
    </w:rPr>
  </w:style>
  <w:style w:type="character" w:customStyle="1" w:styleId="HTMLChar">
    <w:name w:val="HTML 预设格式 Char"/>
    <w:link w:val="HTML"/>
    <w:qFormat/>
    <w:rPr>
      <w:rFonts w:ascii="宋体" w:hAnsi="宋体"/>
      <w:sz w:val="24"/>
    </w:rPr>
  </w:style>
  <w:style w:type="character" w:customStyle="1" w:styleId="Charb">
    <w:name w:val="标题 Char"/>
    <w:link w:val="af7"/>
    <w:qFormat/>
    <w:rPr>
      <w:rFonts w:eastAsia="黑体"/>
      <w:b/>
      <w:sz w:val="28"/>
      <w:lang w:val="en-GB"/>
    </w:rPr>
  </w:style>
  <w:style w:type="character" w:customStyle="1" w:styleId="Charc">
    <w:name w:val="批注主题 Char"/>
    <w:link w:val="af8"/>
    <w:qFormat/>
    <w:rPr>
      <w:b/>
      <w:bCs/>
      <w:kern w:val="2"/>
      <w:sz w:val="21"/>
      <w:szCs w:val="24"/>
    </w:rPr>
  </w:style>
  <w:style w:type="character" w:customStyle="1" w:styleId="Chard">
    <w:name w:val="正文首行缩进 Char"/>
    <w:link w:val="af9"/>
    <w:qFormat/>
    <w:rPr>
      <w:rFonts w:ascii="宋体" w:hAnsi="宋体"/>
      <w:kern w:val="2"/>
      <w:sz w:val="24"/>
    </w:rPr>
  </w:style>
  <w:style w:type="character" w:customStyle="1" w:styleId="2Char2">
    <w:name w:val="正文首行缩进 2 Char"/>
    <w:link w:val="28"/>
    <w:qFormat/>
    <w:rPr>
      <w:kern w:val="2"/>
      <w:sz w:val="24"/>
    </w:rPr>
  </w:style>
  <w:style w:type="character" w:customStyle="1" w:styleId="CharCharChar">
    <w:name w:val="普通文字 Char Char Char"/>
    <w:qFormat/>
    <w:rPr>
      <w:rFonts w:ascii="宋体" w:eastAsia="宋体" w:hAnsi="Courier New"/>
      <w:kern w:val="2"/>
      <w:sz w:val="21"/>
      <w:lang w:val="en-US" w:eastAsia="zh-CN" w:bidi="ar-SA"/>
    </w:rPr>
  </w:style>
  <w:style w:type="character" w:customStyle="1" w:styleId="fl11">
    <w:name w:val="fl11"/>
    <w:qFormat/>
    <w:rPr>
      <w:rFonts w:ascii="??" w:hAnsi="??" w:hint="default"/>
      <w:sz w:val="24"/>
      <w:szCs w:val="24"/>
    </w:rPr>
  </w:style>
  <w:style w:type="character" w:customStyle="1" w:styleId="16">
    <w:name w:val="已访问的超链接1"/>
    <w:uiPriority w:val="99"/>
    <w:unhideWhenUsed/>
    <w:qFormat/>
    <w:rPr>
      <w:color w:val="800080"/>
      <w:u w:val="single"/>
    </w:rPr>
  </w:style>
  <w:style w:type="character" w:customStyle="1" w:styleId="CharCharCharCharCharCharChar">
    <w:name w:val="Char Char Char Char Char Char Char"/>
    <w:qFormat/>
    <w:locked/>
    <w:rPr>
      <w:rFonts w:ascii="宋体" w:eastAsia="宋体" w:hAnsi="Courier New"/>
      <w:kern w:val="2"/>
      <w:sz w:val="21"/>
      <w:lang w:val="en-US" w:eastAsia="zh-CN" w:bidi="ar-SA"/>
    </w:rPr>
  </w:style>
  <w:style w:type="character" w:customStyle="1" w:styleId="FontStyle14">
    <w:name w:val="Font Style14"/>
    <w:uiPriority w:val="99"/>
    <w:qFormat/>
    <w:rPr>
      <w:rFonts w:ascii="宋体" w:eastAsia="宋体" w:hAnsi="宋体" w:cs="宋体"/>
      <w:spacing w:val="10"/>
      <w:sz w:val="18"/>
      <w:szCs w:val="18"/>
    </w:rPr>
  </w:style>
  <w:style w:type="character" w:customStyle="1" w:styleId="ca-9">
    <w:name w:val="ca-9"/>
    <w:qFormat/>
  </w:style>
  <w:style w:type="character" w:customStyle="1" w:styleId="tpccontent1">
    <w:name w:val="tpc_content1"/>
    <w:qFormat/>
    <w:rPr>
      <w:sz w:val="15"/>
    </w:rPr>
  </w:style>
  <w:style w:type="character" w:customStyle="1" w:styleId="ca-1">
    <w:name w:val="ca-1"/>
    <w:qFormat/>
  </w:style>
  <w:style w:type="character" w:customStyle="1" w:styleId="tit1">
    <w:name w:val="tit1"/>
    <w:qFormat/>
    <w:rPr>
      <w:rFonts w:ascii="宋体" w:eastAsia="宋体" w:hAnsi="宋体" w:hint="eastAsia"/>
      <w:b/>
      <w:bCs/>
      <w:color w:val="000000"/>
      <w:sz w:val="18"/>
      <w:szCs w:val="18"/>
    </w:rPr>
  </w:style>
  <w:style w:type="character" w:customStyle="1" w:styleId="Chare">
    <w:name w:val="列出段落 Char"/>
    <w:link w:val="aff1"/>
    <w:uiPriority w:val="34"/>
    <w:qFormat/>
    <w:rPr>
      <w:rFonts w:ascii="Calibri" w:hAnsi="Calibri"/>
      <w:kern w:val="2"/>
      <w:sz w:val="21"/>
      <w:szCs w:val="22"/>
    </w:rPr>
  </w:style>
  <w:style w:type="paragraph" w:styleId="aff1">
    <w:name w:val="List Paragraph"/>
    <w:basedOn w:val="a1"/>
    <w:link w:val="Chare"/>
    <w:uiPriority w:val="34"/>
    <w:qFormat/>
    <w:pPr>
      <w:ind w:firstLineChars="200" w:firstLine="420"/>
    </w:pPr>
    <w:rPr>
      <w:rFonts w:ascii="Calibri" w:hAnsi="Calibri"/>
      <w:szCs w:val="22"/>
      <w:lang w:val="zh-CN"/>
    </w:rPr>
  </w:style>
  <w:style w:type="character" w:customStyle="1" w:styleId="Char10">
    <w:name w:val="页眉 Char1"/>
    <w:uiPriority w:val="99"/>
    <w:semiHidden/>
    <w:qFormat/>
    <w:rPr>
      <w:kern w:val="2"/>
      <w:sz w:val="18"/>
      <w:szCs w:val="18"/>
    </w:rPr>
  </w:style>
  <w:style w:type="character" w:customStyle="1" w:styleId="5Char0">
    <w:name w:val="正文 5 Char"/>
    <w:link w:val="54"/>
    <w:qFormat/>
    <w:rPr>
      <w:rFonts w:ascii="Helvetica" w:eastAsia="ヒラギノ角ゴ Pro W3" w:hAnsi="Helvetica"/>
      <w:color w:val="000000"/>
      <w:sz w:val="22"/>
      <w:lang w:val="en-US" w:eastAsia="zh-CN" w:bidi="ar-SA"/>
    </w:rPr>
  </w:style>
  <w:style w:type="paragraph" w:customStyle="1" w:styleId="54">
    <w:name w:val="正文 5"/>
    <w:link w:val="5Char0"/>
    <w:qFormat/>
    <w:pPr>
      <w:spacing w:line="300" w:lineRule="auto"/>
    </w:pPr>
    <w:rPr>
      <w:rFonts w:ascii="Helvetica" w:eastAsia="ヒラギノ角ゴ Pro W3" w:hAnsi="Helvetica"/>
      <w:color w:val="000000"/>
      <w:sz w:val="22"/>
    </w:rPr>
  </w:style>
  <w:style w:type="character" w:customStyle="1" w:styleId="font11">
    <w:name w:val="font11"/>
    <w:basedOn w:val="a3"/>
    <w:qFormat/>
    <w:rPr>
      <w:rFonts w:ascii="宋体" w:eastAsia="宋体" w:hAnsi="宋体" w:cs="宋体" w:hint="eastAsia"/>
      <w:color w:val="000000"/>
      <w:sz w:val="20"/>
      <w:szCs w:val="20"/>
      <w:u w:val="none"/>
    </w:rPr>
  </w:style>
  <w:style w:type="character" w:customStyle="1" w:styleId="h31">
    <w:name w:val="h31"/>
    <w:qFormat/>
    <w:rPr>
      <w:sz w:val="21"/>
    </w:rPr>
  </w:style>
  <w:style w:type="character" w:customStyle="1" w:styleId="05Char">
    <w:name w:val="05 表列 Char"/>
    <w:link w:val="05"/>
    <w:qFormat/>
    <w:rPr>
      <w:rFonts w:eastAsia="黑体"/>
      <w:kern w:val="2"/>
      <w:sz w:val="24"/>
      <w:szCs w:val="24"/>
    </w:rPr>
  </w:style>
  <w:style w:type="paragraph" w:customStyle="1" w:styleId="05">
    <w:name w:val="05 表列"/>
    <w:basedOn w:val="04"/>
    <w:link w:val="05Char"/>
    <w:qFormat/>
    <w:rPr>
      <w:rFonts w:eastAsia="黑体"/>
    </w:rPr>
  </w:style>
  <w:style w:type="paragraph" w:customStyle="1" w:styleId="04">
    <w:name w:val="04 表格内容"/>
    <w:basedOn w:val="a1"/>
    <w:link w:val="04Char"/>
    <w:qFormat/>
    <w:pPr>
      <w:jc w:val="center"/>
    </w:pPr>
    <w:rPr>
      <w:sz w:val="24"/>
      <w:szCs w:val="24"/>
      <w:lang w:val="zh-CN"/>
    </w:rPr>
  </w:style>
  <w:style w:type="character" w:customStyle="1" w:styleId="04Char">
    <w:name w:val="04 表格内容 Char"/>
    <w:link w:val="04"/>
    <w:qFormat/>
    <w:rPr>
      <w:kern w:val="2"/>
      <w:sz w:val="24"/>
      <w:szCs w:val="24"/>
    </w:rPr>
  </w:style>
  <w:style w:type="character" w:customStyle="1" w:styleId="p11">
    <w:name w:val="p11"/>
    <w:qFormat/>
    <w:rPr>
      <w:rFonts w:ascii="Verdana" w:hAnsi="Verdana" w:hint="default"/>
      <w:color w:val="666666"/>
      <w:sz w:val="18"/>
      <w:szCs w:val="18"/>
      <w:u w:val="none"/>
    </w:rPr>
  </w:style>
  <w:style w:type="character" w:customStyle="1" w:styleId="lh15s">
    <w:name w:val="lh15 s"/>
    <w:qFormat/>
  </w:style>
  <w:style w:type="character" w:customStyle="1" w:styleId="ca-8">
    <w:name w:val="ca-8"/>
    <w:qFormat/>
  </w:style>
  <w:style w:type="character" w:customStyle="1" w:styleId="ca-2">
    <w:name w:val="ca-2"/>
    <w:qFormat/>
  </w:style>
  <w:style w:type="character" w:customStyle="1" w:styleId="apple-style-span">
    <w:name w:val="apple-style-span"/>
    <w:qFormat/>
  </w:style>
  <w:style w:type="character" w:customStyle="1" w:styleId="p9bk1">
    <w:name w:val="p9bk1"/>
    <w:qFormat/>
    <w:rPr>
      <w:rFonts w:ascii="Arial" w:hAnsi="Arial" w:cs="Arial"/>
      <w:color w:val="000000"/>
      <w:spacing w:val="31680"/>
      <w:sz w:val="18"/>
      <w:szCs w:val="18"/>
      <w:u w:val="none"/>
    </w:rPr>
  </w:style>
  <w:style w:type="character" w:customStyle="1" w:styleId="3Char1">
    <w:name w:val="标题 3 Char1"/>
    <w:qFormat/>
    <w:rPr>
      <w:rFonts w:ascii="宋体" w:hAnsi="Arial"/>
      <w:b/>
      <w:snapToGrid w:val="0"/>
      <w:color w:val="000000"/>
      <w:kern w:val="2"/>
      <w:sz w:val="28"/>
    </w:rPr>
  </w:style>
  <w:style w:type="character" w:customStyle="1" w:styleId="emailstyle17">
    <w:name w:val="emailstyle17"/>
    <w:qFormat/>
    <w:rPr>
      <w:rFonts w:ascii="Arial" w:hAnsi="Arial" w:hint="default"/>
      <w:color w:val="auto"/>
      <w:sz w:val="20"/>
    </w:rPr>
  </w:style>
  <w:style w:type="character" w:customStyle="1" w:styleId="htd0">
    <w:name w:val="htd0"/>
    <w:qFormat/>
  </w:style>
  <w:style w:type="character" w:customStyle="1" w:styleId="CharCharChar1">
    <w:name w:val="普通文字 Char Char Char1"/>
    <w:qFormat/>
    <w:locked/>
    <w:rPr>
      <w:rFonts w:ascii="宋体" w:eastAsia="宋体" w:hAnsi="Courier New"/>
      <w:kern w:val="2"/>
      <w:sz w:val="21"/>
      <w:lang w:val="en-US" w:eastAsia="zh-CN" w:bidi="ar-SA"/>
    </w:rPr>
  </w:style>
  <w:style w:type="character" w:customStyle="1" w:styleId="CharChar14">
    <w:name w:val="Char Char14"/>
    <w:qFormat/>
    <w:rPr>
      <w:rFonts w:ascii="Times New Roman" w:hAnsi="Times New Roman"/>
      <w:b/>
      <w:bCs/>
      <w:kern w:val="2"/>
      <w:sz w:val="32"/>
      <w:szCs w:val="32"/>
    </w:rPr>
  </w:style>
  <w:style w:type="character" w:customStyle="1" w:styleId="Char11">
    <w:name w:val="页脚 Char1"/>
    <w:uiPriority w:val="99"/>
    <w:semiHidden/>
    <w:qFormat/>
    <w:rPr>
      <w:kern w:val="2"/>
      <w:sz w:val="18"/>
      <w:szCs w:val="18"/>
    </w:rPr>
  </w:style>
  <w:style w:type="character" w:customStyle="1" w:styleId="f14p1">
    <w:name w:val="f14p1"/>
    <w:qFormat/>
    <w:rPr>
      <w:sz w:val="25"/>
      <w:szCs w:val="25"/>
    </w:rPr>
  </w:style>
  <w:style w:type="character" w:customStyle="1" w:styleId="Char12">
    <w:name w:val="正文缩进 Char1"/>
    <w:qFormat/>
    <w:rPr>
      <w:rFonts w:ascii="宋体"/>
      <w:sz w:val="24"/>
    </w:rPr>
  </w:style>
  <w:style w:type="character" w:customStyle="1" w:styleId="Charf">
    <w:name w:val="普通正文 Char"/>
    <w:link w:val="aff2"/>
    <w:qFormat/>
    <w:rPr>
      <w:rFonts w:ascii="Arial" w:hAnsi="Arial"/>
      <w:sz w:val="24"/>
      <w:szCs w:val="24"/>
    </w:rPr>
  </w:style>
  <w:style w:type="paragraph" w:customStyle="1" w:styleId="aff2">
    <w:name w:val="普通正文"/>
    <w:basedOn w:val="a1"/>
    <w:link w:val="Charf"/>
    <w:qFormat/>
    <w:pPr>
      <w:adjustRightInd w:val="0"/>
      <w:spacing w:before="120" w:after="120" w:line="360" w:lineRule="auto"/>
      <w:ind w:firstLine="480"/>
      <w:jc w:val="left"/>
      <w:textAlignment w:val="baseline"/>
    </w:pPr>
    <w:rPr>
      <w:rFonts w:ascii="Arial" w:hAnsi="Arial"/>
      <w:kern w:val="0"/>
      <w:sz w:val="24"/>
      <w:szCs w:val="24"/>
      <w:lang w:val="zh-CN"/>
    </w:rPr>
  </w:style>
  <w:style w:type="character" w:customStyle="1" w:styleId="Charf0">
    <w:name w:val="表内正文 Char"/>
    <w:link w:val="aff3"/>
    <w:qFormat/>
    <w:rPr>
      <w:rFonts w:ascii="Arial" w:hAnsi="Arial"/>
      <w:sz w:val="21"/>
      <w:lang w:val="en-US" w:eastAsia="zh-CN" w:bidi="ar-SA"/>
    </w:rPr>
  </w:style>
  <w:style w:type="paragraph" w:customStyle="1" w:styleId="aff3">
    <w:name w:val="表内正文"/>
    <w:link w:val="Charf0"/>
    <w:qFormat/>
    <w:pPr>
      <w:wordWrap w:val="0"/>
      <w:snapToGrid w:val="0"/>
      <w:jc w:val="both"/>
      <w:textAlignment w:val="baseline"/>
    </w:pPr>
    <w:rPr>
      <w:rFonts w:ascii="Arial" w:hAnsi="Arial"/>
      <w:sz w:val="21"/>
    </w:rPr>
  </w:style>
  <w:style w:type="character" w:customStyle="1" w:styleId="2Char3">
    <w:name w:val="样式2 Char"/>
    <w:link w:val="29"/>
    <w:qFormat/>
    <w:rPr>
      <w:rFonts w:ascii="宋体" w:hAnsi="宋体"/>
      <w:b/>
      <w:kern w:val="2"/>
      <w:sz w:val="24"/>
      <w:szCs w:val="24"/>
    </w:rPr>
  </w:style>
  <w:style w:type="paragraph" w:customStyle="1" w:styleId="29">
    <w:name w:val="样式2"/>
    <w:basedOn w:val="a1"/>
    <w:link w:val="2Char3"/>
    <w:qFormat/>
    <w:pPr>
      <w:spacing w:line="360" w:lineRule="auto"/>
      <w:ind w:leftChars="200" w:left="200"/>
    </w:pPr>
    <w:rPr>
      <w:rFonts w:ascii="宋体" w:hAnsi="宋体"/>
      <w:b/>
      <w:sz w:val="24"/>
      <w:szCs w:val="24"/>
      <w:lang w:val="zh-CN"/>
    </w:rPr>
  </w:style>
  <w:style w:type="character" w:customStyle="1" w:styleId="ZW4LP152WChar">
    <w:name w:val="ZW 4L P1.5 2W Char"/>
    <w:link w:val="ZW4LP152W"/>
    <w:qFormat/>
    <w:rPr>
      <w:rFonts w:cs="宋体"/>
      <w:kern w:val="2"/>
      <w:sz w:val="24"/>
    </w:rPr>
  </w:style>
  <w:style w:type="paragraph" w:customStyle="1" w:styleId="ZW4LP152W">
    <w:name w:val="ZW 4L P1.5 2W"/>
    <w:basedOn w:val="a1"/>
    <w:link w:val="ZW4LP152WChar"/>
    <w:qFormat/>
    <w:pPr>
      <w:spacing w:line="360" w:lineRule="auto"/>
      <w:ind w:firstLine="480"/>
    </w:pPr>
    <w:rPr>
      <w:sz w:val="24"/>
      <w:lang w:val="zh-CN"/>
    </w:rPr>
  </w:style>
  <w:style w:type="character" w:customStyle="1" w:styleId="black">
    <w:name w:val="black"/>
    <w:qFormat/>
  </w:style>
  <w:style w:type="character" w:customStyle="1" w:styleId="014Char">
    <w:name w:val="014 带编号 Char"/>
    <w:link w:val="014"/>
    <w:qFormat/>
    <w:rPr>
      <w:bCs/>
      <w:kern w:val="2"/>
      <w:sz w:val="24"/>
      <w:szCs w:val="21"/>
    </w:rPr>
  </w:style>
  <w:style w:type="paragraph" w:customStyle="1" w:styleId="014">
    <w:name w:val="014 带编号"/>
    <w:basedOn w:val="a1"/>
    <w:link w:val="014Char"/>
    <w:qFormat/>
    <w:pPr>
      <w:spacing w:line="360" w:lineRule="auto"/>
    </w:pPr>
    <w:rPr>
      <w:bCs/>
      <w:sz w:val="24"/>
      <w:szCs w:val="21"/>
      <w:lang w:val="zh-CN"/>
    </w:rPr>
  </w:style>
  <w:style w:type="character" w:customStyle="1" w:styleId="04Char0">
    <w:name w:val="04 段标 Char"/>
    <w:link w:val="040"/>
    <w:qFormat/>
    <w:rPr>
      <w:bCs/>
      <w:kern w:val="2"/>
      <w:sz w:val="24"/>
      <w:szCs w:val="24"/>
    </w:rPr>
  </w:style>
  <w:style w:type="paragraph" w:customStyle="1" w:styleId="040">
    <w:name w:val="04 段标"/>
    <w:basedOn w:val="a1"/>
    <w:link w:val="04Char0"/>
    <w:qFormat/>
    <w:pPr>
      <w:spacing w:beforeLines="50" w:line="360" w:lineRule="auto"/>
      <w:ind w:leftChars="-204" w:left="-427" w:hanging="1"/>
    </w:pPr>
    <w:rPr>
      <w:bCs/>
      <w:sz w:val="24"/>
      <w:szCs w:val="24"/>
      <w:lang w:val="zh-CN"/>
    </w:rPr>
  </w:style>
  <w:style w:type="character" w:customStyle="1" w:styleId="btn-lnk-alignl2">
    <w:name w:val="btn-lnk-alignl2"/>
    <w:qFormat/>
  </w:style>
  <w:style w:type="character" w:customStyle="1" w:styleId="font61">
    <w:name w:val="font61"/>
    <w:qFormat/>
    <w:rPr>
      <w:rFonts w:ascii="宋体" w:eastAsia="宋体" w:hAnsi="宋体" w:cs="宋体" w:hint="eastAsia"/>
      <w:color w:val="000000"/>
      <w:sz w:val="20"/>
      <w:szCs w:val="20"/>
      <w:u w:val="none"/>
    </w:rPr>
  </w:style>
  <w:style w:type="character" w:customStyle="1" w:styleId="apple-converted-space">
    <w:name w:val="apple-converted-space"/>
    <w:qFormat/>
  </w:style>
  <w:style w:type="paragraph" w:customStyle="1" w:styleId="xl120">
    <w:name w:val="xl120"/>
    <w:basedOn w:val="a1"/>
    <w:qFormat/>
    <w:pPr>
      <w:widowControl/>
      <w:pBdr>
        <w:top w:val="single" w:sz="4" w:space="0" w:color="auto"/>
        <w:left w:val="single" w:sz="8" w:space="0" w:color="auto"/>
        <w:bottom w:val="single" w:sz="4" w:space="0" w:color="auto"/>
      </w:pBdr>
      <w:spacing w:before="100" w:beforeAutospacing="1" w:after="100" w:afterAutospacing="1"/>
      <w:jc w:val="left"/>
    </w:pPr>
    <w:rPr>
      <w:rFonts w:ascii="宋体" w:hAnsi="宋体" w:cs="宋体"/>
      <w:b/>
      <w:bCs/>
      <w:kern w:val="0"/>
      <w:sz w:val="18"/>
      <w:szCs w:val="18"/>
    </w:rPr>
  </w:style>
  <w:style w:type="paragraph" w:customStyle="1" w:styleId="CharCharChar1CharCharChar">
    <w:name w:val="Char Char Char1 Char Char Char"/>
    <w:basedOn w:val="a1"/>
    <w:qFormat/>
    <w:rPr>
      <w:rFonts w:ascii="Tahoma" w:hAnsi="Tahoma"/>
      <w:sz w:val="24"/>
    </w:rPr>
  </w:style>
  <w:style w:type="paragraph" w:customStyle="1" w:styleId="xl88">
    <w:name w:val="xl8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FF0000"/>
      <w:kern w:val="0"/>
      <w:sz w:val="18"/>
      <w:szCs w:val="18"/>
    </w:rPr>
  </w:style>
  <w:style w:type="paragraph" w:customStyle="1" w:styleId="itemlist1">
    <w:name w:val="itemlist1"/>
    <w:basedOn w:val="a1"/>
    <w:qFormat/>
    <w:pPr>
      <w:widowControl/>
      <w:spacing w:after="120" w:line="300" w:lineRule="atLeast"/>
      <w:jc w:val="left"/>
    </w:pPr>
    <w:rPr>
      <w:rFonts w:ascii="宋体" w:hAnsi="宋体" w:cs="宋体"/>
      <w:kern w:val="0"/>
      <w:sz w:val="18"/>
      <w:szCs w:val="18"/>
    </w:rPr>
  </w:style>
  <w:style w:type="paragraph" w:customStyle="1" w:styleId="xl96">
    <w:name w:val="xl9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styleId="aff4">
    <w:name w:val="No Spacing"/>
    <w:uiPriority w:val="1"/>
    <w:qFormat/>
    <w:pPr>
      <w:widowControl w:val="0"/>
      <w:jc w:val="both"/>
    </w:pPr>
    <w:rPr>
      <w:rFonts w:ascii="Calibri" w:hAnsi="Calibri" w:cs="Calibri"/>
      <w:kern w:val="2"/>
      <w:sz w:val="21"/>
      <w:szCs w:val="21"/>
    </w:rPr>
  </w:style>
  <w:style w:type="paragraph" w:customStyle="1" w:styleId="xl113">
    <w:name w:val="xl113"/>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108">
    <w:name w:val="xl108"/>
    <w:basedOn w:val="a1"/>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112">
    <w:name w:val="xl112"/>
    <w:basedOn w:val="a1"/>
    <w:qFormat/>
    <w:pPr>
      <w:widowControl/>
      <w:pBdr>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FF0000"/>
      <w:kern w:val="0"/>
      <w:sz w:val="18"/>
      <w:szCs w:val="18"/>
    </w:rPr>
  </w:style>
  <w:style w:type="paragraph" w:customStyle="1" w:styleId="17">
    <w:name w:val="样式1"/>
    <w:basedOn w:val="a1"/>
    <w:qFormat/>
    <w:rPr>
      <w:sz w:val="24"/>
    </w:rPr>
  </w:style>
  <w:style w:type="paragraph" w:customStyle="1" w:styleId="xl115">
    <w:name w:val="xl115"/>
    <w:basedOn w:val="a1"/>
    <w:qFormat/>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b/>
      <w:bCs/>
      <w:color w:val="FF0000"/>
      <w:kern w:val="0"/>
      <w:sz w:val="18"/>
      <w:szCs w:val="18"/>
    </w:rPr>
  </w:style>
  <w:style w:type="paragraph" w:customStyle="1" w:styleId="xl87">
    <w:name w:val="xl8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aff5">
    <w:name w:val="文档正文"/>
    <w:basedOn w:val="a1"/>
    <w:qFormat/>
    <w:pPr>
      <w:adjustRightInd w:val="0"/>
      <w:spacing w:line="480" w:lineRule="exact"/>
      <w:jc w:val="center"/>
      <w:textAlignment w:val="baseline"/>
    </w:pPr>
    <w:rPr>
      <w:kern w:val="0"/>
      <w:sz w:val="24"/>
    </w:rPr>
  </w:style>
  <w:style w:type="paragraph" w:customStyle="1" w:styleId="xl95">
    <w:name w:val="xl9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CharCharChar0">
    <w:name w:val="Char Char Char"/>
    <w:basedOn w:val="a1"/>
    <w:qFormat/>
    <w:rPr>
      <w:rFonts w:ascii="Tahoma" w:hAnsi="Tahoma"/>
      <w:sz w:val="24"/>
    </w:rPr>
  </w:style>
  <w:style w:type="paragraph" w:customStyle="1" w:styleId="font7">
    <w:name w:val="font7"/>
    <w:basedOn w:val="a1"/>
    <w:qFormat/>
    <w:pPr>
      <w:widowControl/>
      <w:spacing w:before="100" w:beforeAutospacing="1" w:after="100" w:afterAutospacing="1"/>
      <w:jc w:val="left"/>
    </w:pPr>
    <w:rPr>
      <w:rFonts w:ascii="宋体" w:hAnsi="宋体" w:cs="宋体"/>
      <w:color w:val="333333"/>
      <w:kern w:val="0"/>
      <w:sz w:val="18"/>
      <w:szCs w:val="18"/>
    </w:rPr>
  </w:style>
  <w:style w:type="paragraph" w:customStyle="1" w:styleId="xl103">
    <w:name w:val="xl103"/>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FF0000"/>
      <w:kern w:val="0"/>
      <w:sz w:val="18"/>
      <w:szCs w:val="18"/>
    </w:rPr>
  </w:style>
  <w:style w:type="paragraph" w:customStyle="1" w:styleId="a20">
    <w:name w:val="a2"/>
    <w:basedOn w:val="a1"/>
    <w:qFormat/>
    <w:pPr>
      <w:widowControl/>
      <w:spacing w:before="100" w:beforeAutospacing="1" w:after="100" w:afterAutospacing="1"/>
      <w:jc w:val="left"/>
    </w:pPr>
    <w:rPr>
      <w:rFonts w:ascii="宋体" w:hAnsi="宋体" w:cs="宋体"/>
      <w:kern w:val="0"/>
      <w:sz w:val="24"/>
      <w:szCs w:val="24"/>
    </w:rPr>
  </w:style>
  <w:style w:type="paragraph" w:customStyle="1" w:styleId="a21">
    <w:name w:val="a21"/>
    <w:basedOn w:val="a1"/>
    <w:qFormat/>
    <w:pPr>
      <w:widowControl/>
      <w:spacing w:after="120" w:line="300" w:lineRule="atLeast"/>
      <w:jc w:val="left"/>
    </w:pPr>
    <w:rPr>
      <w:rFonts w:ascii="宋体" w:hAnsi="宋体" w:cs="宋体"/>
      <w:kern w:val="0"/>
      <w:sz w:val="18"/>
      <w:szCs w:val="18"/>
    </w:rPr>
  </w:style>
  <w:style w:type="paragraph" w:customStyle="1" w:styleId="Default">
    <w:name w:val="Default"/>
    <w:qFormat/>
    <w:pPr>
      <w:widowControl w:val="0"/>
      <w:autoSpaceDE w:val="0"/>
      <w:autoSpaceDN w:val="0"/>
      <w:adjustRightInd w:val="0"/>
    </w:pPr>
    <w:rPr>
      <w:rFonts w:ascii="Arial" w:hAnsi="Arial"/>
      <w:color w:val="000000"/>
      <w:sz w:val="24"/>
    </w:rPr>
  </w:style>
  <w:style w:type="paragraph" w:customStyle="1" w:styleId="3h3H3sect12366">
    <w:name w:val="样式 标题 3h3H3sect1.2.3 + 五号 段前: 6 磅 段后: 6 磅 行距: 单倍行距"/>
    <w:basedOn w:val="32"/>
    <w:qFormat/>
    <w:pPr>
      <w:autoSpaceDE/>
      <w:autoSpaceDN/>
      <w:spacing w:before="120"/>
      <w:textAlignment w:val="baseline"/>
    </w:pPr>
    <w:rPr>
      <w:rFonts w:ascii="Times New Roman" w:cs="宋体"/>
      <w:bCs/>
      <w:sz w:val="21"/>
      <w:u w:val="none"/>
    </w:rPr>
  </w:style>
  <w:style w:type="paragraph" w:customStyle="1" w:styleId="xl92">
    <w:name w:val="xl9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Titel2">
    <w:name w:val="Titel 2"/>
    <w:basedOn w:val="a1"/>
    <w:qFormat/>
    <w:pPr>
      <w:tabs>
        <w:tab w:val="decimal" w:leader="underscore" w:pos="8504"/>
        <w:tab w:val="right" w:pos="9923"/>
      </w:tabs>
      <w:autoSpaceDE w:val="0"/>
      <w:autoSpaceDN w:val="0"/>
      <w:jc w:val="left"/>
    </w:pPr>
    <w:rPr>
      <w:rFonts w:ascii="Helvetica-Black" w:hAnsi="Helvetica-Black"/>
      <w:b/>
      <w:kern w:val="0"/>
      <w:sz w:val="28"/>
      <w:lang w:eastAsia="en-US"/>
    </w:rPr>
  </w:style>
  <w:style w:type="paragraph" w:customStyle="1" w:styleId="pa-16">
    <w:name w:val="pa-16"/>
    <w:basedOn w:val="a1"/>
    <w:qFormat/>
    <w:pPr>
      <w:widowControl/>
      <w:spacing w:before="150" w:after="150"/>
      <w:jc w:val="left"/>
    </w:pPr>
    <w:rPr>
      <w:rFonts w:ascii="宋体" w:hAnsi="宋体" w:cs="宋体"/>
      <w:kern w:val="0"/>
      <w:sz w:val="24"/>
      <w:szCs w:val="24"/>
    </w:rPr>
  </w:style>
  <w:style w:type="paragraph" w:customStyle="1" w:styleId="CharCharCharCharCharCharCharCharCharCharCharChar1Char">
    <w:name w:val="Char Char Char Char Char Char Char Char Char Char Char Char1 Char"/>
    <w:basedOn w:val="a1"/>
    <w:qFormat/>
    <w:pPr>
      <w:snapToGrid w:val="0"/>
      <w:spacing w:line="360" w:lineRule="auto"/>
      <w:ind w:firstLineChars="200" w:firstLine="200"/>
    </w:pPr>
    <w:rPr>
      <w:rFonts w:eastAsia="仿宋_GB2312"/>
      <w:sz w:val="24"/>
      <w:szCs w:val="24"/>
    </w:rPr>
  </w:style>
  <w:style w:type="paragraph" w:customStyle="1" w:styleId="xl79">
    <w:name w:val="xl7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szCs w:val="24"/>
    </w:rPr>
  </w:style>
  <w:style w:type="paragraph" w:customStyle="1" w:styleId="a">
    <w:name w:val="特性罗列"/>
    <w:next w:val="a1"/>
    <w:qFormat/>
    <w:pPr>
      <w:numPr>
        <w:ilvl w:val="4"/>
        <w:numId w:val="1"/>
      </w:numPr>
      <w:tabs>
        <w:tab w:val="left" w:pos="2848"/>
      </w:tabs>
      <w:adjustRightInd w:val="0"/>
      <w:spacing w:line="360" w:lineRule="auto"/>
      <w:ind w:left="2848" w:hanging="420"/>
    </w:pPr>
    <w:rPr>
      <w:rFonts w:ascii="Arial" w:hAnsi="Arial"/>
      <w:sz w:val="24"/>
    </w:rPr>
  </w:style>
  <w:style w:type="paragraph" w:customStyle="1" w:styleId="CharCharCharCharChar">
    <w:name w:val="Char Char Char Char Char"/>
    <w:basedOn w:val="a1"/>
    <w:qFormat/>
    <w:rPr>
      <w:rFonts w:ascii="Tahoma" w:hAnsi="Tahoma"/>
      <w:sz w:val="24"/>
    </w:rPr>
  </w:style>
  <w:style w:type="paragraph" w:customStyle="1" w:styleId="xl109">
    <w:name w:val="xl10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flType">
    <w:name w:val="flType"/>
    <w:basedOn w:val="flName"/>
    <w:qFormat/>
    <w:pPr>
      <w:spacing w:after="284"/>
    </w:pPr>
    <w:rPr>
      <w:rFonts w:eastAsia="宋体"/>
      <w:b w:val="0"/>
    </w:rPr>
  </w:style>
  <w:style w:type="paragraph" w:customStyle="1" w:styleId="flName">
    <w:name w:val="flName"/>
    <w:basedOn w:val="flNote"/>
    <w:qFormat/>
    <w:pPr>
      <w:spacing w:before="0" w:line="113" w:lineRule="atLeast"/>
    </w:pPr>
  </w:style>
  <w:style w:type="paragraph" w:customStyle="1" w:styleId="flNote">
    <w:name w:val="flNote"/>
    <w:basedOn w:val="a1"/>
    <w:qFormat/>
    <w:pPr>
      <w:tabs>
        <w:tab w:val="left" w:pos="720"/>
      </w:tabs>
      <w:adjustRightInd w:val="0"/>
      <w:spacing w:before="567" w:line="360" w:lineRule="atLeast"/>
      <w:jc w:val="center"/>
      <w:textAlignment w:val="baseline"/>
    </w:pPr>
    <w:rPr>
      <w:rFonts w:eastAsia="黑体"/>
      <w:b/>
      <w:kern w:val="0"/>
      <w:sz w:val="24"/>
    </w:rPr>
  </w:style>
  <w:style w:type="paragraph" w:customStyle="1" w:styleId="xl68">
    <w:name w:val="xl68"/>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szCs w:val="24"/>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1"/>
    <w:qFormat/>
    <w:rPr>
      <w:rFonts w:ascii="Tahoma" w:hAnsi="Tahoma"/>
      <w:sz w:val="24"/>
    </w:rPr>
  </w:style>
  <w:style w:type="paragraph" w:customStyle="1" w:styleId="xl90">
    <w:name w:val="xl9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8"/>
      <w:szCs w:val="18"/>
    </w:rPr>
  </w:style>
  <w:style w:type="paragraph" w:customStyle="1" w:styleId="xl72">
    <w:name w:val="xl7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aff6">
    <w:name w:val="项目符号，一级"/>
    <w:basedOn w:val="aff7"/>
    <w:next w:val="aff7"/>
    <w:qFormat/>
    <w:pPr>
      <w:framePr w:hSpace="180" w:wrap="around" w:vAnchor="text" w:hAnchor="text" w:y="1"/>
      <w:tabs>
        <w:tab w:val="left" w:pos="2232"/>
      </w:tabs>
      <w:spacing w:line="240" w:lineRule="atLeast"/>
      <w:ind w:leftChars="179" w:left="376" w:rightChars="-664" w:right="-1394" w:firstLine="0"/>
    </w:pPr>
    <w:rPr>
      <w:bCs w:val="0"/>
      <w:color w:val="000000"/>
      <w:szCs w:val="24"/>
    </w:rPr>
  </w:style>
  <w:style w:type="paragraph" w:customStyle="1" w:styleId="aff7">
    <w:name w:val="正文格式"/>
    <w:basedOn w:val="a1"/>
    <w:qFormat/>
    <w:pPr>
      <w:widowControl/>
      <w:adjustRightInd w:val="0"/>
      <w:snapToGrid w:val="0"/>
      <w:spacing w:beforeLines="25" w:line="360" w:lineRule="auto"/>
      <w:ind w:firstLine="420"/>
      <w:jc w:val="left"/>
      <w:textAlignment w:val="baseline"/>
    </w:pPr>
    <w:rPr>
      <w:rFonts w:ascii="宋体" w:hAnsi="宋体"/>
      <w:bCs/>
      <w:kern w:val="0"/>
      <w:szCs w:val="21"/>
    </w:rPr>
  </w:style>
  <w:style w:type="paragraph" w:customStyle="1" w:styleId="c">
    <w:name w:val="c_"/>
    <w:qFormat/>
    <w:pPr>
      <w:widowControl w:val="0"/>
      <w:autoSpaceDE w:val="0"/>
      <w:autoSpaceDN w:val="0"/>
      <w:adjustRightInd w:val="0"/>
      <w:jc w:val="both"/>
    </w:pPr>
    <w:rPr>
      <w:rFonts w:ascii="五" w:eastAsia="五"/>
      <w:szCs w:val="24"/>
    </w:rPr>
  </w:style>
  <w:style w:type="paragraph" w:customStyle="1" w:styleId="GB2312">
    <w:name w:val="标题 + 仿宋_GB2312"/>
    <w:basedOn w:val="a1"/>
    <w:qFormat/>
    <w:pPr>
      <w:tabs>
        <w:tab w:val="left" w:pos="4084"/>
      </w:tabs>
      <w:spacing w:before="120" w:line="360" w:lineRule="auto"/>
      <w:ind w:left="4084" w:hanging="1200"/>
    </w:pPr>
    <w:rPr>
      <w:rFonts w:ascii="仿宋_GB2312" w:eastAsia="仿宋_GB2312" w:hAnsi="宋体"/>
      <w:b/>
      <w:color w:val="000000"/>
      <w:sz w:val="24"/>
    </w:rPr>
  </w:style>
  <w:style w:type="paragraph" w:customStyle="1" w:styleId="43">
    <w:name w:val="标题4，章节第四层"/>
    <w:basedOn w:val="a1"/>
    <w:next w:val="a1"/>
    <w:qFormat/>
    <w:pPr>
      <w:tabs>
        <w:tab w:val="left" w:pos="0"/>
      </w:tabs>
      <w:spacing w:line="360" w:lineRule="auto"/>
      <w:outlineLvl w:val="3"/>
    </w:pPr>
    <w:rPr>
      <w:rFonts w:ascii="宋体" w:hAnsi="宋体"/>
      <w:b/>
      <w:sz w:val="24"/>
      <w:szCs w:val="24"/>
    </w:rPr>
  </w:style>
  <w:style w:type="paragraph" w:customStyle="1" w:styleId="pa-19">
    <w:name w:val="pa-19"/>
    <w:basedOn w:val="a1"/>
    <w:qFormat/>
    <w:pPr>
      <w:widowControl/>
      <w:spacing w:before="150" w:after="150"/>
      <w:jc w:val="left"/>
    </w:pPr>
    <w:rPr>
      <w:rFonts w:ascii="宋体" w:hAnsi="宋体" w:cs="宋体"/>
      <w:kern w:val="0"/>
      <w:sz w:val="24"/>
      <w:szCs w:val="24"/>
    </w:rPr>
  </w:style>
  <w:style w:type="paragraph" w:customStyle="1" w:styleId="Aff8">
    <w:name w:val="正文 A"/>
    <w:qFormat/>
    <w:pPr>
      <w:widowControl w:val="0"/>
      <w:jc w:val="both"/>
    </w:pPr>
    <w:rPr>
      <w:rFonts w:eastAsia="ヒラギノ角ゴ Pro W3"/>
      <w:color w:val="000000"/>
      <w:kern w:val="2"/>
      <w:sz w:val="21"/>
    </w:rPr>
  </w:style>
  <w:style w:type="paragraph" w:customStyle="1" w:styleId="xl123">
    <w:name w:val="xl123"/>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rPr>
  </w:style>
  <w:style w:type="paragraph" w:customStyle="1" w:styleId="18">
    <w:name w:val="列出段落1"/>
    <w:basedOn w:val="a1"/>
    <w:uiPriority w:val="34"/>
    <w:qFormat/>
    <w:pPr>
      <w:adjustRightInd w:val="0"/>
      <w:spacing w:line="360" w:lineRule="auto"/>
      <w:ind w:firstLineChars="200" w:firstLine="420"/>
      <w:textAlignment w:val="baseline"/>
    </w:pPr>
    <w:rPr>
      <w:rFonts w:ascii="Arial" w:hAnsi="Arial"/>
    </w:rPr>
  </w:style>
  <w:style w:type="paragraph" w:customStyle="1" w:styleId="CharCharCharCharCharCharCharCharCharCharCharCharCharCharCharCharCharCharCharCharCharChar">
    <w:name w:val="Char Char Char Char Char Char Char Char Char Char Char Char Char Char Char Char Char Char Char Char Char Char"/>
    <w:basedOn w:val="a1"/>
    <w:qFormat/>
    <w:rPr>
      <w:rFonts w:ascii="Tahoma" w:hAnsi="Tahoma"/>
      <w:sz w:val="24"/>
    </w:rPr>
  </w:style>
  <w:style w:type="paragraph" w:customStyle="1" w:styleId="Style10">
    <w:name w:val="Style10"/>
    <w:basedOn w:val="a1"/>
    <w:uiPriority w:val="99"/>
    <w:qFormat/>
    <w:pPr>
      <w:autoSpaceDE w:val="0"/>
      <w:autoSpaceDN w:val="0"/>
    </w:pPr>
    <w:rPr>
      <w:rFonts w:ascii="Calibri" w:hAnsi="Calibri" w:cs="Calibri"/>
      <w:szCs w:val="21"/>
    </w:rPr>
  </w:style>
  <w:style w:type="paragraph" w:customStyle="1" w:styleId="Bulletwithtext1">
    <w:name w:val="Bullet with text 1"/>
    <w:basedOn w:val="a1"/>
    <w:qFormat/>
    <w:pPr>
      <w:widowControl/>
      <w:numPr>
        <w:numId w:val="2"/>
      </w:numPr>
      <w:tabs>
        <w:tab w:val="clear" w:pos="842"/>
        <w:tab w:val="left" w:pos="840"/>
      </w:tabs>
      <w:spacing w:line="360" w:lineRule="auto"/>
      <w:jc w:val="left"/>
    </w:pPr>
    <w:rPr>
      <w:rFonts w:ascii="Futura Bk" w:hAnsi="Futura Bk"/>
      <w:kern w:val="0"/>
      <w:sz w:val="20"/>
      <w:lang w:val="en-GB"/>
    </w:rPr>
  </w:style>
  <w:style w:type="paragraph" w:customStyle="1" w:styleId="2Char4">
    <w:name w:val="正文 首行缩进:  2 字符 Char"/>
    <w:basedOn w:val="a1"/>
    <w:qFormat/>
    <w:pPr>
      <w:spacing w:line="360" w:lineRule="auto"/>
      <w:ind w:firstLine="480"/>
    </w:pPr>
    <w:rPr>
      <w:rFonts w:cs="宋体"/>
      <w:sz w:val="24"/>
    </w:rPr>
  </w:style>
  <w:style w:type="paragraph" w:customStyle="1" w:styleId="CharCharChar1CharCharCharChar">
    <w:name w:val="Char Char Char1 Char Char Char Char"/>
    <w:basedOn w:val="a1"/>
    <w:qFormat/>
    <w:pPr>
      <w:numPr>
        <w:numId w:val="3"/>
      </w:numPr>
      <w:tabs>
        <w:tab w:val="clear" w:pos="987"/>
      </w:tabs>
      <w:ind w:left="0" w:firstLine="0"/>
    </w:pPr>
    <w:rPr>
      <w:rFonts w:ascii="Tahoma" w:hAnsi="Tahoma"/>
      <w:sz w:val="24"/>
    </w:rPr>
  </w:style>
  <w:style w:type="paragraph" w:customStyle="1" w:styleId="455">
    <w:name w:val="样式 标题 4 + 段前: 5 磅 段后: 5 磅 行距: 单倍行距"/>
    <w:basedOn w:val="40"/>
    <w:qFormat/>
    <w:pPr>
      <w:adjustRightInd w:val="0"/>
      <w:snapToGrid/>
      <w:spacing w:before="100" w:after="100" w:line="240" w:lineRule="auto"/>
      <w:textAlignment w:val="baseline"/>
    </w:pPr>
    <w:rPr>
      <w:rFonts w:cs="宋体"/>
      <w:bCs/>
      <w:spacing w:val="0"/>
      <w:kern w:val="0"/>
      <w:sz w:val="28"/>
    </w:rPr>
  </w:style>
  <w:style w:type="paragraph" w:customStyle="1" w:styleId="xl82">
    <w:name w:val="xl82"/>
    <w:basedOn w:val="a1"/>
    <w:qFormat/>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xl121">
    <w:name w:val="xl121"/>
    <w:basedOn w:val="a1"/>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8"/>
      <w:szCs w:val="18"/>
    </w:rPr>
  </w:style>
  <w:style w:type="paragraph" w:customStyle="1" w:styleId="tabletext">
    <w:name w:val="tabletext"/>
    <w:basedOn w:val="a1"/>
    <w:qFormat/>
    <w:pPr>
      <w:widowControl/>
      <w:spacing w:before="100" w:beforeAutospacing="1" w:after="100" w:afterAutospacing="1"/>
      <w:jc w:val="left"/>
    </w:pPr>
    <w:rPr>
      <w:rFonts w:ascii="宋体" w:hAnsi="宋体" w:cs="宋体"/>
      <w:kern w:val="0"/>
      <w:sz w:val="24"/>
      <w:szCs w:val="24"/>
    </w:rPr>
  </w:style>
  <w:style w:type="paragraph" w:customStyle="1" w:styleId="xl80">
    <w:name w:val="xl80"/>
    <w:basedOn w:val="a1"/>
    <w:qFormat/>
    <w:pPr>
      <w:widowControl/>
      <w:spacing w:before="100" w:beforeAutospacing="1" w:after="100" w:afterAutospacing="1"/>
      <w:jc w:val="center"/>
    </w:pPr>
    <w:rPr>
      <w:rFonts w:ascii="宋体" w:hAnsi="宋体" w:cs="宋体"/>
      <w:kern w:val="0"/>
      <w:sz w:val="24"/>
      <w:szCs w:val="24"/>
    </w:rPr>
  </w:style>
  <w:style w:type="paragraph" w:customStyle="1" w:styleId="xl116">
    <w:name w:val="xl116"/>
    <w:basedOn w:val="a1"/>
    <w:qFormat/>
    <w:pPr>
      <w:widowControl/>
      <w:pBdr>
        <w:top w:val="single" w:sz="4" w:space="0" w:color="auto"/>
        <w:left w:val="single" w:sz="8" w:space="0" w:color="auto"/>
        <w:bottom w:val="single" w:sz="4" w:space="0" w:color="auto"/>
      </w:pBdr>
      <w:spacing w:before="100" w:beforeAutospacing="1" w:after="100" w:afterAutospacing="1"/>
      <w:jc w:val="left"/>
    </w:pPr>
    <w:rPr>
      <w:rFonts w:ascii="宋体" w:hAnsi="宋体" w:cs="宋体"/>
      <w:b/>
      <w:bCs/>
      <w:color w:val="000000"/>
      <w:kern w:val="0"/>
      <w:sz w:val="18"/>
      <w:szCs w:val="18"/>
    </w:rPr>
  </w:style>
  <w:style w:type="paragraph" w:customStyle="1" w:styleId="xl119">
    <w:name w:val="xl119"/>
    <w:basedOn w:val="a1"/>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8"/>
      <w:szCs w:val="18"/>
    </w:rPr>
  </w:style>
  <w:style w:type="paragraph" w:customStyle="1" w:styleId="xl94">
    <w:name w:val="xl94"/>
    <w:basedOn w:val="a1"/>
    <w:qFormat/>
    <w:pPr>
      <w:widowControl/>
      <w:spacing w:before="100" w:beforeAutospacing="1" w:after="100" w:afterAutospacing="1"/>
      <w:jc w:val="left"/>
    </w:pPr>
    <w:rPr>
      <w:rFonts w:ascii="宋体" w:hAnsi="宋体" w:cs="宋体"/>
      <w:kern w:val="0"/>
      <w:sz w:val="24"/>
      <w:szCs w:val="24"/>
    </w:rPr>
  </w:style>
  <w:style w:type="paragraph" w:customStyle="1" w:styleId="xl118">
    <w:name w:val="xl118"/>
    <w:basedOn w:val="a1"/>
    <w:qFormat/>
    <w:pPr>
      <w:widowControl/>
      <w:pBdr>
        <w:top w:val="single" w:sz="4" w:space="0" w:color="auto"/>
        <w:left w:val="single" w:sz="8" w:space="0" w:color="auto"/>
        <w:bottom w:val="single" w:sz="4" w:space="0" w:color="auto"/>
      </w:pBdr>
      <w:spacing w:before="100" w:beforeAutospacing="1" w:after="100" w:afterAutospacing="1"/>
      <w:jc w:val="left"/>
    </w:pPr>
    <w:rPr>
      <w:rFonts w:ascii="宋体" w:hAnsi="宋体" w:cs="宋体"/>
      <w:b/>
      <w:bCs/>
      <w:kern w:val="0"/>
      <w:sz w:val="18"/>
      <w:szCs w:val="18"/>
    </w:rPr>
  </w:style>
  <w:style w:type="paragraph" w:customStyle="1" w:styleId="xl98">
    <w:name w:val="xl9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Charf1">
    <w:name w:val="Char"/>
    <w:basedOn w:val="a1"/>
    <w:qFormat/>
    <w:pPr>
      <w:adjustRightInd w:val="0"/>
      <w:spacing w:line="360" w:lineRule="auto"/>
    </w:pPr>
    <w:rPr>
      <w:kern w:val="0"/>
      <w:sz w:val="24"/>
    </w:rPr>
  </w:style>
  <w:style w:type="paragraph" w:customStyle="1" w:styleId="xl110">
    <w:name w:val="xl11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333333"/>
      <w:kern w:val="0"/>
      <w:sz w:val="18"/>
      <w:szCs w:val="18"/>
    </w:rPr>
  </w:style>
  <w:style w:type="paragraph" w:customStyle="1" w:styleId="05051">
    <w:name w:val="样式 加点正文 + 段前: 0.5 行 段后: 0.5 行1"/>
    <w:basedOn w:val="a1"/>
    <w:qFormat/>
    <w:pPr>
      <w:tabs>
        <w:tab w:val="left" w:pos="1268"/>
      </w:tabs>
      <w:spacing w:beforeLines="50" w:afterLines="50" w:line="300" w:lineRule="auto"/>
      <w:ind w:left="1268" w:hanging="420"/>
    </w:pPr>
    <w:rPr>
      <w:sz w:val="24"/>
    </w:rPr>
  </w:style>
  <w:style w:type="paragraph" w:customStyle="1" w:styleId="Charf2">
    <w:name w:val="标准小四 Char"/>
    <w:basedOn w:val="a1"/>
    <w:qFormat/>
    <w:pPr>
      <w:spacing w:line="360" w:lineRule="auto"/>
      <w:ind w:firstLineChars="200" w:firstLine="480"/>
    </w:pPr>
    <w:rPr>
      <w:rFonts w:ascii="Arial" w:hAnsi="Arial"/>
      <w:sz w:val="24"/>
      <w:szCs w:val="21"/>
    </w:rPr>
  </w:style>
  <w:style w:type="paragraph" w:customStyle="1" w:styleId="1CharCharCharCharCharCharCharCharCharChar">
    <w:name w:val="1 Char Char Char Char Char Char Char Char Char Char"/>
    <w:basedOn w:val="a1"/>
    <w:qFormat/>
    <w:rPr>
      <w:rFonts w:ascii="Tahoma" w:hAnsi="Tahoma"/>
      <w:sz w:val="24"/>
    </w:rPr>
  </w:style>
  <w:style w:type="paragraph" w:customStyle="1" w:styleId="xl114">
    <w:name w:val="xl114"/>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18"/>
      <w:szCs w:val="18"/>
    </w:rPr>
  </w:style>
  <w:style w:type="paragraph" w:customStyle="1" w:styleId="xl93">
    <w:name w:val="xl93"/>
    <w:basedOn w:val="a1"/>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xl75">
    <w:name w:val="xl7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CharChar">
    <w:name w:val="技术报告正文 Char Char"/>
    <w:basedOn w:val="a1"/>
    <w:qFormat/>
    <w:pPr>
      <w:spacing w:beforeLines="50" w:line="440" w:lineRule="exact"/>
      <w:ind w:firstLineChars="200" w:firstLine="200"/>
    </w:pPr>
    <w:rPr>
      <w:rFonts w:cs="Arial"/>
      <w:sz w:val="28"/>
      <w:szCs w:val="24"/>
    </w:rPr>
  </w:style>
  <w:style w:type="paragraph" w:customStyle="1" w:styleId="1CharCharChar">
    <w:name w:val="1 Char Char Char"/>
    <w:basedOn w:val="a1"/>
    <w:qFormat/>
    <w:rPr>
      <w:rFonts w:ascii="Tahoma" w:hAnsi="Tahoma"/>
      <w:sz w:val="24"/>
    </w:rPr>
  </w:style>
  <w:style w:type="paragraph" w:customStyle="1" w:styleId="aff9">
    <w:name w:val="二级条标题"/>
    <w:basedOn w:val="a1"/>
    <w:next w:val="affa"/>
    <w:qFormat/>
    <w:pPr>
      <w:widowControl/>
      <w:tabs>
        <w:tab w:val="left" w:pos="2160"/>
      </w:tabs>
      <w:ind w:hanging="420"/>
      <w:outlineLvl w:val="3"/>
    </w:pPr>
    <w:rPr>
      <w:rFonts w:eastAsia="黑体"/>
      <w:kern w:val="0"/>
    </w:rPr>
  </w:style>
  <w:style w:type="paragraph" w:customStyle="1" w:styleId="affa">
    <w:name w:val="段"/>
    <w:qFormat/>
    <w:pPr>
      <w:autoSpaceDE w:val="0"/>
      <w:autoSpaceDN w:val="0"/>
      <w:ind w:firstLineChars="200" w:firstLine="200"/>
      <w:jc w:val="both"/>
    </w:pPr>
    <w:rPr>
      <w:rFonts w:ascii="宋体"/>
      <w:sz w:val="21"/>
    </w:rPr>
  </w:style>
  <w:style w:type="paragraph" w:customStyle="1" w:styleId="150">
    <w:name w:val="行距: 1.5 倍行距"/>
    <w:basedOn w:val="a1"/>
    <w:qFormat/>
    <w:pPr>
      <w:spacing w:line="360" w:lineRule="auto"/>
      <w:ind w:firstLineChars="200" w:firstLine="420"/>
    </w:pPr>
    <w:rPr>
      <w:szCs w:val="24"/>
    </w:rPr>
  </w:style>
  <w:style w:type="paragraph" w:customStyle="1" w:styleId="xl100">
    <w:name w:val="xl10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CharChar0">
    <w:name w:val="Char Char"/>
    <w:basedOn w:val="a1"/>
    <w:qFormat/>
    <w:rPr>
      <w:rFonts w:ascii="Tahoma" w:hAnsi="Tahoma"/>
      <w:sz w:val="24"/>
    </w:rPr>
  </w:style>
  <w:style w:type="paragraph" w:customStyle="1" w:styleId="xl85">
    <w:name w:val="xl8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83">
    <w:name w:val="xl83"/>
    <w:basedOn w:val="a1"/>
    <w:qFormat/>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xl135">
    <w:name w:val="xl135"/>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0"/>
    </w:rPr>
  </w:style>
  <w:style w:type="paragraph" w:customStyle="1" w:styleId="font13">
    <w:name w:val="font13"/>
    <w:basedOn w:val="a1"/>
    <w:qFormat/>
    <w:pPr>
      <w:widowControl/>
      <w:spacing w:before="100" w:beforeAutospacing="1" w:after="100" w:afterAutospacing="1"/>
      <w:jc w:val="left"/>
    </w:pPr>
    <w:rPr>
      <w:rFonts w:ascii="宋体" w:hAnsi="宋体" w:cs="宋体"/>
      <w:color w:val="000000"/>
      <w:kern w:val="0"/>
      <w:sz w:val="24"/>
      <w:szCs w:val="24"/>
    </w:rPr>
  </w:style>
  <w:style w:type="paragraph" w:customStyle="1" w:styleId="22h222Heading2HiddenHead">
    <w:name w:val="样式 标题 2市检方案标题2第一层条h22章标题节标题第一章 标题 2Heading 2 HiddenHead..."/>
    <w:basedOn w:val="21"/>
    <w:qFormat/>
    <w:pPr>
      <w:autoSpaceDE/>
      <w:autoSpaceDN/>
      <w:adjustRightInd/>
      <w:spacing w:after="120" w:line="264" w:lineRule="auto"/>
      <w:jc w:val="left"/>
    </w:pPr>
    <w:rPr>
      <w:rFonts w:ascii="Times New Roman" w:hAnsi="Times New Roman" w:cs="宋体"/>
      <w:b w:val="0"/>
      <w:kern w:val="2"/>
      <w:sz w:val="36"/>
      <w:szCs w:val="36"/>
      <w:lang w:val="en-US"/>
    </w:rPr>
  </w:style>
  <w:style w:type="paragraph" w:customStyle="1" w:styleId="CharCharCharCharCharCharCharCharChar">
    <w:name w:val="Char Char Char Char Char Char Char Char Char"/>
    <w:basedOn w:val="a1"/>
    <w:qFormat/>
    <w:pPr>
      <w:tabs>
        <w:tab w:val="left" w:pos="360"/>
      </w:tabs>
      <w:ind w:left="360" w:hangingChars="200" w:hanging="360"/>
    </w:pPr>
    <w:rPr>
      <w:sz w:val="24"/>
      <w:szCs w:val="24"/>
    </w:rPr>
  </w:style>
  <w:style w:type="paragraph" w:customStyle="1" w:styleId="font6">
    <w:name w:val="font6"/>
    <w:basedOn w:val="a1"/>
    <w:qFormat/>
    <w:pPr>
      <w:widowControl/>
      <w:spacing w:before="100" w:beforeAutospacing="1" w:after="100" w:afterAutospacing="1"/>
      <w:jc w:val="left"/>
    </w:pPr>
    <w:rPr>
      <w:rFonts w:ascii="宋体" w:hAnsi="宋体" w:cs="宋体"/>
      <w:b/>
      <w:bCs/>
      <w:color w:val="FF0000"/>
      <w:kern w:val="0"/>
      <w:sz w:val="18"/>
      <w:szCs w:val="18"/>
    </w:rPr>
  </w:style>
  <w:style w:type="paragraph" w:customStyle="1" w:styleId="xl133">
    <w:name w:val="xl133"/>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font9">
    <w:name w:val="font9"/>
    <w:basedOn w:val="a1"/>
    <w:qFormat/>
    <w:pPr>
      <w:widowControl/>
      <w:spacing w:before="100" w:beforeAutospacing="1" w:after="100" w:afterAutospacing="1"/>
      <w:jc w:val="left"/>
    </w:pPr>
    <w:rPr>
      <w:rFonts w:ascii="Arial" w:hAnsi="Arial" w:cs="Arial"/>
      <w:kern w:val="0"/>
      <w:sz w:val="20"/>
    </w:rPr>
  </w:style>
  <w:style w:type="paragraph" w:customStyle="1" w:styleId="CharCharCharCharCharCharCharChar1">
    <w:name w:val="Char Char Char Char Char Char Char Char1"/>
    <w:basedOn w:val="a1"/>
    <w:qFormat/>
    <w:rPr>
      <w:rFonts w:ascii="Tahoma" w:hAnsi="Tahoma"/>
      <w:sz w:val="24"/>
    </w:rPr>
  </w:style>
  <w:style w:type="paragraph" w:customStyle="1" w:styleId="19">
    <w:name w:val="部分1"/>
    <w:basedOn w:val="a1"/>
    <w:qFormat/>
    <w:pPr>
      <w:keepNext/>
      <w:pageBreakBefore/>
      <w:tabs>
        <w:tab w:val="left" w:pos="780"/>
      </w:tabs>
      <w:spacing w:line="360" w:lineRule="auto"/>
      <w:jc w:val="center"/>
      <w:outlineLvl w:val="0"/>
    </w:pPr>
    <w:rPr>
      <w:rFonts w:eastAsia="黑体"/>
      <w:b/>
      <w:kern w:val="44"/>
      <w:sz w:val="36"/>
    </w:rPr>
  </w:style>
  <w:style w:type="paragraph" w:customStyle="1" w:styleId="xl107">
    <w:name w:val="xl10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18"/>
      <w:szCs w:val="18"/>
    </w:rPr>
  </w:style>
  <w:style w:type="paragraph" w:customStyle="1" w:styleId="xl139">
    <w:name w:val="xl13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rPr>
  </w:style>
  <w:style w:type="paragraph" w:customStyle="1" w:styleId="xl106">
    <w:name w:val="xl106"/>
    <w:basedOn w:val="a1"/>
    <w:qFormat/>
    <w:pPr>
      <w:widowControl/>
      <w:pBdr>
        <w:top w:val="single" w:sz="4" w:space="0" w:color="auto"/>
        <w:left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Test2">
    <w:name w:val="Test2"/>
    <w:basedOn w:val="21"/>
    <w:qFormat/>
    <w:pPr>
      <w:widowControl/>
      <w:tabs>
        <w:tab w:val="left" w:pos="720"/>
      </w:tabs>
      <w:autoSpaceDE/>
      <w:autoSpaceDN/>
      <w:snapToGrid w:val="0"/>
      <w:spacing w:beforeLines="50" w:afterLines="50" w:line="480" w:lineRule="exact"/>
    </w:pPr>
    <w:rPr>
      <w:rFonts w:ascii="黑体"/>
      <w:bCs/>
      <w:snapToGrid w:val="0"/>
      <w:sz w:val="24"/>
      <w:szCs w:val="24"/>
      <w:lang w:val="en-US"/>
    </w:rPr>
  </w:style>
  <w:style w:type="paragraph" w:customStyle="1" w:styleId="Char1CharCharChar">
    <w:name w:val="Char1 Char Char Char"/>
    <w:basedOn w:val="a1"/>
    <w:qFormat/>
    <w:rPr>
      <w:rFonts w:ascii="Tahoma" w:hAnsi="Tahoma"/>
      <w:sz w:val="24"/>
    </w:rPr>
  </w:style>
  <w:style w:type="paragraph" w:customStyle="1" w:styleId="pa-13">
    <w:name w:val="pa-13"/>
    <w:basedOn w:val="a1"/>
    <w:qFormat/>
    <w:pPr>
      <w:widowControl/>
      <w:spacing w:before="150" w:after="150"/>
      <w:jc w:val="left"/>
    </w:pPr>
    <w:rPr>
      <w:rFonts w:ascii="宋体" w:hAnsi="宋体" w:cs="宋体"/>
      <w:kern w:val="0"/>
      <w:sz w:val="24"/>
      <w:szCs w:val="24"/>
    </w:rPr>
  </w:style>
  <w:style w:type="paragraph" w:customStyle="1" w:styleId="xl111">
    <w:name w:val="xl111"/>
    <w:basedOn w:val="a1"/>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22Heading2HiddenHeading2CCBSheading2H2h2">
    <w:name w:val="样式 标题 2第一章 标题 2Heading 2 HiddenHeading 2 CCBSheading 2H2h2..."/>
    <w:basedOn w:val="21"/>
    <w:qFormat/>
    <w:pPr>
      <w:keepLines w:val="0"/>
      <w:numPr>
        <w:ilvl w:val="4"/>
        <w:numId w:val="4"/>
      </w:numPr>
      <w:tabs>
        <w:tab w:val="left" w:pos="2232"/>
      </w:tabs>
      <w:autoSpaceDE/>
      <w:autoSpaceDN/>
      <w:spacing w:beforeLines="50" w:afterLines="50" w:line="240" w:lineRule="auto"/>
      <w:ind w:left="2232" w:hanging="432"/>
      <w:textAlignment w:val="baseline"/>
    </w:pPr>
    <w:rPr>
      <w:rFonts w:ascii="黑体" w:hAnsi="Times New Roman" w:cs="宋体"/>
      <w:b w:val="0"/>
      <w:sz w:val="32"/>
      <w:lang w:val="en-US"/>
    </w:rPr>
  </w:style>
  <w:style w:type="paragraph" w:customStyle="1" w:styleId="CharCharCharCharCharChar">
    <w:name w:val="Char Char Char Char Char Char"/>
    <w:basedOn w:val="a1"/>
    <w:qFormat/>
    <w:rPr>
      <w:rFonts w:ascii="Tahoma" w:hAnsi="Tahoma"/>
      <w:sz w:val="24"/>
    </w:rPr>
  </w:style>
  <w:style w:type="paragraph" w:customStyle="1" w:styleId="a10">
    <w:name w:val="a1"/>
    <w:basedOn w:val="a1"/>
    <w:qFormat/>
    <w:pPr>
      <w:widowControl/>
      <w:spacing w:after="80" w:line="200" w:lineRule="atLeast"/>
      <w:jc w:val="left"/>
    </w:pPr>
    <w:rPr>
      <w:rFonts w:ascii="宋体" w:hAnsi="宋体" w:cs="宋体"/>
      <w:kern w:val="0"/>
      <w:sz w:val="12"/>
      <w:szCs w:val="12"/>
    </w:rPr>
  </w:style>
  <w:style w:type="paragraph" w:customStyle="1" w:styleId="1a">
    <w:name w:val="编号 1"/>
    <w:basedOn w:val="a1"/>
    <w:qFormat/>
    <w:pPr>
      <w:tabs>
        <w:tab w:val="left" w:pos="340"/>
        <w:tab w:val="left" w:pos="842"/>
        <w:tab w:val="left" w:pos="1320"/>
      </w:tabs>
      <w:spacing w:before="100" w:beforeAutospacing="1" w:after="100" w:afterAutospacing="1" w:line="360" w:lineRule="auto"/>
      <w:ind w:left="842" w:hanging="420"/>
    </w:pPr>
    <w:rPr>
      <w:rFonts w:ascii="宋体"/>
      <w:sz w:val="24"/>
      <w:szCs w:val="24"/>
    </w:rPr>
  </w:style>
  <w:style w:type="paragraph" w:customStyle="1" w:styleId="ITSV">
    <w:name w:val="ITSV标题三"/>
    <w:basedOn w:val="32"/>
    <w:qFormat/>
    <w:pPr>
      <w:keepNext w:val="0"/>
      <w:numPr>
        <w:ilvl w:val="1"/>
        <w:numId w:val="5"/>
      </w:numPr>
      <w:tabs>
        <w:tab w:val="clear" w:pos="1134"/>
        <w:tab w:val="left" w:pos="1304"/>
      </w:tabs>
      <w:autoSpaceDE/>
      <w:autoSpaceDN/>
      <w:spacing w:before="190" w:after="190"/>
      <w:jc w:val="both"/>
      <w:textAlignment w:val="baseline"/>
    </w:pPr>
    <w:rPr>
      <w:rFonts w:ascii="Arial" w:hAnsi="Arial"/>
      <w:bCs/>
      <w:sz w:val="30"/>
      <w:szCs w:val="30"/>
      <w:u w:val="none"/>
    </w:rPr>
  </w:style>
  <w:style w:type="paragraph" w:customStyle="1" w:styleId="xl97">
    <w:name w:val="xl9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lzq">
    <w:name w:val="正文lzq"/>
    <w:basedOn w:val="a1"/>
    <w:qFormat/>
    <w:pPr>
      <w:numPr>
        <w:numId w:val="6"/>
      </w:numPr>
      <w:adjustRightInd w:val="0"/>
      <w:spacing w:line="360" w:lineRule="auto"/>
      <w:ind w:left="0" w:firstLine="480"/>
      <w:textAlignment w:val="baseline"/>
    </w:pPr>
    <w:rPr>
      <w:kern w:val="0"/>
      <w:sz w:val="24"/>
    </w:rPr>
  </w:style>
  <w:style w:type="paragraph" w:customStyle="1" w:styleId="1b">
    <w:name w:val="标题1，章节第一层"/>
    <w:basedOn w:val="aff7"/>
    <w:next w:val="aff7"/>
    <w:qFormat/>
    <w:pPr>
      <w:tabs>
        <w:tab w:val="left" w:pos="693"/>
      </w:tabs>
      <w:spacing w:beforeLines="0"/>
      <w:ind w:left="482" w:rightChars="-664" w:right="-1394"/>
      <w:outlineLvl w:val="0"/>
    </w:pPr>
    <w:rPr>
      <w:color w:val="000000"/>
      <w:sz w:val="24"/>
      <w:szCs w:val="24"/>
    </w:rPr>
  </w:style>
  <w:style w:type="paragraph" w:customStyle="1" w:styleId="--">
    <w:name w:val="正文--表格内正文"/>
    <w:basedOn w:val="a1"/>
    <w:qFormat/>
    <w:pPr>
      <w:spacing w:beforeLines="50" w:line="0" w:lineRule="atLeast"/>
      <w:jc w:val="center"/>
    </w:pPr>
    <w:rPr>
      <w:rFonts w:ascii="宋体" w:hAnsi="宋体"/>
      <w:color w:val="000000"/>
      <w:sz w:val="24"/>
      <w:szCs w:val="24"/>
    </w:rPr>
  </w:style>
  <w:style w:type="paragraph" w:customStyle="1" w:styleId="pa-18">
    <w:name w:val="pa-18"/>
    <w:basedOn w:val="a1"/>
    <w:qFormat/>
    <w:pPr>
      <w:widowControl/>
      <w:spacing w:before="150" w:after="150"/>
      <w:jc w:val="left"/>
    </w:pPr>
    <w:rPr>
      <w:rFonts w:ascii="宋体" w:hAnsi="宋体" w:cs="宋体"/>
      <w:kern w:val="0"/>
      <w:sz w:val="24"/>
      <w:szCs w:val="24"/>
    </w:rPr>
  </w:style>
  <w:style w:type="paragraph" w:customStyle="1" w:styleId="xl127">
    <w:name w:val="xl12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rPr>
  </w:style>
  <w:style w:type="paragraph" w:customStyle="1" w:styleId="CharCharChar1CharCharCharCharCharChar2CharCharCharChar">
    <w:name w:val="Char Char Char1 Char Char Char Char Char Char2 Char Char Char Char"/>
    <w:basedOn w:val="a1"/>
    <w:qFormat/>
    <w:rPr>
      <w:rFonts w:ascii="Tahoma" w:hAnsi="Tahoma"/>
      <w:sz w:val="24"/>
    </w:rPr>
  </w:style>
  <w:style w:type="paragraph" w:customStyle="1" w:styleId="30">
    <w:name w:val="样式3"/>
    <w:basedOn w:val="a1"/>
    <w:next w:val="a1"/>
    <w:qFormat/>
    <w:pPr>
      <w:numPr>
        <w:ilvl w:val="4"/>
        <w:numId w:val="7"/>
      </w:numPr>
      <w:tabs>
        <w:tab w:val="clear" w:pos="3501"/>
      </w:tabs>
      <w:spacing w:line="360" w:lineRule="auto"/>
      <w:ind w:left="0" w:firstLine="0"/>
    </w:pPr>
  </w:style>
  <w:style w:type="paragraph" w:customStyle="1" w:styleId="210">
    <w:name w:val="正文文本 21"/>
    <w:basedOn w:val="a1"/>
    <w:qFormat/>
    <w:pPr>
      <w:widowControl/>
      <w:overflowPunct w:val="0"/>
      <w:autoSpaceDE w:val="0"/>
      <w:autoSpaceDN w:val="0"/>
      <w:adjustRightInd w:val="0"/>
      <w:ind w:left="720" w:hanging="720"/>
      <w:textAlignment w:val="baseline"/>
    </w:pPr>
    <w:rPr>
      <w:kern w:val="0"/>
      <w:sz w:val="24"/>
      <w:lang w:val="en-GB"/>
    </w:rPr>
  </w:style>
  <w:style w:type="paragraph" w:customStyle="1" w:styleId="2a">
    <w:name w:val="样式 标题 2 + 宋体 五号 非加粗 黑色"/>
    <w:basedOn w:val="21"/>
    <w:qFormat/>
    <w:pPr>
      <w:autoSpaceDE/>
      <w:autoSpaceDN/>
      <w:spacing w:before="260" w:after="260" w:line="416" w:lineRule="atLeast"/>
      <w:ind w:left="240"/>
      <w:jc w:val="left"/>
      <w:textAlignment w:val="baseline"/>
    </w:pPr>
    <w:rPr>
      <w:rFonts w:ascii="宋体" w:eastAsia="宋体" w:hAnsi="宋体"/>
      <w:b w:val="0"/>
      <w:color w:val="000000"/>
      <w:sz w:val="21"/>
      <w:szCs w:val="32"/>
    </w:rPr>
  </w:style>
  <w:style w:type="paragraph" w:customStyle="1" w:styleId="xl71">
    <w:name w:val="xl71"/>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1">
    <w:name w:val="1.正文"/>
    <w:basedOn w:val="a1"/>
    <w:qFormat/>
    <w:pPr>
      <w:numPr>
        <w:ilvl w:val="2"/>
        <w:numId w:val="8"/>
      </w:numPr>
      <w:tabs>
        <w:tab w:val="clear" w:pos="2848"/>
      </w:tabs>
      <w:spacing w:line="360" w:lineRule="auto"/>
      <w:ind w:leftChars="225" w:left="540" w:firstLineChars="225" w:firstLine="540"/>
    </w:pPr>
    <w:rPr>
      <w:sz w:val="24"/>
      <w:szCs w:val="24"/>
    </w:rPr>
  </w:style>
  <w:style w:type="paragraph" w:customStyle="1" w:styleId="xl102">
    <w:name w:val="xl10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2b">
    <w:name w:val="列出段落2"/>
    <w:basedOn w:val="a1"/>
    <w:qFormat/>
    <w:pPr>
      <w:ind w:firstLineChars="200" w:firstLine="420"/>
    </w:pPr>
    <w:rPr>
      <w:rFonts w:ascii="Calibri" w:hAnsi="Calibri"/>
      <w:szCs w:val="22"/>
    </w:rPr>
  </w:style>
  <w:style w:type="paragraph" w:customStyle="1" w:styleId="CharChar1">
    <w:name w:val="Char Char1"/>
    <w:basedOn w:val="a8"/>
    <w:qFormat/>
    <w:rPr>
      <w:rFonts w:ascii="Tahoma" w:hAnsi="Tahoma"/>
      <w:sz w:val="24"/>
    </w:rPr>
  </w:style>
  <w:style w:type="paragraph" w:customStyle="1" w:styleId="xl104">
    <w:name w:val="xl104"/>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CharCharChar10">
    <w:name w:val="Char Char Char1"/>
    <w:basedOn w:val="a1"/>
    <w:qFormat/>
    <w:rPr>
      <w:rFonts w:ascii="Tahoma" w:hAnsi="Tahoma"/>
      <w:sz w:val="24"/>
    </w:rPr>
  </w:style>
  <w:style w:type="paragraph" w:customStyle="1" w:styleId="xl86">
    <w:name w:val="xl86"/>
    <w:basedOn w:val="a1"/>
    <w:qFormat/>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Style11">
    <w:name w:val="Style11"/>
    <w:basedOn w:val="a1"/>
    <w:uiPriority w:val="99"/>
    <w:qFormat/>
    <w:pPr>
      <w:autoSpaceDE w:val="0"/>
      <w:autoSpaceDN w:val="0"/>
    </w:pPr>
    <w:rPr>
      <w:rFonts w:ascii="Calibri" w:hAnsi="Calibri" w:cs="Calibri"/>
      <w:szCs w:val="21"/>
    </w:rPr>
  </w:style>
  <w:style w:type="paragraph" w:customStyle="1" w:styleId="2">
    <w:name w:val="标题2，章节第二层"/>
    <w:basedOn w:val="a1"/>
    <w:next w:val="aff7"/>
    <w:qFormat/>
    <w:pPr>
      <w:numPr>
        <w:numId w:val="9"/>
      </w:numPr>
      <w:tabs>
        <w:tab w:val="left" w:pos="630"/>
        <w:tab w:val="left" w:pos="992"/>
      </w:tabs>
      <w:adjustRightInd w:val="0"/>
      <w:snapToGrid w:val="0"/>
      <w:spacing w:beforeLines="100" w:afterLines="100" w:line="300" w:lineRule="auto"/>
      <w:ind w:left="992" w:hanging="567"/>
      <w:outlineLvl w:val="1"/>
    </w:pPr>
    <w:rPr>
      <w:rFonts w:ascii="Arial" w:eastAsia="黑体" w:hAnsi="Arial"/>
      <w:sz w:val="32"/>
      <w:szCs w:val="24"/>
    </w:rPr>
  </w:style>
  <w:style w:type="paragraph" w:customStyle="1" w:styleId="BodyCopy">
    <w:name w:val="Body Copy"/>
    <w:basedOn w:val="a1"/>
    <w:qFormat/>
    <w:pPr>
      <w:widowControl/>
      <w:spacing w:before="40" w:after="40" w:line="200" w:lineRule="exact"/>
      <w:jc w:val="left"/>
    </w:pPr>
    <w:rPr>
      <w:rFonts w:ascii="Arial Narrow" w:eastAsia="Times New Roman" w:hAnsi="Arial Narrow"/>
      <w:spacing w:val="10"/>
      <w:kern w:val="0"/>
      <w:sz w:val="18"/>
      <w:szCs w:val="24"/>
      <w:lang w:eastAsia="en-US"/>
    </w:rPr>
  </w:style>
  <w:style w:type="paragraph" w:customStyle="1" w:styleId="CharCharChar1CharCharChar1">
    <w:name w:val="Char Char Char1 Char Char Char1"/>
    <w:basedOn w:val="a1"/>
    <w:qFormat/>
    <w:rPr>
      <w:rFonts w:ascii="Tahoma" w:hAnsi="Tahoma"/>
      <w:sz w:val="24"/>
    </w:rPr>
  </w:style>
  <w:style w:type="paragraph" w:customStyle="1" w:styleId="xl76">
    <w:name w:val="xl7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ITSV3">
    <w:name w:val="ITSV标题五"/>
    <w:basedOn w:val="50"/>
    <w:qFormat/>
    <w:pPr>
      <w:keepNext w:val="0"/>
      <w:numPr>
        <w:ilvl w:val="4"/>
        <w:numId w:val="10"/>
      </w:numPr>
      <w:tabs>
        <w:tab w:val="clear" w:pos="992"/>
      </w:tabs>
      <w:adjustRightInd w:val="0"/>
      <w:snapToGrid/>
      <w:spacing w:before="190" w:after="190"/>
      <w:textAlignment w:val="baseline"/>
    </w:pPr>
    <w:rPr>
      <w:rFonts w:ascii="Arial" w:hAnsi="Arial"/>
      <w:b w:val="0"/>
      <w:bCs/>
      <w:spacing w:val="0"/>
      <w:kern w:val="0"/>
      <w:sz w:val="24"/>
      <w:szCs w:val="24"/>
      <w:lang w:val="en-US"/>
    </w:rPr>
  </w:style>
  <w:style w:type="paragraph" w:customStyle="1" w:styleId="CharCharCharCharCharChar1CharCharCharChar">
    <w:name w:val="Char Char Char Char Char Char1 Char Char Char Char"/>
    <w:uiPriority w:val="99"/>
    <w:qFormat/>
    <w:pPr>
      <w:shd w:val="clear" w:color="auto" w:fill="000080"/>
    </w:pPr>
    <w:rPr>
      <w:rFonts w:ascii="Tahoma" w:hAnsi="Tahoma" w:cs="Tahoma"/>
      <w:kern w:val="2"/>
      <w:sz w:val="24"/>
      <w:szCs w:val="24"/>
    </w:rPr>
  </w:style>
  <w:style w:type="paragraph" w:customStyle="1" w:styleId="xl124">
    <w:name w:val="xl124"/>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rPr>
  </w:style>
  <w:style w:type="paragraph" w:customStyle="1" w:styleId="a0">
    <w:name w:val="章标题"/>
    <w:next w:val="affa"/>
    <w:qFormat/>
    <w:pPr>
      <w:numPr>
        <w:numId w:val="11"/>
      </w:numPr>
      <w:spacing w:beforeLines="50" w:afterLines="50"/>
      <w:ind w:left="0" w:firstLine="0"/>
      <w:jc w:val="both"/>
      <w:outlineLvl w:val="1"/>
    </w:pPr>
    <w:rPr>
      <w:rFonts w:eastAsia="黑体"/>
      <w:sz w:val="21"/>
    </w:rPr>
  </w:style>
  <w:style w:type="paragraph" w:customStyle="1" w:styleId="55">
    <w:name w:val="标题5，章节第五层"/>
    <w:basedOn w:val="a1"/>
    <w:next w:val="a1"/>
    <w:qFormat/>
    <w:pPr>
      <w:tabs>
        <w:tab w:val="left" w:pos="1050"/>
        <w:tab w:val="left" w:pos="2100"/>
      </w:tabs>
      <w:spacing w:before="78"/>
      <w:ind w:left="2100" w:hanging="420"/>
      <w:outlineLvl w:val="4"/>
    </w:pPr>
    <w:rPr>
      <w:rFonts w:ascii="Arial" w:eastAsia="华文细黑" w:hAnsi="Arial"/>
      <w:sz w:val="30"/>
      <w:szCs w:val="24"/>
    </w:rPr>
  </w:style>
  <w:style w:type="paragraph" w:customStyle="1" w:styleId="xl99">
    <w:name w:val="xl9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36">
    <w:name w:val="标题3，章节第三层"/>
    <w:basedOn w:val="a1"/>
    <w:next w:val="aff7"/>
    <w:qFormat/>
    <w:pPr>
      <w:adjustRightInd w:val="0"/>
      <w:snapToGrid w:val="0"/>
      <w:spacing w:before="78" w:line="300" w:lineRule="auto"/>
      <w:outlineLvl w:val="2"/>
    </w:pPr>
    <w:rPr>
      <w:rFonts w:ascii="Arial" w:eastAsia="华文细黑" w:hAnsi="Arial"/>
      <w:sz w:val="30"/>
      <w:szCs w:val="24"/>
    </w:rPr>
  </w:style>
  <w:style w:type="paragraph" w:customStyle="1" w:styleId="Charf3">
    <w:name w:val="段 Char"/>
    <w:qFormat/>
    <w:pPr>
      <w:autoSpaceDE w:val="0"/>
      <w:autoSpaceDN w:val="0"/>
      <w:ind w:firstLineChars="200" w:firstLine="200"/>
      <w:jc w:val="both"/>
    </w:pPr>
    <w:rPr>
      <w:rFonts w:ascii="宋体"/>
      <w:sz w:val="21"/>
    </w:rPr>
  </w:style>
  <w:style w:type="paragraph" w:customStyle="1" w:styleId="Bullets2">
    <w:name w:val="Bullets 2"/>
    <w:basedOn w:val="Bullets1"/>
    <w:qFormat/>
    <w:pPr>
      <w:numPr>
        <w:numId w:val="12"/>
      </w:numPr>
    </w:pPr>
    <w:rPr>
      <w:rFonts w:eastAsia="宋体"/>
    </w:rPr>
  </w:style>
  <w:style w:type="paragraph" w:customStyle="1" w:styleId="Bullets1">
    <w:name w:val="Bullets 1"/>
    <w:basedOn w:val="BodyCopy"/>
    <w:qFormat/>
    <w:pPr>
      <w:numPr>
        <w:numId w:val="13"/>
      </w:numPr>
      <w:spacing w:before="0" w:after="0"/>
    </w:pPr>
    <w:rPr>
      <w:bCs/>
    </w:rPr>
  </w:style>
  <w:style w:type="paragraph" w:customStyle="1" w:styleId="1c">
    <w:name w:val="无间隔1"/>
    <w:uiPriority w:val="99"/>
    <w:qFormat/>
    <w:pPr>
      <w:widowControl w:val="0"/>
      <w:jc w:val="both"/>
    </w:pPr>
    <w:rPr>
      <w:rFonts w:ascii="Calibri" w:hAnsi="Calibri" w:cs="Calibri"/>
      <w:kern w:val="2"/>
      <w:sz w:val="21"/>
      <w:szCs w:val="21"/>
    </w:rPr>
  </w:style>
  <w:style w:type="paragraph" w:customStyle="1" w:styleId="3H3sect123BOD0Heading3-oldh3l3CTLevel3Head">
    <w:name w:val="样式 标题 3H3sect1.2.3BOD 0Heading 3 - oldh3l3CTLevel 3 Head..."/>
    <w:basedOn w:val="32"/>
    <w:qFormat/>
    <w:pPr>
      <w:tabs>
        <w:tab w:val="left" w:pos="720"/>
      </w:tabs>
      <w:autoSpaceDE/>
      <w:autoSpaceDN/>
      <w:adjustRightInd/>
      <w:spacing w:beforeLines="50" w:afterLines="50"/>
      <w:ind w:left="720" w:hanging="432"/>
    </w:pPr>
    <w:rPr>
      <w:rFonts w:ascii="Times New Roman" w:cs="宋体"/>
      <w:bCs/>
      <w:kern w:val="2"/>
      <w:sz w:val="30"/>
      <w:u w:val="none"/>
    </w:rPr>
  </w:style>
  <w:style w:type="paragraph" w:customStyle="1" w:styleId="CharCharChar1CharCharCharCharCharChar2Char">
    <w:name w:val="Char Char Char1 Char Char Char Char Char Char2 Char"/>
    <w:basedOn w:val="a1"/>
    <w:qFormat/>
    <w:rPr>
      <w:rFonts w:ascii="Tahoma" w:hAnsi="Tahoma"/>
      <w:sz w:val="24"/>
    </w:rPr>
  </w:style>
  <w:style w:type="paragraph" w:customStyle="1" w:styleId="Char13">
    <w:name w:val="Char1"/>
    <w:basedOn w:val="a1"/>
    <w:uiPriority w:val="99"/>
    <w:qFormat/>
    <w:pPr>
      <w:widowControl/>
      <w:spacing w:after="160" w:line="240" w:lineRule="exact"/>
      <w:jc w:val="left"/>
    </w:pPr>
    <w:rPr>
      <w:rFonts w:ascii="Verdana" w:hAnsi="Verdana" w:cs="Verdana"/>
      <w:kern w:val="0"/>
      <w:sz w:val="20"/>
      <w:lang w:eastAsia="en-US"/>
    </w:rPr>
  </w:style>
  <w:style w:type="paragraph" w:customStyle="1" w:styleId="zw">
    <w:name w:val="zw"/>
    <w:basedOn w:val="a1"/>
    <w:qFormat/>
    <w:pPr>
      <w:widowControl/>
      <w:numPr>
        <w:numId w:val="14"/>
      </w:numPr>
      <w:spacing w:line="360" w:lineRule="auto"/>
      <w:ind w:left="0" w:firstLineChars="200" w:firstLine="480"/>
      <w:jc w:val="left"/>
    </w:pPr>
    <w:rPr>
      <w:rFonts w:ascii="宋体" w:hAnsi="宋体"/>
      <w:bCs/>
      <w:kern w:val="0"/>
      <w:sz w:val="24"/>
    </w:rPr>
  </w:style>
  <w:style w:type="paragraph" w:customStyle="1" w:styleId="CharCharChar1CharCharCharCharCharChar">
    <w:name w:val="Char Char Char1 Char Char Char Char Char Char"/>
    <w:basedOn w:val="a1"/>
    <w:qFormat/>
    <w:rPr>
      <w:rFonts w:ascii="Tahoma" w:hAnsi="Tahoma"/>
      <w:sz w:val="24"/>
    </w:rPr>
  </w:style>
  <w:style w:type="paragraph" w:customStyle="1" w:styleId="Char20">
    <w:name w:val="Char2"/>
    <w:basedOn w:val="a1"/>
    <w:next w:val="a1"/>
    <w:qFormat/>
    <w:pPr>
      <w:spacing w:line="360" w:lineRule="auto"/>
      <w:jc w:val="right"/>
    </w:pPr>
    <w:rPr>
      <w:rFonts w:ascii="Tahoma" w:hAnsi="Tahoma"/>
      <w:szCs w:val="24"/>
    </w:rPr>
  </w:style>
  <w:style w:type="paragraph" w:customStyle="1" w:styleId="affb">
    <w:name w:val="正文表标题"/>
    <w:next w:val="affa"/>
    <w:qFormat/>
    <w:pPr>
      <w:tabs>
        <w:tab w:val="left" w:pos="900"/>
      </w:tabs>
      <w:ind w:left="900" w:hanging="420"/>
      <w:jc w:val="center"/>
    </w:pPr>
    <w:rPr>
      <w:rFonts w:ascii="黑体" w:eastAsia="黑体"/>
      <w:sz w:val="21"/>
    </w:rPr>
  </w:style>
  <w:style w:type="paragraph" w:customStyle="1" w:styleId="affc">
    <w:name w:val="样式"/>
    <w:basedOn w:val="a1"/>
    <w:qFormat/>
    <w:pPr>
      <w:autoSpaceDE w:val="0"/>
      <w:autoSpaceDN w:val="0"/>
      <w:snapToGrid w:val="0"/>
      <w:spacing w:before="120" w:after="120" w:line="360" w:lineRule="auto"/>
    </w:pPr>
    <w:rPr>
      <w:rFonts w:ascii="宋体"/>
      <w:sz w:val="24"/>
    </w:rPr>
  </w:style>
  <w:style w:type="paragraph" w:customStyle="1" w:styleId="10">
    <w:name w:val="正文符号1"/>
    <w:basedOn w:val="a1"/>
    <w:qFormat/>
    <w:pPr>
      <w:numPr>
        <w:numId w:val="15"/>
      </w:numPr>
      <w:tabs>
        <w:tab w:val="left" w:pos="1080"/>
      </w:tabs>
      <w:spacing w:before="100" w:beforeAutospacing="1" w:after="100" w:afterAutospacing="1"/>
    </w:pPr>
    <w:rPr>
      <w:rFonts w:eastAsia="楷体_GB2312"/>
      <w:kern w:val="0"/>
      <w:sz w:val="28"/>
      <w:szCs w:val="24"/>
    </w:rPr>
  </w:style>
  <w:style w:type="paragraph" w:customStyle="1" w:styleId="paramtit">
    <w:name w:val="param_tit"/>
    <w:basedOn w:val="a1"/>
    <w:qFormat/>
    <w:pPr>
      <w:widowControl/>
      <w:spacing w:before="100" w:beforeAutospacing="1" w:after="100" w:afterAutospacing="1"/>
      <w:jc w:val="left"/>
    </w:pPr>
    <w:rPr>
      <w:rFonts w:ascii="宋体" w:hAnsi="宋体" w:cs="宋体"/>
      <w:kern w:val="0"/>
      <w:sz w:val="24"/>
      <w:szCs w:val="24"/>
    </w:rPr>
  </w:style>
  <w:style w:type="paragraph" w:customStyle="1" w:styleId="xl77">
    <w:name w:val="xl7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szCs w:val="24"/>
    </w:rPr>
  </w:style>
  <w:style w:type="paragraph" w:customStyle="1" w:styleId="CharCharChar1CharCharCharCharCharChar1">
    <w:name w:val="Char Char Char1 Char Char Char Char Char Char1"/>
    <w:basedOn w:val="a1"/>
    <w:qFormat/>
    <w:rPr>
      <w:rFonts w:ascii="Tahoma" w:hAnsi="Tahoma"/>
      <w:sz w:val="24"/>
    </w:rPr>
  </w:style>
  <w:style w:type="paragraph" w:customStyle="1" w:styleId="pa-5">
    <w:name w:val="pa-5"/>
    <w:basedOn w:val="a1"/>
    <w:qFormat/>
    <w:pPr>
      <w:widowControl/>
      <w:spacing w:before="150" w:after="150"/>
      <w:jc w:val="left"/>
    </w:pPr>
    <w:rPr>
      <w:rFonts w:ascii="宋体" w:hAnsi="宋体" w:cs="宋体"/>
      <w:kern w:val="0"/>
      <w:sz w:val="24"/>
      <w:szCs w:val="24"/>
    </w:rPr>
  </w:style>
  <w:style w:type="paragraph" w:customStyle="1" w:styleId="xl129">
    <w:name w:val="xl12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pa-20">
    <w:name w:val="pa-20"/>
    <w:basedOn w:val="a1"/>
    <w:qFormat/>
    <w:pPr>
      <w:widowControl/>
      <w:spacing w:before="150" w:after="150"/>
      <w:jc w:val="left"/>
    </w:pPr>
    <w:rPr>
      <w:rFonts w:ascii="宋体" w:hAnsi="宋体" w:cs="宋体"/>
      <w:kern w:val="0"/>
      <w:sz w:val="24"/>
      <w:szCs w:val="24"/>
    </w:rPr>
  </w:style>
  <w:style w:type="paragraph" w:customStyle="1" w:styleId="0741505">
    <w:name w:val="样式 样式 首行缩进:  0.74 厘米 行距: 1.5 倍行距 + 段后: 0.5 行"/>
    <w:basedOn w:val="a1"/>
    <w:qFormat/>
    <w:pPr>
      <w:spacing w:line="360" w:lineRule="auto"/>
      <w:ind w:firstLine="420"/>
    </w:pPr>
    <w:rPr>
      <w:rFonts w:ascii="楷体_GB2312" w:eastAsia="楷体_GB2312"/>
      <w:bCs/>
      <w:sz w:val="24"/>
    </w:rPr>
  </w:style>
  <w:style w:type="paragraph" w:customStyle="1" w:styleId="pa-21">
    <w:name w:val="pa-21"/>
    <w:basedOn w:val="a1"/>
    <w:qFormat/>
    <w:pPr>
      <w:widowControl/>
      <w:spacing w:before="150" w:after="150"/>
      <w:jc w:val="left"/>
    </w:pPr>
    <w:rPr>
      <w:rFonts w:ascii="宋体" w:hAnsi="宋体" w:cs="宋体"/>
      <w:kern w:val="0"/>
      <w:sz w:val="24"/>
      <w:szCs w:val="24"/>
    </w:rPr>
  </w:style>
  <w:style w:type="paragraph" w:customStyle="1" w:styleId="xl130">
    <w:name w:val="xl13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affd">
    <w:name w:val="表格内容"/>
    <w:basedOn w:val="a1"/>
    <w:qFormat/>
    <w:pPr>
      <w:widowControl/>
      <w:autoSpaceDE w:val="0"/>
      <w:autoSpaceDN w:val="0"/>
      <w:adjustRightInd w:val="0"/>
      <w:spacing w:before="60" w:line="300" w:lineRule="auto"/>
      <w:jc w:val="center"/>
      <w:textAlignment w:val="bottom"/>
    </w:pPr>
    <w:rPr>
      <w:kern w:val="0"/>
    </w:rPr>
  </w:style>
  <w:style w:type="paragraph" w:customStyle="1" w:styleId="Preformatted">
    <w:name w:val="Preformatted"/>
    <w:basedOn w:val="a1"/>
    <w:qFormat/>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E w:val="0"/>
      <w:jc w:val="left"/>
    </w:pPr>
    <w:rPr>
      <w:rFonts w:ascii="Courier New" w:hAnsi="Courier New"/>
      <w:kern w:val="1"/>
      <w:sz w:val="20"/>
    </w:rPr>
  </w:style>
  <w:style w:type="paragraph" w:customStyle="1" w:styleId="xl134">
    <w:name w:val="xl134"/>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rPr>
  </w:style>
  <w:style w:type="paragraph" w:customStyle="1" w:styleId="4Char0">
    <w:name w:val="样式4 Char"/>
    <w:basedOn w:val="a1"/>
    <w:qFormat/>
    <w:pPr>
      <w:widowControl/>
      <w:spacing w:line="360" w:lineRule="auto"/>
      <w:ind w:firstLine="480"/>
      <w:jc w:val="left"/>
    </w:pPr>
    <w:rPr>
      <w:rFonts w:cs="宋体"/>
      <w:color w:val="000000"/>
      <w:kern w:val="0"/>
      <w:sz w:val="24"/>
      <w:szCs w:val="24"/>
    </w:rPr>
  </w:style>
  <w:style w:type="paragraph" w:customStyle="1" w:styleId="affe">
    <w:name w:val="方案设计正文"/>
    <w:basedOn w:val="a1"/>
    <w:qFormat/>
    <w:pPr>
      <w:widowControl/>
      <w:overflowPunct w:val="0"/>
      <w:autoSpaceDE w:val="0"/>
      <w:autoSpaceDN w:val="0"/>
      <w:adjustRightInd w:val="0"/>
      <w:spacing w:line="300" w:lineRule="auto"/>
      <w:jc w:val="left"/>
      <w:textAlignment w:val="bottom"/>
    </w:pPr>
    <w:rPr>
      <w:rFonts w:eastAsia="楷体"/>
      <w:kern w:val="0"/>
      <w:sz w:val="24"/>
    </w:rPr>
  </w:style>
  <w:style w:type="paragraph" w:customStyle="1" w:styleId="1d">
    <w:name w:val="修订1"/>
    <w:uiPriority w:val="99"/>
    <w:semiHidden/>
    <w:qFormat/>
    <w:rPr>
      <w:kern w:val="2"/>
      <w:sz w:val="21"/>
      <w:szCs w:val="24"/>
    </w:rPr>
  </w:style>
  <w:style w:type="paragraph" w:customStyle="1" w:styleId="font12">
    <w:name w:val="font12"/>
    <w:basedOn w:val="a1"/>
    <w:qFormat/>
    <w:pPr>
      <w:widowControl/>
      <w:spacing w:before="100" w:beforeAutospacing="1" w:after="100" w:afterAutospacing="1"/>
      <w:jc w:val="left"/>
    </w:pPr>
    <w:rPr>
      <w:rFonts w:ascii="宋体" w:hAnsi="宋体" w:cs="宋体"/>
      <w:color w:val="000000"/>
      <w:kern w:val="0"/>
      <w:sz w:val="20"/>
    </w:rPr>
  </w:style>
  <w:style w:type="paragraph" w:customStyle="1" w:styleId="afff">
    <w:name w:val="文字"/>
    <w:basedOn w:val="a1"/>
    <w:qFormat/>
    <w:pPr>
      <w:tabs>
        <w:tab w:val="left" w:pos="8520"/>
      </w:tabs>
      <w:spacing w:line="312" w:lineRule="auto"/>
      <w:ind w:right="-210" w:firstLine="556"/>
    </w:pPr>
    <w:rPr>
      <w:rFonts w:ascii="宋体"/>
      <w:sz w:val="28"/>
    </w:rPr>
  </w:style>
  <w:style w:type="paragraph" w:customStyle="1" w:styleId="215">
    <w:name w:val="样式 样式 首行缩进:  2 字符 + 行距: 1.5 倍行距"/>
    <w:basedOn w:val="a1"/>
    <w:qFormat/>
    <w:pPr>
      <w:spacing w:line="360" w:lineRule="auto"/>
      <w:ind w:firstLineChars="196" w:firstLine="470"/>
    </w:pPr>
    <w:rPr>
      <w:sz w:val="24"/>
    </w:rPr>
  </w:style>
  <w:style w:type="paragraph" w:customStyle="1" w:styleId="xl81">
    <w:name w:val="xl81"/>
    <w:basedOn w:val="a1"/>
    <w:qFormat/>
    <w:pPr>
      <w:widowControl/>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1e">
    <w:name w:val="正文1"/>
    <w:basedOn w:val="a1"/>
    <w:next w:val="a1"/>
    <w:qFormat/>
    <w:pPr>
      <w:spacing w:before="156" w:line="360" w:lineRule="auto"/>
      <w:ind w:firstLineChars="200" w:firstLine="510"/>
    </w:pPr>
    <w:rPr>
      <w:sz w:val="24"/>
    </w:rPr>
  </w:style>
  <w:style w:type="paragraph" w:customStyle="1" w:styleId="font5">
    <w:name w:val="font5"/>
    <w:basedOn w:val="a1"/>
    <w:qFormat/>
    <w:pPr>
      <w:widowControl/>
      <w:spacing w:before="100" w:beforeAutospacing="1" w:after="100" w:afterAutospacing="1"/>
      <w:jc w:val="left"/>
    </w:pPr>
    <w:rPr>
      <w:rFonts w:ascii="宋体" w:hAnsi="宋体" w:cs="宋体"/>
      <w:kern w:val="0"/>
      <w:sz w:val="18"/>
      <w:szCs w:val="18"/>
    </w:rPr>
  </w:style>
  <w:style w:type="paragraph" w:customStyle="1" w:styleId="afff0">
    <w:name w:val="正文 居中"/>
    <w:basedOn w:val="a1"/>
    <w:qFormat/>
    <w:pPr>
      <w:spacing w:line="360" w:lineRule="auto"/>
      <w:jc w:val="center"/>
    </w:pPr>
    <w:rPr>
      <w:sz w:val="24"/>
    </w:rPr>
  </w:style>
  <w:style w:type="paragraph" w:customStyle="1" w:styleId="CharCharCharCharCharCharCharCharCharCharCharCharCharCharCharCharCharCharCharCharChar">
    <w:name w:val="Char Char Char Char Char Char Char Char Char Char Char Char Char Char Char Char Char Char Char Char Char"/>
    <w:basedOn w:val="a1"/>
    <w:qFormat/>
    <w:rPr>
      <w:rFonts w:ascii="Tahoma" w:hAnsi="Tahoma"/>
      <w:sz w:val="24"/>
    </w:rPr>
  </w:style>
  <w:style w:type="paragraph" w:customStyle="1" w:styleId="xl101">
    <w:name w:val="xl101"/>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FF0000"/>
      <w:kern w:val="0"/>
      <w:sz w:val="18"/>
      <w:szCs w:val="18"/>
    </w:rPr>
  </w:style>
  <w:style w:type="paragraph" w:customStyle="1" w:styleId="xl66">
    <w:name w:val="xl6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69">
    <w:name w:val="xl6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4">
    <w:name w:val="模板标题4"/>
    <w:basedOn w:val="a1"/>
    <w:next w:val="a1"/>
    <w:qFormat/>
    <w:pPr>
      <w:numPr>
        <w:ilvl w:val="2"/>
        <w:numId w:val="1"/>
      </w:numPr>
      <w:spacing w:line="360" w:lineRule="auto"/>
      <w:ind w:left="681" w:firstLine="680"/>
      <w:outlineLvl w:val="3"/>
    </w:pPr>
    <w:rPr>
      <w:b/>
      <w:sz w:val="28"/>
      <w:szCs w:val="24"/>
    </w:rPr>
  </w:style>
  <w:style w:type="paragraph" w:customStyle="1" w:styleId="xl84">
    <w:name w:val="xl84"/>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18"/>
      <w:szCs w:val="18"/>
    </w:rPr>
  </w:style>
  <w:style w:type="paragraph" w:customStyle="1" w:styleId="xl136">
    <w:name w:val="xl13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rPr>
  </w:style>
  <w:style w:type="paragraph" w:customStyle="1" w:styleId="afff1">
    <w:name w:val="大标题"/>
    <w:basedOn w:val="a1"/>
    <w:next w:val="a1"/>
    <w:qFormat/>
    <w:pPr>
      <w:pageBreakBefore/>
      <w:tabs>
        <w:tab w:val="left" w:pos="900"/>
      </w:tabs>
      <w:spacing w:line="360" w:lineRule="auto"/>
      <w:ind w:firstLineChars="200" w:hanging="420"/>
      <w:outlineLvl w:val="0"/>
    </w:pPr>
    <w:rPr>
      <w:b/>
      <w:iCs/>
      <w:sz w:val="44"/>
      <w:szCs w:val="24"/>
    </w:rPr>
  </w:style>
  <w:style w:type="paragraph" w:customStyle="1" w:styleId="xl105">
    <w:name w:val="xl10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FF0000"/>
      <w:kern w:val="0"/>
      <w:sz w:val="18"/>
      <w:szCs w:val="18"/>
    </w:rPr>
  </w:style>
  <w:style w:type="paragraph" w:customStyle="1" w:styleId="xl117">
    <w:name w:val="xl117"/>
    <w:basedOn w:val="a1"/>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18"/>
      <w:szCs w:val="18"/>
    </w:rPr>
  </w:style>
  <w:style w:type="paragraph" w:customStyle="1" w:styleId="2c">
    <w:name w:val="题目 2"/>
    <w:next w:val="a1"/>
    <w:qFormat/>
    <w:pPr>
      <w:keepNext/>
      <w:outlineLvl w:val="1"/>
    </w:pPr>
    <w:rPr>
      <w:rFonts w:ascii="Helvetica" w:eastAsia="ヒラギノ角ゴ Pro W3" w:hAnsi="Helvetica"/>
      <w:b/>
      <w:color w:val="000000"/>
      <w:sz w:val="24"/>
    </w:rPr>
  </w:style>
  <w:style w:type="paragraph" w:customStyle="1" w:styleId="xl67">
    <w:name w:val="xl6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31">
    <w:name w:val="模板标题3"/>
    <w:basedOn w:val="a1"/>
    <w:next w:val="a1"/>
    <w:qFormat/>
    <w:pPr>
      <w:numPr>
        <w:ilvl w:val="1"/>
        <w:numId w:val="1"/>
      </w:numPr>
      <w:spacing w:line="360" w:lineRule="auto"/>
      <w:ind w:left="1135"/>
      <w:outlineLvl w:val="2"/>
    </w:pPr>
    <w:rPr>
      <w:b/>
      <w:sz w:val="30"/>
      <w:szCs w:val="24"/>
    </w:rPr>
  </w:style>
  <w:style w:type="paragraph" w:customStyle="1" w:styleId="1f">
    <w:name w:val="条1"/>
    <w:basedOn w:val="a1"/>
    <w:qFormat/>
    <w:pPr>
      <w:tabs>
        <w:tab w:val="left" w:pos="900"/>
      </w:tabs>
      <w:spacing w:before="156" w:line="360" w:lineRule="auto"/>
      <w:ind w:left="900" w:hanging="420"/>
    </w:pPr>
    <w:rPr>
      <w:rFonts w:eastAsia="黑体"/>
      <w:sz w:val="24"/>
    </w:rPr>
  </w:style>
  <w:style w:type="paragraph" w:customStyle="1" w:styleId="xl91">
    <w:name w:val="xl91"/>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xl70">
    <w:name w:val="xl7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12">
    <w:name w:val="模板标题1"/>
    <w:basedOn w:val="a1"/>
    <w:next w:val="a1"/>
    <w:qFormat/>
    <w:pPr>
      <w:numPr>
        <w:numId w:val="16"/>
      </w:numPr>
      <w:spacing w:line="360" w:lineRule="auto"/>
      <w:outlineLvl w:val="0"/>
    </w:pPr>
    <w:rPr>
      <w:b/>
      <w:sz w:val="36"/>
      <w:szCs w:val="24"/>
    </w:rPr>
  </w:style>
  <w:style w:type="paragraph" w:customStyle="1" w:styleId="CharCharCharCharCharCharCharCharCharCharCharCharCharChar">
    <w:name w:val="Char Char Char Char Char Char Char Char Char Char Char Char Char Char"/>
    <w:basedOn w:val="a1"/>
    <w:qFormat/>
    <w:rPr>
      <w:rFonts w:ascii="Tahoma" w:hAnsi="Tahoma"/>
      <w:sz w:val="24"/>
    </w:rPr>
  </w:style>
  <w:style w:type="paragraph" w:customStyle="1" w:styleId="xl89">
    <w:name w:val="xl89"/>
    <w:basedOn w:val="a1"/>
    <w:qFormat/>
    <w:pPr>
      <w:widowControl/>
      <w:spacing w:before="100" w:beforeAutospacing="1" w:after="100" w:afterAutospacing="1"/>
      <w:jc w:val="center"/>
    </w:pPr>
    <w:rPr>
      <w:rFonts w:ascii="宋体" w:hAnsi="宋体" w:cs="宋体"/>
      <w:kern w:val="0"/>
      <w:sz w:val="24"/>
      <w:szCs w:val="24"/>
    </w:rPr>
  </w:style>
  <w:style w:type="paragraph" w:customStyle="1" w:styleId="Char110">
    <w:name w:val="Char11"/>
    <w:basedOn w:val="a1"/>
    <w:qFormat/>
    <w:rPr>
      <w:rFonts w:ascii="仿宋_GB2312" w:eastAsia="仿宋_GB2312"/>
      <w:b/>
      <w:sz w:val="32"/>
      <w:szCs w:val="32"/>
    </w:rPr>
  </w:style>
  <w:style w:type="paragraph" w:customStyle="1" w:styleId="325">
    <w:name w:val="样式 标题 3 + 非加粗 行距: 固定值 25 磅"/>
    <w:basedOn w:val="32"/>
    <w:qFormat/>
    <w:pPr>
      <w:keepNext w:val="0"/>
      <w:keepLines w:val="0"/>
      <w:autoSpaceDE/>
      <w:autoSpaceDN/>
      <w:adjustRightInd/>
      <w:spacing w:before="0" w:after="0" w:line="360" w:lineRule="auto"/>
      <w:jc w:val="both"/>
      <w:outlineLvl w:val="9"/>
    </w:pPr>
    <w:rPr>
      <w:rFonts w:ascii="Times New Roman"/>
      <w:b w:val="0"/>
      <w:kern w:val="2"/>
      <w:sz w:val="28"/>
      <w:szCs w:val="28"/>
      <w:u w:val="none"/>
    </w:rPr>
  </w:style>
  <w:style w:type="paragraph" w:customStyle="1" w:styleId="xl78">
    <w:name w:val="xl7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4"/>
      <w:szCs w:val="24"/>
    </w:rPr>
  </w:style>
  <w:style w:type="paragraph" w:customStyle="1" w:styleId="241">
    <w:name w:val="样式 首行缩进:  24.1 磅"/>
    <w:basedOn w:val="a1"/>
    <w:qFormat/>
    <w:pPr>
      <w:widowControl/>
      <w:spacing w:line="360" w:lineRule="auto"/>
    </w:pPr>
    <w:rPr>
      <w:rFonts w:cs="宋体"/>
      <w:sz w:val="24"/>
    </w:rPr>
  </w:style>
  <w:style w:type="paragraph" w:customStyle="1" w:styleId="afff2">
    <w:name w:val="技术报告小节标题"/>
    <w:basedOn w:val="a1"/>
    <w:next w:val="a1"/>
    <w:qFormat/>
    <w:pPr>
      <w:spacing w:beforeLines="50" w:afterLines="50" w:line="360" w:lineRule="auto"/>
      <w:ind w:left="1156"/>
      <w:outlineLvl w:val="2"/>
    </w:pPr>
    <w:rPr>
      <w:rFonts w:ascii="宋体" w:hAnsi="宋体" w:cs="Arial"/>
      <w:b/>
      <w:bCs/>
      <w:color w:val="000000"/>
      <w:sz w:val="28"/>
      <w:szCs w:val="28"/>
    </w:rPr>
  </w:style>
  <w:style w:type="paragraph" w:customStyle="1" w:styleId="Style5">
    <w:name w:val="Style5"/>
    <w:basedOn w:val="a1"/>
    <w:uiPriority w:val="99"/>
    <w:qFormat/>
    <w:pPr>
      <w:autoSpaceDE w:val="0"/>
      <w:autoSpaceDN w:val="0"/>
    </w:pPr>
    <w:rPr>
      <w:rFonts w:ascii="Calibri" w:hAnsi="Calibri" w:cs="Calibri"/>
      <w:szCs w:val="21"/>
    </w:rPr>
  </w:style>
  <w:style w:type="paragraph" w:customStyle="1" w:styleId="37">
    <w:name w:val="_标题3"/>
    <w:basedOn w:val="32"/>
    <w:next w:val="a1"/>
    <w:qFormat/>
    <w:pPr>
      <w:widowControl/>
      <w:autoSpaceDE/>
      <w:autoSpaceDN/>
      <w:adjustRightInd/>
      <w:spacing w:before="60" w:after="60" w:line="360" w:lineRule="auto"/>
    </w:pPr>
    <w:rPr>
      <w:rFonts w:ascii="Arial" w:eastAsia="黑体" w:hAnsi="Arial"/>
      <w:b w:val="0"/>
      <w:bCs/>
      <w:kern w:val="2"/>
      <w:sz w:val="30"/>
      <w:szCs w:val="32"/>
      <w:u w:val="none"/>
    </w:rPr>
  </w:style>
  <w:style w:type="paragraph" w:customStyle="1" w:styleId="CharChar1CharCharCharCharCharCharCharCharChar">
    <w:name w:val="Char Char1 Char Char Char Char Char Char Char Char Char"/>
    <w:basedOn w:val="a1"/>
    <w:qFormat/>
    <w:rPr>
      <w:rFonts w:ascii="宋体" w:hAnsi="宋体"/>
      <w:sz w:val="24"/>
      <w:szCs w:val="24"/>
    </w:rPr>
  </w:style>
  <w:style w:type="paragraph" w:customStyle="1" w:styleId="afff3">
    <w:name w:val="项目符号：一级"/>
    <w:basedOn w:val="aff7"/>
    <w:next w:val="aff7"/>
    <w:qFormat/>
    <w:pPr>
      <w:spacing w:beforeLines="0"/>
      <w:ind w:rightChars="-64" w:right="-134"/>
    </w:pPr>
    <w:rPr>
      <w:bCs w:val="0"/>
    </w:rPr>
  </w:style>
  <w:style w:type="paragraph" w:customStyle="1" w:styleId="xl131">
    <w:name w:val="xl131"/>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rPr>
  </w:style>
  <w:style w:type="paragraph" w:customStyle="1" w:styleId="font10">
    <w:name w:val="font10"/>
    <w:basedOn w:val="a1"/>
    <w:qFormat/>
    <w:pPr>
      <w:widowControl/>
      <w:spacing w:before="100" w:beforeAutospacing="1" w:after="100" w:afterAutospacing="1"/>
      <w:jc w:val="left"/>
    </w:pPr>
    <w:rPr>
      <w:rFonts w:ascii="PMingLiU" w:eastAsia="PMingLiU" w:hAnsi="PMingLiU" w:cs="宋体"/>
      <w:color w:val="000000"/>
      <w:kern w:val="0"/>
      <w:sz w:val="20"/>
    </w:rPr>
  </w:style>
  <w:style w:type="paragraph" w:customStyle="1" w:styleId="tableheading">
    <w:name w:val="tableheading"/>
    <w:basedOn w:val="a1"/>
    <w:qFormat/>
    <w:pPr>
      <w:widowControl/>
      <w:spacing w:line="300" w:lineRule="atLeast"/>
      <w:jc w:val="left"/>
    </w:pPr>
    <w:rPr>
      <w:rFonts w:ascii="宋体" w:hAnsi="宋体" w:cs="宋体"/>
      <w:kern w:val="0"/>
      <w:sz w:val="18"/>
      <w:szCs w:val="18"/>
    </w:rPr>
  </w:style>
  <w:style w:type="paragraph" w:customStyle="1" w:styleId="CharCharCharChar">
    <w:name w:val="Char Char Char Char"/>
    <w:basedOn w:val="a1"/>
    <w:qFormat/>
    <w:pPr>
      <w:widowControl/>
      <w:spacing w:after="160" w:line="240" w:lineRule="exact"/>
      <w:jc w:val="center"/>
    </w:pPr>
    <w:rPr>
      <w:rFonts w:ascii="黑体" w:eastAsia="黑体" w:hAnsi="Verdana"/>
      <w:kern w:val="0"/>
      <w:sz w:val="32"/>
      <w:szCs w:val="32"/>
      <w:lang w:eastAsia="en-US"/>
    </w:rPr>
  </w:style>
  <w:style w:type="paragraph" w:customStyle="1" w:styleId="Style2">
    <w:name w:val="_Style 2"/>
    <w:basedOn w:val="a1"/>
    <w:next w:val="a1"/>
    <w:qFormat/>
    <w:pPr>
      <w:adjustRightInd w:val="0"/>
      <w:spacing w:line="360" w:lineRule="auto"/>
      <w:ind w:firstLineChars="200" w:firstLine="420"/>
      <w:jc w:val="left"/>
      <w:textAlignment w:val="baseline"/>
    </w:pPr>
    <w:rPr>
      <w:rFonts w:ascii="Calibri" w:hAnsi="Calibri"/>
      <w:sz w:val="28"/>
      <w:szCs w:val="22"/>
    </w:rPr>
  </w:style>
  <w:style w:type="paragraph" w:customStyle="1" w:styleId="20">
    <w:name w:val="模板标题2"/>
    <w:basedOn w:val="a1"/>
    <w:next w:val="a1"/>
    <w:qFormat/>
    <w:pPr>
      <w:numPr>
        <w:numId w:val="17"/>
      </w:numPr>
      <w:tabs>
        <w:tab w:val="clear" w:pos="360"/>
      </w:tabs>
      <w:spacing w:line="360" w:lineRule="auto"/>
      <w:ind w:left="908"/>
      <w:outlineLvl w:val="1"/>
    </w:pPr>
    <w:rPr>
      <w:b/>
      <w:sz w:val="32"/>
      <w:szCs w:val="24"/>
    </w:rPr>
  </w:style>
  <w:style w:type="paragraph" w:customStyle="1" w:styleId="2CharChar">
    <w:name w:val="正文 首行缩进:  2 字符 Char Char"/>
    <w:basedOn w:val="a1"/>
    <w:qFormat/>
    <w:pPr>
      <w:spacing w:line="360" w:lineRule="auto"/>
      <w:ind w:firstLine="480"/>
    </w:pPr>
    <w:rPr>
      <w:rFonts w:ascii="楷体_GB2312" w:eastAsia="楷体_GB2312"/>
      <w:bCs/>
      <w:sz w:val="24"/>
      <w:szCs w:val="24"/>
    </w:rPr>
  </w:style>
  <w:style w:type="paragraph" w:customStyle="1" w:styleId="CharCharCharCharCharCharCharChar">
    <w:name w:val="Char Char Char Char Char Char Char Char"/>
    <w:basedOn w:val="a1"/>
    <w:qFormat/>
    <w:rPr>
      <w:rFonts w:ascii="Tahoma" w:hAnsi="Tahoma"/>
      <w:sz w:val="24"/>
    </w:rPr>
  </w:style>
  <w:style w:type="paragraph" w:customStyle="1" w:styleId="xl138">
    <w:name w:val="xl13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宋体"/>
      <w:kern w:val="0"/>
      <w:sz w:val="20"/>
    </w:rPr>
  </w:style>
  <w:style w:type="paragraph" w:customStyle="1" w:styleId="211">
    <w:name w:val="列出段落21"/>
    <w:basedOn w:val="a1"/>
    <w:uiPriority w:val="34"/>
    <w:qFormat/>
    <w:pPr>
      <w:adjustRightInd w:val="0"/>
      <w:spacing w:line="360" w:lineRule="auto"/>
      <w:ind w:firstLineChars="200" w:firstLine="420"/>
      <w:jc w:val="left"/>
      <w:textAlignment w:val="baseline"/>
    </w:pPr>
    <w:rPr>
      <w:rFonts w:ascii="Arial" w:hAnsi="Arial"/>
      <w:sz w:val="28"/>
    </w:rPr>
  </w:style>
  <w:style w:type="paragraph" w:customStyle="1" w:styleId="afff4">
    <w:name w:val="a"/>
    <w:basedOn w:val="a1"/>
    <w:qFormat/>
    <w:pPr>
      <w:widowControl/>
      <w:spacing w:before="100" w:beforeAutospacing="1" w:after="100" w:afterAutospacing="1"/>
      <w:jc w:val="left"/>
    </w:pPr>
    <w:rPr>
      <w:rFonts w:ascii="宋体" w:hAnsi="宋体" w:cs="宋体"/>
      <w:kern w:val="0"/>
      <w:sz w:val="24"/>
      <w:szCs w:val="24"/>
    </w:rPr>
  </w:style>
  <w:style w:type="paragraph" w:customStyle="1" w:styleId="CharCharCharCharCharCharCharCharCharCharChar">
    <w:name w:val="Char Char Char Char Char Char Char Char Char Char Char"/>
    <w:basedOn w:val="a1"/>
    <w:qFormat/>
    <w:rPr>
      <w:rFonts w:ascii="Tahoma" w:hAnsi="Tahoma"/>
      <w:sz w:val="24"/>
    </w:rPr>
  </w:style>
  <w:style w:type="paragraph" w:customStyle="1" w:styleId="xl73">
    <w:name w:val="xl73"/>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szCs w:val="24"/>
    </w:rPr>
  </w:style>
  <w:style w:type="paragraph" w:customStyle="1" w:styleId="Style1">
    <w:name w:val="Style1"/>
    <w:basedOn w:val="a1"/>
    <w:qFormat/>
    <w:pPr>
      <w:widowControl/>
      <w:numPr>
        <w:numId w:val="18"/>
      </w:numPr>
      <w:tabs>
        <w:tab w:val="left" w:pos="1260"/>
      </w:tabs>
      <w:ind w:hanging="720"/>
      <w:jc w:val="left"/>
    </w:pPr>
    <w:rPr>
      <w:kern w:val="0"/>
      <w:sz w:val="28"/>
      <w:szCs w:val="24"/>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a1"/>
    <w:qFormat/>
    <w:rPr>
      <w:rFonts w:ascii="Tahoma" w:hAnsi="Tahoma"/>
      <w:sz w:val="24"/>
    </w:rPr>
  </w:style>
  <w:style w:type="paragraph" w:customStyle="1" w:styleId="xl74">
    <w:name w:val="xl74"/>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宋体" w:hAnsi="宋体" w:cs="宋体"/>
      <w:kern w:val="0"/>
      <w:sz w:val="24"/>
      <w:szCs w:val="24"/>
    </w:rPr>
  </w:style>
  <w:style w:type="paragraph" w:customStyle="1" w:styleId="5">
    <w:name w:val="模板标题5"/>
    <w:basedOn w:val="a1"/>
    <w:qFormat/>
    <w:pPr>
      <w:numPr>
        <w:ilvl w:val="3"/>
        <w:numId w:val="1"/>
      </w:numPr>
      <w:spacing w:line="360" w:lineRule="auto"/>
      <w:ind w:firstLine="907"/>
    </w:pPr>
    <w:rPr>
      <w:b/>
      <w:sz w:val="24"/>
      <w:szCs w:val="24"/>
    </w:rPr>
  </w:style>
  <w:style w:type="paragraph" w:customStyle="1" w:styleId="afff5">
    <w:name w:val="项目符号，二级"/>
    <w:basedOn w:val="aff7"/>
    <w:next w:val="aff7"/>
    <w:qFormat/>
    <w:pPr>
      <w:tabs>
        <w:tab w:val="left" w:pos="1211"/>
        <w:tab w:val="left" w:pos="1337"/>
      </w:tabs>
      <w:ind w:left="1337" w:rightChars="-664" w:right="-27" w:firstLine="480"/>
    </w:pPr>
    <w:rPr>
      <w:bCs w:val="0"/>
      <w:color w:val="000000"/>
      <w:sz w:val="24"/>
      <w:szCs w:val="24"/>
    </w:rPr>
  </w:style>
  <w:style w:type="paragraph" w:customStyle="1" w:styleId="CharCharCharCharCharCharCharCharCharCharCharCharCharCharCharCharCharCharCharChar">
    <w:name w:val="Char Char Char Char Char Char Char Char Char Char Char Char Char Char Char Char Char Char Char Char"/>
    <w:basedOn w:val="a1"/>
    <w:qFormat/>
    <w:rPr>
      <w:rFonts w:ascii="Tahoma" w:hAnsi="Tahoma"/>
      <w:sz w:val="24"/>
    </w:rPr>
  </w:style>
  <w:style w:type="paragraph" w:customStyle="1" w:styleId="GB2312015GBCharChar">
    <w:name w:val="样式 样式 正文文本缩进 + 仿宋_GB2312 小四 首行缩进:  0 厘米 行距: 1.5 倍行距 + (中文) 仿宋_GB... Char Char"/>
    <w:basedOn w:val="a1"/>
    <w:qFormat/>
    <w:pPr>
      <w:spacing w:line="360" w:lineRule="auto"/>
      <w:ind w:firstLineChars="200" w:firstLine="480"/>
    </w:pPr>
    <w:rPr>
      <w:rFonts w:ascii="仿宋_GB2312" w:eastAsia="新宋体"/>
      <w:sz w:val="24"/>
    </w:rPr>
  </w:style>
  <w:style w:type="paragraph" w:customStyle="1" w:styleId="afff6">
    <w:name w:val="正文 + 宋体"/>
    <w:basedOn w:val="a1"/>
    <w:qFormat/>
    <w:pPr>
      <w:spacing w:line="360" w:lineRule="auto"/>
      <w:ind w:firstLineChars="200" w:firstLine="420"/>
    </w:pPr>
    <w:rPr>
      <w:szCs w:val="24"/>
    </w:rPr>
  </w:style>
  <w:style w:type="paragraph" w:customStyle="1" w:styleId="2d">
    <w:name w:val="正文2"/>
    <w:basedOn w:val="a1"/>
    <w:qFormat/>
    <w:pPr>
      <w:spacing w:before="156" w:line="360" w:lineRule="auto"/>
      <w:ind w:firstLineChars="200" w:firstLine="510"/>
    </w:pPr>
    <w:rPr>
      <w:sz w:val="24"/>
    </w:rPr>
  </w:style>
  <w:style w:type="paragraph" w:customStyle="1" w:styleId="xl125">
    <w:name w:val="xl12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rPr>
  </w:style>
  <w:style w:type="paragraph" w:customStyle="1" w:styleId="TOC1">
    <w:name w:val="TOC 标题1"/>
    <w:basedOn w:val="13"/>
    <w:next w:val="a1"/>
    <w:uiPriority w:val="39"/>
    <w:qFormat/>
    <w:pPr>
      <w:widowControl/>
      <w:autoSpaceDE/>
      <w:autoSpaceDN/>
      <w:adjustRightInd/>
      <w:spacing w:before="480" w:after="0" w:line="276" w:lineRule="auto"/>
      <w:ind w:left="510" w:hanging="510"/>
      <w:jc w:val="left"/>
      <w:outlineLvl w:val="9"/>
    </w:pPr>
    <w:rPr>
      <w:rFonts w:ascii="Cambria" w:hAnsi="Cambria"/>
      <w:bCs/>
      <w:color w:val="365F91"/>
      <w:kern w:val="0"/>
      <w:sz w:val="28"/>
      <w:szCs w:val="28"/>
      <w:lang w:val="en-US"/>
    </w:rPr>
  </w:style>
  <w:style w:type="paragraph" w:customStyle="1" w:styleId="afff7">
    <w:name w:val="标准小四"/>
    <w:basedOn w:val="a1"/>
    <w:qFormat/>
    <w:pPr>
      <w:spacing w:line="360" w:lineRule="auto"/>
      <w:ind w:firstLineChars="200" w:firstLine="480"/>
    </w:pPr>
    <w:rPr>
      <w:rFonts w:ascii="Arial" w:hAnsi="Arial"/>
      <w:sz w:val="24"/>
      <w:szCs w:val="21"/>
    </w:rPr>
  </w:style>
  <w:style w:type="paragraph" w:customStyle="1" w:styleId="xl126">
    <w:name w:val="xl12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rPr>
  </w:style>
  <w:style w:type="paragraph" w:customStyle="1" w:styleId="afff8">
    <w:name w:val="首行缩进"/>
    <w:basedOn w:val="a1"/>
    <w:qFormat/>
    <w:pPr>
      <w:spacing w:after="120" w:line="360" w:lineRule="auto"/>
      <w:ind w:firstLineChars="200" w:firstLine="200"/>
    </w:pPr>
    <w:rPr>
      <w:rFonts w:ascii="宋体"/>
      <w:sz w:val="24"/>
      <w:szCs w:val="24"/>
    </w:rPr>
  </w:style>
  <w:style w:type="paragraph" w:customStyle="1" w:styleId="3H3sect123BOD0Heading3-oldh3l3CTLevel3Head0">
    <w:name w:val="样式 样式 标题 3H3sect1.2.3BOD 0Heading 3 - oldh3l3CTLevel 3 Head... +..."/>
    <w:basedOn w:val="a1"/>
    <w:qFormat/>
    <w:pPr>
      <w:keepNext/>
      <w:keepLines/>
      <w:spacing w:beforeLines="50" w:afterLines="50"/>
      <w:jc w:val="left"/>
      <w:outlineLvl w:val="2"/>
    </w:pPr>
    <w:rPr>
      <w:rFonts w:cs="宋体"/>
      <w:b/>
      <w:bCs/>
      <w:sz w:val="24"/>
    </w:rPr>
  </w:style>
  <w:style w:type="paragraph" w:customStyle="1" w:styleId="xl137">
    <w:name w:val="xl137"/>
    <w:basedOn w:val="a1"/>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rPr>
  </w:style>
  <w:style w:type="paragraph" w:customStyle="1" w:styleId="38">
    <w:name w:val="招标标题3"/>
    <w:basedOn w:val="32"/>
    <w:qFormat/>
    <w:pPr>
      <w:autoSpaceDE/>
      <w:autoSpaceDN/>
      <w:adjustRightInd/>
      <w:spacing w:before="260" w:after="260" w:line="360" w:lineRule="auto"/>
      <w:jc w:val="both"/>
    </w:pPr>
    <w:rPr>
      <w:rFonts w:hAnsi="宋体"/>
      <w:bCs/>
      <w:kern w:val="2"/>
      <w:szCs w:val="32"/>
      <w:u w:val="none"/>
    </w:rPr>
  </w:style>
  <w:style w:type="paragraph" w:customStyle="1" w:styleId="1f0">
    <w:name w:val="1"/>
    <w:basedOn w:val="a1"/>
    <w:next w:val="26"/>
    <w:qFormat/>
    <w:pPr>
      <w:spacing w:line="360" w:lineRule="auto"/>
    </w:pPr>
    <w:rPr>
      <w:rFonts w:eastAsia="仿宋_GB2312"/>
      <w:sz w:val="24"/>
      <w:szCs w:val="24"/>
    </w:rPr>
  </w:style>
  <w:style w:type="paragraph" w:customStyle="1" w:styleId="xl122">
    <w:name w:val="xl12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tabletextchar">
    <w:name w:val="tabletextchar"/>
    <w:basedOn w:val="a1"/>
    <w:qFormat/>
    <w:pPr>
      <w:widowControl/>
      <w:spacing w:line="300" w:lineRule="atLeast"/>
      <w:jc w:val="left"/>
    </w:pPr>
    <w:rPr>
      <w:rFonts w:ascii="宋体" w:hAnsi="宋体" w:cs="宋体"/>
      <w:kern w:val="0"/>
      <w:sz w:val="18"/>
      <w:szCs w:val="18"/>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font8">
    <w:name w:val="font8"/>
    <w:basedOn w:val="a1"/>
    <w:qFormat/>
    <w:pPr>
      <w:widowControl/>
      <w:spacing w:before="100" w:beforeAutospacing="1" w:after="100" w:afterAutospacing="1"/>
      <w:jc w:val="left"/>
    </w:pPr>
    <w:rPr>
      <w:rFonts w:ascii="宋体" w:hAnsi="宋体" w:cs="宋体"/>
      <w:color w:val="000000"/>
      <w:kern w:val="0"/>
      <w:sz w:val="22"/>
      <w:szCs w:val="22"/>
    </w:rPr>
  </w:style>
  <w:style w:type="paragraph" w:customStyle="1" w:styleId="11">
    <w:name w:val="標題1內文"/>
    <w:basedOn w:val="a1"/>
    <w:next w:val="a1"/>
    <w:qFormat/>
    <w:pPr>
      <w:keepNext/>
      <w:numPr>
        <w:numId w:val="19"/>
      </w:numPr>
      <w:tabs>
        <w:tab w:val="clear" w:pos="902"/>
      </w:tabs>
      <w:adjustRightInd w:val="0"/>
      <w:snapToGrid w:val="0"/>
      <w:spacing w:before="60" w:after="200" w:line="360" w:lineRule="auto"/>
      <w:ind w:left="1400" w:rightChars="-3" w:right="-8" w:firstLineChars="200" w:firstLine="560"/>
    </w:pPr>
    <w:rPr>
      <w:rFonts w:eastAsia="DFKai-SB"/>
      <w:color w:val="000000"/>
      <w:kern w:val="16"/>
      <w:sz w:val="28"/>
      <w:szCs w:val="32"/>
      <w:lang w:eastAsia="zh-TW"/>
    </w:rPr>
  </w:style>
  <w:style w:type="paragraph" w:customStyle="1" w:styleId="ITSV2">
    <w:name w:val="ITSV标题二"/>
    <w:basedOn w:val="21"/>
    <w:qFormat/>
    <w:pPr>
      <w:keepNext w:val="0"/>
      <w:numPr>
        <w:ilvl w:val="4"/>
        <w:numId w:val="5"/>
      </w:numPr>
      <w:tabs>
        <w:tab w:val="clear" w:pos="1644"/>
        <w:tab w:val="left" w:pos="1134"/>
      </w:tabs>
      <w:autoSpaceDE/>
      <w:autoSpaceDN/>
      <w:spacing w:before="190" w:after="190" w:line="240" w:lineRule="auto"/>
      <w:jc w:val="both"/>
      <w:textAlignment w:val="baseline"/>
    </w:pPr>
    <w:rPr>
      <w:rFonts w:eastAsia="宋体"/>
      <w:sz w:val="28"/>
      <w:szCs w:val="28"/>
      <w:lang w:val="en-US"/>
    </w:rPr>
  </w:style>
  <w:style w:type="paragraph" w:customStyle="1" w:styleId="ITSV0">
    <w:name w:val="ITSV标题四"/>
    <w:basedOn w:val="40"/>
    <w:qFormat/>
    <w:pPr>
      <w:keepNext w:val="0"/>
      <w:numPr>
        <w:ilvl w:val="2"/>
        <w:numId w:val="5"/>
      </w:numPr>
      <w:tabs>
        <w:tab w:val="clear" w:pos="1304"/>
        <w:tab w:val="left" w:pos="1474"/>
      </w:tabs>
      <w:adjustRightInd w:val="0"/>
      <w:snapToGrid/>
      <w:spacing w:before="190" w:after="190" w:line="240" w:lineRule="auto"/>
      <w:textAlignment w:val="baseline"/>
    </w:pPr>
    <w:rPr>
      <w:rFonts w:eastAsia="宋体"/>
      <w:bCs/>
      <w:spacing w:val="0"/>
      <w:kern w:val="0"/>
      <w:sz w:val="28"/>
      <w:szCs w:val="28"/>
      <w:lang w:val="en-US"/>
    </w:rPr>
  </w:style>
  <w:style w:type="paragraph" w:customStyle="1" w:styleId="ITSV1">
    <w:name w:val="ITSV标题一"/>
    <w:basedOn w:val="13"/>
    <w:qFormat/>
    <w:pPr>
      <w:keepNext w:val="0"/>
      <w:keepLines w:val="0"/>
      <w:pageBreakBefore/>
      <w:numPr>
        <w:ilvl w:val="3"/>
        <w:numId w:val="5"/>
      </w:numPr>
      <w:tabs>
        <w:tab w:val="clear" w:pos="1474"/>
        <w:tab w:val="left" w:pos="3360"/>
      </w:tabs>
      <w:autoSpaceDE/>
      <w:autoSpaceDN/>
      <w:spacing w:before="500" w:after="500" w:line="320" w:lineRule="atLeast"/>
      <w:ind w:left="3360" w:hanging="1095"/>
      <w:jc w:val="left"/>
      <w:textAlignment w:val="baseline"/>
    </w:pPr>
    <w:rPr>
      <w:rFonts w:ascii="Arial" w:hAnsi="Arial"/>
      <w:sz w:val="28"/>
      <w:szCs w:val="28"/>
      <w:lang w:val="en-US"/>
    </w:rPr>
  </w:style>
  <w:style w:type="paragraph" w:customStyle="1" w:styleId="xl128">
    <w:name w:val="xl12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rPr>
  </w:style>
  <w:style w:type="paragraph" w:customStyle="1" w:styleId="1CharCharCharChar">
    <w:name w:val="1 Char Char Char Char"/>
    <w:basedOn w:val="a1"/>
    <w:qFormat/>
    <w:rPr>
      <w:rFonts w:ascii="Tahoma" w:hAnsi="Tahoma"/>
      <w:sz w:val="24"/>
    </w:rPr>
  </w:style>
  <w:style w:type="paragraph" w:customStyle="1" w:styleId="xl132">
    <w:name w:val="xl13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rPr>
  </w:style>
  <w:style w:type="table" w:customStyle="1" w:styleId="1f1">
    <w:name w:val="网格型1"/>
    <w:basedOn w:val="a4"/>
    <w:uiPriority w:val="59"/>
    <w:qFormat/>
    <w:rPr>
      <w:rFonts w:ascii="Calibri" w:eastAsia="Times New Roman"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RY">
    <w:name w:val="TRY"/>
    <w:basedOn w:val="a1"/>
    <w:next w:val="a1"/>
    <w:qFormat/>
    <w:pPr>
      <w:ind w:left="1680"/>
      <w:jc w:val="left"/>
    </w:pPr>
    <w:rPr>
      <w:sz w:val="18"/>
      <w:szCs w:val="18"/>
    </w:rPr>
  </w:style>
  <w:style w:type="character" w:customStyle="1" w:styleId="1f2">
    <w:name w:val="标题 字符1"/>
    <w:uiPriority w:val="10"/>
    <w:qFormat/>
    <w:rPr>
      <w:rFonts w:ascii="等线 Light" w:eastAsia="等线 Light" w:hAnsi="等线 Light" w:cs="Times New Roman"/>
      <w:b/>
      <w:bCs/>
      <w:kern w:val="2"/>
      <w:sz w:val="32"/>
      <w:szCs w:val="32"/>
    </w:rPr>
  </w:style>
  <w:style w:type="character" w:customStyle="1" w:styleId="212">
    <w:name w:val="标题 2 字符1"/>
    <w:uiPriority w:val="9"/>
    <w:qFormat/>
    <w:rPr>
      <w:rFonts w:ascii="Arial" w:eastAsia="黑体" w:hAnsi="Arial"/>
      <w:b/>
      <w:sz w:val="30"/>
      <w:lang w:val="zh-CN" w:eastAsia="zh-CN"/>
    </w:rPr>
  </w:style>
  <w:style w:type="character" w:customStyle="1" w:styleId="1f3">
    <w:name w:val="纯文本 字符1"/>
    <w:qFormat/>
    <w:rPr>
      <w:rFonts w:ascii="宋体" w:hAnsi="Courier New"/>
      <w:kern w:val="2"/>
      <w:sz w:val="21"/>
    </w:rPr>
  </w:style>
  <w:style w:type="paragraph" w:customStyle="1" w:styleId="3">
    <w:name w:val="项目编号3"/>
    <w:basedOn w:val="a1"/>
    <w:qFormat/>
    <w:pPr>
      <w:numPr>
        <w:numId w:val="20"/>
      </w:numPr>
      <w:spacing w:line="360" w:lineRule="auto"/>
    </w:pPr>
    <w:rPr>
      <w:rFonts w:cs="宋体"/>
      <w:sz w:val="24"/>
    </w:rPr>
  </w:style>
  <w:style w:type="character" w:customStyle="1" w:styleId="xxs2">
    <w:name w:val="xxs2"/>
    <w:qFormat/>
  </w:style>
  <w:style w:type="character" w:customStyle="1" w:styleId="gwdsnopic">
    <w:name w:val="gwds_nopic"/>
    <w:qFormat/>
  </w:style>
  <w:style w:type="character" w:customStyle="1" w:styleId="gwdsnopic1">
    <w:name w:val="gwds_nopic1"/>
    <w:qFormat/>
  </w:style>
  <w:style w:type="character" w:customStyle="1" w:styleId="gwdsnopic2">
    <w:name w:val="gwds_nopic2"/>
    <w:qFormat/>
  </w:style>
  <w:style w:type="character" w:customStyle="1" w:styleId="xxs1">
    <w:name w:val="xxs1"/>
    <w:qFormat/>
  </w:style>
  <w:style w:type="character" w:customStyle="1" w:styleId="skakb">
    <w:name w:val="skakb"/>
    <w:qFormat/>
  </w:style>
  <w:style w:type="character" w:customStyle="1" w:styleId="gwdsmore5">
    <w:name w:val="gwds_more5"/>
    <w:qFormat/>
  </w:style>
  <w:style w:type="character" w:customStyle="1" w:styleId="gwdsmore3">
    <w:name w:val="gwds_more3"/>
    <w:qFormat/>
  </w:style>
  <w:style w:type="character" w:customStyle="1" w:styleId="font81">
    <w:name w:val="font81"/>
    <w:basedOn w:val="a3"/>
    <w:qFormat/>
    <w:rPr>
      <w:rFonts w:ascii="Times New Roman" w:hAnsi="Times New Roman" w:cs="Times New Roman" w:hint="default"/>
      <w:color w:val="000000"/>
      <w:sz w:val="18"/>
      <w:szCs w:val="18"/>
      <w:u w:val="none"/>
    </w:rPr>
  </w:style>
  <w:style w:type="character" w:customStyle="1" w:styleId="font01">
    <w:name w:val="font01"/>
    <w:basedOn w:val="a3"/>
    <w:qFormat/>
    <w:rPr>
      <w:rFonts w:ascii="宋体" w:eastAsia="宋体" w:hAnsi="宋体" w:cs="宋体" w:hint="eastAsia"/>
      <w:b/>
      <w:bCs/>
      <w:color w:val="000000"/>
      <w:sz w:val="20"/>
      <w:szCs w:val="20"/>
      <w:u w:val="none"/>
    </w:rPr>
  </w:style>
  <w:style w:type="numbering" w:customStyle="1" w:styleId="1f4">
    <w:name w:val="无列表1"/>
    <w:next w:val="a5"/>
    <w:uiPriority w:val="99"/>
    <w:semiHidden/>
    <w:unhideWhenUsed/>
    <w:rsid w:val="00927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99215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3E49DAB-2F4C-4013-8B2E-68A531595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1191</Words>
  <Characters>484</Characters>
  <Application>Microsoft Office Word</Application>
  <DocSecurity>0</DocSecurity>
  <Lines>4</Lines>
  <Paragraphs>3</Paragraphs>
  <ScaleCrop>false</ScaleCrop>
  <Company>Microsoft</Company>
  <LinksUpToDate>false</LinksUpToDate>
  <CharactersWithSpaces>1672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PC</dc:creator>
  <cp:lastModifiedBy>Mez</cp:lastModifiedBy>
  <cp:revision>39</cp:revision>
  <cp:lastPrinted>2016-10-20T10:31:00Z</cp:lastPrinted>
  <dcterms:created xsi:type="dcterms:W3CDTF">2023-12-05T04:52:00Z</dcterms:created>
  <dcterms:modified xsi:type="dcterms:W3CDTF">2024-02-28T04:23:00Z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64D7E008E29A477CB06696386CB6B028</vt:lpwstr>
  </property>
</Properties>
</file>