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0A47CB">
      <w:pPr>
        <w:bidi w:val="0"/>
        <w:rPr>
          <w:color w:val="auto"/>
          <w:highlight w:val="none"/>
        </w:rPr>
      </w:pPr>
      <w:r>
        <w:rPr>
          <w:color w:val="auto"/>
          <w:highlight w:val="none"/>
        </w:rPr>
        <w:drawing>
          <wp:anchor distT="0" distB="0" distL="114300" distR="114300" simplePos="0" relativeHeight="251660288" behindDoc="0" locked="0" layoutInCell="1" allowOverlap="1">
            <wp:simplePos x="0" y="0"/>
            <wp:positionH relativeFrom="column">
              <wp:posOffset>4468495</wp:posOffset>
            </wp:positionH>
            <wp:positionV relativeFrom="paragraph">
              <wp:posOffset>-8890</wp:posOffset>
            </wp:positionV>
            <wp:extent cx="809625" cy="875030"/>
            <wp:effectExtent l="0" t="0" r="9525"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20"/>
                    <a:stretch>
                      <a:fillRect/>
                    </a:stretch>
                  </pic:blipFill>
                  <pic:spPr>
                    <a:xfrm>
                      <a:off x="0" y="0"/>
                      <a:ext cx="809625" cy="875030"/>
                    </a:xfrm>
                    <a:prstGeom prst="rect">
                      <a:avLst/>
                    </a:prstGeom>
                    <a:noFill/>
                    <a:ln>
                      <a:noFill/>
                    </a:ln>
                  </pic:spPr>
                </pic:pic>
              </a:graphicData>
            </a:graphic>
          </wp:anchor>
        </w:drawing>
      </w:r>
    </w:p>
    <w:p w14:paraId="2ECDA371">
      <w:pPr>
        <w:spacing w:before="0" w:after="0" w:line="346" w:lineRule="exact"/>
        <w:jc w:val="center"/>
        <w:rPr>
          <w:color w:val="auto"/>
          <w:highlight w:val="none"/>
        </w:rPr>
      </w:pPr>
    </w:p>
    <w:p w14:paraId="444CF3E3">
      <w:pPr>
        <w:spacing w:before="0" w:after="0" w:line="346" w:lineRule="exact"/>
        <w:ind w:firstLine="255"/>
        <w:jc w:val="center"/>
        <w:rPr>
          <w:color w:val="auto"/>
          <w:highlight w:val="none"/>
        </w:rPr>
      </w:pPr>
    </w:p>
    <w:p w14:paraId="072951F1">
      <w:pPr>
        <w:spacing w:before="0" w:after="0" w:line="346" w:lineRule="exact"/>
        <w:ind w:firstLine="255"/>
        <w:jc w:val="center"/>
        <w:rPr>
          <w:color w:val="auto"/>
          <w:highlight w:val="none"/>
        </w:rPr>
      </w:pPr>
    </w:p>
    <w:p w14:paraId="7FF829B0">
      <w:pPr>
        <w:spacing w:before="0" w:after="0" w:line="346" w:lineRule="exact"/>
        <w:jc w:val="both"/>
        <w:rPr>
          <w:color w:val="auto"/>
          <w:highlight w:val="none"/>
        </w:rPr>
      </w:pPr>
    </w:p>
    <w:p w14:paraId="1C8157D6">
      <w:pPr>
        <w:spacing w:before="0" w:after="0" w:line="346" w:lineRule="exact"/>
        <w:jc w:val="both"/>
        <w:rPr>
          <w:color w:val="auto"/>
          <w:highlight w:val="none"/>
        </w:rPr>
      </w:pPr>
    </w:p>
    <w:p w14:paraId="53816F06">
      <w:pPr>
        <w:spacing w:before="0" w:after="0" w:line="346" w:lineRule="exact"/>
        <w:jc w:val="both"/>
        <w:rPr>
          <w:color w:val="auto"/>
          <w:highlight w:val="none"/>
        </w:rPr>
      </w:pPr>
    </w:p>
    <w:p w14:paraId="33B13E16">
      <w:pPr>
        <w:spacing w:before="0" w:after="0" w:line="360" w:lineRule="auto"/>
        <w:ind w:firstLine="255"/>
        <w:jc w:val="center"/>
        <w:rPr>
          <w:rFonts w:ascii="宋体" w:hAnsi="宋体" w:eastAsia="宋体"/>
          <w:b/>
          <w:color w:val="auto"/>
          <w:sz w:val="52"/>
          <w:highlight w:val="none"/>
        </w:rPr>
      </w:pPr>
    </w:p>
    <w:p w14:paraId="0F072F42">
      <w:pPr>
        <w:spacing w:before="0" w:after="0" w:line="360" w:lineRule="auto"/>
        <w:ind w:firstLine="255"/>
        <w:jc w:val="center"/>
        <w:rPr>
          <w:color w:val="auto"/>
          <w:highlight w:val="none"/>
        </w:rPr>
      </w:pPr>
      <w:r>
        <w:rPr>
          <w:rFonts w:ascii="宋体" w:hAnsi="宋体" w:eastAsia="宋体"/>
          <w:b/>
          <w:color w:val="auto"/>
          <w:sz w:val="52"/>
          <w:highlight w:val="none"/>
        </w:rPr>
        <w:t>辽宁省政府采购项目</w:t>
      </w:r>
    </w:p>
    <w:p w14:paraId="262154A0">
      <w:pPr>
        <w:spacing w:before="0" w:after="0" w:line="360" w:lineRule="auto"/>
        <w:ind w:firstLine="255"/>
        <w:jc w:val="center"/>
        <w:rPr>
          <w:color w:val="auto"/>
          <w:highlight w:val="none"/>
        </w:rPr>
      </w:pPr>
      <w:r>
        <w:rPr>
          <w:rFonts w:ascii="宋体" w:hAnsi="宋体" w:eastAsia="宋体"/>
          <w:b/>
          <w:color w:val="auto"/>
          <w:sz w:val="52"/>
          <w:highlight w:val="none"/>
        </w:rPr>
        <w:t>货物类公开招标</w:t>
      </w:r>
    </w:p>
    <w:p w14:paraId="30B67CB1">
      <w:pPr>
        <w:spacing w:before="0" w:after="0" w:line="360" w:lineRule="auto"/>
        <w:ind w:firstLine="255"/>
        <w:jc w:val="center"/>
        <w:rPr>
          <w:color w:val="auto"/>
          <w:highlight w:val="none"/>
        </w:rPr>
      </w:pPr>
      <w:r>
        <w:rPr>
          <w:rFonts w:ascii="宋体" w:hAnsi="宋体" w:eastAsia="宋体"/>
          <w:b/>
          <w:color w:val="auto"/>
          <w:sz w:val="52"/>
          <w:highlight w:val="none"/>
        </w:rPr>
        <w:t>招标文件</w:t>
      </w:r>
    </w:p>
    <w:p w14:paraId="04360DD7">
      <w:pPr>
        <w:spacing w:before="0" w:after="0" w:line="346" w:lineRule="exact"/>
        <w:jc w:val="center"/>
        <w:rPr>
          <w:color w:val="auto"/>
          <w:highlight w:val="none"/>
        </w:rPr>
      </w:pPr>
    </w:p>
    <w:p w14:paraId="46B1D19A">
      <w:pPr>
        <w:spacing w:before="0" w:after="0" w:line="346" w:lineRule="exact"/>
        <w:jc w:val="center"/>
        <w:rPr>
          <w:color w:val="auto"/>
          <w:highlight w:val="none"/>
        </w:rPr>
      </w:pPr>
    </w:p>
    <w:p w14:paraId="167A24E5">
      <w:pPr>
        <w:spacing w:before="0" w:after="0" w:line="346" w:lineRule="exact"/>
        <w:jc w:val="center"/>
        <w:rPr>
          <w:color w:val="auto"/>
          <w:highlight w:val="none"/>
        </w:rPr>
      </w:pPr>
    </w:p>
    <w:p w14:paraId="1EA2C5DC">
      <w:pPr>
        <w:spacing w:before="0" w:after="0" w:line="346" w:lineRule="exact"/>
        <w:jc w:val="center"/>
        <w:rPr>
          <w:color w:val="auto"/>
          <w:highlight w:val="none"/>
        </w:rPr>
      </w:pPr>
    </w:p>
    <w:p w14:paraId="303D08A9">
      <w:pPr>
        <w:spacing w:before="0" w:after="0" w:line="346" w:lineRule="exact"/>
        <w:jc w:val="center"/>
        <w:rPr>
          <w:color w:val="auto"/>
          <w:highlight w:val="none"/>
        </w:rPr>
      </w:pPr>
    </w:p>
    <w:p w14:paraId="79A277A1">
      <w:pPr>
        <w:spacing w:before="0" w:after="0" w:line="346" w:lineRule="exact"/>
        <w:jc w:val="center"/>
        <w:rPr>
          <w:color w:val="auto"/>
          <w:highlight w:val="none"/>
        </w:rPr>
      </w:pPr>
    </w:p>
    <w:p w14:paraId="3BA54248">
      <w:pPr>
        <w:spacing w:before="0" w:after="0" w:line="346" w:lineRule="exact"/>
        <w:jc w:val="center"/>
        <w:rPr>
          <w:color w:val="auto"/>
          <w:highlight w:val="none"/>
        </w:rPr>
      </w:pPr>
    </w:p>
    <w:p w14:paraId="45B811FC">
      <w:pPr>
        <w:spacing w:before="0" w:after="0" w:line="346" w:lineRule="exact"/>
        <w:jc w:val="center"/>
        <w:rPr>
          <w:color w:val="auto"/>
          <w:highlight w:val="none"/>
        </w:rPr>
      </w:pPr>
    </w:p>
    <w:p w14:paraId="765D36F1">
      <w:pPr>
        <w:spacing w:before="0" w:after="0" w:line="346" w:lineRule="exact"/>
        <w:jc w:val="center"/>
        <w:rPr>
          <w:color w:val="auto"/>
          <w:highlight w:val="none"/>
        </w:rPr>
      </w:pPr>
    </w:p>
    <w:p w14:paraId="6A6E34D6">
      <w:pPr>
        <w:spacing w:before="0" w:after="0" w:line="346" w:lineRule="exact"/>
        <w:ind w:firstLine="840"/>
        <w:jc w:val="both"/>
        <w:rPr>
          <w:color w:val="auto"/>
          <w:highlight w:val="none"/>
        </w:rPr>
      </w:pPr>
    </w:p>
    <w:p w14:paraId="0A05412F">
      <w:pPr>
        <w:spacing w:before="0" w:after="0" w:line="360" w:lineRule="auto"/>
        <w:ind w:firstLine="840"/>
        <w:jc w:val="both"/>
        <w:rPr>
          <w:rFonts w:hint="eastAsia" w:eastAsia="仿宋_GB2312"/>
          <w:color w:val="auto"/>
          <w:highlight w:val="none"/>
          <w:lang w:eastAsia="zh-CN"/>
        </w:rPr>
      </w:pPr>
      <w:r>
        <w:rPr>
          <w:rFonts w:ascii="仿宋_GB2312" w:hAnsi="仿宋_GB2312" w:eastAsia="仿宋_GB2312"/>
          <w:color w:val="auto"/>
          <w:sz w:val="36"/>
          <w:highlight w:val="none"/>
        </w:rPr>
        <w:t>项目名称：</w:t>
      </w:r>
      <w:r>
        <w:rPr>
          <w:rFonts w:hint="eastAsia" w:ascii="仿宋_GB2312" w:hAnsi="仿宋_GB2312" w:eastAsia="仿宋_GB2312"/>
          <w:color w:val="auto"/>
          <w:sz w:val="36"/>
          <w:highlight w:val="none"/>
          <w:lang w:eastAsia="zh-CN"/>
        </w:rPr>
        <w:t>大伙房水库饮用水水源地保护区全域感知监管平台建设项目</w:t>
      </w:r>
    </w:p>
    <w:p w14:paraId="31C5AE4C">
      <w:pPr>
        <w:spacing w:before="0" w:after="0" w:line="360" w:lineRule="auto"/>
        <w:ind w:firstLine="840"/>
        <w:jc w:val="both"/>
        <w:rPr>
          <w:color w:val="auto"/>
          <w:highlight w:val="none"/>
        </w:rPr>
      </w:pPr>
      <w:r>
        <w:rPr>
          <w:rFonts w:ascii="仿宋_GB2312" w:hAnsi="仿宋_GB2312" w:eastAsia="仿宋_GB2312"/>
          <w:color w:val="auto"/>
          <w:sz w:val="36"/>
          <w:highlight w:val="none"/>
        </w:rPr>
        <w:t>项目编号：</w:t>
      </w:r>
      <w:r>
        <w:rPr>
          <w:rFonts w:hint="eastAsia" w:ascii="仿宋_GB2312" w:hAnsi="仿宋_GB2312" w:eastAsia="仿宋_GB2312"/>
          <w:color w:val="auto"/>
          <w:sz w:val="36"/>
          <w:highlight w:val="none"/>
        </w:rPr>
        <w:t>JH26-210000-58879</w:t>
      </w:r>
      <w:r>
        <w:rPr>
          <w:rFonts w:ascii="仿宋_GB2312" w:hAnsi="仿宋_GB2312" w:eastAsia="仿宋_GB2312"/>
          <w:color w:val="auto"/>
          <w:sz w:val="36"/>
          <w:highlight w:val="none"/>
        </w:rPr>
        <w:t xml:space="preserve">             </w:t>
      </w:r>
    </w:p>
    <w:p w14:paraId="2B0288E2">
      <w:pPr>
        <w:spacing w:before="0" w:after="0" w:line="360" w:lineRule="auto"/>
        <w:ind w:firstLine="840"/>
        <w:jc w:val="both"/>
        <w:rPr>
          <w:color w:val="auto"/>
          <w:highlight w:val="none"/>
        </w:rPr>
      </w:pPr>
      <w:r>
        <w:rPr>
          <w:rFonts w:ascii="仿宋_GB2312" w:hAnsi="仿宋_GB2312" w:eastAsia="仿宋_GB2312"/>
          <w:color w:val="auto"/>
          <w:sz w:val="36"/>
          <w:highlight w:val="none"/>
        </w:rPr>
        <w:t>编制单位：</w:t>
      </w:r>
      <w:r>
        <w:rPr>
          <w:rFonts w:ascii="仿宋_GB2312" w:hAnsi="仿宋_GB2312" w:eastAsia="仿宋_GB2312"/>
          <w:color w:val="auto"/>
          <w:spacing w:val="-11"/>
          <w:sz w:val="36"/>
          <w:highlight w:val="none"/>
        </w:rPr>
        <w:t>辽宁省沈抚公共资源交易服务有限公司</w:t>
      </w:r>
      <w:r>
        <w:rPr>
          <w:rFonts w:ascii="仿宋_GB2312" w:hAnsi="仿宋_GB2312" w:eastAsia="仿宋_GB2312"/>
          <w:color w:val="auto"/>
          <w:sz w:val="36"/>
          <w:highlight w:val="none"/>
        </w:rPr>
        <w:t xml:space="preserve"> </w:t>
      </w:r>
    </w:p>
    <w:p w14:paraId="49FBAC42">
      <w:pPr>
        <w:pageBreakBefore/>
        <w:spacing w:before="0" w:after="0" w:line="346" w:lineRule="exact"/>
        <w:jc w:val="center"/>
        <w:rPr>
          <w:color w:val="auto"/>
          <w:highlight w:val="none"/>
        </w:rPr>
        <w:sectPr>
          <w:headerReference r:id="rId6" w:type="first"/>
          <w:footerReference r:id="rId8" w:type="first"/>
          <w:headerReference r:id="rId5" w:type="default"/>
          <w:footerReference r:id="rId7" w:type="default"/>
          <w:pgSz w:w="11906" w:h="16838"/>
          <w:pgMar w:top="1440" w:right="1803" w:bottom="1440" w:left="1803" w:header="720" w:footer="720" w:gutter="0"/>
          <w:cols w:space="720" w:num="1"/>
          <w:titlePg/>
        </w:sectPr>
      </w:pPr>
    </w:p>
    <w:p w14:paraId="5000DC71">
      <w:pPr>
        <w:pageBreakBefore/>
        <w:spacing w:before="0" w:after="0" w:line="346" w:lineRule="exact"/>
        <w:jc w:val="center"/>
        <w:rPr>
          <w:color w:val="auto"/>
          <w:highlight w:val="none"/>
        </w:rPr>
      </w:pPr>
    </w:p>
    <w:p w14:paraId="770616F6">
      <w:pPr>
        <w:spacing w:after="390"/>
        <w:jc w:val="center"/>
        <w:rPr>
          <w:color w:val="auto"/>
          <w:highlight w:val="none"/>
        </w:rPr>
      </w:pPr>
      <w:r>
        <w:rPr>
          <w:rFonts w:ascii="黑体" w:hAnsi="黑体" w:eastAsia="黑体"/>
          <w:b/>
          <w:color w:val="auto"/>
          <w:spacing w:val="188"/>
          <w:sz w:val="37"/>
          <w:highlight w:val="none"/>
        </w:rPr>
        <w:t>目录</w:t>
      </w:r>
    </w:p>
    <w:p w14:paraId="4AF9F859">
      <w:pPr>
        <w:pStyle w:val="28"/>
        <w:keepNext w:val="0"/>
        <w:keepLines w:val="0"/>
        <w:pageBreakBefore w:val="0"/>
        <w:widowControl/>
        <w:tabs>
          <w:tab w:val="right" w:leader="dot" w:pos="8300"/>
        </w:tabs>
        <w:kinsoku/>
        <w:wordWrap/>
        <w:overflowPunct/>
        <w:topLinePunct w:val="0"/>
        <w:autoSpaceDE/>
        <w:autoSpaceDN/>
        <w:bidi w:val="0"/>
        <w:adjustRightInd/>
        <w:snapToGrid w:val="0"/>
        <w:spacing w:line="480" w:lineRule="auto"/>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color w:val="auto"/>
          <w:sz w:val="24"/>
          <w:szCs w:val="24"/>
          <w:highlight w:val="none"/>
        </w:rPr>
        <w:fldChar w:fldCharType="begin"/>
      </w:r>
      <w:r>
        <w:rPr>
          <w:rFonts w:hint="eastAsia" w:ascii="仿宋_GB2312" w:hAnsi="仿宋_GB2312" w:eastAsia="仿宋_GB2312" w:cs="仿宋_GB2312"/>
          <w:b/>
          <w:bCs/>
          <w:color w:val="auto"/>
          <w:sz w:val="24"/>
          <w:szCs w:val="24"/>
          <w:highlight w:val="none"/>
        </w:rPr>
        <w:instrText xml:space="preserve"> TOC \o "1-1" \h \z \u </w:instrText>
      </w:r>
      <w:r>
        <w:rPr>
          <w:rFonts w:hint="eastAsia" w:ascii="仿宋_GB2312" w:hAnsi="仿宋_GB2312" w:eastAsia="仿宋_GB2312" w:cs="仿宋_GB2312"/>
          <w:b/>
          <w:bCs/>
          <w:color w:val="auto"/>
          <w:sz w:val="24"/>
          <w:szCs w:val="24"/>
          <w:highlight w:val="none"/>
        </w:rPr>
        <w:fldChar w:fldCharType="separate"/>
      </w:r>
      <w:r>
        <w:rPr>
          <w:rFonts w:hint="eastAsia" w:ascii="仿宋_GB2312" w:hAnsi="仿宋_GB2312" w:eastAsia="仿宋_GB2312" w:cs="仿宋_GB2312"/>
          <w:b/>
          <w:bCs/>
          <w:color w:val="auto"/>
          <w:sz w:val="24"/>
          <w:szCs w:val="24"/>
          <w:highlight w:val="none"/>
        </w:rPr>
        <w:fldChar w:fldCharType="begin"/>
      </w:r>
      <w:r>
        <w:rPr>
          <w:rFonts w:hint="eastAsia" w:ascii="仿宋_GB2312" w:hAnsi="仿宋_GB2312" w:eastAsia="仿宋_GB2312" w:cs="仿宋_GB2312"/>
          <w:b/>
          <w:bCs/>
          <w:sz w:val="24"/>
          <w:szCs w:val="24"/>
          <w:highlight w:val="none"/>
        </w:rPr>
        <w:instrText xml:space="preserve"> HYPERLINK \l _Toc16576 </w:instrText>
      </w:r>
      <w:r>
        <w:rPr>
          <w:rFonts w:hint="eastAsia" w:ascii="仿宋_GB2312" w:hAnsi="仿宋_GB2312" w:eastAsia="仿宋_GB2312" w:cs="仿宋_GB2312"/>
          <w:b/>
          <w:bCs/>
          <w:sz w:val="24"/>
          <w:szCs w:val="24"/>
          <w:highlight w:val="none"/>
        </w:rPr>
        <w:fldChar w:fldCharType="separate"/>
      </w:r>
      <w:r>
        <w:rPr>
          <w:rFonts w:hint="eastAsia" w:ascii="仿宋_GB2312" w:hAnsi="仿宋_GB2312" w:eastAsia="仿宋_GB2312" w:cs="仿宋_GB2312"/>
          <w:b/>
          <w:bCs/>
          <w:sz w:val="24"/>
          <w:szCs w:val="24"/>
          <w:highlight w:val="none"/>
        </w:rPr>
        <w:t>招标公告</w:t>
      </w:r>
      <w:r>
        <w:rPr>
          <w:rFonts w:hint="eastAsia" w:ascii="仿宋_GB2312" w:hAnsi="仿宋_GB2312" w:eastAsia="仿宋_GB2312" w:cs="仿宋_GB2312"/>
          <w:b/>
          <w:bCs/>
          <w:sz w:val="24"/>
          <w:szCs w:val="24"/>
        </w:rPr>
        <w:tab/>
      </w:r>
      <w:r>
        <w:rPr>
          <w:rFonts w:hint="eastAsia" w:ascii="仿宋_GB2312" w:hAnsi="仿宋_GB2312" w:eastAsia="仿宋_GB2312" w:cs="仿宋_GB2312"/>
          <w:b/>
          <w:bCs/>
          <w:sz w:val="24"/>
          <w:szCs w:val="24"/>
        </w:rPr>
        <w:fldChar w:fldCharType="begin"/>
      </w:r>
      <w:r>
        <w:rPr>
          <w:rFonts w:hint="eastAsia" w:ascii="仿宋_GB2312" w:hAnsi="仿宋_GB2312" w:eastAsia="仿宋_GB2312" w:cs="仿宋_GB2312"/>
          <w:b/>
          <w:bCs/>
          <w:sz w:val="24"/>
          <w:szCs w:val="24"/>
        </w:rPr>
        <w:instrText xml:space="preserve"> PAGEREF _Toc16576 \h </w:instrText>
      </w:r>
      <w:r>
        <w:rPr>
          <w:rFonts w:hint="eastAsia" w:ascii="仿宋_GB2312" w:hAnsi="仿宋_GB2312" w:eastAsia="仿宋_GB2312" w:cs="仿宋_GB2312"/>
          <w:b/>
          <w:bCs/>
          <w:sz w:val="24"/>
          <w:szCs w:val="24"/>
        </w:rPr>
        <w:fldChar w:fldCharType="separate"/>
      </w:r>
      <w:r>
        <w:rPr>
          <w:rFonts w:hint="eastAsia" w:ascii="仿宋_GB2312" w:hAnsi="仿宋_GB2312" w:eastAsia="仿宋_GB2312" w:cs="仿宋_GB2312"/>
          <w:b/>
          <w:bCs/>
          <w:sz w:val="24"/>
          <w:szCs w:val="24"/>
        </w:rPr>
        <w:t>1</w:t>
      </w:r>
      <w:r>
        <w:rPr>
          <w:rFonts w:hint="eastAsia" w:ascii="仿宋_GB2312" w:hAnsi="仿宋_GB2312" w:eastAsia="仿宋_GB2312" w:cs="仿宋_GB2312"/>
          <w:b/>
          <w:bCs/>
          <w:sz w:val="24"/>
          <w:szCs w:val="24"/>
        </w:rPr>
        <w:fldChar w:fldCharType="end"/>
      </w:r>
      <w:r>
        <w:rPr>
          <w:rFonts w:hint="eastAsia" w:ascii="仿宋_GB2312" w:hAnsi="仿宋_GB2312" w:eastAsia="仿宋_GB2312" w:cs="仿宋_GB2312"/>
          <w:b/>
          <w:bCs/>
          <w:color w:val="auto"/>
          <w:sz w:val="24"/>
          <w:szCs w:val="24"/>
          <w:highlight w:val="none"/>
        </w:rPr>
        <w:fldChar w:fldCharType="end"/>
      </w:r>
    </w:p>
    <w:p w14:paraId="386B81A2">
      <w:pPr>
        <w:pStyle w:val="28"/>
        <w:keepNext w:val="0"/>
        <w:keepLines w:val="0"/>
        <w:pageBreakBefore w:val="0"/>
        <w:widowControl/>
        <w:tabs>
          <w:tab w:val="right" w:leader="dot" w:pos="8300"/>
        </w:tabs>
        <w:kinsoku/>
        <w:wordWrap/>
        <w:overflowPunct/>
        <w:topLinePunct w:val="0"/>
        <w:autoSpaceDE/>
        <w:autoSpaceDN/>
        <w:bidi w:val="0"/>
        <w:adjustRightInd/>
        <w:snapToGrid w:val="0"/>
        <w:spacing w:line="480" w:lineRule="auto"/>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color w:val="auto"/>
          <w:sz w:val="24"/>
          <w:szCs w:val="24"/>
          <w:highlight w:val="none"/>
        </w:rPr>
        <w:fldChar w:fldCharType="begin"/>
      </w:r>
      <w:r>
        <w:rPr>
          <w:rFonts w:hint="eastAsia" w:ascii="仿宋_GB2312" w:hAnsi="仿宋_GB2312" w:eastAsia="仿宋_GB2312" w:cs="仿宋_GB2312"/>
          <w:b/>
          <w:bCs/>
          <w:sz w:val="24"/>
          <w:szCs w:val="24"/>
          <w:highlight w:val="none"/>
        </w:rPr>
        <w:instrText xml:space="preserve"> HYPERLINK \l _Toc4634 </w:instrText>
      </w:r>
      <w:r>
        <w:rPr>
          <w:rFonts w:hint="eastAsia" w:ascii="仿宋_GB2312" w:hAnsi="仿宋_GB2312" w:eastAsia="仿宋_GB2312" w:cs="仿宋_GB2312"/>
          <w:b/>
          <w:bCs/>
          <w:sz w:val="24"/>
          <w:szCs w:val="24"/>
          <w:highlight w:val="none"/>
        </w:rPr>
        <w:fldChar w:fldCharType="separate"/>
      </w:r>
      <w:r>
        <w:rPr>
          <w:rFonts w:hint="eastAsia" w:ascii="仿宋_GB2312" w:hAnsi="仿宋_GB2312" w:eastAsia="仿宋_GB2312" w:cs="仿宋_GB2312"/>
          <w:b/>
          <w:bCs/>
          <w:sz w:val="24"/>
          <w:szCs w:val="24"/>
          <w:highlight w:val="none"/>
          <w:lang w:val="en-US" w:eastAsia="zh-CN"/>
        </w:rPr>
        <w:t>第一章 投标人须知</w:t>
      </w:r>
      <w:r>
        <w:rPr>
          <w:rFonts w:hint="eastAsia" w:ascii="仿宋_GB2312" w:hAnsi="仿宋_GB2312" w:eastAsia="仿宋_GB2312" w:cs="仿宋_GB2312"/>
          <w:b/>
          <w:bCs/>
          <w:sz w:val="24"/>
          <w:szCs w:val="24"/>
        </w:rPr>
        <w:tab/>
      </w:r>
      <w:r>
        <w:rPr>
          <w:rFonts w:hint="eastAsia" w:ascii="仿宋_GB2312" w:hAnsi="仿宋_GB2312" w:eastAsia="仿宋_GB2312" w:cs="仿宋_GB2312"/>
          <w:b/>
          <w:bCs/>
          <w:sz w:val="24"/>
          <w:szCs w:val="24"/>
        </w:rPr>
        <w:fldChar w:fldCharType="begin"/>
      </w:r>
      <w:r>
        <w:rPr>
          <w:rFonts w:hint="eastAsia" w:ascii="仿宋_GB2312" w:hAnsi="仿宋_GB2312" w:eastAsia="仿宋_GB2312" w:cs="仿宋_GB2312"/>
          <w:b/>
          <w:bCs/>
          <w:sz w:val="24"/>
          <w:szCs w:val="24"/>
        </w:rPr>
        <w:instrText xml:space="preserve"> PAGEREF _Toc4634 \h </w:instrText>
      </w:r>
      <w:r>
        <w:rPr>
          <w:rFonts w:hint="eastAsia" w:ascii="仿宋_GB2312" w:hAnsi="仿宋_GB2312" w:eastAsia="仿宋_GB2312" w:cs="仿宋_GB2312"/>
          <w:b/>
          <w:bCs/>
          <w:sz w:val="24"/>
          <w:szCs w:val="24"/>
        </w:rPr>
        <w:fldChar w:fldCharType="separate"/>
      </w:r>
      <w:r>
        <w:rPr>
          <w:rFonts w:hint="eastAsia" w:ascii="仿宋_GB2312" w:hAnsi="仿宋_GB2312" w:eastAsia="仿宋_GB2312" w:cs="仿宋_GB2312"/>
          <w:b/>
          <w:bCs/>
          <w:sz w:val="24"/>
          <w:szCs w:val="24"/>
        </w:rPr>
        <w:t>6</w:t>
      </w:r>
      <w:r>
        <w:rPr>
          <w:rFonts w:hint="eastAsia" w:ascii="仿宋_GB2312" w:hAnsi="仿宋_GB2312" w:eastAsia="仿宋_GB2312" w:cs="仿宋_GB2312"/>
          <w:b/>
          <w:bCs/>
          <w:sz w:val="24"/>
          <w:szCs w:val="24"/>
        </w:rPr>
        <w:fldChar w:fldCharType="end"/>
      </w:r>
      <w:r>
        <w:rPr>
          <w:rFonts w:hint="eastAsia" w:ascii="仿宋_GB2312" w:hAnsi="仿宋_GB2312" w:eastAsia="仿宋_GB2312" w:cs="仿宋_GB2312"/>
          <w:b/>
          <w:bCs/>
          <w:color w:val="auto"/>
          <w:sz w:val="24"/>
          <w:szCs w:val="24"/>
          <w:highlight w:val="none"/>
        </w:rPr>
        <w:fldChar w:fldCharType="end"/>
      </w:r>
    </w:p>
    <w:p w14:paraId="68F03ADD">
      <w:pPr>
        <w:pStyle w:val="28"/>
        <w:keepNext w:val="0"/>
        <w:keepLines w:val="0"/>
        <w:pageBreakBefore w:val="0"/>
        <w:widowControl/>
        <w:tabs>
          <w:tab w:val="right" w:leader="dot" w:pos="8300"/>
        </w:tabs>
        <w:kinsoku/>
        <w:wordWrap/>
        <w:overflowPunct/>
        <w:topLinePunct w:val="0"/>
        <w:autoSpaceDE/>
        <w:autoSpaceDN/>
        <w:bidi w:val="0"/>
        <w:adjustRightInd/>
        <w:snapToGrid w:val="0"/>
        <w:spacing w:line="480" w:lineRule="auto"/>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color w:val="auto"/>
          <w:sz w:val="24"/>
          <w:szCs w:val="24"/>
          <w:highlight w:val="none"/>
        </w:rPr>
        <w:fldChar w:fldCharType="begin"/>
      </w:r>
      <w:r>
        <w:rPr>
          <w:rFonts w:hint="eastAsia" w:ascii="仿宋_GB2312" w:hAnsi="仿宋_GB2312" w:eastAsia="仿宋_GB2312" w:cs="仿宋_GB2312"/>
          <w:b/>
          <w:bCs/>
          <w:sz w:val="24"/>
          <w:szCs w:val="24"/>
          <w:highlight w:val="none"/>
        </w:rPr>
        <w:instrText xml:space="preserve"> HYPERLINK \l _Toc8619 </w:instrText>
      </w:r>
      <w:r>
        <w:rPr>
          <w:rFonts w:hint="eastAsia" w:ascii="仿宋_GB2312" w:hAnsi="仿宋_GB2312" w:eastAsia="仿宋_GB2312" w:cs="仿宋_GB2312"/>
          <w:b/>
          <w:bCs/>
          <w:sz w:val="24"/>
          <w:szCs w:val="24"/>
          <w:highlight w:val="none"/>
        </w:rPr>
        <w:fldChar w:fldCharType="separate"/>
      </w:r>
      <w:r>
        <w:rPr>
          <w:rFonts w:hint="eastAsia" w:ascii="仿宋_GB2312" w:hAnsi="仿宋_GB2312" w:eastAsia="仿宋_GB2312" w:cs="仿宋_GB2312"/>
          <w:b/>
          <w:bCs/>
          <w:sz w:val="24"/>
          <w:szCs w:val="24"/>
          <w:highlight w:val="none"/>
        </w:rPr>
        <w:t>第二章 投标文件内容及格式</w:t>
      </w:r>
      <w:r>
        <w:rPr>
          <w:rFonts w:hint="eastAsia" w:ascii="仿宋_GB2312" w:hAnsi="仿宋_GB2312" w:eastAsia="仿宋_GB2312" w:cs="仿宋_GB2312"/>
          <w:b/>
          <w:bCs/>
          <w:sz w:val="24"/>
          <w:szCs w:val="24"/>
        </w:rPr>
        <w:tab/>
      </w:r>
      <w:r>
        <w:rPr>
          <w:rFonts w:hint="eastAsia" w:ascii="仿宋_GB2312" w:hAnsi="仿宋_GB2312" w:eastAsia="仿宋_GB2312" w:cs="仿宋_GB2312"/>
          <w:b/>
          <w:bCs/>
          <w:sz w:val="24"/>
          <w:szCs w:val="24"/>
        </w:rPr>
        <w:fldChar w:fldCharType="begin"/>
      </w:r>
      <w:r>
        <w:rPr>
          <w:rFonts w:hint="eastAsia" w:ascii="仿宋_GB2312" w:hAnsi="仿宋_GB2312" w:eastAsia="仿宋_GB2312" w:cs="仿宋_GB2312"/>
          <w:b/>
          <w:bCs/>
          <w:sz w:val="24"/>
          <w:szCs w:val="24"/>
        </w:rPr>
        <w:instrText xml:space="preserve"> PAGEREF _Toc8619 \h </w:instrText>
      </w:r>
      <w:r>
        <w:rPr>
          <w:rFonts w:hint="eastAsia" w:ascii="仿宋_GB2312" w:hAnsi="仿宋_GB2312" w:eastAsia="仿宋_GB2312" w:cs="仿宋_GB2312"/>
          <w:b/>
          <w:bCs/>
          <w:sz w:val="24"/>
          <w:szCs w:val="24"/>
        </w:rPr>
        <w:fldChar w:fldCharType="separate"/>
      </w:r>
      <w:r>
        <w:rPr>
          <w:rFonts w:hint="eastAsia" w:ascii="仿宋_GB2312" w:hAnsi="仿宋_GB2312" w:eastAsia="仿宋_GB2312" w:cs="仿宋_GB2312"/>
          <w:b/>
          <w:bCs/>
          <w:sz w:val="24"/>
          <w:szCs w:val="24"/>
        </w:rPr>
        <w:t>35</w:t>
      </w:r>
      <w:r>
        <w:rPr>
          <w:rFonts w:hint="eastAsia" w:ascii="仿宋_GB2312" w:hAnsi="仿宋_GB2312" w:eastAsia="仿宋_GB2312" w:cs="仿宋_GB2312"/>
          <w:b/>
          <w:bCs/>
          <w:sz w:val="24"/>
          <w:szCs w:val="24"/>
        </w:rPr>
        <w:fldChar w:fldCharType="end"/>
      </w:r>
      <w:r>
        <w:rPr>
          <w:rFonts w:hint="eastAsia" w:ascii="仿宋_GB2312" w:hAnsi="仿宋_GB2312" w:eastAsia="仿宋_GB2312" w:cs="仿宋_GB2312"/>
          <w:b/>
          <w:bCs/>
          <w:color w:val="auto"/>
          <w:sz w:val="24"/>
          <w:szCs w:val="24"/>
          <w:highlight w:val="none"/>
        </w:rPr>
        <w:fldChar w:fldCharType="end"/>
      </w:r>
    </w:p>
    <w:p w14:paraId="3CF38843">
      <w:pPr>
        <w:pStyle w:val="28"/>
        <w:keepNext w:val="0"/>
        <w:keepLines w:val="0"/>
        <w:pageBreakBefore w:val="0"/>
        <w:widowControl/>
        <w:tabs>
          <w:tab w:val="right" w:leader="dot" w:pos="8300"/>
        </w:tabs>
        <w:kinsoku/>
        <w:wordWrap/>
        <w:overflowPunct/>
        <w:topLinePunct w:val="0"/>
        <w:autoSpaceDE/>
        <w:autoSpaceDN/>
        <w:bidi w:val="0"/>
        <w:adjustRightInd/>
        <w:snapToGrid w:val="0"/>
        <w:spacing w:line="480" w:lineRule="auto"/>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color w:val="auto"/>
          <w:sz w:val="24"/>
          <w:szCs w:val="24"/>
          <w:highlight w:val="none"/>
        </w:rPr>
        <w:fldChar w:fldCharType="begin"/>
      </w:r>
      <w:r>
        <w:rPr>
          <w:rFonts w:hint="eastAsia" w:ascii="仿宋_GB2312" w:hAnsi="仿宋_GB2312" w:eastAsia="仿宋_GB2312" w:cs="仿宋_GB2312"/>
          <w:b/>
          <w:bCs/>
          <w:sz w:val="24"/>
          <w:szCs w:val="24"/>
          <w:highlight w:val="none"/>
        </w:rPr>
        <w:instrText xml:space="preserve"> HYPERLINK \l _Toc31307 </w:instrText>
      </w:r>
      <w:r>
        <w:rPr>
          <w:rFonts w:hint="eastAsia" w:ascii="仿宋_GB2312" w:hAnsi="仿宋_GB2312" w:eastAsia="仿宋_GB2312" w:cs="仿宋_GB2312"/>
          <w:b/>
          <w:bCs/>
          <w:sz w:val="24"/>
          <w:szCs w:val="24"/>
          <w:highlight w:val="none"/>
        </w:rPr>
        <w:fldChar w:fldCharType="separate"/>
      </w:r>
      <w:r>
        <w:rPr>
          <w:rFonts w:hint="eastAsia" w:ascii="仿宋_GB2312" w:hAnsi="仿宋_GB2312" w:eastAsia="仿宋_GB2312" w:cs="仿宋_GB2312"/>
          <w:b/>
          <w:bCs/>
          <w:sz w:val="24"/>
          <w:szCs w:val="24"/>
          <w:highlight w:val="none"/>
        </w:rPr>
        <w:t>第三章 货物需求</w:t>
      </w:r>
      <w:r>
        <w:rPr>
          <w:rFonts w:hint="eastAsia" w:ascii="仿宋_GB2312" w:hAnsi="仿宋_GB2312" w:eastAsia="仿宋_GB2312" w:cs="仿宋_GB2312"/>
          <w:b/>
          <w:bCs/>
          <w:sz w:val="24"/>
          <w:szCs w:val="24"/>
        </w:rPr>
        <w:tab/>
      </w:r>
      <w:r>
        <w:rPr>
          <w:rFonts w:hint="eastAsia" w:ascii="仿宋_GB2312" w:hAnsi="仿宋_GB2312" w:eastAsia="仿宋_GB2312" w:cs="仿宋_GB2312"/>
          <w:b/>
          <w:bCs/>
          <w:sz w:val="24"/>
          <w:szCs w:val="24"/>
        </w:rPr>
        <w:fldChar w:fldCharType="begin"/>
      </w:r>
      <w:r>
        <w:rPr>
          <w:rFonts w:hint="eastAsia" w:ascii="仿宋_GB2312" w:hAnsi="仿宋_GB2312" w:eastAsia="仿宋_GB2312" w:cs="仿宋_GB2312"/>
          <w:b/>
          <w:bCs/>
          <w:sz w:val="24"/>
          <w:szCs w:val="24"/>
        </w:rPr>
        <w:instrText xml:space="preserve"> PAGEREF _Toc31307 \h </w:instrText>
      </w:r>
      <w:r>
        <w:rPr>
          <w:rFonts w:hint="eastAsia" w:ascii="仿宋_GB2312" w:hAnsi="仿宋_GB2312" w:eastAsia="仿宋_GB2312" w:cs="仿宋_GB2312"/>
          <w:b/>
          <w:bCs/>
          <w:sz w:val="24"/>
          <w:szCs w:val="24"/>
        </w:rPr>
        <w:fldChar w:fldCharType="separate"/>
      </w:r>
      <w:r>
        <w:rPr>
          <w:rFonts w:hint="eastAsia" w:ascii="仿宋_GB2312" w:hAnsi="仿宋_GB2312" w:eastAsia="仿宋_GB2312" w:cs="仿宋_GB2312"/>
          <w:b/>
          <w:bCs/>
          <w:sz w:val="24"/>
          <w:szCs w:val="24"/>
        </w:rPr>
        <w:t>192</w:t>
      </w:r>
      <w:r>
        <w:rPr>
          <w:rFonts w:hint="eastAsia" w:ascii="仿宋_GB2312" w:hAnsi="仿宋_GB2312" w:eastAsia="仿宋_GB2312" w:cs="仿宋_GB2312"/>
          <w:b/>
          <w:bCs/>
          <w:sz w:val="24"/>
          <w:szCs w:val="24"/>
        </w:rPr>
        <w:fldChar w:fldCharType="end"/>
      </w:r>
      <w:r>
        <w:rPr>
          <w:rFonts w:hint="eastAsia" w:ascii="仿宋_GB2312" w:hAnsi="仿宋_GB2312" w:eastAsia="仿宋_GB2312" w:cs="仿宋_GB2312"/>
          <w:b/>
          <w:bCs/>
          <w:color w:val="auto"/>
          <w:sz w:val="24"/>
          <w:szCs w:val="24"/>
          <w:highlight w:val="none"/>
        </w:rPr>
        <w:fldChar w:fldCharType="end"/>
      </w:r>
    </w:p>
    <w:p w14:paraId="67C58201">
      <w:pPr>
        <w:pStyle w:val="28"/>
        <w:keepNext w:val="0"/>
        <w:keepLines w:val="0"/>
        <w:pageBreakBefore w:val="0"/>
        <w:widowControl/>
        <w:tabs>
          <w:tab w:val="right" w:leader="dot" w:pos="8300"/>
        </w:tabs>
        <w:kinsoku/>
        <w:wordWrap/>
        <w:overflowPunct/>
        <w:topLinePunct w:val="0"/>
        <w:autoSpaceDE/>
        <w:autoSpaceDN/>
        <w:bidi w:val="0"/>
        <w:adjustRightInd/>
        <w:snapToGrid w:val="0"/>
        <w:spacing w:line="480" w:lineRule="auto"/>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color w:val="auto"/>
          <w:sz w:val="24"/>
          <w:szCs w:val="24"/>
          <w:highlight w:val="none"/>
        </w:rPr>
        <w:fldChar w:fldCharType="begin"/>
      </w:r>
      <w:r>
        <w:rPr>
          <w:rFonts w:hint="eastAsia" w:ascii="仿宋_GB2312" w:hAnsi="仿宋_GB2312" w:eastAsia="仿宋_GB2312" w:cs="仿宋_GB2312"/>
          <w:b/>
          <w:bCs/>
          <w:sz w:val="24"/>
          <w:szCs w:val="24"/>
          <w:highlight w:val="none"/>
        </w:rPr>
        <w:instrText xml:space="preserve"> HYPERLINK \l _Toc25568 </w:instrText>
      </w:r>
      <w:r>
        <w:rPr>
          <w:rFonts w:hint="eastAsia" w:ascii="仿宋_GB2312" w:hAnsi="仿宋_GB2312" w:eastAsia="仿宋_GB2312" w:cs="仿宋_GB2312"/>
          <w:b/>
          <w:bCs/>
          <w:sz w:val="24"/>
          <w:szCs w:val="24"/>
          <w:highlight w:val="none"/>
        </w:rPr>
        <w:fldChar w:fldCharType="separate"/>
      </w:r>
      <w:r>
        <w:rPr>
          <w:rFonts w:hint="eastAsia" w:ascii="仿宋_GB2312" w:hAnsi="仿宋_GB2312" w:eastAsia="仿宋_GB2312" w:cs="仿宋_GB2312"/>
          <w:b/>
          <w:bCs/>
          <w:sz w:val="24"/>
          <w:szCs w:val="24"/>
          <w:highlight w:val="none"/>
        </w:rPr>
        <w:t>第四章 评标方法</w:t>
      </w:r>
      <w:r>
        <w:rPr>
          <w:rFonts w:hint="eastAsia" w:ascii="仿宋_GB2312" w:hAnsi="仿宋_GB2312" w:eastAsia="仿宋_GB2312" w:cs="仿宋_GB2312"/>
          <w:b/>
          <w:bCs/>
          <w:sz w:val="24"/>
          <w:szCs w:val="24"/>
        </w:rPr>
        <w:tab/>
      </w:r>
      <w:r>
        <w:rPr>
          <w:rFonts w:hint="eastAsia" w:ascii="仿宋_GB2312" w:hAnsi="仿宋_GB2312" w:eastAsia="仿宋_GB2312" w:cs="仿宋_GB2312"/>
          <w:b/>
          <w:bCs/>
          <w:sz w:val="24"/>
          <w:szCs w:val="24"/>
        </w:rPr>
        <w:fldChar w:fldCharType="begin"/>
      </w:r>
      <w:r>
        <w:rPr>
          <w:rFonts w:hint="eastAsia" w:ascii="仿宋_GB2312" w:hAnsi="仿宋_GB2312" w:eastAsia="仿宋_GB2312" w:cs="仿宋_GB2312"/>
          <w:b/>
          <w:bCs/>
          <w:sz w:val="24"/>
          <w:szCs w:val="24"/>
        </w:rPr>
        <w:instrText xml:space="preserve"> PAGEREF _Toc25568 \h </w:instrText>
      </w:r>
      <w:r>
        <w:rPr>
          <w:rFonts w:hint="eastAsia" w:ascii="仿宋_GB2312" w:hAnsi="仿宋_GB2312" w:eastAsia="仿宋_GB2312" w:cs="仿宋_GB2312"/>
          <w:b/>
          <w:bCs/>
          <w:sz w:val="24"/>
          <w:szCs w:val="24"/>
        </w:rPr>
        <w:fldChar w:fldCharType="separate"/>
      </w:r>
      <w:r>
        <w:rPr>
          <w:rFonts w:hint="eastAsia" w:ascii="仿宋_GB2312" w:hAnsi="仿宋_GB2312" w:eastAsia="仿宋_GB2312" w:cs="仿宋_GB2312"/>
          <w:b/>
          <w:bCs/>
          <w:sz w:val="24"/>
          <w:szCs w:val="24"/>
        </w:rPr>
        <w:t>193</w:t>
      </w:r>
      <w:r>
        <w:rPr>
          <w:rFonts w:hint="eastAsia" w:ascii="仿宋_GB2312" w:hAnsi="仿宋_GB2312" w:eastAsia="仿宋_GB2312" w:cs="仿宋_GB2312"/>
          <w:b/>
          <w:bCs/>
          <w:sz w:val="24"/>
          <w:szCs w:val="24"/>
        </w:rPr>
        <w:fldChar w:fldCharType="end"/>
      </w:r>
      <w:r>
        <w:rPr>
          <w:rFonts w:hint="eastAsia" w:ascii="仿宋_GB2312" w:hAnsi="仿宋_GB2312" w:eastAsia="仿宋_GB2312" w:cs="仿宋_GB2312"/>
          <w:b/>
          <w:bCs/>
          <w:color w:val="auto"/>
          <w:sz w:val="24"/>
          <w:szCs w:val="24"/>
          <w:highlight w:val="none"/>
        </w:rPr>
        <w:fldChar w:fldCharType="end"/>
      </w:r>
    </w:p>
    <w:p w14:paraId="61A35865">
      <w:pPr>
        <w:pStyle w:val="28"/>
        <w:keepNext w:val="0"/>
        <w:keepLines w:val="0"/>
        <w:pageBreakBefore w:val="0"/>
        <w:widowControl/>
        <w:tabs>
          <w:tab w:val="right" w:leader="dot" w:pos="8300"/>
        </w:tabs>
        <w:kinsoku/>
        <w:wordWrap/>
        <w:overflowPunct/>
        <w:topLinePunct w:val="0"/>
        <w:autoSpaceDE/>
        <w:autoSpaceDN/>
        <w:bidi w:val="0"/>
        <w:adjustRightInd/>
        <w:snapToGrid w:val="0"/>
        <w:spacing w:line="480" w:lineRule="auto"/>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color w:val="auto"/>
          <w:sz w:val="24"/>
          <w:szCs w:val="24"/>
          <w:highlight w:val="none"/>
        </w:rPr>
        <w:fldChar w:fldCharType="begin"/>
      </w:r>
      <w:r>
        <w:rPr>
          <w:rFonts w:hint="eastAsia" w:ascii="仿宋_GB2312" w:hAnsi="仿宋_GB2312" w:eastAsia="仿宋_GB2312" w:cs="仿宋_GB2312"/>
          <w:b/>
          <w:bCs/>
          <w:sz w:val="24"/>
          <w:szCs w:val="24"/>
          <w:highlight w:val="none"/>
        </w:rPr>
        <w:instrText xml:space="preserve"> HYPERLINK \l _Toc28786 </w:instrText>
      </w:r>
      <w:r>
        <w:rPr>
          <w:rFonts w:hint="eastAsia" w:ascii="仿宋_GB2312" w:hAnsi="仿宋_GB2312" w:eastAsia="仿宋_GB2312" w:cs="仿宋_GB2312"/>
          <w:b/>
          <w:bCs/>
          <w:sz w:val="24"/>
          <w:szCs w:val="24"/>
          <w:highlight w:val="none"/>
        </w:rPr>
        <w:fldChar w:fldCharType="separate"/>
      </w:r>
      <w:r>
        <w:rPr>
          <w:rFonts w:hint="eastAsia" w:ascii="仿宋_GB2312" w:hAnsi="仿宋_GB2312" w:eastAsia="仿宋_GB2312" w:cs="仿宋_GB2312"/>
          <w:b/>
          <w:bCs/>
          <w:sz w:val="24"/>
          <w:szCs w:val="24"/>
          <w:highlight w:val="none"/>
        </w:rPr>
        <w:t>第五章 政府采购合同条款及格式</w:t>
      </w:r>
      <w:r>
        <w:rPr>
          <w:rFonts w:hint="eastAsia" w:ascii="仿宋_GB2312" w:hAnsi="仿宋_GB2312" w:eastAsia="仿宋_GB2312" w:cs="仿宋_GB2312"/>
          <w:b/>
          <w:bCs/>
          <w:sz w:val="24"/>
          <w:szCs w:val="24"/>
        </w:rPr>
        <w:tab/>
      </w:r>
      <w:r>
        <w:rPr>
          <w:rFonts w:hint="eastAsia" w:ascii="仿宋_GB2312" w:hAnsi="仿宋_GB2312" w:eastAsia="仿宋_GB2312" w:cs="仿宋_GB2312"/>
          <w:b/>
          <w:bCs/>
          <w:sz w:val="24"/>
          <w:szCs w:val="24"/>
        </w:rPr>
        <w:fldChar w:fldCharType="begin"/>
      </w:r>
      <w:r>
        <w:rPr>
          <w:rFonts w:hint="eastAsia" w:ascii="仿宋_GB2312" w:hAnsi="仿宋_GB2312" w:eastAsia="仿宋_GB2312" w:cs="仿宋_GB2312"/>
          <w:b/>
          <w:bCs/>
          <w:sz w:val="24"/>
          <w:szCs w:val="24"/>
        </w:rPr>
        <w:instrText xml:space="preserve"> PAGEREF _Toc28786 \h </w:instrText>
      </w:r>
      <w:r>
        <w:rPr>
          <w:rFonts w:hint="eastAsia" w:ascii="仿宋_GB2312" w:hAnsi="仿宋_GB2312" w:eastAsia="仿宋_GB2312" w:cs="仿宋_GB2312"/>
          <w:b/>
          <w:bCs/>
          <w:sz w:val="24"/>
          <w:szCs w:val="24"/>
        </w:rPr>
        <w:fldChar w:fldCharType="separate"/>
      </w:r>
      <w:r>
        <w:rPr>
          <w:rFonts w:hint="eastAsia" w:ascii="仿宋_GB2312" w:hAnsi="仿宋_GB2312" w:eastAsia="仿宋_GB2312" w:cs="仿宋_GB2312"/>
          <w:b/>
          <w:bCs/>
          <w:sz w:val="24"/>
          <w:szCs w:val="24"/>
        </w:rPr>
        <w:t>219</w:t>
      </w:r>
      <w:r>
        <w:rPr>
          <w:rFonts w:hint="eastAsia" w:ascii="仿宋_GB2312" w:hAnsi="仿宋_GB2312" w:eastAsia="仿宋_GB2312" w:cs="仿宋_GB2312"/>
          <w:b/>
          <w:bCs/>
          <w:sz w:val="24"/>
          <w:szCs w:val="24"/>
        </w:rPr>
        <w:fldChar w:fldCharType="end"/>
      </w:r>
      <w:r>
        <w:rPr>
          <w:rFonts w:hint="eastAsia" w:ascii="仿宋_GB2312" w:hAnsi="仿宋_GB2312" w:eastAsia="仿宋_GB2312" w:cs="仿宋_GB2312"/>
          <w:b/>
          <w:bCs/>
          <w:color w:val="auto"/>
          <w:sz w:val="24"/>
          <w:szCs w:val="24"/>
          <w:highlight w:val="none"/>
        </w:rPr>
        <w:fldChar w:fldCharType="end"/>
      </w:r>
    </w:p>
    <w:p w14:paraId="14884C9B">
      <w:pPr>
        <w:keepNext w:val="0"/>
        <w:keepLines w:val="0"/>
        <w:pageBreakBefore w:val="0"/>
        <w:widowControl/>
        <w:kinsoku/>
        <w:wordWrap/>
        <w:overflowPunct/>
        <w:topLinePunct w:val="0"/>
        <w:autoSpaceDE/>
        <w:autoSpaceDN/>
        <w:bidi w:val="0"/>
        <w:adjustRightInd/>
        <w:snapToGrid w:val="0"/>
        <w:spacing w:line="480" w:lineRule="auto"/>
        <w:textAlignment w:val="auto"/>
        <w:rPr>
          <w:color w:val="auto"/>
          <w:highlight w:val="none"/>
        </w:rPr>
      </w:pPr>
      <w:r>
        <w:rPr>
          <w:rFonts w:hint="eastAsia" w:ascii="仿宋_GB2312" w:hAnsi="仿宋_GB2312" w:eastAsia="仿宋_GB2312" w:cs="仿宋_GB2312"/>
          <w:b/>
          <w:bCs/>
          <w:color w:val="auto"/>
          <w:sz w:val="24"/>
          <w:szCs w:val="24"/>
          <w:highlight w:val="none"/>
        </w:rPr>
        <w:fldChar w:fldCharType="end"/>
      </w:r>
    </w:p>
    <w:p w14:paraId="11A34EA0">
      <w:pPr>
        <w:pStyle w:val="3"/>
        <w:pageBreakBefore/>
        <w:wordWrap/>
        <w:autoSpaceDE/>
        <w:autoSpaceDN/>
        <w:spacing w:before="120" w:after="120" w:line="480" w:lineRule="exact"/>
        <w:jc w:val="center"/>
        <w:rPr>
          <w:rFonts w:ascii="宋体" w:hAnsi="宋体" w:eastAsia="宋体"/>
          <w:color w:val="auto"/>
          <w:sz w:val="36"/>
          <w:highlight w:val="none"/>
        </w:rPr>
        <w:sectPr>
          <w:headerReference r:id="rId10" w:type="first"/>
          <w:footerReference r:id="rId12" w:type="first"/>
          <w:headerReference r:id="rId9" w:type="default"/>
          <w:footerReference r:id="rId11" w:type="default"/>
          <w:pgSz w:w="11906" w:h="16838"/>
          <w:pgMar w:top="1440" w:right="1803" w:bottom="1440" w:left="1803" w:header="720" w:footer="720" w:gutter="0"/>
          <w:cols w:space="720" w:num="1"/>
          <w:titlePg/>
        </w:sectPr>
      </w:pPr>
    </w:p>
    <w:p w14:paraId="573B6F1D">
      <w:pPr>
        <w:pStyle w:val="3"/>
        <w:pageBreakBefore/>
        <w:wordWrap/>
        <w:autoSpaceDE/>
        <w:autoSpaceDN/>
        <w:spacing w:before="120" w:after="120" w:line="480" w:lineRule="exact"/>
        <w:jc w:val="center"/>
        <w:rPr>
          <w:color w:val="auto"/>
          <w:highlight w:val="none"/>
        </w:rPr>
      </w:pPr>
      <w:bookmarkStart w:id="0" w:name="_Toc16576"/>
      <w:r>
        <w:rPr>
          <w:rFonts w:hint="eastAsia" w:ascii="宋体" w:hAnsi="宋体"/>
          <w:color w:val="auto"/>
          <w:sz w:val="36"/>
          <w:highlight w:val="none"/>
          <w:lang w:eastAsia="zh-CN"/>
        </w:rPr>
        <w:t>大伙房水库饮用水水源地保护区全域感知监管平台建设项目</w:t>
      </w:r>
      <w:r>
        <w:rPr>
          <w:rFonts w:ascii="宋体" w:hAnsi="宋体" w:eastAsia="宋体"/>
          <w:color w:val="auto"/>
          <w:sz w:val="36"/>
          <w:highlight w:val="none"/>
        </w:rPr>
        <w:t>的招标公告</w:t>
      </w:r>
      <w:bookmarkEnd w:id="0"/>
    </w:p>
    <w:p w14:paraId="42020312">
      <w:pPr>
        <w:spacing w:before="0" w:after="0" w:line="346" w:lineRule="exact"/>
        <w:jc w:val="both"/>
        <w:rPr>
          <w:color w:val="auto"/>
          <w:highlight w:val="none"/>
        </w:rPr>
      </w:pPr>
    </w:p>
    <w:p w14:paraId="7DE9DE66">
      <w:pPr>
        <w:pBdr>
          <w:top w:val="single" w:color="000000" w:sz="4" w:space="1"/>
          <w:left w:val="single" w:color="000000" w:sz="4" w:space="4"/>
          <w:bottom w:val="single" w:color="000000" w:sz="4" w:space="1"/>
          <w:right w:val="single" w:color="000000" w:sz="4" w:space="4"/>
        </w:pBdr>
        <w:wordWrap/>
        <w:autoSpaceDE/>
        <w:autoSpaceDN/>
        <w:spacing w:before="0" w:after="0" w:line="480" w:lineRule="exact"/>
        <w:ind w:firstLine="480"/>
        <w:jc w:val="both"/>
        <w:rPr>
          <w:color w:val="auto"/>
          <w:highlight w:val="none"/>
        </w:rPr>
      </w:pPr>
      <w:r>
        <w:rPr>
          <w:rFonts w:ascii="仿宋_GB2312" w:hAnsi="仿宋_GB2312" w:eastAsia="仿宋_GB2312"/>
          <w:color w:val="auto"/>
          <w:sz w:val="24"/>
          <w:highlight w:val="none"/>
        </w:rPr>
        <w:t>项目概况</w:t>
      </w:r>
    </w:p>
    <w:p w14:paraId="697852EC">
      <w:pPr>
        <w:pBdr>
          <w:top w:val="single" w:color="000000" w:sz="4" w:space="1"/>
          <w:left w:val="single" w:color="000000" w:sz="4" w:space="4"/>
          <w:bottom w:val="single" w:color="000000" w:sz="4" w:space="1"/>
          <w:right w:val="single" w:color="000000" w:sz="4" w:space="4"/>
        </w:pBdr>
        <w:wordWrap/>
        <w:autoSpaceDE/>
        <w:autoSpaceDN/>
        <w:spacing w:before="0" w:after="0" w:line="480" w:lineRule="exact"/>
        <w:ind w:firstLine="480"/>
        <w:jc w:val="both"/>
        <w:rPr>
          <w:color w:val="auto"/>
          <w:highlight w:val="none"/>
        </w:rPr>
      </w:pPr>
      <w:r>
        <w:rPr>
          <w:rFonts w:hint="eastAsia" w:ascii="仿宋_GB2312" w:hAnsi="仿宋_GB2312" w:eastAsia="仿宋_GB2312"/>
          <w:color w:val="auto"/>
          <w:sz w:val="24"/>
          <w:highlight w:val="none"/>
          <w:u w:val="single"/>
          <w:lang w:eastAsia="zh-CN"/>
        </w:rPr>
        <w:t>大伙房水库饮用水水源地保护区全域感知监管平台建设项目</w:t>
      </w:r>
      <w:r>
        <w:rPr>
          <w:rFonts w:ascii="仿宋_GB2312" w:hAnsi="仿宋_GB2312" w:eastAsia="仿宋_GB2312"/>
          <w:color w:val="auto"/>
          <w:sz w:val="24"/>
          <w:highlight w:val="none"/>
        </w:rPr>
        <w:t>招标项目的潜在供应商应在辽宁政府采购网获取招标文件，并于</w:t>
      </w:r>
      <w:r>
        <w:rPr>
          <w:rFonts w:ascii="仿宋_GB2312" w:hAnsi="仿宋_GB2312" w:eastAsia="仿宋_GB2312"/>
          <w:color w:val="auto"/>
          <w:sz w:val="24"/>
          <w:highlight w:val="none"/>
          <w:u w:val="single"/>
        </w:rPr>
        <w:t>2026年</w:t>
      </w:r>
      <w:r>
        <w:rPr>
          <w:rFonts w:hint="eastAsia" w:ascii="仿宋_GB2312" w:hAnsi="仿宋_GB2312" w:eastAsia="仿宋_GB2312"/>
          <w:color w:val="auto"/>
          <w:sz w:val="24"/>
          <w:highlight w:val="none"/>
          <w:u w:val="single"/>
          <w:lang w:val="en-US" w:eastAsia="zh-CN"/>
        </w:rPr>
        <w:t>11</w:t>
      </w:r>
      <w:r>
        <w:rPr>
          <w:rFonts w:ascii="仿宋_GB2312" w:hAnsi="仿宋_GB2312" w:eastAsia="仿宋_GB2312"/>
          <w:color w:val="auto"/>
          <w:sz w:val="24"/>
          <w:highlight w:val="none"/>
          <w:u w:val="single"/>
        </w:rPr>
        <w:t>月</w:t>
      </w:r>
      <w:r>
        <w:rPr>
          <w:rFonts w:hint="eastAsia" w:ascii="仿宋_GB2312" w:hAnsi="仿宋_GB2312" w:eastAsia="仿宋_GB2312"/>
          <w:color w:val="auto"/>
          <w:sz w:val="24"/>
          <w:highlight w:val="none"/>
          <w:u w:val="single"/>
          <w:lang w:val="en-US" w:eastAsia="zh-CN"/>
        </w:rPr>
        <w:t>02</w:t>
      </w:r>
      <w:r>
        <w:rPr>
          <w:rFonts w:ascii="仿宋_GB2312" w:hAnsi="仿宋_GB2312" w:eastAsia="仿宋_GB2312"/>
          <w:color w:val="auto"/>
          <w:sz w:val="24"/>
          <w:highlight w:val="none"/>
          <w:u w:val="single"/>
        </w:rPr>
        <w:t>日</w:t>
      </w:r>
      <w:r>
        <w:rPr>
          <w:rFonts w:hint="eastAsia" w:ascii="仿宋_GB2312" w:hAnsi="仿宋_GB2312" w:eastAsia="仿宋_GB2312"/>
          <w:color w:val="auto"/>
          <w:sz w:val="24"/>
          <w:highlight w:val="none"/>
          <w:u w:val="single"/>
          <w:lang w:val="en-US" w:eastAsia="zh-CN"/>
        </w:rPr>
        <w:t>09</w:t>
      </w:r>
      <w:r>
        <w:rPr>
          <w:rFonts w:ascii="仿宋_GB2312" w:hAnsi="仿宋_GB2312" w:eastAsia="仿宋_GB2312"/>
          <w:color w:val="auto"/>
          <w:sz w:val="24"/>
          <w:highlight w:val="none"/>
          <w:u w:val="single"/>
        </w:rPr>
        <w:t>时</w:t>
      </w:r>
      <w:r>
        <w:rPr>
          <w:rFonts w:hint="eastAsia" w:ascii="仿宋_GB2312" w:hAnsi="仿宋_GB2312" w:eastAsia="仿宋_GB2312"/>
          <w:color w:val="auto"/>
          <w:sz w:val="24"/>
          <w:highlight w:val="none"/>
          <w:u w:val="single"/>
          <w:lang w:val="en-US" w:eastAsia="zh-CN"/>
        </w:rPr>
        <w:t>30</w:t>
      </w:r>
      <w:r>
        <w:rPr>
          <w:rFonts w:ascii="仿宋_GB2312" w:hAnsi="仿宋_GB2312" w:eastAsia="仿宋_GB2312"/>
          <w:color w:val="auto"/>
          <w:sz w:val="24"/>
          <w:highlight w:val="none"/>
          <w:u w:val="single"/>
        </w:rPr>
        <w:t>分</w:t>
      </w:r>
      <w:r>
        <w:rPr>
          <w:rFonts w:ascii="仿宋_GB2312" w:hAnsi="仿宋_GB2312" w:eastAsia="仿宋_GB2312"/>
          <w:color w:val="auto"/>
          <w:sz w:val="24"/>
          <w:highlight w:val="none"/>
          <w:u w:val="none"/>
        </w:rPr>
        <w:t>（</w:t>
      </w:r>
      <w:r>
        <w:rPr>
          <w:rFonts w:ascii="仿宋_GB2312" w:hAnsi="仿宋_GB2312" w:eastAsia="仿宋_GB2312"/>
          <w:color w:val="auto"/>
          <w:sz w:val="24"/>
          <w:highlight w:val="none"/>
        </w:rPr>
        <w:t>北京时间）前递交投标文件。</w:t>
      </w:r>
    </w:p>
    <w:p w14:paraId="0580398C">
      <w:pPr>
        <w:wordWrap/>
        <w:autoSpaceDE/>
        <w:autoSpaceDN/>
        <w:spacing w:before="0" w:after="0" w:line="346" w:lineRule="exact"/>
        <w:ind w:firstLine="480"/>
        <w:jc w:val="left"/>
        <w:rPr>
          <w:color w:val="auto"/>
          <w:highlight w:val="none"/>
        </w:rPr>
      </w:pPr>
    </w:p>
    <w:p w14:paraId="2904E633">
      <w:pPr>
        <w:wordWrap/>
        <w:autoSpaceDE/>
        <w:autoSpaceDN/>
        <w:spacing w:before="0" w:after="0" w:line="360" w:lineRule="auto"/>
        <w:ind w:firstLine="480"/>
        <w:jc w:val="both"/>
        <w:rPr>
          <w:color w:val="auto"/>
          <w:highlight w:val="none"/>
        </w:rPr>
      </w:pPr>
      <w:r>
        <w:rPr>
          <w:rFonts w:ascii="黑体" w:hAnsi="黑体" w:eastAsia="黑体"/>
          <w:color w:val="auto"/>
          <w:sz w:val="24"/>
          <w:highlight w:val="none"/>
        </w:rPr>
        <w:t>一、项目基本情况</w:t>
      </w:r>
    </w:p>
    <w:p w14:paraId="3AA0DF62">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项目编号：</w:t>
      </w:r>
      <w:r>
        <w:rPr>
          <w:rFonts w:hint="eastAsia" w:ascii="仿宋_GB2312" w:hAnsi="仿宋_GB2312" w:eastAsia="仿宋_GB2312"/>
          <w:color w:val="auto"/>
          <w:sz w:val="24"/>
          <w:highlight w:val="none"/>
        </w:rPr>
        <w:t>JH26-210000-58879</w:t>
      </w:r>
      <w:r>
        <w:rPr>
          <w:rFonts w:ascii="仿宋_GB2312" w:hAnsi="仿宋_GB2312" w:eastAsia="仿宋_GB2312"/>
          <w:color w:val="auto"/>
          <w:sz w:val="24"/>
          <w:highlight w:val="none"/>
        </w:rPr>
        <w:t xml:space="preserve">           </w:t>
      </w:r>
    </w:p>
    <w:p w14:paraId="4E24BA18">
      <w:pPr>
        <w:wordWrap/>
        <w:autoSpaceDE/>
        <w:autoSpaceDN/>
        <w:spacing w:before="0" w:after="0" w:line="360" w:lineRule="auto"/>
        <w:ind w:firstLine="480"/>
        <w:jc w:val="both"/>
        <w:rPr>
          <w:rFonts w:hint="eastAsia" w:eastAsia="仿宋_GB2312"/>
          <w:color w:val="auto"/>
          <w:highlight w:val="none"/>
          <w:lang w:eastAsia="zh-CN"/>
        </w:rPr>
      </w:pPr>
      <w:r>
        <w:rPr>
          <w:rFonts w:ascii="仿宋_GB2312" w:hAnsi="仿宋_GB2312" w:eastAsia="仿宋_GB2312"/>
          <w:color w:val="auto"/>
          <w:sz w:val="24"/>
          <w:highlight w:val="none"/>
        </w:rPr>
        <w:t>项目名称：</w:t>
      </w:r>
      <w:r>
        <w:rPr>
          <w:rFonts w:hint="eastAsia" w:ascii="仿宋_GB2312" w:hAnsi="仿宋_GB2312" w:eastAsia="仿宋_GB2312"/>
          <w:color w:val="auto"/>
          <w:sz w:val="24"/>
          <w:highlight w:val="none"/>
          <w:lang w:eastAsia="zh-CN"/>
        </w:rPr>
        <w:t>大伙房水库饮用水水源地保护区全域感知监管平台建设项目</w:t>
      </w:r>
    </w:p>
    <w:p w14:paraId="70606648">
      <w:pPr>
        <w:wordWrap/>
        <w:autoSpaceDE/>
        <w:autoSpaceDN/>
        <w:spacing w:before="0" w:after="0" w:line="360" w:lineRule="auto"/>
        <w:ind w:firstLine="480"/>
        <w:jc w:val="both"/>
        <w:rPr>
          <w:rFonts w:hint="default"/>
          <w:color w:val="auto"/>
          <w:highlight w:val="none"/>
          <w:lang w:val="en-US"/>
        </w:rPr>
      </w:pPr>
      <w:r>
        <w:rPr>
          <w:rFonts w:ascii="仿宋_GB2312" w:hAnsi="仿宋_GB2312" w:eastAsia="仿宋_GB2312"/>
          <w:color w:val="auto"/>
          <w:sz w:val="24"/>
          <w:highlight w:val="none"/>
        </w:rPr>
        <w:t>预算金额（元）：28</w:t>
      </w:r>
      <w:r>
        <w:rPr>
          <w:rFonts w:hint="eastAsia" w:ascii="仿宋_GB2312" w:hAnsi="仿宋_GB2312" w:eastAsia="仿宋_GB2312"/>
          <w:color w:val="auto"/>
          <w:sz w:val="24"/>
          <w:highlight w:val="none"/>
          <w:lang w:val="en-US" w:eastAsia="zh-CN"/>
        </w:rPr>
        <w:t>,610,000.00</w:t>
      </w:r>
    </w:p>
    <w:tbl>
      <w:tblPr>
        <w:tblStyle w:val="37"/>
        <w:tblW w:w="9436" w:type="dxa"/>
        <w:tblInd w:w="-4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1435"/>
        <w:gridCol w:w="2141"/>
        <w:gridCol w:w="1756"/>
        <w:gridCol w:w="1681"/>
        <w:gridCol w:w="1663"/>
      </w:tblGrid>
      <w:tr w14:paraId="14E80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60" w:type="dxa"/>
            <w:noWrap w:val="0"/>
            <w:vAlign w:val="center"/>
          </w:tcPr>
          <w:p w14:paraId="778A575E">
            <w:pPr>
              <w:adjustRightInd w:val="0"/>
              <w:snapToGrid w:val="0"/>
              <w:spacing w:after="0" w:line="240" w:lineRule="auto"/>
              <w:jc w:val="center"/>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b/>
                <w:color w:val="auto"/>
                <w:sz w:val="24"/>
                <w:highlight w:val="none"/>
              </w:rPr>
              <w:t>包号</w:t>
            </w:r>
          </w:p>
        </w:tc>
        <w:tc>
          <w:tcPr>
            <w:tcW w:w="1435" w:type="dxa"/>
            <w:noWrap w:val="0"/>
            <w:vAlign w:val="center"/>
          </w:tcPr>
          <w:p w14:paraId="0DE3C729">
            <w:pPr>
              <w:adjustRightInd w:val="0"/>
              <w:snapToGrid w:val="0"/>
              <w:spacing w:after="0" w:line="240" w:lineRule="auto"/>
              <w:jc w:val="center"/>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b/>
                <w:color w:val="auto"/>
                <w:sz w:val="24"/>
                <w:highlight w:val="none"/>
              </w:rPr>
              <w:t>包组名称</w:t>
            </w:r>
          </w:p>
        </w:tc>
        <w:tc>
          <w:tcPr>
            <w:tcW w:w="2141" w:type="dxa"/>
            <w:noWrap w:val="0"/>
            <w:vAlign w:val="center"/>
          </w:tcPr>
          <w:p w14:paraId="247D0B81">
            <w:pPr>
              <w:adjustRightInd w:val="0"/>
              <w:snapToGrid w:val="0"/>
              <w:spacing w:after="0" w:line="240" w:lineRule="auto"/>
              <w:jc w:val="center"/>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b/>
                <w:color w:val="auto"/>
                <w:sz w:val="24"/>
                <w:highlight w:val="none"/>
              </w:rPr>
              <w:t>采购需求</w:t>
            </w:r>
          </w:p>
        </w:tc>
        <w:tc>
          <w:tcPr>
            <w:tcW w:w="1756" w:type="dxa"/>
            <w:noWrap w:val="0"/>
            <w:vAlign w:val="center"/>
          </w:tcPr>
          <w:p w14:paraId="22C22850">
            <w:pPr>
              <w:adjustRightInd w:val="0"/>
              <w:snapToGrid w:val="0"/>
              <w:spacing w:after="0" w:line="240" w:lineRule="auto"/>
              <w:jc w:val="center"/>
              <w:rPr>
                <w:rFonts w:hint="eastAsia" w:ascii="仿宋_GB2312" w:hAnsi="仿宋_GB2312" w:eastAsia="仿宋_GB2312" w:cs="仿宋_GB2312"/>
                <w:b/>
                <w:color w:val="auto"/>
                <w:sz w:val="24"/>
                <w:highlight w:val="none"/>
                <w:lang w:eastAsia="zh-CN"/>
              </w:rPr>
            </w:pPr>
            <w:r>
              <w:rPr>
                <w:rFonts w:hint="eastAsia" w:ascii="仿宋_GB2312" w:hAnsi="仿宋_GB2312" w:eastAsia="仿宋_GB2312" w:cs="仿宋_GB2312"/>
                <w:b/>
                <w:color w:val="auto"/>
                <w:sz w:val="24"/>
                <w:highlight w:val="none"/>
              </w:rPr>
              <w:t>合同履行期限</w:t>
            </w:r>
          </w:p>
        </w:tc>
        <w:tc>
          <w:tcPr>
            <w:tcW w:w="1681" w:type="dxa"/>
            <w:noWrap w:val="0"/>
            <w:vAlign w:val="center"/>
          </w:tcPr>
          <w:p w14:paraId="49D47D02">
            <w:pPr>
              <w:adjustRightInd w:val="0"/>
              <w:snapToGrid w:val="0"/>
              <w:spacing w:after="0" w:line="240" w:lineRule="auto"/>
              <w:ind w:left="0" w:leftChars="0" w:right="0" w:rightChars="0" w:firstLine="0" w:firstLineChars="0"/>
              <w:jc w:val="center"/>
              <w:rPr>
                <w:rFonts w:hint="eastAsia" w:ascii="仿宋_GB2312" w:hAnsi="仿宋_GB2312" w:eastAsia="仿宋_GB2312" w:cs="仿宋_GB2312"/>
                <w:b/>
                <w:color w:val="auto"/>
                <w:sz w:val="24"/>
                <w:highlight w:val="none"/>
                <w:lang w:val="en-US" w:eastAsia="zh-CN"/>
              </w:rPr>
            </w:pPr>
            <w:r>
              <w:rPr>
                <w:rFonts w:hint="eastAsia" w:ascii="仿宋_GB2312" w:hAnsi="仿宋_GB2312" w:eastAsia="仿宋_GB2312" w:cs="仿宋_GB2312"/>
                <w:b/>
                <w:color w:val="auto"/>
                <w:sz w:val="24"/>
                <w:highlight w:val="none"/>
                <w:lang w:val="en-US" w:eastAsia="zh-CN"/>
              </w:rPr>
              <w:t>预算金额</w:t>
            </w:r>
          </w:p>
          <w:p w14:paraId="03EAFAB7">
            <w:pPr>
              <w:adjustRightInd w:val="0"/>
              <w:snapToGrid w:val="0"/>
              <w:spacing w:after="0" w:line="240" w:lineRule="auto"/>
              <w:ind w:left="0" w:leftChars="0" w:right="0" w:rightChars="0" w:firstLine="0" w:firstLineChars="0"/>
              <w:jc w:val="center"/>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b/>
                <w:color w:val="auto"/>
                <w:sz w:val="24"/>
                <w:highlight w:val="none"/>
                <w:lang w:val="en-US" w:eastAsia="zh-CN"/>
              </w:rPr>
              <w:t>（元）</w:t>
            </w:r>
          </w:p>
        </w:tc>
        <w:tc>
          <w:tcPr>
            <w:tcW w:w="1663" w:type="dxa"/>
            <w:noWrap w:val="0"/>
            <w:vAlign w:val="center"/>
          </w:tcPr>
          <w:p w14:paraId="58C6D56A">
            <w:pPr>
              <w:adjustRightInd w:val="0"/>
              <w:snapToGrid w:val="0"/>
              <w:spacing w:after="0" w:line="240" w:lineRule="auto"/>
              <w:ind w:left="0" w:leftChars="0" w:right="0" w:rightChars="0" w:firstLine="0" w:firstLineChars="0"/>
              <w:jc w:val="center"/>
              <w:rPr>
                <w:rFonts w:hint="eastAsia" w:ascii="仿宋_GB2312" w:hAnsi="仿宋_GB2312" w:eastAsia="仿宋_GB2312" w:cs="仿宋_GB2312"/>
                <w:b/>
                <w:color w:val="auto"/>
                <w:sz w:val="24"/>
                <w:highlight w:val="none"/>
                <w:lang w:val="en-US" w:eastAsia="zh-CN"/>
              </w:rPr>
            </w:pPr>
            <w:r>
              <w:rPr>
                <w:rFonts w:hint="eastAsia" w:ascii="仿宋_GB2312" w:hAnsi="仿宋_GB2312" w:eastAsia="仿宋_GB2312" w:cs="仿宋_GB2312"/>
                <w:b/>
                <w:color w:val="auto"/>
                <w:sz w:val="24"/>
                <w:highlight w:val="none"/>
                <w:lang w:val="en-US" w:eastAsia="zh-CN"/>
              </w:rPr>
              <w:t>最高限价</w:t>
            </w:r>
          </w:p>
          <w:p w14:paraId="027548EC">
            <w:pPr>
              <w:adjustRightInd w:val="0"/>
              <w:snapToGrid w:val="0"/>
              <w:spacing w:after="0" w:line="240" w:lineRule="auto"/>
              <w:ind w:left="0" w:leftChars="0" w:right="0" w:rightChars="0" w:firstLine="0" w:firstLineChars="0"/>
              <w:jc w:val="center"/>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b/>
                <w:color w:val="auto"/>
                <w:sz w:val="24"/>
                <w:highlight w:val="none"/>
                <w:lang w:val="en-US" w:eastAsia="zh-CN"/>
              </w:rPr>
              <w:t>（元）</w:t>
            </w:r>
          </w:p>
        </w:tc>
      </w:tr>
      <w:tr w14:paraId="02302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noWrap w:val="0"/>
            <w:vAlign w:val="center"/>
          </w:tcPr>
          <w:p w14:paraId="7EAD5C26">
            <w:pPr>
              <w:keepNext w:val="0"/>
              <w:keepLines/>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001</w:t>
            </w:r>
          </w:p>
        </w:tc>
        <w:tc>
          <w:tcPr>
            <w:tcW w:w="1435" w:type="dxa"/>
            <w:noWrap w:val="0"/>
            <w:vAlign w:val="center"/>
          </w:tcPr>
          <w:p w14:paraId="5DBB227B">
            <w:pPr>
              <w:keepNext w:val="0"/>
              <w:pageBreakBefore w:val="0"/>
              <w:widowControl/>
              <w:kinsoku/>
              <w:wordWrap/>
              <w:overflowPunct/>
              <w:topLinePunct w:val="0"/>
              <w:autoSpaceDE/>
              <w:autoSpaceDN/>
              <w:bidi w:val="0"/>
              <w:snapToGrid w:val="0"/>
              <w:spacing w:after="0" w:line="240" w:lineRule="auto"/>
              <w:jc w:val="center"/>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智慧数据指挥中心建设</w:t>
            </w:r>
          </w:p>
        </w:tc>
        <w:tc>
          <w:tcPr>
            <w:tcW w:w="2141" w:type="dxa"/>
            <w:noWrap w:val="0"/>
            <w:vAlign w:val="center"/>
          </w:tcPr>
          <w:p w14:paraId="2B0D71CE">
            <w:pPr>
              <w:keepNext w:val="0"/>
              <w:pageBreakBefore w:val="0"/>
              <w:widowControl/>
              <w:kinsoku/>
              <w:wordWrap/>
              <w:overflowPunct/>
              <w:topLinePunct w:val="0"/>
              <w:autoSpaceDE/>
              <w:autoSpaceDN/>
              <w:bidi w:val="0"/>
              <w:snapToGrid w:val="0"/>
              <w:spacing w:after="0" w:line="240" w:lineRule="auto"/>
              <w:jc w:val="center"/>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智慧数据指挥中心建设，具体详见招标文件。</w:t>
            </w:r>
          </w:p>
        </w:tc>
        <w:tc>
          <w:tcPr>
            <w:tcW w:w="1756" w:type="dxa"/>
            <w:noWrap w:val="0"/>
            <w:vAlign w:val="center"/>
          </w:tcPr>
          <w:p w14:paraId="14FBE0CB">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vertAlign w:val="baseline"/>
                <w:lang w:val="en-US" w:eastAsia="zh-CN"/>
              </w:rPr>
              <w:t>自合同签订之日起45天内完成。</w:t>
            </w:r>
          </w:p>
        </w:tc>
        <w:tc>
          <w:tcPr>
            <w:tcW w:w="1681" w:type="dxa"/>
            <w:noWrap w:val="0"/>
            <w:vAlign w:val="center"/>
          </w:tcPr>
          <w:p w14:paraId="48D293AE">
            <w:pPr>
              <w:keepNext w:val="0"/>
              <w:keepLines w:val="0"/>
              <w:pageBreakBefore w:val="0"/>
              <w:widowControl/>
              <w:suppressLineNumbers w:val="0"/>
              <w:kinsoku/>
              <w:wordWrap/>
              <w:overflowPunct/>
              <w:topLinePunct w:val="0"/>
              <w:autoSpaceDE/>
              <w:autoSpaceDN/>
              <w:bidi w:val="0"/>
              <w:snapToGrid w:val="0"/>
              <w:spacing w:after="0" w:line="240" w:lineRule="auto"/>
              <w:jc w:val="center"/>
              <w:textAlignment w:val="center"/>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5,663,300.00</w:t>
            </w:r>
          </w:p>
        </w:tc>
        <w:tc>
          <w:tcPr>
            <w:tcW w:w="1663" w:type="dxa"/>
            <w:noWrap w:val="0"/>
            <w:vAlign w:val="center"/>
          </w:tcPr>
          <w:p w14:paraId="37998888">
            <w:pPr>
              <w:keepNext w:val="0"/>
              <w:keepLines w:val="0"/>
              <w:pageBreakBefore w:val="0"/>
              <w:widowControl/>
              <w:suppressLineNumbers w:val="0"/>
              <w:kinsoku/>
              <w:wordWrap/>
              <w:overflowPunct/>
              <w:topLinePunct w:val="0"/>
              <w:autoSpaceDE/>
              <w:autoSpaceDN/>
              <w:bidi w:val="0"/>
              <w:snapToGrid w:val="0"/>
              <w:spacing w:after="0" w:line="240" w:lineRule="auto"/>
              <w:jc w:val="center"/>
              <w:textAlignment w:val="center"/>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5,663,300.00</w:t>
            </w:r>
          </w:p>
        </w:tc>
      </w:tr>
      <w:tr w14:paraId="12FC5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noWrap w:val="0"/>
            <w:vAlign w:val="center"/>
          </w:tcPr>
          <w:p w14:paraId="13B92760">
            <w:pPr>
              <w:keepNext w:val="0"/>
              <w:keepLines/>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002</w:t>
            </w:r>
          </w:p>
        </w:tc>
        <w:tc>
          <w:tcPr>
            <w:tcW w:w="1435" w:type="dxa"/>
            <w:noWrap w:val="0"/>
            <w:vAlign w:val="center"/>
          </w:tcPr>
          <w:p w14:paraId="1D808980">
            <w:pPr>
              <w:keepNext w:val="0"/>
              <w:pageBreakBefore w:val="0"/>
              <w:widowControl/>
              <w:kinsoku/>
              <w:wordWrap/>
              <w:overflowPunct/>
              <w:topLinePunct w:val="0"/>
              <w:autoSpaceDE/>
              <w:autoSpaceDN/>
              <w:bidi w:val="0"/>
              <w:snapToGrid w:val="0"/>
              <w:spacing w:after="0" w:line="240" w:lineRule="auto"/>
              <w:jc w:val="center"/>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感知平台建设</w:t>
            </w:r>
          </w:p>
        </w:tc>
        <w:tc>
          <w:tcPr>
            <w:tcW w:w="2141" w:type="dxa"/>
            <w:noWrap w:val="0"/>
            <w:vAlign w:val="center"/>
          </w:tcPr>
          <w:p w14:paraId="6646584B">
            <w:pPr>
              <w:keepNext w:val="0"/>
              <w:pageBreakBefore w:val="0"/>
              <w:widowControl/>
              <w:kinsoku/>
              <w:wordWrap/>
              <w:overflowPunct/>
              <w:topLinePunct w:val="0"/>
              <w:autoSpaceDE/>
              <w:autoSpaceDN/>
              <w:bidi w:val="0"/>
              <w:snapToGrid w:val="0"/>
              <w:spacing w:after="0" w:line="240" w:lineRule="auto"/>
              <w:jc w:val="center"/>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感知平台建设，具体详见招标文件。</w:t>
            </w:r>
          </w:p>
        </w:tc>
        <w:tc>
          <w:tcPr>
            <w:tcW w:w="1756" w:type="dxa"/>
            <w:noWrap w:val="0"/>
            <w:vAlign w:val="center"/>
          </w:tcPr>
          <w:p w14:paraId="43C92837">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vertAlign w:val="baseline"/>
                <w:lang w:val="en-US" w:eastAsia="zh-CN"/>
              </w:rPr>
              <w:t>自合同签订之日起45天内完成。</w:t>
            </w:r>
          </w:p>
        </w:tc>
        <w:tc>
          <w:tcPr>
            <w:tcW w:w="1681" w:type="dxa"/>
            <w:noWrap w:val="0"/>
            <w:vAlign w:val="center"/>
          </w:tcPr>
          <w:p w14:paraId="66732723">
            <w:pPr>
              <w:keepNext w:val="0"/>
              <w:keepLines w:val="0"/>
              <w:pageBreakBefore w:val="0"/>
              <w:widowControl/>
              <w:suppressLineNumbers w:val="0"/>
              <w:kinsoku/>
              <w:wordWrap/>
              <w:overflowPunct/>
              <w:topLinePunct w:val="0"/>
              <w:autoSpaceDE/>
              <w:autoSpaceDN/>
              <w:bidi w:val="0"/>
              <w:snapToGrid w:val="0"/>
              <w:spacing w:after="0" w:line="240" w:lineRule="auto"/>
              <w:jc w:val="center"/>
              <w:textAlignment w:val="center"/>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7,134,000.00</w:t>
            </w:r>
          </w:p>
        </w:tc>
        <w:tc>
          <w:tcPr>
            <w:tcW w:w="1663" w:type="dxa"/>
            <w:noWrap w:val="0"/>
            <w:vAlign w:val="center"/>
          </w:tcPr>
          <w:p w14:paraId="78D87C5A">
            <w:pPr>
              <w:keepNext w:val="0"/>
              <w:keepLines w:val="0"/>
              <w:pageBreakBefore w:val="0"/>
              <w:widowControl/>
              <w:suppressLineNumbers w:val="0"/>
              <w:kinsoku/>
              <w:wordWrap/>
              <w:overflowPunct/>
              <w:topLinePunct w:val="0"/>
              <w:autoSpaceDE/>
              <w:autoSpaceDN/>
              <w:bidi w:val="0"/>
              <w:snapToGrid w:val="0"/>
              <w:spacing w:after="0" w:line="240" w:lineRule="auto"/>
              <w:jc w:val="center"/>
              <w:textAlignment w:val="center"/>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7,134,000.00</w:t>
            </w:r>
          </w:p>
        </w:tc>
      </w:tr>
      <w:tr w14:paraId="55AAE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760" w:type="dxa"/>
            <w:noWrap w:val="0"/>
            <w:vAlign w:val="center"/>
          </w:tcPr>
          <w:p w14:paraId="432FC3E3">
            <w:pPr>
              <w:keepNext w:val="0"/>
              <w:keepLines/>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003</w:t>
            </w:r>
          </w:p>
        </w:tc>
        <w:tc>
          <w:tcPr>
            <w:tcW w:w="1435" w:type="dxa"/>
            <w:noWrap w:val="0"/>
            <w:vAlign w:val="center"/>
          </w:tcPr>
          <w:p w14:paraId="4A79F78B">
            <w:pPr>
              <w:keepNext w:val="0"/>
              <w:pageBreakBefore w:val="0"/>
              <w:widowControl/>
              <w:kinsoku/>
              <w:wordWrap/>
              <w:overflowPunct/>
              <w:topLinePunct w:val="0"/>
              <w:autoSpaceDE/>
              <w:autoSpaceDN/>
              <w:bidi w:val="0"/>
              <w:snapToGrid w:val="0"/>
              <w:spacing w:after="0" w:line="240" w:lineRule="auto"/>
              <w:jc w:val="center"/>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核心水域及沿线道路监控监管设备建设</w:t>
            </w:r>
          </w:p>
        </w:tc>
        <w:tc>
          <w:tcPr>
            <w:tcW w:w="2141" w:type="dxa"/>
            <w:noWrap w:val="0"/>
            <w:vAlign w:val="center"/>
          </w:tcPr>
          <w:p w14:paraId="53D660E2">
            <w:pPr>
              <w:keepNext w:val="0"/>
              <w:pageBreakBefore w:val="0"/>
              <w:widowControl/>
              <w:kinsoku/>
              <w:wordWrap/>
              <w:overflowPunct/>
              <w:topLinePunct w:val="0"/>
              <w:autoSpaceDE/>
              <w:autoSpaceDN/>
              <w:bidi w:val="0"/>
              <w:snapToGrid w:val="0"/>
              <w:spacing w:after="0" w:line="240" w:lineRule="auto"/>
              <w:jc w:val="center"/>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vertAlign w:val="baseline"/>
                <w:lang w:val="en-US" w:eastAsia="zh-CN"/>
              </w:rPr>
              <w:t>核心水域及沿线道路监控监管设备建设，具体详见招标文件。</w:t>
            </w:r>
          </w:p>
        </w:tc>
        <w:tc>
          <w:tcPr>
            <w:tcW w:w="1756" w:type="dxa"/>
            <w:noWrap w:val="0"/>
            <w:vAlign w:val="center"/>
          </w:tcPr>
          <w:p w14:paraId="0E10DAF4">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vertAlign w:val="baseline"/>
                <w:lang w:val="en-US" w:eastAsia="zh-CN"/>
              </w:rPr>
              <w:t>自合同签订之日起45天内完成。</w:t>
            </w:r>
          </w:p>
        </w:tc>
        <w:tc>
          <w:tcPr>
            <w:tcW w:w="1681" w:type="dxa"/>
            <w:noWrap w:val="0"/>
            <w:vAlign w:val="center"/>
          </w:tcPr>
          <w:p w14:paraId="256F2DDA">
            <w:pPr>
              <w:keepNext w:val="0"/>
              <w:keepLines w:val="0"/>
              <w:pageBreakBefore w:val="0"/>
              <w:widowControl/>
              <w:suppressLineNumbers w:val="0"/>
              <w:kinsoku/>
              <w:wordWrap/>
              <w:overflowPunct/>
              <w:topLinePunct w:val="0"/>
              <w:autoSpaceDE/>
              <w:autoSpaceDN/>
              <w:bidi w:val="0"/>
              <w:snapToGrid w:val="0"/>
              <w:spacing w:after="0" w:line="240" w:lineRule="auto"/>
              <w:jc w:val="center"/>
              <w:textAlignment w:val="center"/>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7,665,100.00</w:t>
            </w:r>
          </w:p>
        </w:tc>
        <w:tc>
          <w:tcPr>
            <w:tcW w:w="1663" w:type="dxa"/>
            <w:noWrap w:val="0"/>
            <w:vAlign w:val="center"/>
          </w:tcPr>
          <w:p w14:paraId="42CA0E5F">
            <w:pPr>
              <w:keepNext w:val="0"/>
              <w:keepLines w:val="0"/>
              <w:pageBreakBefore w:val="0"/>
              <w:widowControl/>
              <w:suppressLineNumbers w:val="0"/>
              <w:kinsoku/>
              <w:wordWrap/>
              <w:overflowPunct/>
              <w:topLinePunct w:val="0"/>
              <w:autoSpaceDE/>
              <w:autoSpaceDN/>
              <w:bidi w:val="0"/>
              <w:snapToGrid w:val="0"/>
              <w:spacing w:after="0" w:line="240" w:lineRule="auto"/>
              <w:jc w:val="center"/>
              <w:textAlignment w:val="center"/>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7,665,100.00</w:t>
            </w:r>
          </w:p>
        </w:tc>
      </w:tr>
      <w:tr w14:paraId="3177F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noWrap w:val="0"/>
            <w:vAlign w:val="center"/>
          </w:tcPr>
          <w:p w14:paraId="7F858EC7">
            <w:pPr>
              <w:keepNext w:val="0"/>
              <w:keepLines/>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004</w:t>
            </w:r>
          </w:p>
        </w:tc>
        <w:tc>
          <w:tcPr>
            <w:tcW w:w="1435" w:type="dxa"/>
            <w:noWrap w:val="0"/>
            <w:vAlign w:val="center"/>
          </w:tcPr>
          <w:p w14:paraId="6BE86FB3">
            <w:pPr>
              <w:keepNext w:val="0"/>
              <w:pageBreakBefore w:val="0"/>
              <w:widowControl/>
              <w:kinsoku/>
              <w:wordWrap/>
              <w:overflowPunct/>
              <w:topLinePunct w:val="0"/>
              <w:autoSpaceDE/>
              <w:autoSpaceDN/>
              <w:bidi w:val="0"/>
              <w:snapToGrid w:val="0"/>
              <w:spacing w:after="0" w:line="240" w:lineRule="auto"/>
              <w:jc w:val="center"/>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工矿农牧重点风险源监控监管设备</w:t>
            </w:r>
          </w:p>
        </w:tc>
        <w:tc>
          <w:tcPr>
            <w:tcW w:w="2141" w:type="dxa"/>
            <w:noWrap w:val="0"/>
            <w:vAlign w:val="center"/>
          </w:tcPr>
          <w:p w14:paraId="670338E1">
            <w:pPr>
              <w:keepNext w:val="0"/>
              <w:pageBreakBefore w:val="0"/>
              <w:widowControl/>
              <w:kinsoku/>
              <w:wordWrap/>
              <w:overflowPunct/>
              <w:topLinePunct w:val="0"/>
              <w:autoSpaceDE/>
              <w:autoSpaceDN/>
              <w:bidi w:val="0"/>
              <w:snapToGrid w:val="0"/>
              <w:spacing w:after="0" w:line="240" w:lineRule="auto"/>
              <w:jc w:val="center"/>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vertAlign w:val="baseline"/>
                <w:lang w:val="en-US" w:eastAsia="zh-CN"/>
              </w:rPr>
              <w:t>工矿农牧重点风险源监控监管设备，具体详见招标文件。</w:t>
            </w:r>
          </w:p>
        </w:tc>
        <w:tc>
          <w:tcPr>
            <w:tcW w:w="1756" w:type="dxa"/>
            <w:noWrap w:val="0"/>
            <w:vAlign w:val="center"/>
          </w:tcPr>
          <w:p w14:paraId="50D81FF2">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vertAlign w:val="baseline"/>
                <w:lang w:val="en-US" w:eastAsia="zh-CN"/>
              </w:rPr>
              <w:t>自合同签订之日起45天内完成。</w:t>
            </w:r>
          </w:p>
        </w:tc>
        <w:tc>
          <w:tcPr>
            <w:tcW w:w="1681" w:type="dxa"/>
            <w:noWrap w:val="0"/>
            <w:vAlign w:val="center"/>
          </w:tcPr>
          <w:p w14:paraId="63AA4DD1">
            <w:pPr>
              <w:keepNext w:val="0"/>
              <w:keepLines w:val="0"/>
              <w:pageBreakBefore w:val="0"/>
              <w:widowControl/>
              <w:suppressLineNumbers w:val="0"/>
              <w:kinsoku/>
              <w:wordWrap/>
              <w:overflowPunct/>
              <w:topLinePunct w:val="0"/>
              <w:autoSpaceDE/>
              <w:autoSpaceDN/>
              <w:bidi w:val="0"/>
              <w:snapToGrid w:val="0"/>
              <w:spacing w:after="0" w:line="240" w:lineRule="auto"/>
              <w:jc w:val="center"/>
              <w:textAlignment w:val="center"/>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8,147,600.00</w:t>
            </w:r>
          </w:p>
        </w:tc>
        <w:tc>
          <w:tcPr>
            <w:tcW w:w="1663" w:type="dxa"/>
            <w:noWrap w:val="0"/>
            <w:vAlign w:val="center"/>
          </w:tcPr>
          <w:p w14:paraId="522938D4">
            <w:pPr>
              <w:keepNext w:val="0"/>
              <w:keepLines w:val="0"/>
              <w:pageBreakBefore w:val="0"/>
              <w:widowControl/>
              <w:suppressLineNumbers w:val="0"/>
              <w:kinsoku/>
              <w:wordWrap/>
              <w:overflowPunct/>
              <w:topLinePunct w:val="0"/>
              <w:autoSpaceDE/>
              <w:autoSpaceDN/>
              <w:bidi w:val="0"/>
              <w:snapToGrid w:val="0"/>
              <w:spacing w:after="0" w:line="240" w:lineRule="auto"/>
              <w:jc w:val="center"/>
              <w:textAlignment w:val="center"/>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8,147,600.00</w:t>
            </w:r>
          </w:p>
        </w:tc>
      </w:tr>
    </w:tbl>
    <w:p w14:paraId="57D330CC">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rFonts w:hint="default" w:eastAsia="仿宋_GB2312"/>
          <w:b/>
          <w:bCs/>
          <w:color w:val="auto"/>
          <w:highlight w:val="none"/>
          <w:lang w:val="en-US" w:eastAsia="zh-CN"/>
        </w:rPr>
      </w:pPr>
      <w:r>
        <w:rPr>
          <w:rFonts w:ascii="仿宋_GB2312" w:hAnsi="仿宋_GB2312" w:eastAsia="仿宋_GB2312"/>
          <w:b/>
          <w:bCs/>
          <w:color w:val="auto"/>
          <w:sz w:val="24"/>
          <w:highlight w:val="none"/>
        </w:rPr>
        <w:t>本项目（是/否）采用“暗标盲评”评审方式：</w:t>
      </w:r>
      <w:r>
        <w:rPr>
          <w:rFonts w:hint="eastAsia" w:ascii="仿宋_GB2312" w:hAnsi="仿宋_GB2312" w:eastAsia="仿宋_GB2312"/>
          <w:b/>
          <w:bCs/>
          <w:color w:val="auto"/>
          <w:sz w:val="24"/>
          <w:highlight w:val="none"/>
          <w:lang w:val="en-US" w:eastAsia="zh-CN"/>
        </w:rPr>
        <w:t>是</w:t>
      </w:r>
      <w:r>
        <w:rPr>
          <w:rFonts w:ascii="仿宋_GB2312" w:hAnsi="仿宋_GB2312" w:eastAsia="仿宋_GB2312"/>
          <w:b/>
          <w:bCs/>
          <w:color w:val="auto"/>
          <w:sz w:val="24"/>
          <w:highlight w:val="none"/>
        </w:rPr>
        <w:t>。</w:t>
      </w:r>
    </w:p>
    <w:p w14:paraId="0040E5FF">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仿宋_GB2312" w:hAnsi="仿宋_GB2312" w:eastAsia="仿宋_GB2312"/>
          <w:color w:val="auto"/>
          <w:sz w:val="24"/>
          <w:highlight w:val="none"/>
        </w:rPr>
        <w:t>需落实的政府采购政策内容：落实中小微企业（含监狱企业）、残疾人就业、节能产品、环境标志产品、创新产品和服务、对本国产品的支持等政府采购政策。</w:t>
      </w:r>
    </w:p>
    <w:p w14:paraId="069CF49C">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仿宋_GB2312" w:hAnsi="仿宋_GB2312" w:eastAsia="仿宋_GB2312"/>
          <w:color w:val="auto"/>
          <w:sz w:val="24"/>
          <w:highlight w:val="none"/>
        </w:rPr>
        <w:t>本项目（是/否）接受联合体投标：否。</w:t>
      </w:r>
    </w:p>
    <w:p w14:paraId="7464303C">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黑体" w:hAnsi="黑体" w:eastAsia="黑体"/>
          <w:color w:val="auto"/>
          <w:sz w:val="24"/>
          <w:highlight w:val="none"/>
        </w:rPr>
        <w:t>二、供应商的资格要求</w:t>
      </w:r>
    </w:p>
    <w:p w14:paraId="245C3ABD">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仿宋_GB2312" w:hAnsi="仿宋_GB2312" w:eastAsia="仿宋_GB2312"/>
          <w:color w:val="auto"/>
          <w:sz w:val="24"/>
          <w:highlight w:val="none"/>
        </w:rPr>
        <w:t>1.满足《中华人民共和国政府采购法》第二十二条规定；</w:t>
      </w:r>
    </w:p>
    <w:p w14:paraId="5F897C51">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仿宋_GB2312" w:hAnsi="仿宋_GB2312" w:eastAsia="仿宋_GB2312"/>
          <w:color w:val="auto"/>
          <w:sz w:val="24"/>
          <w:highlight w:val="none"/>
        </w:rPr>
        <w:t>2.落实政府采购政策需满足的资格要求：按照需落实的国家相关政府采购政策执行；</w:t>
      </w:r>
    </w:p>
    <w:p w14:paraId="119E4A8C">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rFonts w:ascii="仿宋_GB2312" w:hAnsi="仿宋_GB2312" w:eastAsia="仿宋_GB2312"/>
          <w:color w:val="auto"/>
          <w:sz w:val="24"/>
          <w:highlight w:val="none"/>
        </w:rPr>
      </w:pPr>
      <w:r>
        <w:rPr>
          <w:rFonts w:ascii="仿宋_GB2312" w:hAnsi="仿宋_GB2312" w:eastAsia="仿宋_GB2312"/>
          <w:color w:val="auto"/>
          <w:sz w:val="24"/>
          <w:highlight w:val="none"/>
        </w:rPr>
        <w:t>3.本项目的特定资格要求：无。</w:t>
      </w:r>
    </w:p>
    <w:p w14:paraId="533AA8F1">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黑体" w:hAnsi="黑体" w:eastAsia="黑体"/>
          <w:color w:val="auto"/>
          <w:sz w:val="24"/>
          <w:highlight w:val="none"/>
        </w:rPr>
        <w:t>三、政府采购供应商入库须知</w:t>
      </w:r>
    </w:p>
    <w:p w14:paraId="5F5CFDFC">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仿宋_GB2312" w:hAnsi="仿宋_GB2312" w:eastAsia="仿宋_GB2312"/>
          <w:color w:val="auto"/>
          <w:sz w:val="24"/>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03BFDE5F">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黑体" w:hAnsi="黑体" w:eastAsia="黑体"/>
          <w:color w:val="auto"/>
          <w:sz w:val="24"/>
          <w:highlight w:val="none"/>
        </w:rPr>
        <w:t>四、获取招标文件</w:t>
      </w:r>
    </w:p>
    <w:p w14:paraId="551A6830">
      <w:pPr>
        <w:keepNext w:val="0"/>
        <w:keepLines w:val="0"/>
        <w:pageBreakBefore w:val="0"/>
        <w:widowControl/>
        <w:kinsoku/>
        <w:wordWrap/>
        <w:overflowPunct/>
        <w:topLinePunct w:val="0"/>
        <w:autoSpaceDE/>
        <w:autoSpaceDN/>
        <w:bidi w:val="0"/>
        <w:adjustRightInd/>
        <w:snapToGrid w:val="0"/>
        <w:spacing w:before="0" w:after="0" w:line="372" w:lineRule="auto"/>
        <w:ind w:firstLine="540"/>
        <w:jc w:val="both"/>
        <w:textAlignment w:val="auto"/>
        <w:rPr>
          <w:color w:val="auto"/>
          <w:highlight w:val="none"/>
        </w:rPr>
      </w:pPr>
      <w:r>
        <w:rPr>
          <w:rFonts w:ascii="仿宋_GB2312" w:hAnsi="仿宋_GB2312" w:eastAsia="仿宋_GB2312"/>
          <w:color w:val="auto"/>
          <w:sz w:val="24"/>
          <w:highlight w:val="none"/>
        </w:rPr>
        <w:t>时间：</w:t>
      </w:r>
      <w:r>
        <w:rPr>
          <w:rFonts w:ascii="仿宋_GB2312" w:hAnsi="仿宋_GB2312" w:eastAsia="仿宋_GB2312"/>
          <w:color w:val="auto"/>
          <w:sz w:val="24"/>
          <w:highlight w:val="none"/>
          <w:u w:val="single"/>
        </w:rPr>
        <w:t>2026年</w:t>
      </w:r>
      <w:r>
        <w:rPr>
          <w:rFonts w:hint="eastAsia" w:ascii="仿宋_GB2312" w:hAnsi="仿宋_GB2312" w:eastAsia="仿宋_GB2312"/>
          <w:color w:val="auto"/>
          <w:sz w:val="24"/>
          <w:highlight w:val="none"/>
          <w:u w:val="single"/>
          <w:lang w:val="en-US" w:eastAsia="zh-CN"/>
        </w:rPr>
        <w:t>10</w:t>
      </w:r>
      <w:r>
        <w:rPr>
          <w:rFonts w:ascii="仿宋_GB2312" w:hAnsi="仿宋_GB2312" w:eastAsia="仿宋_GB2312"/>
          <w:color w:val="auto"/>
          <w:sz w:val="24"/>
          <w:highlight w:val="none"/>
          <w:u w:val="single"/>
        </w:rPr>
        <w:t>月</w:t>
      </w:r>
      <w:r>
        <w:rPr>
          <w:rFonts w:hint="eastAsia" w:ascii="仿宋_GB2312" w:hAnsi="仿宋_GB2312" w:eastAsia="仿宋_GB2312"/>
          <w:color w:val="auto"/>
          <w:sz w:val="24"/>
          <w:highlight w:val="none"/>
          <w:u w:val="single"/>
          <w:lang w:val="en-US" w:eastAsia="zh-CN"/>
        </w:rPr>
        <w:t>12</w:t>
      </w:r>
      <w:r>
        <w:rPr>
          <w:rFonts w:ascii="仿宋_GB2312" w:hAnsi="仿宋_GB2312" w:eastAsia="仿宋_GB2312"/>
          <w:color w:val="auto"/>
          <w:sz w:val="24"/>
          <w:highlight w:val="none"/>
          <w:u w:val="single"/>
        </w:rPr>
        <w:t>日</w:t>
      </w:r>
      <w:r>
        <w:rPr>
          <w:rFonts w:hint="eastAsia" w:ascii="仿宋_GB2312" w:hAnsi="仿宋_GB2312" w:eastAsia="仿宋_GB2312"/>
          <w:color w:val="auto"/>
          <w:sz w:val="24"/>
          <w:highlight w:val="none"/>
          <w:u w:val="single"/>
          <w:lang w:val="en-US" w:eastAsia="zh-CN"/>
        </w:rPr>
        <w:t>11</w:t>
      </w:r>
      <w:r>
        <w:rPr>
          <w:rFonts w:ascii="仿宋_GB2312" w:hAnsi="仿宋_GB2312" w:eastAsia="仿宋_GB2312"/>
          <w:color w:val="auto"/>
          <w:sz w:val="24"/>
          <w:highlight w:val="none"/>
          <w:u w:val="single"/>
        </w:rPr>
        <w:t>时</w:t>
      </w:r>
      <w:r>
        <w:rPr>
          <w:rFonts w:hint="eastAsia" w:ascii="仿宋_GB2312" w:hAnsi="仿宋_GB2312" w:eastAsia="仿宋_GB2312"/>
          <w:color w:val="auto"/>
          <w:sz w:val="24"/>
          <w:highlight w:val="none"/>
          <w:u w:val="single"/>
          <w:lang w:val="en-US" w:eastAsia="zh-CN"/>
        </w:rPr>
        <w:t>30</w:t>
      </w:r>
      <w:r>
        <w:rPr>
          <w:rFonts w:ascii="仿宋_GB2312" w:hAnsi="仿宋_GB2312" w:eastAsia="仿宋_GB2312"/>
          <w:color w:val="auto"/>
          <w:sz w:val="24"/>
          <w:highlight w:val="none"/>
          <w:u w:val="single"/>
        </w:rPr>
        <w:t>分</w:t>
      </w:r>
      <w:r>
        <w:rPr>
          <w:rFonts w:ascii="仿宋_GB2312" w:hAnsi="仿宋_GB2312" w:eastAsia="仿宋_GB2312"/>
          <w:color w:val="auto"/>
          <w:sz w:val="24"/>
          <w:highlight w:val="none"/>
        </w:rPr>
        <w:t>至</w:t>
      </w:r>
      <w:r>
        <w:rPr>
          <w:rFonts w:ascii="仿宋_GB2312" w:hAnsi="仿宋_GB2312" w:eastAsia="仿宋_GB2312"/>
          <w:color w:val="auto"/>
          <w:sz w:val="24"/>
          <w:highlight w:val="none"/>
          <w:u w:val="single"/>
        </w:rPr>
        <w:t>2026年</w:t>
      </w:r>
      <w:r>
        <w:rPr>
          <w:rFonts w:hint="eastAsia" w:ascii="仿宋_GB2312" w:hAnsi="仿宋_GB2312" w:eastAsia="仿宋_GB2312"/>
          <w:color w:val="auto"/>
          <w:sz w:val="24"/>
          <w:highlight w:val="none"/>
          <w:u w:val="single"/>
          <w:lang w:val="en-US" w:eastAsia="zh-CN"/>
        </w:rPr>
        <w:t>10</w:t>
      </w:r>
      <w:r>
        <w:rPr>
          <w:rFonts w:ascii="仿宋_GB2312" w:hAnsi="仿宋_GB2312" w:eastAsia="仿宋_GB2312"/>
          <w:color w:val="auto"/>
          <w:sz w:val="24"/>
          <w:highlight w:val="none"/>
          <w:u w:val="single"/>
        </w:rPr>
        <w:t>月</w:t>
      </w:r>
      <w:r>
        <w:rPr>
          <w:rFonts w:hint="eastAsia" w:ascii="仿宋_GB2312" w:hAnsi="仿宋_GB2312" w:eastAsia="仿宋_GB2312"/>
          <w:color w:val="auto"/>
          <w:sz w:val="24"/>
          <w:highlight w:val="none"/>
          <w:u w:val="single"/>
          <w:lang w:val="en-US" w:eastAsia="zh-CN"/>
        </w:rPr>
        <w:t>20</w:t>
      </w:r>
      <w:r>
        <w:rPr>
          <w:rFonts w:ascii="仿宋_GB2312" w:hAnsi="仿宋_GB2312" w:eastAsia="仿宋_GB2312"/>
          <w:color w:val="auto"/>
          <w:sz w:val="24"/>
          <w:highlight w:val="none"/>
          <w:u w:val="single"/>
        </w:rPr>
        <w:t>日00时01分（提供期限自本公告发布之日起不得少于5个工作日）</w:t>
      </w:r>
      <w:r>
        <w:rPr>
          <w:rFonts w:ascii="仿宋_GB2312" w:hAnsi="仿宋_GB2312" w:eastAsia="仿宋_GB2312"/>
          <w:color w:val="auto"/>
          <w:sz w:val="24"/>
          <w:highlight w:val="none"/>
        </w:rPr>
        <w:t>，（北京时间，法定节假日除外）</w:t>
      </w:r>
    </w:p>
    <w:p w14:paraId="11E138C6">
      <w:pPr>
        <w:keepNext w:val="0"/>
        <w:keepLines w:val="0"/>
        <w:pageBreakBefore w:val="0"/>
        <w:widowControl/>
        <w:kinsoku/>
        <w:wordWrap/>
        <w:overflowPunct/>
        <w:topLinePunct w:val="0"/>
        <w:autoSpaceDE/>
        <w:autoSpaceDN/>
        <w:bidi w:val="0"/>
        <w:adjustRightInd/>
        <w:snapToGrid w:val="0"/>
        <w:spacing w:before="0" w:after="0" w:line="372" w:lineRule="auto"/>
        <w:ind w:firstLine="540"/>
        <w:jc w:val="both"/>
        <w:textAlignment w:val="auto"/>
        <w:rPr>
          <w:color w:val="auto"/>
          <w:highlight w:val="none"/>
          <w:u w:val="single"/>
        </w:rPr>
      </w:pPr>
      <w:r>
        <w:rPr>
          <w:rFonts w:ascii="仿宋_GB2312" w:hAnsi="仿宋_GB2312" w:eastAsia="仿宋_GB2312"/>
          <w:color w:val="auto"/>
          <w:sz w:val="24"/>
          <w:highlight w:val="none"/>
        </w:rPr>
        <w:t>地点：辽宁政府采购网获取</w:t>
      </w:r>
    </w:p>
    <w:p w14:paraId="05E4F57A">
      <w:pPr>
        <w:keepNext w:val="0"/>
        <w:keepLines w:val="0"/>
        <w:pageBreakBefore w:val="0"/>
        <w:widowControl/>
        <w:kinsoku/>
        <w:wordWrap/>
        <w:overflowPunct/>
        <w:topLinePunct w:val="0"/>
        <w:autoSpaceDE/>
        <w:autoSpaceDN/>
        <w:bidi w:val="0"/>
        <w:adjustRightInd/>
        <w:snapToGrid w:val="0"/>
        <w:spacing w:before="0" w:after="0" w:line="372" w:lineRule="auto"/>
        <w:ind w:firstLine="540"/>
        <w:jc w:val="both"/>
        <w:textAlignment w:val="auto"/>
        <w:rPr>
          <w:color w:val="auto"/>
          <w:highlight w:val="none"/>
          <w:u w:val="single"/>
        </w:rPr>
      </w:pPr>
      <w:r>
        <w:rPr>
          <w:rFonts w:ascii="仿宋_GB2312" w:hAnsi="仿宋_GB2312" w:eastAsia="仿宋_GB2312"/>
          <w:color w:val="auto"/>
          <w:sz w:val="24"/>
          <w:highlight w:val="none"/>
        </w:rPr>
        <w:t>方式：线上</w:t>
      </w:r>
    </w:p>
    <w:p w14:paraId="2B89C8B6">
      <w:pPr>
        <w:keepNext w:val="0"/>
        <w:keepLines w:val="0"/>
        <w:pageBreakBefore w:val="0"/>
        <w:widowControl/>
        <w:kinsoku/>
        <w:wordWrap/>
        <w:overflowPunct/>
        <w:topLinePunct w:val="0"/>
        <w:autoSpaceDE/>
        <w:autoSpaceDN/>
        <w:bidi w:val="0"/>
        <w:adjustRightInd/>
        <w:snapToGrid w:val="0"/>
        <w:spacing w:before="0" w:after="0" w:line="372" w:lineRule="auto"/>
        <w:ind w:firstLine="540"/>
        <w:jc w:val="both"/>
        <w:textAlignment w:val="auto"/>
        <w:rPr>
          <w:color w:val="auto"/>
          <w:highlight w:val="none"/>
        </w:rPr>
      </w:pPr>
      <w:r>
        <w:rPr>
          <w:rFonts w:ascii="仿宋_GB2312" w:hAnsi="仿宋_GB2312" w:eastAsia="仿宋_GB2312"/>
          <w:color w:val="auto"/>
          <w:sz w:val="24"/>
          <w:highlight w:val="none"/>
        </w:rPr>
        <w:t>售价：免费</w:t>
      </w:r>
    </w:p>
    <w:p w14:paraId="3239FA4C">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黑体" w:hAnsi="黑体" w:eastAsia="黑体"/>
          <w:color w:val="auto"/>
          <w:sz w:val="24"/>
          <w:highlight w:val="none"/>
        </w:rPr>
        <w:t>五、提交投标文件截止时间、开标时间和地点</w:t>
      </w:r>
    </w:p>
    <w:p w14:paraId="683B8B44">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u w:val="single"/>
        </w:rPr>
      </w:pPr>
      <w:r>
        <w:rPr>
          <w:rFonts w:ascii="仿宋_GB2312" w:hAnsi="仿宋_GB2312" w:eastAsia="仿宋_GB2312"/>
          <w:color w:val="auto"/>
          <w:sz w:val="24"/>
          <w:highlight w:val="none"/>
          <w:u w:val="single"/>
        </w:rPr>
        <w:t>2026年</w:t>
      </w:r>
      <w:r>
        <w:rPr>
          <w:rFonts w:hint="eastAsia" w:ascii="仿宋_GB2312" w:hAnsi="仿宋_GB2312" w:eastAsia="仿宋_GB2312"/>
          <w:color w:val="auto"/>
          <w:sz w:val="24"/>
          <w:highlight w:val="none"/>
          <w:u w:val="single"/>
          <w:lang w:val="en-US" w:eastAsia="zh-CN"/>
        </w:rPr>
        <w:t>11</w:t>
      </w:r>
      <w:r>
        <w:rPr>
          <w:rFonts w:ascii="仿宋_GB2312" w:hAnsi="仿宋_GB2312" w:eastAsia="仿宋_GB2312"/>
          <w:color w:val="auto"/>
          <w:sz w:val="24"/>
          <w:highlight w:val="none"/>
          <w:u w:val="single"/>
        </w:rPr>
        <w:t>月</w:t>
      </w:r>
      <w:r>
        <w:rPr>
          <w:rFonts w:hint="eastAsia" w:ascii="仿宋_GB2312" w:hAnsi="仿宋_GB2312" w:eastAsia="仿宋_GB2312"/>
          <w:color w:val="auto"/>
          <w:sz w:val="24"/>
          <w:highlight w:val="none"/>
          <w:u w:val="single"/>
          <w:lang w:val="en-US" w:eastAsia="zh-CN"/>
        </w:rPr>
        <w:t>02</w:t>
      </w:r>
      <w:r>
        <w:rPr>
          <w:rFonts w:ascii="仿宋_GB2312" w:hAnsi="仿宋_GB2312" w:eastAsia="仿宋_GB2312"/>
          <w:color w:val="auto"/>
          <w:sz w:val="24"/>
          <w:highlight w:val="none"/>
          <w:u w:val="single"/>
        </w:rPr>
        <w:t>日</w:t>
      </w:r>
      <w:r>
        <w:rPr>
          <w:rFonts w:hint="eastAsia" w:ascii="仿宋_GB2312" w:hAnsi="仿宋_GB2312" w:eastAsia="仿宋_GB2312"/>
          <w:color w:val="auto"/>
          <w:sz w:val="24"/>
          <w:highlight w:val="none"/>
          <w:u w:val="single"/>
          <w:lang w:val="en-US" w:eastAsia="zh-CN"/>
        </w:rPr>
        <w:t>09</w:t>
      </w:r>
      <w:r>
        <w:rPr>
          <w:rFonts w:ascii="仿宋_GB2312" w:hAnsi="仿宋_GB2312" w:eastAsia="仿宋_GB2312"/>
          <w:color w:val="auto"/>
          <w:sz w:val="24"/>
          <w:highlight w:val="none"/>
          <w:u w:val="single"/>
        </w:rPr>
        <w:t>时</w:t>
      </w:r>
      <w:r>
        <w:rPr>
          <w:rFonts w:hint="eastAsia" w:ascii="仿宋_GB2312" w:hAnsi="仿宋_GB2312" w:eastAsia="仿宋_GB2312"/>
          <w:color w:val="auto"/>
          <w:sz w:val="24"/>
          <w:highlight w:val="none"/>
          <w:u w:val="single"/>
          <w:lang w:val="en-US" w:eastAsia="zh-CN"/>
        </w:rPr>
        <w:t>30</w:t>
      </w:r>
      <w:r>
        <w:rPr>
          <w:rFonts w:ascii="仿宋_GB2312" w:hAnsi="仿宋_GB2312" w:eastAsia="仿宋_GB2312"/>
          <w:color w:val="auto"/>
          <w:sz w:val="24"/>
          <w:highlight w:val="none"/>
          <w:u w:val="single"/>
        </w:rPr>
        <w:t>分</w:t>
      </w:r>
      <w:r>
        <w:rPr>
          <w:rFonts w:ascii="仿宋_GB2312" w:hAnsi="仿宋_GB2312" w:eastAsia="仿宋_GB2312"/>
          <w:color w:val="auto"/>
          <w:sz w:val="24"/>
          <w:highlight w:val="none"/>
        </w:rPr>
        <w:t>（北京时间）</w:t>
      </w:r>
      <w:r>
        <w:rPr>
          <w:rFonts w:ascii="仿宋_GB2312" w:hAnsi="仿宋_GB2312" w:eastAsia="仿宋_GB2312"/>
          <w:color w:val="auto"/>
          <w:sz w:val="24"/>
          <w:highlight w:val="none"/>
          <w:u w:val="single"/>
        </w:rPr>
        <w:t>（自招标文件开始发出之日起至投标人提交投标文件截止之日止，不得少于20日）</w:t>
      </w:r>
    </w:p>
    <w:p w14:paraId="09F9CB67">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仿宋_GB2312" w:hAnsi="仿宋_GB2312" w:eastAsia="仿宋_GB2312"/>
          <w:color w:val="auto"/>
          <w:sz w:val="24"/>
          <w:highlight w:val="none"/>
        </w:rPr>
        <w:t>地点：辽宁政府采购网</w:t>
      </w:r>
    </w:p>
    <w:p w14:paraId="6804AFFD">
      <w:pPr>
        <w:keepNext w:val="0"/>
        <w:keepLines w:val="0"/>
        <w:pageBreakBefore w:val="0"/>
        <w:widowControl/>
        <w:kinsoku/>
        <w:wordWrap w:val="0"/>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仿宋_GB2312" w:hAnsi="仿宋_GB2312" w:eastAsia="仿宋_GB2312"/>
          <w:color w:val="auto"/>
          <w:sz w:val="24"/>
          <w:highlight w:val="none"/>
        </w:rPr>
        <w:t>方式：电子版投标文件上传至辽宁政府采购网（http://www.ccgp-liaoning.gov.cn/），以U盘形式存储的加密备份文件递交至辽宁省沈抚公共资源交易服务有限公司（沈阳市皇姑区北陵大街34-3号楼1510室）。</w:t>
      </w:r>
    </w:p>
    <w:p w14:paraId="721468A6">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黑体" w:hAnsi="黑体" w:eastAsia="黑体"/>
          <w:color w:val="auto"/>
          <w:sz w:val="24"/>
          <w:highlight w:val="none"/>
        </w:rPr>
        <w:t>六、公告期限</w:t>
      </w:r>
    </w:p>
    <w:p w14:paraId="1350F41A">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仿宋_GB2312" w:hAnsi="仿宋_GB2312" w:eastAsia="仿宋_GB2312"/>
          <w:color w:val="auto"/>
          <w:sz w:val="24"/>
          <w:highlight w:val="none"/>
        </w:rPr>
        <w:t>自本公告发布之日起5个工作日。</w:t>
      </w:r>
    </w:p>
    <w:p w14:paraId="3AB13A3D">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黑体" w:hAnsi="黑体" w:eastAsia="黑体"/>
          <w:color w:val="auto"/>
          <w:sz w:val="24"/>
          <w:highlight w:val="none"/>
        </w:rPr>
        <w:t>七、质疑与投诉</w:t>
      </w:r>
    </w:p>
    <w:p w14:paraId="77C02D5C">
      <w:pPr>
        <w:keepNext w:val="0"/>
        <w:keepLines w:val="0"/>
        <w:pageBreakBefore w:val="0"/>
        <w:widowControl/>
        <w:kinsoku/>
        <w:wordWrap/>
        <w:overflowPunct/>
        <w:topLinePunct w:val="0"/>
        <w:autoSpaceDE/>
        <w:autoSpaceDN/>
        <w:bidi w:val="0"/>
        <w:adjustRightInd/>
        <w:snapToGrid w:val="0"/>
        <w:spacing w:before="0" w:after="0" w:line="372" w:lineRule="auto"/>
        <w:ind w:firstLine="540"/>
        <w:jc w:val="left"/>
        <w:textAlignment w:val="auto"/>
        <w:rPr>
          <w:color w:val="auto"/>
          <w:highlight w:val="none"/>
        </w:rPr>
      </w:pPr>
      <w:r>
        <w:rPr>
          <w:rFonts w:ascii="仿宋_GB2312" w:hAnsi="仿宋_GB2312" w:eastAsia="仿宋_GB2312"/>
          <w:color w:val="auto"/>
          <w:sz w:val="24"/>
          <w:highlight w:val="none"/>
        </w:rPr>
        <w:t>供应商认为自己的权益受到损害的，可以在知道或者应知其权益受到损害之日起七个工作日内，向采购代理机构或采购人提出质疑。</w:t>
      </w:r>
    </w:p>
    <w:p w14:paraId="5B3086DF">
      <w:pPr>
        <w:keepNext w:val="0"/>
        <w:keepLines w:val="0"/>
        <w:pageBreakBefore w:val="0"/>
        <w:widowControl/>
        <w:kinsoku/>
        <w:wordWrap/>
        <w:overflowPunct/>
        <w:topLinePunct w:val="0"/>
        <w:autoSpaceDE/>
        <w:autoSpaceDN/>
        <w:bidi w:val="0"/>
        <w:adjustRightInd/>
        <w:snapToGrid w:val="0"/>
        <w:spacing w:before="0" w:after="0" w:line="372" w:lineRule="auto"/>
        <w:ind w:firstLine="480"/>
        <w:jc w:val="left"/>
        <w:textAlignment w:val="auto"/>
        <w:rPr>
          <w:color w:val="auto"/>
          <w:highlight w:val="none"/>
        </w:rPr>
      </w:pPr>
      <w:r>
        <w:rPr>
          <w:rFonts w:ascii="仿宋_GB2312" w:hAnsi="仿宋_GB2312" w:eastAsia="仿宋_GB2312"/>
          <w:color w:val="auto"/>
          <w:sz w:val="24"/>
          <w:highlight w:val="none"/>
        </w:rPr>
        <w:t>1.接收质疑函方式：线上或书面纸质质疑函。</w:t>
      </w:r>
    </w:p>
    <w:p w14:paraId="51977BA7">
      <w:pPr>
        <w:keepNext w:val="0"/>
        <w:keepLines w:val="0"/>
        <w:pageBreakBefore w:val="0"/>
        <w:widowControl/>
        <w:kinsoku/>
        <w:wordWrap/>
        <w:overflowPunct/>
        <w:topLinePunct w:val="0"/>
        <w:autoSpaceDE/>
        <w:autoSpaceDN/>
        <w:bidi w:val="0"/>
        <w:adjustRightInd/>
        <w:snapToGrid w:val="0"/>
        <w:spacing w:before="0" w:after="0" w:line="372" w:lineRule="auto"/>
        <w:ind w:firstLine="480"/>
        <w:jc w:val="left"/>
        <w:textAlignment w:val="auto"/>
        <w:rPr>
          <w:color w:val="auto"/>
          <w:highlight w:val="none"/>
        </w:rPr>
      </w:pPr>
      <w:r>
        <w:rPr>
          <w:rFonts w:ascii="仿宋_GB2312" w:hAnsi="仿宋_GB2312" w:eastAsia="仿宋_GB2312"/>
          <w:color w:val="auto"/>
          <w:sz w:val="24"/>
          <w:highlight w:val="none"/>
        </w:rPr>
        <w:t>2.质疑函内容、格式：应符合《政府采购质疑和投诉办法》相关规定和财政部制定的《政府采购质疑函范本》格式，详见辽宁政府采购网。</w:t>
      </w:r>
    </w:p>
    <w:p w14:paraId="79CF5C44">
      <w:pPr>
        <w:keepNext w:val="0"/>
        <w:keepLines w:val="0"/>
        <w:pageBreakBefore w:val="0"/>
        <w:widowControl/>
        <w:kinsoku/>
        <w:wordWrap/>
        <w:overflowPunct/>
        <w:topLinePunct w:val="0"/>
        <w:autoSpaceDE/>
        <w:autoSpaceDN/>
        <w:bidi w:val="0"/>
        <w:adjustRightInd/>
        <w:snapToGrid w:val="0"/>
        <w:spacing w:before="0" w:after="0" w:line="372" w:lineRule="auto"/>
        <w:ind w:firstLine="480"/>
        <w:jc w:val="left"/>
        <w:textAlignment w:val="auto"/>
        <w:rPr>
          <w:color w:val="auto"/>
          <w:highlight w:val="none"/>
        </w:rPr>
      </w:pPr>
      <w:r>
        <w:rPr>
          <w:rFonts w:ascii="仿宋_GB2312" w:hAnsi="仿宋_GB2312" w:eastAsia="仿宋_GB2312"/>
          <w:color w:val="auto"/>
          <w:sz w:val="24"/>
          <w:highlight w:val="none"/>
        </w:rPr>
        <w:t>质疑供应商对采购人、采购代理机构的答复不满意，或者采购人、采购代理机构未在规定时间内作出答复的，可以在答复期满后15个工作日内向本级财政部门提起投诉。</w:t>
      </w:r>
    </w:p>
    <w:p w14:paraId="3E7AE326">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黑体" w:hAnsi="黑体" w:eastAsia="黑体"/>
          <w:color w:val="auto"/>
          <w:sz w:val="24"/>
          <w:highlight w:val="none"/>
        </w:rPr>
        <w:t>八、其他补充事宜</w:t>
      </w:r>
    </w:p>
    <w:p w14:paraId="33290416">
      <w:pPr>
        <w:keepNext w:val="0"/>
        <w:keepLines w:val="0"/>
        <w:pageBreakBefore w:val="0"/>
        <w:widowControl/>
        <w:kinsoku/>
        <w:wordWrap/>
        <w:overflowPunct/>
        <w:topLinePunct w:val="0"/>
        <w:autoSpaceDE/>
        <w:autoSpaceDN/>
        <w:bidi w:val="0"/>
        <w:adjustRightInd/>
        <w:snapToGrid w:val="0"/>
        <w:spacing w:before="0" w:after="0" w:line="372" w:lineRule="auto"/>
        <w:ind w:firstLine="480"/>
        <w:jc w:val="left"/>
        <w:textAlignment w:val="auto"/>
        <w:rPr>
          <w:color w:val="auto"/>
          <w:highlight w:val="none"/>
        </w:rPr>
      </w:pPr>
      <w:r>
        <w:rPr>
          <w:rFonts w:ascii="仿宋_GB2312" w:hAnsi="仿宋_GB2312" w:eastAsia="仿宋_GB2312"/>
          <w:color w:val="auto"/>
          <w:sz w:val="24"/>
          <w:highlight w:val="none"/>
        </w:rPr>
        <w:t>1.供应商须及时办理CA数字证书，否则应自行承担无法正常参与项目的不利后果。供应商应详阅辽宁政府采购网首页“办事指南”中的“辽宁政府采购网关于办理CA数字证书的操作手册”和“辽宁政府采购网新版系统供应商操作手册”，具体规定详见《关于启用政府采购数字认证和电子招投标业务有关事宜的通知》（辽财采〔2020〕298号）。</w:t>
      </w:r>
    </w:p>
    <w:p w14:paraId="267E83B9">
      <w:pPr>
        <w:keepNext w:val="0"/>
        <w:keepLines w:val="0"/>
        <w:pageBreakBefore w:val="0"/>
        <w:widowControl/>
        <w:kinsoku/>
        <w:wordWrap/>
        <w:overflowPunct/>
        <w:topLinePunct w:val="0"/>
        <w:autoSpaceDE/>
        <w:autoSpaceDN/>
        <w:bidi w:val="0"/>
        <w:adjustRightInd/>
        <w:snapToGrid w:val="0"/>
        <w:spacing w:before="0" w:after="0" w:line="372" w:lineRule="auto"/>
        <w:ind w:firstLine="540"/>
        <w:jc w:val="left"/>
        <w:textAlignment w:val="auto"/>
        <w:rPr>
          <w:color w:val="auto"/>
          <w:highlight w:val="none"/>
        </w:rPr>
      </w:pPr>
      <w:r>
        <w:rPr>
          <w:rFonts w:ascii="仿宋_GB2312" w:hAnsi="仿宋_GB2312" w:eastAsia="仿宋_GB2312"/>
          <w:color w:val="auto"/>
          <w:sz w:val="24"/>
          <w:highlight w:val="none"/>
        </w:rPr>
        <w:t>2.响应文件递交方式为线上递交，同时需现场递交备份响应文件，并保持内容一致。备份响应文件为以U盘形式存储的加密备份文件，具体规定详见《关于完善政府采购电子评审业务流程等有关事宜的通知》（辽财采〔2021〕363号）。</w:t>
      </w:r>
    </w:p>
    <w:p w14:paraId="7CCBE3AE">
      <w:pPr>
        <w:keepNext w:val="0"/>
        <w:keepLines w:val="0"/>
        <w:pageBreakBefore w:val="0"/>
        <w:widowControl/>
        <w:kinsoku/>
        <w:wordWrap/>
        <w:overflowPunct/>
        <w:topLinePunct w:val="0"/>
        <w:autoSpaceDE/>
        <w:autoSpaceDN/>
        <w:bidi w:val="0"/>
        <w:adjustRightInd/>
        <w:snapToGrid w:val="0"/>
        <w:spacing w:before="0" w:after="0" w:line="372" w:lineRule="auto"/>
        <w:ind w:firstLine="540"/>
        <w:jc w:val="left"/>
        <w:textAlignment w:val="auto"/>
        <w:rPr>
          <w:color w:val="auto"/>
          <w:highlight w:val="none"/>
        </w:rPr>
      </w:pPr>
      <w:r>
        <w:rPr>
          <w:rFonts w:ascii="仿宋_GB2312" w:hAnsi="仿宋_GB2312" w:eastAsia="仿宋_GB2312"/>
          <w:color w:val="auto"/>
          <w:sz w:val="24"/>
          <w:highlight w:val="none"/>
        </w:rPr>
        <w:t>3.开标现场各供应商可远程解密或自行携带笔记本电脑及CA数字证书等电子设备，进行Ukey或手机移动证书（扫码）登录、报价解密等相关操作。</w:t>
      </w:r>
    </w:p>
    <w:p w14:paraId="4063E620">
      <w:pPr>
        <w:keepNext w:val="0"/>
        <w:keepLines w:val="0"/>
        <w:pageBreakBefore w:val="0"/>
        <w:widowControl/>
        <w:kinsoku/>
        <w:wordWrap/>
        <w:overflowPunct/>
        <w:topLinePunct w:val="0"/>
        <w:autoSpaceDE/>
        <w:autoSpaceDN/>
        <w:bidi w:val="0"/>
        <w:adjustRightInd/>
        <w:snapToGrid w:val="0"/>
        <w:spacing w:before="0" w:after="0" w:line="372" w:lineRule="auto"/>
        <w:ind w:firstLine="540"/>
        <w:jc w:val="left"/>
        <w:textAlignment w:val="auto"/>
        <w:rPr>
          <w:color w:val="auto"/>
          <w:highlight w:val="none"/>
        </w:rPr>
      </w:pPr>
      <w:r>
        <w:rPr>
          <w:rFonts w:ascii="仿宋_GB2312" w:hAnsi="仿宋_GB2312" w:eastAsia="仿宋_GB2312"/>
          <w:color w:val="auto"/>
          <w:sz w:val="24"/>
          <w:highlight w:val="none"/>
        </w:rPr>
        <w:t>4.报价解密原则上需在30分钟内完成。投标人因客观原因导致电子投标文件无法在规定时间内解密，将其无法解密原因报送给监督部门，经监督部门同意方可延长解密时间；若投标人因主观原因导致电子投标文件无法在规定时间内解密，造成的一切不良后果由投标人自行承担。</w:t>
      </w:r>
    </w:p>
    <w:p w14:paraId="31198986">
      <w:pPr>
        <w:keepNext w:val="0"/>
        <w:keepLines w:val="0"/>
        <w:pageBreakBefore w:val="0"/>
        <w:widowControl/>
        <w:kinsoku/>
        <w:wordWrap/>
        <w:overflowPunct/>
        <w:topLinePunct w:val="0"/>
        <w:autoSpaceDE/>
        <w:autoSpaceDN/>
        <w:bidi w:val="0"/>
        <w:adjustRightInd/>
        <w:snapToGrid w:val="0"/>
        <w:spacing w:before="0" w:after="0" w:line="372" w:lineRule="auto"/>
        <w:ind w:firstLine="540"/>
        <w:jc w:val="left"/>
        <w:textAlignment w:val="auto"/>
        <w:rPr>
          <w:color w:val="auto"/>
          <w:highlight w:val="none"/>
        </w:rPr>
      </w:pPr>
      <w:r>
        <w:rPr>
          <w:rFonts w:ascii="仿宋_GB2312" w:hAnsi="仿宋_GB2312" w:eastAsia="仿宋_GB2312"/>
          <w:color w:val="auto"/>
          <w:sz w:val="24"/>
          <w:highlight w:val="none"/>
        </w:rPr>
        <w:t>5.辽宁政府采购网新增评标辅助工具，评标开始时，首先检测上传投标（响应）文件的多家供应商IP重复等围标或串标违规线索信息。如系统检测出上述情况，造成的一切不良后果由供应商自行承担。</w:t>
      </w:r>
    </w:p>
    <w:p w14:paraId="5682B08F">
      <w:pPr>
        <w:keepNext w:val="0"/>
        <w:keepLines w:val="0"/>
        <w:pageBreakBefore w:val="0"/>
        <w:widowControl/>
        <w:kinsoku/>
        <w:wordWrap/>
        <w:overflowPunct/>
        <w:topLinePunct w:val="0"/>
        <w:autoSpaceDE/>
        <w:autoSpaceDN/>
        <w:bidi w:val="0"/>
        <w:adjustRightInd/>
        <w:snapToGrid w:val="0"/>
        <w:spacing w:before="0" w:after="0" w:line="372" w:lineRule="auto"/>
        <w:ind w:firstLine="540"/>
        <w:jc w:val="left"/>
        <w:textAlignment w:val="auto"/>
        <w:rPr>
          <w:color w:val="auto"/>
          <w:highlight w:val="none"/>
        </w:rPr>
      </w:pPr>
      <w:r>
        <w:rPr>
          <w:rFonts w:ascii="仿宋_GB2312" w:hAnsi="仿宋_GB2312" w:eastAsia="仿宋_GB2312"/>
          <w:color w:val="auto"/>
          <w:sz w:val="24"/>
          <w:highlight w:val="none"/>
        </w:rPr>
        <w:t>6.在电子化开评标过程中出现的其他特殊情况及其他未尽事宜，按财政厅最新文件执行。</w:t>
      </w:r>
    </w:p>
    <w:p w14:paraId="0AE1CCEE">
      <w:pPr>
        <w:keepNext w:val="0"/>
        <w:keepLines w:val="0"/>
        <w:pageBreakBefore w:val="0"/>
        <w:widowControl/>
        <w:kinsoku/>
        <w:wordWrap/>
        <w:overflowPunct/>
        <w:topLinePunct w:val="0"/>
        <w:autoSpaceDE/>
        <w:autoSpaceDN/>
        <w:bidi w:val="0"/>
        <w:adjustRightInd/>
        <w:snapToGrid w:val="0"/>
        <w:spacing w:before="0" w:after="0" w:line="372" w:lineRule="auto"/>
        <w:ind w:firstLine="540"/>
        <w:jc w:val="left"/>
        <w:textAlignment w:val="auto"/>
        <w:rPr>
          <w:color w:val="auto"/>
          <w:highlight w:val="none"/>
        </w:rPr>
      </w:pPr>
      <w:r>
        <w:rPr>
          <w:rFonts w:ascii="仿宋_GB2312" w:hAnsi="仿宋_GB2312" w:eastAsia="仿宋_GB2312"/>
          <w:color w:val="auto"/>
          <w:sz w:val="24"/>
          <w:highlight w:val="none"/>
        </w:rPr>
        <w:t>注：供应商在投标（响应）的全过程中要随时关注辽宁政府采购网，及时获取相关信息，否则由此造成的一切后果，由供应商自行承担。</w:t>
      </w:r>
    </w:p>
    <w:p w14:paraId="183010DF">
      <w:pPr>
        <w:keepNext w:val="0"/>
        <w:keepLines w:val="0"/>
        <w:pageBreakBefore w:val="0"/>
        <w:widowControl/>
        <w:kinsoku/>
        <w:wordWrap/>
        <w:overflowPunct/>
        <w:topLinePunct w:val="0"/>
        <w:autoSpaceDE/>
        <w:autoSpaceDN/>
        <w:bidi w:val="0"/>
        <w:adjustRightInd/>
        <w:snapToGrid w:val="0"/>
        <w:spacing w:before="0" w:after="0" w:line="372" w:lineRule="auto"/>
        <w:ind w:firstLine="540"/>
        <w:jc w:val="left"/>
        <w:textAlignment w:val="auto"/>
        <w:rPr>
          <w:color w:val="auto"/>
          <w:highlight w:val="none"/>
        </w:rPr>
      </w:pPr>
      <w:r>
        <w:rPr>
          <w:rFonts w:ascii="仿宋_GB2312" w:hAnsi="仿宋_GB2312" w:eastAsia="仿宋_GB2312"/>
          <w:color w:val="auto"/>
          <w:sz w:val="24"/>
          <w:highlight w:val="none"/>
        </w:rPr>
        <w:t>辽宁省政府采购网技术咨询电话：400-128-8588</w:t>
      </w:r>
    </w:p>
    <w:p w14:paraId="7F247BB0">
      <w:pPr>
        <w:keepNext w:val="0"/>
        <w:keepLines w:val="0"/>
        <w:pageBreakBefore w:val="0"/>
        <w:widowControl/>
        <w:kinsoku/>
        <w:wordWrap/>
        <w:overflowPunct/>
        <w:topLinePunct w:val="0"/>
        <w:autoSpaceDE/>
        <w:autoSpaceDN/>
        <w:bidi w:val="0"/>
        <w:adjustRightInd/>
        <w:snapToGrid w:val="0"/>
        <w:spacing w:before="0" w:after="0" w:line="372" w:lineRule="auto"/>
        <w:ind w:firstLine="540"/>
        <w:jc w:val="left"/>
        <w:textAlignment w:val="auto"/>
        <w:rPr>
          <w:color w:val="auto"/>
          <w:highlight w:val="none"/>
        </w:rPr>
      </w:pPr>
      <w:r>
        <w:rPr>
          <w:rFonts w:ascii="仿宋_GB2312" w:hAnsi="仿宋_GB2312" w:eastAsia="仿宋_GB2312"/>
          <w:color w:val="auto"/>
          <w:sz w:val="24"/>
          <w:highlight w:val="none"/>
        </w:rPr>
        <w:t>CA数字证书办理咨询电话：024-26206677或15640359297</w:t>
      </w:r>
    </w:p>
    <w:p w14:paraId="7ED378AD">
      <w:pPr>
        <w:keepNext w:val="0"/>
        <w:keepLines w:val="0"/>
        <w:pageBreakBefore w:val="0"/>
        <w:widowControl/>
        <w:kinsoku/>
        <w:wordWrap/>
        <w:overflowPunct/>
        <w:topLinePunct w:val="0"/>
        <w:autoSpaceDE/>
        <w:autoSpaceDN/>
        <w:bidi w:val="0"/>
        <w:adjustRightInd/>
        <w:snapToGrid w:val="0"/>
        <w:spacing w:before="0" w:after="0" w:line="372" w:lineRule="auto"/>
        <w:ind w:firstLine="540"/>
        <w:jc w:val="left"/>
        <w:textAlignment w:val="auto"/>
        <w:rPr>
          <w:color w:val="auto"/>
          <w:highlight w:val="none"/>
        </w:rPr>
      </w:pPr>
      <w:r>
        <w:rPr>
          <w:rFonts w:ascii="仿宋_GB2312" w:hAnsi="仿宋_GB2312" w:eastAsia="仿宋_GB2312"/>
          <w:b/>
          <w:color w:val="auto"/>
          <w:sz w:val="24"/>
          <w:highlight w:val="none"/>
        </w:rPr>
        <w:t>特别说明：</w:t>
      </w:r>
    </w:p>
    <w:p w14:paraId="027A5835">
      <w:pPr>
        <w:keepNext w:val="0"/>
        <w:keepLines w:val="0"/>
        <w:pageBreakBefore w:val="0"/>
        <w:widowControl/>
        <w:kinsoku/>
        <w:wordWrap/>
        <w:overflowPunct/>
        <w:topLinePunct w:val="0"/>
        <w:autoSpaceDE/>
        <w:autoSpaceDN/>
        <w:bidi w:val="0"/>
        <w:adjustRightInd/>
        <w:snapToGrid w:val="0"/>
        <w:spacing w:before="0" w:after="0" w:line="372" w:lineRule="auto"/>
        <w:ind w:firstLine="540"/>
        <w:jc w:val="left"/>
        <w:textAlignment w:val="auto"/>
        <w:rPr>
          <w:color w:val="auto"/>
          <w:highlight w:val="none"/>
        </w:rPr>
      </w:pPr>
      <w:r>
        <w:rPr>
          <w:rFonts w:ascii="仿宋_GB2312" w:hAnsi="仿宋_GB2312" w:eastAsia="仿宋_GB2312"/>
          <w:color w:val="auto"/>
          <w:sz w:val="24"/>
          <w:highlight w:val="none"/>
        </w:rPr>
        <w:t>1.供应商在递交投标（响应）文件截止时间前，是否递交加密的备份投标（响应）文件（以下简称“备份文件”）属于供应商个人意愿。如供应商未递交备份文件或备份文件包封不符合要求或备份文件未在投标截止时间及开标时间前送达的，采购代理机构在开标现场的《投标（响应）文件递交情况一览表》上如实记录，但不作为否决投标（响应）的依据；若因此而影响评标（评审）的，由供应商自行承担相应责任。</w:t>
      </w:r>
    </w:p>
    <w:p w14:paraId="1C5B1C1C">
      <w:pPr>
        <w:keepNext w:val="0"/>
        <w:keepLines w:val="0"/>
        <w:pageBreakBefore w:val="0"/>
        <w:widowControl/>
        <w:kinsoku/>
        <w:wordWrap/>
        <w:overflowPunct/>
        <w:topLinePunct w:val="0"/>
        <w:autoSpaceDE/>
        <w:autoSpaceDN/>
        <w:bidi w:val="0"/>
        <w:adjustRightInd/>
        <w:snapToGrid w:val="0"/>
        <w:spacing w:before="0" w:after="0" w:line="372" w:lineRule="auto"/>
        <w:ind w:firstLine="540"/>
        <w:jc w:val="left"/>
        <w:textAlignment w:val="auto"/>
        <w:rPr>
          <w:color w:val="auto"/>
          <w:highlight w:val="none"/>
        </w:rPr>
      </w:pPr>
      <w:r>
        <w:rPr>
          <w:rFonts w:ascii="仿宋_GB2312" w:hAnsi="仿宋_GB2312" w:eastAsia="仿宋_GB2312"/>
          <w:color w:val="auto"/>
          <w:sz w:val="24"/>
          <w:highlight w:val="none"/>
        </w:rPr>
        <w:t>2.在政府采购系统遇突发故障且短时间无法恢复时，在采购人、采购代理机构和相关供应商（供应商未到场的，通过视频方式进行确认）共同签字确认的情况下，现场启动备份文件进行评标（评审）。</w:t>
      </w:r>
    </w:p>
    <w:p w14:paraId="01CAEE6C">
      <w:pPr>
        <w:keepNext w:val="0"/>
        <w:keepLines w:val="0"/>
        <w:pageBreakBefore w:val="0"/>
        <w:widowControl/>
        <w:kinsoku/>
        <w:wordWrap/>
        <w:overflowPunct/>
        <w:topLinePunct w:val="0"/>
        <w:autoSpaceDE/>
        <w:autoSpaceDN/>
        <w:bidi w:val="0"/>
        <w:adjustRightInd/>
        <w:snapToGrid w:val="0"/>
        <w:spacing w:before="0" w:after="0" w:line="372" w:lineRule="auto"/>
        <w:ind w:firstLine="540"/>
        <w:jc w:val="left"/>
        <w:textAlignment w:val="auto"/>
        <w:rPr>
          <w:color w:val="auto"/>
          <w:highlight w:val="none"/>
        </w:rPr>
      </w:pPr>
      <w:r>
        <w:rPr>
          <w:rFonts w:ascii="仿宋_GB2312" w:hAnsi="仿宋_GB2312" w:eastAsia="仿宋_GB2312"/>
          <w:color w:val="auto"/>
          <w:sz w:val="24"/>
          <w:highlight w:val="none"/>
        </w:rPr>
        <w:t>3.供应商在政采系统上传的投标（响应）文件正常解密且采购活动正常进行的以政府采购系统上传的投标（响应）文件为准，备份文件自动失效，密封完好归档留存。</w:t>
      </w:r>
    </w:p>
    <w:p w14:paraId="4BDE3833">
      <w:pPr>
        <w:keepNext w:val="0"/>
        <w:keepLines w:val="0"/>
        <w:pageBreakBefore w:val="0"/>
        <w:widowControl/>
        <w:kinsoku/>
        <w:wordWrap/>
        <w:overflowPunct/>
        <w:topLinePunct w:val="0"/>
        <w:autoSpaceDE/>
        <w:autoSpaceDN/>
        <w:bidi w:val="0"/>
        <w:adjustRightInd/>
        <w:snapToGrid w:val="0"/>
        <w:spacing w:before="0" w:after="0" w:line="372" w:lineRule="auto"/>
        <w:ind w:firstLine="540"/>
        <w:jc w:val="left"/>
        <w:textAlignment w:val="auto"/>
        <w:rPr>
          <w:color w:val="auto"/>
          <w:highlight w:val="none"/>
        </w:rPr>
      </w:pPr>
      <w:r>
        <w:rPr>
          <w:rFonts w:ascii="仿宋_GB2312" w:hAnsi="仿宋_GB2312" w:eastAsia="仿宋_GB2312"/>
          <w:color w:val="auto"/>
          <w:sz w:val="24"/>
          <w:highlight w:val="none"/>
        </w:rPr>
        <w:t>4.供应商在政采系统上传投标(响应)文件后，建议使用上传投标(响应)文件的 CA 数字证书进行模拟解密,如果出现任何问题，应及时联系相关技术支持人员进行解决。以保证投标(响应)文件能够在正式开标时顺利解密。</w:t>
      </w:r>
    </w:p>
    <w:p w14:paraId="4464C9AE">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黑体" w:hAnsi="黑体" w:eastAsia="黑体"/>
          <w:color w:val="auto"/>
          <w:sz w:val="24"/>
          <w:highlight w:val="none"/>
        </w:rPr>
        <w:t>九、对本次招标提出询问，请按以下方式联系</w:t>
      </w:r>
    </w:p>
    <w:p w14:paraId="770391A9">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仿宋_GB2312" w:hAnsi="仿宋_GB2312" w:eastAsia="仿宋_GB2312"/>
          <w:color w:val="auto"/>
          <w:sz w:val="24"/>
          <w:highlight w:val="none"/>
        </w:rPr>
        <w:t>1.采购人信息</w:t>
      </w:r>
    </w:p>
    <w:p w14:paraId="5C5F8BEC">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rFonts w:hint="eastAsia" w:eastAsia="仿宋_GB2312"/>
          <w:color w:val="auto"/>
          <w:highlight w:val="none"/>
        </w:rPr>
      </w:pPr>
      <w:r>
        <w:rPr>
          <w:rFonts w:ascii="仿宋_GB2312" w:hAnsi="仿宋_GB2312" w:eastAsia="仿宋_GB2312"/>
          <w:color w:val="auto"/>
          <w:sz w:val="24"/>
          <w:highlight w:val="none"/>
        </w:rPr>
        <w:t>名    称：</w:t>
      </w:r>
      <w:r>
        <w:rPr>
          <w:rFonts w:hint="eastAsia" w:ascii="仿宋_GB2312" w:hAnsi="仿宋_GB2312" w:eastAsia="仿宋_GB2312"/>
          <w:color w:val="auto"/>
          <w:sz w:val="24"/>
          <w:highlight w:val="none"/>
          <w:u w:val="single"/>
          <w:lang w:eastAsia="zh-CN"/>
        </w:rPr>
        <w:t>辽宁省生态环境厅</w:t>
      </w:r>
    </w:p>
    <w:p w14:paraId="19E9E887">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rFonts w:hint="default" w:eastAsia="仿宋_GB2312"/>
          <w:color w:val="auto"/>
          <w:highlight w:val="none"/>
          <w:u w:val="single"/>
          <w:lang w:val="en-US"/>
        </w:rPr>
      </w:pPr>
      <w:r>
        <w:rPr>
          <w:rFonts w:ascii="仿宋_GB2312" w:hAnsi="仿宋_GB2312" w:eastAsia="仿宋_GB2312"/>
          <w:color w:val="auto"/>
          <w:sz w:val="24"/>
          <w:highlight w:val="none"/>
        </w:rPr>
        <w:t>地    址：</w:t>
      </w:r>
      <w:r>
        <w:rPr>
          <w:rFonts w:hint="eastAsia" w:ascii="仿宋_GB2312" w:hAnsi="仿宋_GB2312" w:eastAsia="仿宋_GB2312"/>
          <w:color w:val="auto"/>
          <w:sz w:val="24"/>
          <w:highlight w:val="none"/>
          <w:u w:val="single"/>
          <w:lang w:eastAsia="zh-CN"/>
        </w:rPr>
        <w:t>辽宁省沈阳市浑南区双园路30号</w:t>
      </w:r>
      <w:r>
        <w:rPr>
          <w:rFonts w:hint="eastAsia" w:ascii="仿宋_GB2312" w:hAnsi="仿宋_GB2312" w:eastAsia="仿宋_GB2312"/>
          <w:color w:val="auto"/>
          <w:sz w:val="24"/>
          <w:highlight w:val="none"/>
          <w:u w:val="single"/>
          <w:lang w:val="en-US" w:eastAsia="zh-CN"/>
        </w:rPr>
        <w:t>甲</w:t>
      </w:r>
    </w:p>
    <w:p w14:paraId="1BB7C0D4">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rFonts w:hint="default" w:eastAsia="仿宋_GB2312"/>
          <w:color w:val="auto"/>
          <w:highlight w:val="none"/>
          <w:lang w:val="en-US" w:eastAsia="zh-CN"/>
        </w:rPr>
      </w:pPr>
      <w:r>
        <w:rPr>
          <w:rFonts w:ascii="仿宋_GB2312" w:hAnsi="仿宋_GB2312" w:eastAsia="仿宋_GB2312"/>
          <w:color w:val="auto"/>
          <w:sz w:val="24"/>
          <w:highlight w:val="none"/>
        </w:rPr>
        <w:t>联系方式：</w:t>
      </w:r>
      <w:r>
        <w:rPr>
          <w:rFonts w:hint="eastAsia" w:ascii="仿宋_GB2312" w:hAnsi="仿宋_GB2312" w:eastAsia="仿宋_GB2312"/>
          <w:color w:val="auto"/>
          <w:sz w:val="24"/>
          <w:highlight w:val="none"/>
          <w:u w:val="single"/>
        </w:rPr>
        <w:t>024</w:t>
      </w:r>
      <w:r>
        <w:rPr>
          <w:rFonts w:hint="eastAsia" w:ascii="仿宋_GB2312" w:hAnsi="仿宋_GB2312" w:eastAsia="仿宋_GB2312"/>
          <w:color w:val="auto"/>
          <w:sz w:val="24"/>
          <w:highlight w:val="none"/>
          <w:u w:val="single"/>
          <w:lang w:val="en-US" w:eastAsia="zh-CN"/>
        </w:rPr>
        <w:t>-62788765</w:t>
      </w:r>
    </w:p>
    <w:p w14:paraId="4F5289A9">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仿宋_GB2312" w:hAnsi="仿宋_GB2312" w:eastAsia="仿宋_GB2312"/>
          <w:color w:val="auto"/>
          <w:sz w:val="24"/>
          <w:highlight w:val="none"/>
        </w:rPr>
        <w:t>2.采购代理机构信息</w:t>
      </w:r>
    </w:p>
    <w:p w14:paraId="22008F5A">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仿宋_GB2312" w:hAnsi="仿宋_GB2312" w:eastAsia="仿宋_GB2312"/>
          <w:color w:val="auto"/>
          <w:sz w:val="24"/>
          <w:highlight w:val="none"/>
        </w:rPr>
        <w:t>名    称：</w:t>
      </w:r>
      <w:r>
        <w:rPr>
          <w:rFonts w:ascii="仿宋_GB2312" w:hAnsi="仿宋_GB2312" w:eastAsia="仿宋_GB2312"/>
          <w:color w:val="auto"/>
          <w:sz w:val="24"/>
          <w:highlight w:val="none"/>
          <w:u w:val="single"/>
        </w:rPr>
        <w:t>辽宁省沈抚公共资源交易服务有限公司</w:t>
      </w:r>
    </w:p>
    <w:p w14:paraId="6D085485">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仿宋_GB2312" w:hAnsi="仿宋_GB2312" w:eastAsia="仿宋_GB2312"/>
          <w:color w:val="auto"/>
          <w:sz w:val="24"/>
          <w:highlight w:val="none"/>
        </w:rPr>
        <w:t>地    址：</w:t>
      </w:r>
      <w:r>
        <w:rPr>
          <w:rFonts w:ascii="仿宋_GB2312" w:hAnsi="仿宋_GB2312" w:eastAsia="仿宋_GB2312"/>
          <w:color w:val="auto"/>
          <w:sz w:val="24"/>
          <w:highlight w:val="none"/>
          <w:u w:val="single"/>
        </w:rPr>
        <w:t>辽宁省沈阳市皇姑区北陵大街34号3号楼1502室</w:t>
      </w:r>
    </w:p>
    <w:p w14:paraId="1443717F">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u w:val="single"/>
        </w:rPr>
      </w:pPr>
      <w:r>
        <w:rPr>
          <w:rFonts w:ascii="仿宋_GB2312" w:hAnsi="仿宋_GB2312" w:eastAsia="仿宋_GB2312"/>
          <w:color w:val="auto"/>
          <w:sz w:val="24"/>
          <w:highlight w:val="none"/>
        </w:rPr>
        <w:t>联系方式：</w:t>
      </w:r>
      <w:r>
        <w:rPr>
          <w:rFonts w:ascii="仿宋_GB2312" w:hAnsi="仿宋_GB2312" w:eastAsia="仿宋_GB2312"/>
          <w:color w:val="auto"/>
          <w:sz w:val="24"/>
          <w:highlight w:val="none"/>
          <w:u w:val="single"/>
        </w:rPr>
        <w:t>024-31513417</w:t>
      </w:r>
    </w:p>
    <w:p w14:paraId="0AE85B50">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rFonts w:hint="eastAsia" w:eastAsia="仿宋_GB2312"/>
          <w:color w:val="auto"/>
          <w:highlight w:val="none"/>
          <w:lang w:val="en-US" w:eastAsia="zh-CN"/>
        </w:rPr>
      </w:pPr>
      <w:r>
        <w:rPr>
          <w:rFonts w:ascii="仿宋_GB2312" w:hAnsi="仿宋_GB2312" w:eastAsia="仿宋_GB2312"/>
          <w:color w:val="auto"/>
          <w:sz w:val="24"/>
          <w:highlight w:val="none"/>
        </w:rPr>
        <w:t>邮箱地址：</w:t>
      </w:r>
      <w:r>
        <w:rPr>
          <w:rFonts w:ascii="仿宋_GB2312" w:hAnsi="仿宋_GB2312" w:eastAsia="仿宋_GB2312"/>
          <w:color w:val="auto"/>
          <w:sz w:val="24"/>
          <w:highlight w:val="none"/>
          <w:u w:val="single"/>
        </w:rPr>
        <w:t>sfggzy@163.co</w:t>
      </w:r>
      <w:r>
        <w:rPr>
          <w:rFonts w:hint="eastAsia" w:ascii="仿宋_GB2312" w:hAnsi="仿宋_GB2312" w:eastAsia="仿宋_GB2312"/>
          <w:color w:val="auto"/>
          <w:sz w:val="24"/>
          <w:highlight w:val="none"/>
          <w:u w:val="single"/>
          <w:lang w:val="en-US" w:eastAsia="zh-CN"/>
        </w:rPr>
        <w:t>m</w:t>
      </w:r>
    </w:p>
    <w:p w14:paraId="129B0356">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仿宋_GB2312" w:hAnsi="仿宋_GB2312" w:eastAsia="仿宋_GB2312"/>
          <w:color w:val="auto"/>
          <w:sz w:val="24"/>
          <w:highlight w:val="none"/>
        </w:rPr>
        <w:t>开 户 行：</w:t>
      </w:r>
      <w:r>
        <w:rPr>
          <w:rFonts w:ascii="仿宋_GB2312" w:hAnsi="仿宋_GB2312" w:eastAsia="仿宋_GB2312"/>
          <w:color w:val="auto"/>
          <w:sz w:val="24"/>
          <w:highlight w:val="none"/>
          <w:u w:val="single"/>
        </w:rPr>
        <w:t>兴业银行沈阳皇姑支行</w:t>
      </w:r>
    </w:p>
    <w:p w14:paraId="550F655B">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仿宋_GB2312" w:hAnsi="仿宋_GB2312" w:eastAsia="仿宋_GB2312"/>
          <w:color w:val="auto"/>
          <w:sz w:val="24"/>
          <w:highlight w:val="none"/>
        </w:rPr>
        <w:t>账户名称：</w:t>
      </w:r>
      <w:r>
        <w:rPr>
          <w:rFonts w:ascii="仿宋_GB2312" w:hAnsi="仿宋_GB2312" w:eastAsia="仿宋_GB2312"/>
          <w:color w:val="auto"/>
          <w:sz w:val="24"/>
          <w:highlight w:val="none"/>
          <w:u w:val="single"/>
        </w:rPr>
        <w:t>辽宁省沈抚公共资源交易服务有限公司</w:t>
      </w:r>
    </w:p>
    <w:p w14:paraId="2489A011">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仿宋_GB2312" w:hAnsi="仿宋_GB2312" w:eastAsia="仿宋_GB2312"/>
          <w:color w:val="auto"/>
          <w:sz w:val="24"/>
          <w:highlight w:val="none"/>
        </w:rPr>
        <w:t>账    号：</w:t>
      </w:r>
      <w:r>
        <w:rPr>
          <w:rFonts w:ascii="仿宋_GB2312" w:hAnsi="仿宋_GB2312" w:eastAsia="仿宋_GB2312"/>
          <w:color w:val="auto"/>
          <w:sz w:val="24"/>
          <w:highlight w:val="none"/>
          <w:u w:val="single"/>
        </w:rPr>
        <w:t>422050100100241316</w:t>
      </w:r>
    </w:p>
    <w:p w14:paraId="2BDB3BAC">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仿宋_GB2312" w:hAnsi="仿宋_GB2312" w:eastAsia="仿宋_GB2312"/>
          <w:color w:val="auto"/>
          <w:sz w:val="24"/>
          <w:highlight w:val="none"/>
        </w:rPr>
        <w:t>3.项目联系方式</w:t>
      </w:r>
    </w:p>
    <w:p w14:paraId="23CBFE42">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rPr>
      </w:pPr>
      <w:r>
        <w:rPr>
          <w:rFonts w:ascii="仿宋_GB2312" w:hAnsi="仿宋_GB2312" w:eastAsia="仿宋_GB2312"/>
          <w:color w:val="auto"/>
          <w:sz w:val="24"/>
          <w:highlight w:val="none"/>
        </w:rPr>
        <w:t>项目联系人：</w:t>
      </w:r>
      <w:r>
        <w:rPr>
          <w:rFonts w:ascii="仿宋_GB2312" w:hAnsi="仿宋_GB2312" w:eastAsia="仿宋_GB2312"/>
          <w:color w:val="auto"/>
          <w:sz w:val="24"/>
          <w:highlight w:val="none"/>
          <w:u w:val="single"/>
        </w:rPr>
        <w:t>吴娜、高雨欣、王梦迪</w:t>
      </w:r>
    </w:p>
    <w:p w14:paraId="68029743">
      <w:pPr>
        <w:keepNext w:val="0"/>
        <w:keepLines w:val="0"/>
        <w:pageBreakBefore w:val="0"/>
        <w:widowControl/>
        <w:kinsoku/>
        <w:wordWrap/>
        <w:overflowPunct/>
        <w:topLinePunct w:val="0"/>
        <w:autoSpaceDE/>
        <w:autoSpaceDN/>
        <w:bidi w:val="0"/>
        <w:adjustRightInd/>
        <w:snapToGrid w:val="0"/>
        <w:spacing w:before="0" w:after="0" w:line="372" w:lineRule="auto"/>
        <w:ind w:firstLine="480"/>
        <w:jc w:val="both"/>
        <w:textAlignment w:val="auto"/>
        <w:rPr>
          <w:color w:val="auto"/>
          <w:highlight w:val="none"/>
          <w:u w:val="single"/>
        </w:rPr>
      </w:pPr>
      <w:r>
        <w:rPr>
          <w:rFonts w:ascii="仿宋_GB2312" w:hAnsi="仿宋_GB2312" w:eastAsia="仿宋_GB2312"/>
          <w:color w:val="auto"/>
          <w:sz w:val="24"/>
          <w:highlight w:val="none"/>
        </w:rPr>
        <w:t>电      话：</w:t>
      </w:r>
      <w:r>
        <w:rPr>
          <w:rFonts w:ascii="仿宋_GB2312" w:hAnsi="仿宋_GB2312" w:eastAsia="仿宋_GB2312"/>
          <w:color w:val="auto"/>
          <w:sz w:val="24"/>
          <w:highlight w:val="none"/>
          <w:u w:val="single"/>
        </w:rPr>
        <w:t>024-31513417</w:t>
      </w:r>
    </w:p>
    <w:p w14:paraId="629FBF4F">
      <w:pPr>
        <w:keepNext w:val="0"/>
        <w:keepLines w:val="0"/>
        <w:pageBreakBefore w:val="0"/>
        <w:widowControl/>
        <w:kinsoku/>
        <w:wordWrap/>
        <w:overflowPunct/>
        <w:topLinePunct w:val="0"/>
        <w:autoSpaceDE/>
        <w:autoSpaceDN/>
        <w:bidi w:val="0"/>
        <w:adjustRightInd/>
        <w:snapToGrid w:val="0"/>
        <w:spacing w:before="0" w:after="0" w:line="372" w:lineRule="auto"/>
        <w:jc w:val="both"/>
        <w:textAlignment w:val="auto"/>
        <w:rPr>
          <w:color w:val="auto"/>
          <w:highlight w:val="none"/>
        </w:rPr>
      </w:pPr>
    </w:p>
    <w:p w14:paraId="688C1387">
      <w:pPr>
        <w:keepNext w:val="0"/>
        <w:keepLines w:val="0"/>
        <w:pageBreakBefore w:val="0"/>
        <w:widowControl/>
        <w:kinsoku/>
        <w:wordWrap/>
        <w:overflowPunct/>
        <w:topLinePunct w:val="0"/>
        <w:autoSpaceDE/>
        <w:autoSpaceDN/>
        <w:bidi w:val="0"/>
        <w:adjustRightInd/>
        <w:snapToGrid w:val="0"/>
        <w:spacing w:before="0" w:after="0" w:line="372" w:lineRule="auto"/>
        <w:ind w:left="495" w:firstLine="240"/>
        <w:jc w:val="right"/>
        <w:textAlignment w:val="auto"/>
        <w:rPr>
          <w:color w:val="auto"/>
          <w:highlight w:val="none"/>
        </w:rPr>
      </w:pPr>
      <w:r>
        <w:rPr>
          <w:rFonts w:ascii="仿宋_GB2312" w:hAnsi="仿宋_GB2312" w:eastAsia="仿宋_GB2312"/>
          <w:color w:val="auto"/>
          <w:sz w:val="24"/>
          <w:highlight w:val="none"/>
        </w:rPr>
        <w:t>辽宁省沈抚公共资源交易服务有限公司</w:t>
      </w:r>
    </w:p>
    <w:p w14:paraId="0849C516">
      <w:pPr>
        <w:keepNext w:val="0"/>
        <w:keepLines w:val="0"/>
        <w:pageBreakBefore w:val="0"/>
        <w:widowControl/>
        <w:kinsoku/>
        <w:overflowPunct/>
        <w:topLinePunct w:val="0"/>
        <w:autoSpaceDE/>
        <w:autoSpaceDN/>
        <w:bidi w:val="0"/>
        <w:adjustRightInd/>
        <w:snapToGrid w:val="0"/>
        <w:spacing w:before="0" w:after="0" w:line="372" w:lineRule="auto"/>
        <w:jc w:val="both"/>
        <w:textAlignment w:val="auto"/>
        <w:rPr>
          <w:color w:val="auto"/>
          <w:highlight w:val="none"/>
        </w:rPr>
      </w:pPr>
      <w:r>
        <w:rPr>
          <w:rFonts w:ascii="仿宋_GB2312" w:hAnsi="仿宋_GB2312" w:eastAsia="仿宋_GB2312"/>
          <w:color w:val="auto"/>
          <w:sz w:val="24"/>
          <w:highlight w:val="none"/>
        </w:rPr>
        <w:t xml:space="preserve">                                             2026年</w:t>
      </w:r>
      <w:r>
        <w:rPr>
          <w:rFonts w:hint="eastAsia" w:ascii="仿宋_GB2312" w:hAnsi="仿宋_GB2312" w:eastAsia="仿宋_GB2312"/>
          <w:color w:val="auto"/>
          <w:sz w:val="24"/>
          <w:highlight w:val="none"/>
          <w:lang w:val="en-US" w:eastAsia="zh-CN"/>
        </w:rPr>
        <w:t>10</w:t>
      </w:r>
      <w:r>
        <w:rPr>
          <w:rFonts w:ascii="仿宋_GB2312" w:hAnsi="仿宋_GB2312" w:eastAsia="仿宋_GB2312"/>
          <w:color w:val="auto"/>
          <w:sz w:val="24"/>
          <w:highlight w:val="none"/>
        </w:rPr>
        <w:t>月</w:t>
      </w:r>
      <w:r>
        <w:rPr>
          <w:rFonts w:hint="eastAsia" w:ascii="仿宋_GB2312" w:hAnsi="仿宋_GB2312" w:eastAsia="仿宋_GB2312"/>
          <w:color w:val="auto"/>
          <w:sz w:val="24"/>
          <w:highlight w:val="none"/>
          <w:lang w:val="en-US" w:eastAsia="zh-CN"/>
        </w:rPr>
        <w:t>12</w:t>
      </w:r>
      <w:r>
        <w:rPr>
          <w:rFonts w:ascii="仿宋_GB2312" w:hAnsi="仿宋_GB2312" w:eastAsia="仿宋_GB2312"/>
          <w:color w:val="auto"/>
          <w:sz w:val="24"/>
          <w:highlight w:val="none"/>
        </w:rPr>
        <w:t>日</w:t>
      </w:r>
    </w:p>
    <w:p w14:paraId="34FE9EE7">
      <w:pPr>
        <w:rPr>
          <w:color w:val="auto"/>
          <w:highlight w:val="none"/>
          <w:lang w:val="en-US" w:eastAsia="zh-CN"/>
        </w:rPr>
      </w:pPr>
      <w:r>
        <w:rPr>
          <w:color w:val="auto"/>
          <w:highlight w:val="none"/>
          <w:lang w:val="en-US" w:eastAsia="zh-CN"/>
        </w:rPr>
        <w:br w:type="page"/>
      </w:r>
    </w:p>
    <w:p w14:paraId="44374B44">
      <w:pPr>
        <w:pStyle w:val="3"/>
        <w:bidi w:val="0"/>
        <w:jc w:val="center"/>
        <w:rPr>
          <w:rFonts w:hint="eastAsia" w:ascii="黑体" w:hAnsi="黑体" w:eastAsia="黑体" w:cs="黑体"/>
          <w:b w:val="0"/>
          <w:bCs w:val="0"/>
          <w:color w:val="auto"/>
          <w:sz w:val="36"/>
          <w:szCs w:val="36"/>
          <w:highlight w:val="none"/>
          <w:lang w:val="en-US" w:eastAsia="zh-CN"/>
        </w:rPr>
      </w:pPr>
      <w:bookmarkStart w:id="1" w:name="_Toc4634"/>
      <w:r>
        <w:rPr>
          <w:rFonts w:hint="eastAsia" w:ascii="黑体" w:hAnsi="黑体" w:eastAsia="黑体" w:cs="黑体"/>
          <w:b w:val="0"/>
          <w:bCs w:val="0"/>
          <w:color w:val="auto"/>
          <w:sz w:val="36"/>
          <w:szCs w:val="36"/>
          <w:highlight w:val="none"/>
          <w:lang w:val="en-US" w:eastAsia="zh-CN"/>
        </w:rPr>
        <w:t>第一章 投标人须知</w:t>
      </w:r>
      <w:bookmarkEnd w:id="1"/>
    </w:p>
    <w:p w14:paraId="148207F5">
      <w:pPr>
        <w:pStyle w:val="4"/>
        <w:spacing w:before="0" w:after="0" w:line="360" w:lineRule="auto"/>
        <w:jc w:val="center"/>
        <w:rPr>
          <w:color w:val="auto"/>
          <w:highlight w:val="none"/>
        </w:rPr>
      </w:pPr>
      <w:r>
        <w:rPr>
          <w:rFonts w:ascii="楷体" w:hAnsi="楷体" w:eastAsia="楷体"/>
          <w:b/>
          <w:color w:val="auto"/>
          <w:sz w:val="32"/>
          <w:highlight w:val="none"/>
        </w:rPr>
        <w:t>一 投标人须知表</w:t>
      </w:r>
    </w:p>
    <w:tbl>
      <w:tblPr>
        <w:tblStyle w:val="36"/>
        <w:tblW w:w="877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5"/>
        <w:gridCol w:w="1920"/>
        <w:gridCol w:w="5997"/>
      </w:tblGrid>
      <w:tr w14:paraId="09163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7" w:hRule="atLeast"/>
        </w:trPr>
        <w:tc>
          <w:tcPr>
            <w:tcW w:w="855" w:type="dxa"/>
            <w:noWrap w:val="0"/>
            <w:vAlign w:val="center"/>
          </w:tcPr>
          <w:p w14:paraId="1DEFE869">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条款号</w:t>
            </w:r>
          </w:p>
        </w:tc>
        <w:tc>
          <w:tcPr>
            <w:tcW w:w="1920" w:type="dxa"/>
            <w:noWrap w:val="0"/>
            <w:vAlign w:val="center"/>
          </w:tcPr>
          <w:p w14:paraId="2B0D8934">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项   目</w:t>
            </w:r>
          </w:p>
        </w:tc>
        <w:tc>
          <w:tcPr>
            <w:tcW w:w="5997" w:type="dxa"/>
            <w:noWrap w:val="0"/>
            <w:vAlign w:val="center"/>
          </w:tcPr>
          <w:p w14:paraId="4B6C1D00">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内     容</w:t>
            </w:r>
          </w:p>
        </w:tc>
      </w:tr>
      <w:tr w14:paraId="6FEB0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52" w:hRule="atLeast"/>
        </w:trPr>
        <w:tc>
          <w:tcPr>
            <w:tcW w:w="855" w:type="dxa"/>
            <w:noWrap w:val="0"/>
            <w:vAlign w:val="center"/>
          </w:tcPr>
          <w:p w14:paraId="484CB980">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1.1</w:t>
            </w:r>
          </w:p>
        </w:tc>
        <w:tc>
          <w:tcPr>
            <w:tcW w:w="1920" w:type="dxa"/>
            <w:noWrap w:val="0"/>
            <w:vAlign w:val="center"/>
          </w:tcPr>
          <w:p w14:paraId="1F914C38">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采购人</w:t>
            </w:r>
          </w:p>
        </w:tc>
        <w:tc>
          <w:tcPr>
            <w:tcW w:w="5997" w:type="dxa"/>
            <w:noWrap w:val="0"/>
            <w:vAlign w:val="center"/>
          </w:tcPr>
          <w:p w14:paraId="2C90D30A">
            <w:pPr>
              <w:keepNext w:val="0"/>
              <w:keepLines w:val="0"/>
              <w:pageBreakBefore w:val="0"/>
              <w:widowControl/>
              <w:kinsoku/>
              <w:overflowPunct/>
              <w:topLinePunct w:val="0"/>
              <w:autoSpaceDE/>
              <w:autoSpaceDN/>
              <w:bidi w:val="0"/>
              <w:adjustRightInd/>
              <w:snapToGrid w:val="0"/>
              <w:spacing w:before="0" w:after="0" w:line="360" w:lineRule="auto"/>
              <w:jc w:val="left"/>
              <w:textAlignment w:val="auto"/>
              <w:rPr>
                <w:rFonts w:hint="eastAsia" w:eastAsia="仿宋_GB2312"/>
                <w:color w:val="auto"/>
                <w:highlight w:val="none"/>
                <w:u w:val="single"/>
              </w:rPr>
            </w:pPr>
            <w:r>
              <w:rPr>
                <w:rFonts w:ascii="仿宋_GB2312" w:hAnsi="仿宋_GB2312" w:eastAsia="仿宋_GB2312"/>
                <w:color w:val="auto"/>
                <w:sz w:val="21"/>
                <w:highlight w:val="none"/>
              </w:rPr>
              <w:t>名  称：</w:t>
            </w:r>
            <w:r>
              <w:rPr>
                <w:rFonts w:hint="eastAsia" w:ascii="仿宋_GB2312" w:hAnsi="仿宋_GB2312" w:eastAsia="仿宋_GB2312"/>
                <w:color w:val="auto"/>
                <w:sz w:val="21"/>
                <w:highlight w:val="none"/>
                <w:u w:val="single"/>
                <w:lang w:eastAsia="zh-CN"/>
              </w:rPr>
              <w:t>辽宁省生态环境厅</w:t>
            </w:r>
          </w:p>
          <w:p w14:paraId="05F7A00A">
            <w:pPr>
              <w:keepNext w:val="0"/>
              <w:keepLines w:val="0"/>
              <w:pageBreakBefore w:val="0"/>
              <w:widowControl/>
              <w:kinsoku/>
              <w:overflowPunct/>
              <w:topLinePunct w:val="0"/>
              <w:autoSpaceDE/>
              <w:autoSpaceDN/>
              <w:bidi w:val="0"/>
              <w:adjustRightInd/>
              <w:snapToGrid w:val="0"/>
              <w:spacing w:before="0" w:after="0" w:line="360" w:lineRule="auto"/>
              <w:jc w:val="left"/>
              <w:textAlignment w:val="auto"/>
              <w:rPr>
                <w:rFonts w:hint="eastAsia" w:eastAsia="仿宋_GB2312"/>
                <w:color w:val="auto"/>
                <w:highlight w:val="none"/>
                <w:u w:val="single"/>
              </w:rPr>
            </w:pPr>
            <w:r>
              <w:rPr>
                <w:rFonts w:ascii="仿宋_GB2312" w:hAnsi="仿宋_GB2312" w:eastAsia="仿宋_GB2312"/>
                <w:color w:val="auto"/>
                <w:sz w:val="21"/>
                <w:highlight w:val="none"/>
              </w:rPr>
              <w:t>地  址：</w:t>
            </w:r>
            <w:r>
              <w:rPr>
                <w:rFonts w:hint="eastAsia" w:ascii="仿宋_GB2312" w:hAnsi="仿宋_GB2312" w:eastAsia="仿宋_GB2312"/>
                <w:color w:val="auto"/>
                <w:sz w:val="21"/>
                <w:highlight w:val="none"/>
                <w:u w:val="single"/>
                <w:lang w:eastAsia="zh-CN"/>
              </w:rPr>
              <w:t>辽宁省沈阳市浑南区双园路30号</w:t>
            </w:r>
            <w:r>
              <w:rPr>
                <w:rFonts w:hint="eastAsia" w:ascii="仿宋_GB2312" w:hAnsi="仿宋_GB2312" w:eastAsia="仿宋_GB2312"/>
                <w:color w:val="auto"/>
                <w:sz w:val="21"/>
                <w:highlight w:val="none"/>
                <w:u w:val="single"/>
                <w:lang w:val="en-US" w:eastAsia="zh-CN"/>
              </w:rPr>
              <w:t>甲</w:t>
            </w:r>
          </w:p>
          <w:p w14:paraId="23D797D0">
            <w:pPr>
              <w:keepNext w:val="0"/>
              <w:keepLines w:val="0"/>
              <w:pageBreakBefore w:val="0"/>
              <w:widowControl/>
              <w:kinsoku/>
              <w:overflowPunct/>
              <w:topLinePunct w:val="0"/>
              <w:autoSpaceDE/>
              <w:autoSpaceDN/>
              <w:bidi w:val="0"/>
              <w:adjustRightInd/>
              <w:snapToGrid w:val="0"/>
              <w:spacing w:before="0" w:after="0" w:line="360" w:lineRule="auto"/>
              <w:jc w:val="left"/>
              <w:textAlignment w:val="auto"/>
              <w:rPr>
                <w:rFonts w:hint="default" w:eastAsia="仿宋_GB2312"/>
                <w:color w:val="auto"/>
                <w:highlight w:val="none"/>
                <w:u w:val="single"/>
                <w:lang w:val="en-US" w:eastAsia="zh-CN"/>
              </w:rPr>
            </w:pPr>
            <w:r>
              <w:rPr>
                <w:rFonts w:ascii="仿宋_GB2312" w:hAnsi="仿宋_GB2312" w:eastAsia="仿宋_GB2312"/>
                <w:color w:val="auto"/>
                <w:sz w:val="21"/>
                <w:highlight w:val="none"/>
              </w:rPr>
              <w:t>联系人：</w:t>
            </w:r>
            <w:r>
              <w:rPr>
                <w:rFonts w:hint="eastAsia" w:ascii="仿宋_GB2312" w:hAnsi="仿宋_GB2312" w:eastAsia="仿宋_GB2312"/>
                <w:color w:val="auto"/>
                <w:sz w:val="21"/>
                <w:highlight w:val="none"/>
                <w:u w:val="single"/>
                <w:lang w:val="en-US" w:eastAsia="zh-CN"/>
              </w:rPr>
              <w:t>鞠老师</w:t>
            </w:r>
          </w:p>
          <w:p w14:paraId="5E2234C3">
            <w:pPr>
              <w:keepNext w:val="0"/>
              <w:keepLines w:val="0"/>
              <w:pageBreakBefore w:val="0"/>
              <w:widowControl/>
              <w:kinsoku/>
              <w:overflowPunct/>
              <w:topLinePunct w:val="0"/>
              <w:autoSpaceDE/>
              <w:autoSpaceDN/>
              <w:bidi w:val="0"/>
              <w:adjustRightInd/>
              <w:snapToGrid w:val="0"/>
              <w:spacing w:before="0" w:after="0" w:line="360" w:lineRule="auto"/>
              <w:jc w:val="left"/>
              <w:textAlignment w:val="auto"/>
              <w:rPr>
                <w:rFonts w:hint="default"/>
                <w:color w:val="auto"/>
                <w:highlight w:val="none"/>
                <w:lang w:val="en-US"/>
              </w:rPr>
            </w:pPr>
            <w:r>
              <w:rPr>
                <w:rFonts w:ascii="仿宋_GB2312" w:hAnsi="仿宋_GB2312" w:eastAsia="仿宋_GB2312"/>
                <w:color w:val="auto"/>
                <w:sz w:val="21"/>
                <w:highlight w:val="none"/>
              </w:rPr>
              <w:t>电  话：</w:t>
            </w:r>
            <w:r>
              <w:rPr>
                <w:rFonts w:hint="eastAsia" w:ascii="仿宋_GB2312" w:hAnsi="仿宋_GB2312" w:eastAsia="仿宋_GB2312"/>
                <w:color w:val="auto"/>
                <w:sz w:val="21"/>
                <w:highlight w:val="none"/>
                <w:u w:val="single"/>
              </w:rPr>
              <w:t>024</w:t>
            </w:r>
            <w:r>
              <w:rPr>
                <w:rFonts w:hint="eastAsia" w:ascii="仿宋_GB2312" w:hAnsi="仿宋_GB2312" w:eastAsia="仿宋_GB2312"/>
                <w:color w:val="auto"/>
                <w:sz w:val="21"/>
                <w:highlight w:val="none"/>
                <w:u w:val="single"/>
                <w:lang w:val="en-US" w:eastAsia="zh-CN"/>
              </w:rPr>
              <w:t>-62788765</w:t>
            </w:r>
          </w:p>
        </w:tc>
      </w:tr>
      <w:tr w14:paraId="53691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52" w:hRule="atLeast"/>
        </w:trPr>
        <w:tc>
          <w:tcPr>
            <w:tcW w:w="855" w:type="dxa"/>
            <w:noWrap w:val="0"/>
            <w:vAlign w:val="center"/>
          </w:tcPr>
          <w:p w14:paraId="456FE18E">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1.2</w:t>
            </w:r>
          </w:p>
        </w:tc>
        <w:tc>
          <w:tcPr>
            <w:tcW w:w="1920" w:type="dxa"/>
            <w:noWrap w:val="0"/>
            <w:vAlign w:val="center"/>
          </w:tcPr>
          <w:p w14:paraId="041E2E2A">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采购代理机构</w:t>
            </w:r>
          </w:p>
        </w:tc>
        <w:tc>
          <w:tcPr>
            <w:tcW w:w="5997" w:type="dxa"/>
            <w:noWrap w:val="0"/>
            <w:vAlign w:val="center"/>
          </w:tcPr>
          <w:p w14:paraId="32010ED7">
            <w:pPr>
              <w:keepNext w:val="0"/>
              <w:keepLines w:val="0"/>
              <w:pageBreakBefore w:val="0"/>
              <w:widowControl/>
              <w:kinsoku/>
              <w:overflowPunct/>
              <w:topLinePunct w:val="0"/>
              <w:autoSpaceDE/>
              <w:autoSpaceDN/>
              <w:bidi w:val="0"/>
              <w:adjustRightInd/>
              <w:snapToGrid w:val="0"/>
              <w:spacing w:before="0" w:after="0" w:line="360" w:lineRule="auto"/>
              <w:jc w:val="left"/>
              <w:textAlignment w:val="auto"/>
              <w:rPr>
                <w:color w:val="auto"/>
                <w:highlight w:val="none"/>
                <w:u w:val="single"/>
              </w:rPr>
            </w:pPr>
            <w:r>
              <w:rPr>
                <w:rFonts w:ascii="仿宋_GB2312" w:hAnsi="仿宋_GB2312" w:eastAsia="仿宋_GB2312"/>
                <w:color w:val="auto"/>
                <w:sz w:val="21"/>
                <w:highlight w:val="none"/>
              </w:rPr>
              <w:t>名  称：</w:t>
            </w:r>
            <w:r>
              <w:rPr>
                <w:rFonts w:ascii="仿宋_GB2312" w:hAnsi="仿宋_GB2312" w:eastAsia="仿宋_GB2312"/>
                <w:color w:val="auto"/>
                <w:sz w:val="21"/>
                <w:highlight w:val="none"/>
                <w:u w:val="single"/>
              </w:rPr>
              <w:t>辽宁省沈抚公共资源交易服务有限公司</w:t>
            </w:r>
          </w:p>
          <w:p w14:paraId="45ABD74D">
            <w:pPr>
              <w:keepNext w:val="0"/>
              <w:keepLines w:val="0"/>
              <w:pageBreakBefore w:val="0"/>
              <w:widowControl/>
              <w:kinsoku/>
              <w:overflowPunct/>
              <w:topLinePunct w:val="0"/>
              <w:autoSpaceDE/>
              <w:autoSpaceDN/>
              <w:bidi w:val="0"/>
              <w:adjustRightInd/>
              <w:snapToGrid w:val="0"/>
              <w:spacing w:before="0" w:after="0" w:line="360" w:lineRule="auto"/>
              <w:jc w:val="left"/>
              <w:textAlignment w:val="auto"/>
              <w:rPr>
                <w:color w:val="auto"/>
                <w:highlight w:val="none"/>
                <w:u w:val="single"/>
              </w:rPr>
            </w:pPr>
            <w:r>
              <w:rPr>
                <w:rFonts w:ascii="仿宋_GB2312" w:hAnsi="仿宋_GB2312" w:eastAsia="仿宋_GB2312"/>
                <w:color w:val="auto"/>
                <w:sz w:val="21"/>
                <w:highlight w:val="none"/>
              </w:rPr>
              <w:t>地  址：</w:t>
            </w:r>
            <w:r>
              <w:rPr>
                <w:rFonts w:ascii="仿宋_GB2312" w:hAnsi="仿宋_GB2312" w:eastAsia="仿宋_GB2312"/>
                <w:color w:val="auto"/>
                <w:sz w:val="21"/>
                <w:highlight w:val="none"/>
                <w:u w:val="single"/>
              </w:rPr>
              <w:t>辽宁省沈阳市皇姑区北陵大街34号3号楼1502室</w:t>
            </w:r>
          </w:p>
          <w:p w14:paraId="444DE866">
            <w:pPr>
              <w:keepNext w:val="0"/>
              <w:keepLines w:val="0"/>
              <w:pageBreakBefore w:val="0"/>
              <w:widowControl/>
              <w:kinsoku/>
              <w:overflowPunct/>
              <w:topLinePunct w:val="0"/>
              <w:autoSpaceDE/>
              <w:autoSpaceDN/>
              <w:bidi w:val="0"/>
              <w:adjustRightInd/>
              <w:snapToGrid w:val="0"/>
              <w:spacing w:before="0" w:after="0" w:line="360" w:lineRule="auto"/>
              <w:jc w:val="left"/>
              <w:textAlignment w:val="auto"/>
              <w:rPr>
                <w:color w:val="auto"/>
                <w:highlight w:val="none"/>
                <w:u w:val="single"/>
              </w:rPr>
            </w:pPr>
            <w:r>
              <w:rPr>
                <w:rFonts w:ascii="仿宋_GB2312" w:hAnsi="仿宋_GB2312" w:eastAsia="仿宋_GB2312"/>
                <w:color w:val="auto"/>
                <w:sz w:val="21"/>
                <w:highlight w:val="none"/>
              </w:rPr>
              <w:t>联系人：</w:t>
            </w:r>
            <w:r>
              <w:rPr>
                <w:rFonts w:ascii="仿宋_GB2312" w:hAnsi="仿宋_GB2312" w:eastAsia="仿宋_GB2312"/>
                <w:color w:val="auto"/>
                <w:sz w:val="21"/>
                <w:highlight w:val="none"/>
                <w:u w:val="single"/>
              </w:rPr>
              <w:t>吴娜、高雨欣、王梦迪</w:t>
            </w:r>
          </w:p>
          <w:p w14:paraId="0B095EAA">
            <w:pPr>
              <w:keepNext w:val="0"/>
              <w:keepLines w:val="0"/>
              <w:pageBreakBefore w:val="0"/>
              <w:widowControl/>
              <w:kinsoku/>
              <w:overflowPunct/>
              <w:topLinePunct w:val="0"/>
              <w:autoSpaceDE/>
              <w:autoSpaceDN/>
              <w:bidi w:val="0"/>
              <w:adjustRightInd/>
              <w:snapToGrid w:val="0"/>
              <w:spacing w:before="0" w:after="0" w:line="360" w:lineRule="auto"/>
              <w:jc w:val="left"/>
              <w:textAlignment w:val="auto"/>
              <w:rPr>
                <w:color w:val="auto"/>
                <w:highlight w:val="none"/>
              </w:rPr>
            </w:pPr>
            <w:r>
              <w:rPr>
                <w:rFonts w:ascii="仿宋_GB2312" w:hAnsi="仿宋_GB2312" w:eastAsia="仿宋_GB2312"/>
                <w:color w:val="auto"/>
                <w:sz w:val="21"/>
                <w:highlight w:val="none"/>
              </w:rPr>
              <w:t>电  话：</w:t>
            </w:r>
            <w:r>
              <w:rPr>
                <w:rFonts w:ascii="仿宋_GB2312" w:hAnsi="仿宋_GB2312" w:eastAsia="仿宋_GB2312"/>
                <w:color w:val="auto"/>
                <w:sz w:val="21"/>
                <w:highlight w:val="none"/>
                <w:u w:val="single"/>
              </w:rPr>
              <w:t>024-31513417</w:t>
            </w:r>
          </w:p>
        </w:tc>
      </w:tr>
      <w:tr w14:paraId="21E3D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1" w:hRule="atLeast"/>
        </w:trPr>
        <w:tc>
          <w:tcPr>
            <w:tcW w:w="855" w:type="dxa"/>
            <w:noWrap w:val="0"/>
            <w:vAlign w:val="center"/>
          </w:tcPr>
          <w:p w14:paraId="01DF165A">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1.3.4</w:t>
            </w:r>
          </w:p>
        </w:tc>
        <w:tc>
          <w:tcPr>
            <w:tcW w:w="1920" w:type="dxa"/>
            <w:noWrap w:val="0"/>
            <w:vAlign w:val="center"/>
          </w:tcPr>
          <w:p w14:paraId="75237411">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合格供应商还要满足的其他资格条件</w:t>
            </w:r>
          </w:p>
        </w:tc>
        <w:tc>
          <w:tcPr>
            <w:tcW w:w="5997" w:type="dxa"/>
            <w:noWrap w:val="0"/>
            <w:vAlign w:val="center"/>
          </w:tcPr>
          <w:p w14:paraId="148F4D5E">
            <w:pPr>
              <w:keepNext w:val="0"/>
              <w:keepLines w:val="0"/>
              <w:pageBreakBefore w:val="0"/>
              <w:widowControl/>
              <w:kinsoku/>
              <w:overflowPunct/>
              <w:topLinePunct w:val="0"/>
              <w:autoSpaceDE/>
              <w:autoSpaceDN/>
              <w:bidi w:val="0"/>
              <w:adjustRightInd/>
              <w:snapToGrid w:val="0"/>
              <w:spacing w:before="0" w:after="0" w:line="360" w:lineRule="auto"/>
              <w:jc w:val="left"/>
              <w:textAlignment w:val="auto"/>
              <w:rPr>
                <w:color w:val="auto"/>
                <w:highlight w:val="none"/>
              </w:rPr>
            </w:pPr>
            <w:r>
              <w:rPr>
                <w:rFonts w:ascii="仿宋_GB2312" w:hAnsi="仿宋_GB2312" w:eastAsia="仿宋_GB2312"/>
                <w:color w:val="auto"/>
                <w:sz w:val="21"/>
                <w:highlight w:val="none"/>
              </w:rPr>
              <w:t>无。</w:t>
            </w:r>
          </w:p>
        </w:tc>
      </w:tr>
      <w:tr w14:paraId="05C6E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1" w:hRule="atLeast"/>
        </w:trPr>
        <w:tc>
          <w:tcPr>
            <w:tcW w:w="855" w:type="dxa"/>
            <w:noWrap w:val="0"/>
            <w:vAlign w:val="center"/>
          </w:tcPr>
          <w:p w14:paraId="5220E1BB">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1.3.5</w:t>
            </w:r>
          </w:p>
        </w:tc>
        <w:tc>
          <w:tcPr>
            <w:tcW w:w="1920" w:type="dxa"/>
            <w:noWrap w:val="0"/>
            <w:vAlign w:val="center"/>
          </w:tcPr>
          <w:p w14:paraId="1EA8B1B8">
            <w:pPr>
              <w:keepNext w:val="0"/>
              <w:keepLines w:val="0"/>
              <w:pageBreakBefore w:val="0"/>
              <w:widowControl/>
              <w:tabs>
                <w:tab w:val="left" w:pos="1425"/>
              </w:tabs>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是否允许采购进口产品</w:t>
            </w:r>
          </w:p>
        </w:tc>
        <w:tc>
          <w:tcPr>
            <w:tcW w:w="5997" w:type="dxa"/>
            <w:noWrap w:val="0"/>
            <w:vAlign w:val="center"/>
          </w:tcPr>
          <w:p w14:paraId="3C8F142C">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sym w:font="Wingdings 2" w:char="00A3"/>
            </w:r>
            <w:r>
              <w:rPr>
                <w:rFonts w:ascii="仿宋_GB2312" w:hAnsi="仿宋_GB2312" w:eastAsia="仿宋_GB2312"/>
                <w:color w:val="auto"/>
                <w:sz w:val="21"/>
                <w:highlight w:val="none"/>
              </w:rPr>
              <w:t>是</w:t>
            </w:r>
          </w:p>
          <w:p w14:paraId="576A5590">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sym w:font="Wingdings 2" w:char="0052"/>
            </w:r>
            <w:r>
              <w:rPr>
                <w:rFonts w:ascii="仿宋_GB2312" w:hAnsi="仿宋_GB2312" w:eastAsia="仿宋_GB2312"/>
                <w:color w:val="auto"/>
                <w:sz w:val="21"/>
                <w:highlight w:val="none"/>
              </w:rPr>
              <w:t>否</w:t>
            </w:r>
          </w:p>
        </w:tc>
      </w:tr>
      <w:tr w14:paraId="728F8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1" w:hRule="atLeast"/>
        </w:trPr>
        <w:tc>
          <w:tcPr>
            <w:tcW w:w="855" w:type="dxa"/>
            <w:noWrap w:val="0"/>
            <w:vAlign w:val="center"/>
          </w:tcPr>
          <w:p w14:paraId="6738907B">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1.3.6</w:t>
            </w:r>
          </w:p>
        </w:tc>
        <w:tc>
          <w:tcPr>
            <w:tcW w:w="1920" w:type="dxa"/>
            <w:noWrap w:val="0"/>
            <w:vAlign w:val="center"/>
          </w:tcPr>
          <w:p w14:paraId="3534FE1B">
            <w:pPr>
              <w:keepNext w:val="0"/>
              <w:keepLines w:val="0"/>
              <w:pageBreakBefore w:val="0"/>
              <w:widowControl/>
              <w:tabs>
                <w:tab w:val="left" w:pos="1425"/>
              </w:tabs>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是否为专门面向中小企业采购</w:t>
            </w:r>
          </w:p>
        </w:tc>
        <w:tc>
          <w:tcPr>
            <w:tcW w:w="5997" w:type="dxa"/>
            <w:noWrap w:val="0"/>
            <w:vAlign w:val="center"/>
          </w:tcPr>
          <w:p w14:paraId="71999E10">
            <w:pPr>
              <w:keepNext w:val="0"/>
              <w:keepLines w:val="0"/>
              <w:pageBreakBefore w:val="0"/>
              <w:widowControl/>
              <w:kinsoku/>
              <w:overflowPunct/>
              <w:topLinePunct w:val="0"/>
              <w:autoSpaceDE/>
              <w:autoSpaceDN/>
              <w:bidi w:val="0"/>
              <w:adjustRightInd/>
              <w:snapToGrid w:val="0"/>
              <w:spacing w:before="0" w:after="0" w:line="360" w:lineRule="auto"/>
              <w:ind w:firstLine="420" w:firstLineChars="200"/>
              <w:jc w:val="left"/>
              <w:textAlignment w:val="auto"/>
              <w:rPr>
                <w:color w:val="auto"/>
                <w:highlight w:val="none"/>
              </w:rPr>
            </w:pPr>
            <w:r>
              <w:rPr>
                <w:rFonts w:ascii="仿宋_GB2312" w:hAnsi="仿宋_GB2312" w:eastAsia="仿宋_GB2312"/>
                <w:color w:val="auto"/>
                <w:sz w:val="21"/>
                <w:highlight w:val="none"/>
              </w:rPr>
              <w:sym w:font="Wingdings 2" w:char="00A3"/>
            </w:r>
            <w:r>
              <w:rPr>
                <w:rFonts w:ascii="仿宋_GB2312" w:hAnsi="仿宋_GB2312" w:eastAsia="仿宋_GB2312"/>
                <w:color w:val="auto"/>
                <w:sz w:val="21"/>
                <w:highlight w:val="none"/>
              </w:rPr>
              <w:t>是</w:t>
            </w:r>
          </w:p>
          <w:p w14:paraId="5072C553">
            <w:pPr>
              <w:keepNext w:val="0"/>
              <w:keepLines w:val="0"/>
              <w:pageBreakBefore w:val="0"/>
              <w:widowControl/>
              <w:kinsoku/>
              <w:overflowPunct/>
              <w:topLinePunct w:val="0"/>
              <w:autoSpaceDE/>
              <w:autoSpaceDN/>
              <w:bidi w:val="0"/>
              <w:adjustRightInd/>
              <w:snapToGrid w:val="0"/>
              <w:spacing w:before="0" w:after="0" w:line="360" w:lineRule="auto"/>
              <w:ind w:firstLine="420" w:firstLineChars="200"/>
              <w:jc w:val="left"/>
              <w:textAlignment w:val="auto"/>
              <w:rPr>
                <w:color w:val="auto"/>
                <w:highlight w:val="none"/>
              </w:rPr>
            </w:pPr>
            <w:r>
              <w:rPr>
                <w:rFonts w:ascii="仿宋_GB2312" w:hAnsi="仿宋_GB2312" w:eastAsia="仿宋_GB2312"/>
                <w:color w:val="auto"/>
                <w:sz w:val="21"/>
                <w:highlight w:val="none"/>
              </w:rPr>
              <w:sym w:font="Wingdings 2" w:char="0052"/>
            </w:r>
            <w:r>
              <w:rPr>
                <w:rFonts w:ascii="仿宋_GB2312" w:hAnsi="仿宋_GB2312" w:eastAsia="仿宋_GB2312"/>
                <w:color w:val="auto"/>
                <w:sz w:val="21"/>
                <w:highlight w:val="none"/>
              </w:rPr>
              <w:t>否</w:t>
            </w:r>
          </w:p>
          <w:p w14:paraId="11052F3A">
            <w:pPr>
              <w:keepNext w:val="0"/>
              <w:pageBreakBefore w:val="0"/>
              <w:kinsoku/>
              <w:overflowPunct/>
              <w:topLinePunct w:val="0"/>
              <w:autoSpaceDE/>
              <w:autoSpaceDN/>
              <w:bidi w:val="0"/>
              <w:snapToGrid w:val="0"/>
              <w:spacing w:before="0" w:after="0" w:line="360" w:lineRule="auto"/>
              <w:ind w:firstLine="420" w:firstLineChars="200"/>
              <w:jc w:val="left"/>
              <w:rPr>
                <w:rFonts w:ascii="仿宋_GB2312" w:hAnsi="仿宋_GB2312" w:eastAsia="仿宋_GB2312"/>
                <w:color w:val="auto"/>
                <w:highlight w:val="none"/>
              </w:rPr>
            </w:pPr>
            <w:r>
              <w:rPr>
                <w:rFonts w:ascii="仿宋_GB2312" w:hAnsi="仿宋_GB2312" w:eastAsia="仿宋_GB2312"/>
                <w:color w:val="auto"/>
                <w:highlight w:val="none"/>
              </w:rPr>
              <w:t>本项目为超过200万元的货物和服务采购项目或超过400万元的工程采购项目，不专门面向中小微企业采购，符合《政府采购促进中小企业发展管理办法》（财库〔2020〕46号）规定的不适宜预留份额情形：</w:t>
            </w:r>
          </w:p>
          <w:p w14:paraId="7058F134">
            <w:pPr>
              <w:keepNext w:val="0"/>
              <w:pageBreakBefore w:val="0"/>
              <w:kinsoku/>
              <w:overflowPunct/>
              <w:topLinePunct w:val="0"/>
              <w:autoSpaceDE/>
              <w:autoSpaceDN/>
              <w:bidi w:val="0"/>
              <w:adjustRightInd/>
              <w:snapToGrid w:val="0"/>
              <w:spacing w:before="0" w:after="0" w:line="360" w:lineRule="auto"/>
              <w:ind w:firstLine="420" w:firstLineChars="200"/>
              <w:rPr>
                <w:rFonts w:ascii="仿宋_GB2312" w:hAnsi="仿宋" w:eastAsia="仿宋_GB2312" w:cs="仿宋_GB2312"/>
                <w:color w:val="auto"/>
                <w:szCs w:val="21"/>
                <w:highlight w:val="none"/>
              </w:rPr>
            </w:pPr>
            <w:r>
              <w:rPr>
                <w:rFonts w:hint="eastAsia" w:ascii="仿宋_GB2312" w:hAnsi="仿宋" w:eastAsia="仿宋_GB2312" w:cs="仿宋_GB2312"/>
                <w:color w:val="auto"/>
                <w:szCs w:val="21"/>
                <w:highlight w:val="none"/>
              </w:rPr>
              <w:t>□法律法规和国家有关政策明确规定优先或者应当面向事业单位、社会组织等非企业主体采购的；</w:t>
            </w:r>
          </w:p>
          <w:p w14:paraId="31D1ECEA">
            <w:pPr>
              <w:keepNext w:val="0"/>
              <w:pageBreakBefore w:val="0"/>
              <w:kinsoku/>
              <w:overflowPunct/>
              <w:topLinePunct w:val="0"/>
              <w:autoSpaceDE/>
              <w:autoSpaceDN/>
              <w:bidi w:val="0"/>
              <w:adjustRightInd/>
              <w:snapToGrid w:val="0"/>
              <w:spacing w:before="0" w:after="0" w:line="360" w:lineRule="auto"/>
              <w:ind w:firstLine="420" w:firstLineChars="200"/>
              <w:rPr>
                <w:rFonts w:ascii="仿宋_GB2312" w:hAnsi="仿宋" w:eastAsia="仿宋_GB2312" w:cs="仿宋_GB2312"/>
                <w:color w:val="auto"/>
                <w:szCs w:val="21"/>
                <w:highlight w:val="none"/>
              </w:rPr>
            </w:pPr>
            <w:r>
              <w:rPr>
                <w:rFonts w:hint="eastAsia" w:ascii="仿宋_GB2312" w:hAnsi="仿宋" w:eastAsia="仿宋_GB2312" w:cs="仿宋_GB2312"/>
                <w:color w:val="auto"/>
                <w:szCs w:val="21"/>
                <w:highlight w:val="none"/>
              </w:rPr>
              <w:t>□因确需使用不可替代的专利、专有技术，基础设施限制，或者提供特定公共服务等原因，只能从中小企业之外的供应商处采购的；</w:t>
            </w:r>
          </w:p>
          <w:p w14:paraId="3D42F858">
            <w:pPr>
              <w:keepNext w:val="0"/>
              <w:pageBreakBefore w:val="0"/>
              <w:kinsoku/>
              <w:overflowPunct/>
              <w:topLinePunct w:val="0"/>
              <w:autoSpaceDE/>
              <w:autoSpaceDN/>
              <w:bidi w:val="0"/>
              <w:adjustRightInd/>
              <w:snapToGrid w:val="0"/>
              <w:spacing w:before="0" w:after="0" w:line="360" w:lineRule="auto"/>
              <w:ind w:firstLine="422" w:firstLineChars="200"/>
              <w:rPr>
                <w:rFonts w:ascii="仿宋_GB2312" w:hAnsi="仿宋" w:eastAsia="仿宋_GB2312" w:cs="仿宋_GB2312"/>
                <w:b/>
                <w:bCs/>
                <w:color w:val="auto"/>
                <w:szCs w:val="21"/>
                <w:highlight w:val="none"/>
              </w:rPr>
            </w:pPr>
            <w:r>
              <w:rPr>
                <w:rFonts w:hint="eastAsia" w:ascii="仿宋_GB2312" w:hAnsi="仿宋" w:eastAsia="仿宋_GB2312" w:cs="仿宋_GB2312"/>
                <w:b/>
                <w:bCs/>
                <w:color w:val="auto"/>
                <w:szCs w:val="21"/>
                <w:highlight w:val="none"/>
              </w:rPr>
              <w:t>☑按照本办法规定预留采购份额无法确保充分供应、充分竞争，或者存在可能影响政府采购目标实现的情形；</w:t>
            </w:r>
          </w:p>
          <w:p w14:paraId="36A57672">
            <w:pPr>
              <w:keepNext w:val="0"/>
              <w:pageBreakBefore w:val="0"/>
              <w:numPr>
                <w:ilvl w:val="0"/>
                <w:numId w:val="0"/>
              </w:numPr>
              <w:kinsoku/>
              <w:overflowPunct/>
              <w:topLinePunct w:val="0"/>
              <w:autoSpaceDE/>
              <w:autoSpaceDN/>
              <w:bidi w:val="0"/>
              <w:adjustRightInd/>
              <w:snapToGrid w:val="0"/>
              <w:spacing w:before="0" w:after="0" w:line="360" w:lineRule="auto"/>
              <w:ind w:firstLine="420" w:firstLineChars="200"/>
              <w:rPr>
                <w:rFonts w:hint="eastAsia" w:ascii="仿宋_GB2312" w:hAnsi="仿宋" w:eastAsia="仿宋_GB2312" w:cs="仿宋_GB2312"/>
                <w:b w:val="0"/>
                <w:bCs w:val="0"/>
                <w:color w:val="auto"/>
                <w:sz w:val="21"/>
                <w:szCs w:val="21"/>
                <w:highlight w:val="none"/>
                <w:lang w:val="en-US" w:eastAsia="zh-CN"/>
              </w:rPr>
            </w:pPr>
            <w:r>
              <w:rPr>
                <w:rFonts w:hint="eastAsia" w:ascii="仿宋_GB2312" w:hAnsi="仿宋" w:eastAsia="仿宋_GB2312" w:cs="仿宋_GB2312"/>
                <w:b w:val="0"/>
                <w:bCs w:val="0"/>
                <w:color w:val="auto"/>
                <w:sz w:val="21"/>
                <w:szCs w:val="21"/>
                <w:highlight w:val="none"/>
                <w:lang w:val="en-US" w:eastAsia="zh-CN"/>
              </w:rPr>
              <w:t>□框架协议采购项目；</w:t>
            </w:r>
          </w:p>
          <w:p w14:paraId="6B621F71">
            <w:pPr>
              <w:keepNext w:val="0"/>
              <w:pageBreakBefore w:val="0"/>
              <w:widowControl/>
              <w:kinsoku/>
              <w:overflowPunct/>
              <w:topLinePunct w:val="0"/>
              <w:autoSpaceDE/>
              <w:autoSpaceDN/>
              <w:bidi w:val="0"/>
              <w:snapToGrid w:val="0"/>
              <w:spacing w:before="0" w:after="0" w:line="360" w:lineRule="auto"/>
              <w:ind w:firstLine="420" w:firstLineChars="200"/>
              <w:jc w:val="left"/>
              <w:rPr>
                <w:rFonts w:hint="eastAsia" w:ascii="仿宋_GB2312" w:hAnsi="仿宋" w:eastAsia="仿宋_GB2312" w:cs="仿宋_GB2312"/>
                <w:b w:val="0"/>
                <w:bCs w:val="0"/>
                <w:color w:val="auto"/>
                <w:sz w:val="21"/>
                <w:szCs w:val="21"/>
                <w:highlight w:val="none"/>
                <w:lang w:val="en-US" w:eastAsia="zh-CN"/>
              </w:rPr>
            </w:pPr>
            <w:r>
              <w:rPr>
                <w:rFonts w:hint="eastAsia" w:ascii="仿宋_GB2312" w:hAnsi="仿宋" w:eastAsia="仿宋_GB2312" w:cs="仿宋_GB2312"/>
                <w:b w:val="0"/>
                <w:bCs w:val="0"/>
                <w:color w:val="auto"/>
                <w:sz w:val="21"/>
                <w:szCs w:val="21"/>
                <w:highlight w:val="none"/>
                <w:lang w:val="en-US" w:eastAsia="zh-CN"/>
              </w:rPr>
              <w:t>□省级以上人民政府财政部门规定的其他情形。</w:t>
            </w:r>
          </w:p>
          <w:p w14:paraId="26B9CBD1">
            <w:pPr>
              <w:keepNext w:val="0"/>
              <w:pageBreakBefore w:val="0"/>
              <w:widowControl/>
              <w:kinsoku/>
              <w:overflowPunct/>
              <w:topLinePunct w:val="0"/>
              <w:autoSpaceDE/>
              <w:autoSpaceDN/>
              <w:bidi w:val="0"/>
              <w:snapToGrid w:val="0"/>
              <w:spacing w:before="0" w:after="0" w:line="360" w:lineRule="auto"/>
              <w:ind w:firstLine="420" w:firstLineChars="200"/>
              <w:jc w:val="left"/>
              <w:rPr>
                <w:rFonts w:hint="eastAsia" w:ascii="仿宋_GB2312" w:hAnsi="仿宋" w:eastAsia="仿宋_GB2312" w:cs="仿宋_GB2312"/>
                <w:b w:val="0"/>
                <w:bCs w:val="0"/>
                <w:color w:val="auto"/>
                <w:sz w:val="21"/>
                <w:szCs w:val="21"/>
                <w:highlight w:val="none"/>
                <w:u w:val="single"/>
                <w:lang w:val="en-US" w:eastAsia="zh-CN"/>
              </w:rPr>
            </w:pPr>
            <w:r>
              <w:rPr>
                <w:rFonts w:hint="eastAsia" w:ascii="仿宋_GB2312" w:hAnsi="仿宋" w:eastAsia="仿宋_GB2312" w:cs="仿宋_GB2312"/>
                <w:b w:val="0"/>
                <w:bCs w:val="0"/>
                <w:color w:val="auto"/>
                <w:sz w:val="21"/>
                <w:szCs w:val="21"/>
                <w:highlight w:val="none"/>
                <w:lang w:val="en-US" w:eastAsia="zh-CN"/>
              </w:rPr>
              <w:t>□其他情形：</w:t>
            </w:r>
            <w:r>
              <w:rPr>
                <w:rFonts w:hint="eastAsia" w:ascii="仿宋_GB2312" w:hAnsi="仿宋" w:eastAsia="仿宋_GB2312" w:cs="仿宋_GB2312"/>
                <w:b w:val="0"/>
                <w:bCs w:val="0"/>
                <w:color w:val="auto"/>
                <w:sz w:val="21"/>
                <w:szCs w:val="21"/>
                <w:highlight w:val="none"/>
                <w:u w:val="single"/>
                <w:lang w:val="en-US" w:eastAsia="zh-CN"/>
              </w:rPr>
              <w:t xml:space="preserve">                       </w:t>
            </w:r>
          </w:p>
          <w:p w14:paraId="6F17D404">
            <w:pPr>
              <w:keepNext w:val="0"/>
              <w:keepLines w:val="0"/>
              <w:pageBreakBefore w:val="0"/>
              <w:widowControl/>
              <w:kinsoku/>
              <w:overflowPunct/>
              <w:topLinePunct w:val="0"/>
              <w:autoSpaceDE/>
              <w:autoSpaceDN/>
              <w:bidi w:val="0"/>
              <w:adjustRightInd/>
              <w:snapToGrid w:val="0"/>
              <w:spacing w:before="0" w:after="0" w:line="360" w:lineRule="auto"/>
              <w:ind w:firstLine="420" w:firstLineChars="200"/>
              <w:jc w:val="left"/>
              <w:textAlignment w:val="auto"/>
              <w:rPr>
                <w:rFonts w:ascii="仿宋_GB2312" w:hAnsi="仿宋_GB2312" w:eastAsia="仿宋_GB2312"/>
                <w:color w:val="auto"/>
                <w:sz w:val="21"/>
                <w:highlight w:val="none"/>
              </w:rPr>
            </w:pPr>
            <w:r>
              <w:rPr>
                <w:rFonts w:ascii="仿宋_GB2312" w:hAnsi="仿宋_GB2312" w:eastAsia="仿宋_GB2312"/>
                <w:color w:val="auto"/>
                <w:sz w:val="21"/>
                <w:highlight w:val="none"/>
              </w:rPr>
              <w:t>采购标的对应的中小企业划分标准所属行业为：</w:t>
            </w:r>
          </w:p>
          <w:p w14:paraId="6BFBF9B9">
            <w:pPr>
              <w:keepNext w:val="0"/>
              <w:keepLines w:val="0"/>
              <w:pageBreakBefore w:val="0"/>
              <w:widowControl/>
              <w:kinsoku/>
              <w:overflowPunct/>
              <w:topLinePunct w:val="0"/>
              <w:autoSpaceDE/>
              <w:autoSpaceDN/>
              <w:bidi w:val="0"/>
              <w:adjustRightInd/>
              <w:snapToGrid w:val="0"/>
              <w:spacing w:before="0" w:after="0" w:line="360" w:lineRule="auto"/>
              <w:ind w:firstLine="420" w:firstLineChars="200"/>
              <w:jc w:val="left"/>
              <w:textAlignment w:val="auto"/>
              <w:rPr>
                <w:rFonts w:ascii="仿宋_GB2312" w:hAnsi="仿宋_GB2312" w:eastAsia="仿宋_GB2312"/>
                <w:b/>
                <w:color w:val="auto"/>
                <w:sz w:val="21"/>
                <w:highlight w:val="none"/>
                <w:u w:val="single"/>
              </w:rPr>
            </w:pPr>
            <w:r>
              <w:rPr>
                <w:rFonts w:hint="eastAsia" w:ascii="仿宋_GB2312" w:hAnsi="仿宋_GB2312" w:eastAsia="仿宋_GB2312"/>
                <w:color w:val="auto"/>
                <w:sz w:val="21"/>
                <w:highlight w:val="none"/>
                <w:lang w:val="en-US" w:eastAsia="zh-CN"/>
              </w:rPr>
              <w:t>001包、003包、004包：</w:t>
            </w:r>
            <w:r>
              <w:rPr>
                <w:rFonts w:ascii="仿宋_GB2312" w:hAnsi="仿宋_GB2312" w:eastAsia="仿宋_GB2312"/>
                <w:b/>
                <w:color w:val="auto"/>
                <w:sz w:val="21"/>
                <w:highlight w:val="none"/>
                <w:u w:val="single"/>
              </w:rPr>
              <w:t>“工业”</w:t>
            </w:r>
          </w:p>
          <w:p w14:paraId="1E7D730B">
            <w:pPr>
              <w:keepNext w:val="0"/>
              <w:keepLines w:val="0"/>
              <w:pageBreakBefore w:val="0"/>
              <w:widowControl/>
              <w:kinsoku/>
              <w:overflowPunct/>
              <w:topLinePunct w:val="0"/>
              <w:autoSpaceDE/>
              <w:autoSpaceDN/>
              <w:bidi w:val="0"/>
              <w:adjustRightInd/>
              <w:snapToGrid w:val="0"/>
              <w:spacing w:before="0" w:after="0" w:line="360" w:lineRule="auto"/>
              <w:ind w:firstLine="420" w:firstLineChars="200"/>
              <w:jc w:val="left"/>
              <w:textAlignment w:val="auto"/>
              <w:rPr>
                <w:rFonts w:hint="eastAsia" w:ascii="仿宋_GB2312" w:hAnsi="仿宋_GB2312" w:eastAsia="仿宋_GB2312"/>
                <w:b/>
                <w:bCs/>
                <w:color w:val="auto"/>
                <w:highlight w:val="none"/>
                <w:u w:val="single"/>
              </w:rPr>
            </w:pPr>
            <w:r>
              <w:rPr>
                <w:rFonts w:hint="eastAsia" w:ascii="仿宋_GB2312" w:hAnsi="仿宋_GB2312" w:eastAsia="仿宋_GB2312"/>
                <w:b w:val="0"/>
                <w:bCs w:val="0"/>
                <w:color w:val="auto"/>
                <w:highlight w:val="none"/>
                <w:u w:val="none"/>
                <w:lang w:val="en-US" w:eastAsia="zh-CN"/>
              </w:rPr>
              <w:t>002包：</w:t>
            </w:r>
            <w:r>
              <w:rPr>
                <w:rFonts w:hint="eastAsia" w:ascii="仿宋_GB2312" w:hAnsi="仿宋_GB2312" w:eastAsia="仿宋_GB2312"/>
                <w:b/>
                <w:bCs/>
                <w:color w:val="auto"/>
                <w:highlight w:val="none"/>
                <w:u w:val="single"/>
              </w:rPr>
              <w:t>“软件和信息技术服务业”</w:t>
            </w:r>
          </w:p>
          <w:p w14:paraId="7ADDD493">
            <w:pPr>
              <w:keepNext w:val="0"/>
              <w:keepLines w:val="0"/>
              <w:pageBreakBefore w:val="0"/>
              <w:widowControl/>
              <w:kinsoku/>
              <w:overflowPunct/>
              <w:topLinePunct w:val="0"/>
              <w:autoSpaceDE/>
              <w:autoSpaceDN/>
              <w:bidi w:val="0"/>
              <w:adjustRightInd/>
              <w:snapToGrid w:val="0"/>
              <w:spacing w:before="0" w:after="0" w:line="360" w:lineRule="auto"/>
              <w:ind w:firstLine="420" w:firstLineChars="200"/>
              <w:jc w:val="left"/>
              <w:textAlignment w:val="auto"/>
              <w:rPr>
                <w:color w:val="auto"/>
                <w:highlight w:val="none"/>
              </w:rPr>
            </w:pPr>
            <w:r>
              <w:rPr>
                <w:rFonts w:ascii="仿宋_GB2312" w:hAnsi="仿宋_GB2312" w:eastAsia="仿宋_GB2312"/>
                <w:color w:val="auto"/>
                <w:sz w:val="21"/>
                <w:highlight w:val="none"/>
              </w:rPr>
              <w:t>根据《工业和信息化部 统计局 发展改革委 财政部关于印发中小企业划型标准规定的通知》（工信部联企业〔2011〕300号）规定：</w:t>
            </w:r>
          </w:p>
          <w:p w14:paraId="2747B1FF">
            <w:pPr>
              <w:keepNext w:val="0"/>
              <w:keepLines w:val="0"/>
              <w:pageBreakBefore w:val="0"/>
              <w:widowControl/>
              <w:kinsoku/>
              <w:overflowPunct/>
              <w:topLinePunct w:val="0"/>
              <w:autoSpaceDE/>
              <w:autoSpaceDN/>
              <w:bidi w:val="0"/>
              <w:adjustRightInd/>
              <w:snapToGrid w:val="0"/>
              <w:spacing w:before="0" w:after="0" w:line="360" w:lineRule="auto"/>
              <w:ind w:firstLine="422" w:firstLineChars="200"/>
              <w:jc w:val="left"/>
              <w:textAlignment w:val="auto"/>
              <w:rPr>
                <w:rFonts w:ascii="仿宋_GB2312" w:hAnsi="仿宋_GB2312" w:eastAsia="仿宋_GB2312"/>
                <w:color w:val="auto"/>
                <w:sz w:val="21"/>
                <w:highlight w:val="none"/>
              </w:rPr>
            </w:pPr>
            <w:r>
              <w:rPr>
                <w:rFonts w:hint="eastAsia" w:ascii="仿宋_GB2312" w:hAnsi="仿宋_GB2312" w:eastAsia="仿宋_GB2312"/>
                <w:b/>
                <w:color w:val="auto"/>
                <w:sz w:val="21"/>
                <w:highlight w:val="none"/>
                <w:lang w:val="en-US" w:eastAsia="zh-CN"/>
              </w:rPr>
              <w:t>001包、003包、004包：</w:t>
            </w:r>
            <w:r>
              <w:rPr>
                <w:rFonts w:ascii="仿宋_GB2312" w:hAnsi="仿宋_GB2312" w:eastAsia="仿宋_GB2312"/>
                <w:b/>
                <w:color w:val="auto"/>
                <w:sz w:val="21"/>
                <w:highlight w:val="none"/>
              </w:rPr>
              <w:t>工业：</w:t>
            </w:r>
            <w:r>
              <w:rPr>
                <w:rFonts w:ascii="仿宋_GB2312" w:hAnsi="仿宋_GB2312" w:eastAsia="仿宋_GB2312"/>
                <w:color w:val="auto"/>
                <w:sz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0E34A24">
            <w:pPr>
              <w:keepNext w:val="0"/>
              <w:keepLines w:val="0"/>
              <w:pageBreakBefore w:val="0"/>
              <w:widowControl/>
              <w:kinsoku/>
              <w:overflowPunct/>
              <w:topLinePunct w:val="0"/>
              <w:autoSpaceDE/>
              <w:autoSpaceDN/>
              <w:bidi w:val="0"/>
              <w:adjustRightInd/>
              <w:snapToGrid w:val="0"/>
              <w:spacing w:before="0" w:after="0" w:line="360" w:lineRule="auto"/>
              <w:ind w:firstLine="422" w:firstLineChars="200"/>
              <w:jc w:val="left"/>
              <w:textAlignment w:val="auto"/>
              <w:rPr>
                <w:rFonts w:ascii="仿宋_GB2312" w:hAnsi="仿宋_GB2312" w:eastAsia="仿宋_GB2312"/>
                <w:color w:val="auto"/>
                <w:highlight w:val="none"/>
              </w:rPr>
            </w:pPr>
            <w:r>
              <w:rPr>
                <w:rFonts w:hint="eastAsia" w:ascii="仿宋_GB2312" w:hAnsi="仿宋" w:eastAsia="仿宋_GB2312" w:cs="仿宋_GB2312"/>
                <w:b/>
                <w:bCs/>
                <w:color w:val="auto"/>
                <w:szCs w:val="21"/>
                <w:highlight w:val="none"/>
                <w:lang w:val="en-US" w:eastAsia="zh-CN"/>
              </w:rPr>
              <w:t>002包：</w:t>
            </w:r>
            <w:r>
              <w:rPr>
                <w:rFonts w:hint="eastAsia" w:ascii="仿宋_GB2312" w:hAnsi="仿宋" w:eastAsia="仿宋_GB2312" w:cs="仿宋_GB2312"/>
                <w:b/>
                <w:bCs/>
                <w:color w:val="auto"/>
                <w:szCs w:val="21"/>
                <w:highlight w:val="none"/>
              </w:rPr>
              <w:t>软件和信息技术服务业：</w:t>
            </w:r>
            <w:r>
              <w:rPr>
                <w:rFonts w:hint="eastAsia" w:ascii="仿宋_GB2312" w:hAnsi="仿宋" w:eastAsia="仿宋_GB2312" w:cs="仿宋_GB2312"/>
                <w:color w:val="auto"/>
                <w:szCs w:val="21"/>
                <w:highlight w:val="none"/>
              </w:rPr>
              <w:t>从业人员300人以下的为中小微型企业。其中，从业人员100人及以上的为中型企业；从业人员10人及以上的为小型企业；从业人员10人以下的为微型企业。</w:t>
            </w:r>
          </w:p>
        </w:tc>
      </w:tr>
      <w:tr w14:paraId="303B8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36" w:hRule="atLeast"/>
        </w:trPr>
        <w:tc>
          <w:tcPr>
            <w:tcW w:w="855" w:type="dxa"/>
            <w:noWrap w:val="0"/>
            <w:vAlign w:val="center"/>
          </w:tcPr>
          <w:p w14:paraId="46BB343D">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b w:val="0"/>
                <w:bCs/>
                <w:color w:val="auto"/>
                <w:highlight w:val="none"/>
              </w:rPr>
            </w:pPr>
            <w:r>
              <w:rPr>
                <w:rFonts w:ascii="仿宋_GB2312" w:hAnsi="仿宋_GB2312" w:eastAsia="仿宋_GB2312"/>
                <w:b w:val="0"/>
                <w:bCs/>
                <w:color w:val="auto"/>
                <w:sz w:val="21"/>
                <w:highlight w:val="none"/>
              </w:rPr>
              <w:t>1.3.7</w:t>
            </w:r>
          </w:p>
        </w:tc>
        <w:tc>
          <w:tcPr>
            <w:tcW w:w="1920" w:type="dxa"/>
            <w:noWrap w:val="0"/>
            <w:vAlign w:val="center"/>
          </w:tcPr>
          <w:p w14:paraId="06431CF4">
            <w:pPr>
              <w:keepNext w:val="0"/>
              <w:keepLines w:val="0"/>
              <w:pageBreakBefore w:val="0"/>
              <w:widowControl/>
              <w:tabs>
                <w:tab w:val="left" w:pos="1425"/>
              </w:tabs>
              <w:kinsoku/>
              <w:overflowPunct/>
              <w:topLinePunct w:val="0"/>
              <w:autoSpaceDE/>
              <w:autoSpaceDN/>
              <w:bidi w:val="0"/>
              <w:adjustRightInd/>
              <w:snapToGrid w:val="0"/>
              <w:spacing w:before="0" w:after="0" w:line="360" w:lineRule="auto"/>
              <w:jc w:val="center"/>
              <w:textAlignment w:val="auto"/>
              <w:rPr>
                <w:b w:val="0"/>
                <w:bCs/>
                <w:color w:val="auto"/>
                <w:highlight w:val="none"/>
              </w:rPr>
            </w:pPr>
            <w:r>
              <w:rPr>
                <w:rFonts w:ascii="仿宋_GB2312" w:hAnsi="仿宋_GB2312" w:eastAsia="仿宋_GB2312"/>
                <w:b w:val="0"/>
                <w:bCs/>
                <w:color w:val="auto"/>
                <w:sz w:val="21"/>
                <w:highlight w:val="none"/>
              </w:rPr>
              <w:t>是否有政府强制采购的节能产品</w:t>
            </w:r>
          </w:p>
        </w:tc>
        <w:tc>
          <w:tcPr>
            <w:tcW w:w="5997" w:type="dxa"/>
            <w:noWrap w:val="0"/>
            <w:vAlign w:val="center"/>
          </w:tcPr>
          <w:p w14:paraId="4E7F3342">
            <w:pPr>
              <w:keepNext w:val="0"/>
              <w:pageBreakBefore w:val="0"/>
              <w:kinsoku/>
              <w:overflowPunct/>
              <w:topLinePunct w:val="0"/>
              <w:autoSpaceDE/>
              <w:autoSpaceDN/>
              <w:bidi w:val="0"/>
              <w:snapToGrid w:val="0"/>
              <w:spacing w:before="0" w:after="0" w:line="360" w:lineRule="auto"/>
              <w:jc w:val="both"/>
              <w:rPr>
                <w:rFonts w:hint="eastAsia" w:eastAsia="仿宋_GB2312"/>
                <w:b/>
                <w:color w:val="auto"/>
                <w:highlight w:val="none"/>
              </w:rPr>
            </w:pPr>
            <w:r>
              <w:rPr>
                <w:rFonts w:hint="eastAsia" w:ascii="仿宋_GB2312" w:hAnsi="仿宋_GB2312" w:eastAsia="仿宋_GB2312"/>
                <w:b/>
                <w:color w:val="auto"/>
                <w:highlight w:val="none"/>
                <w:u w:val="none"/>
              </w:rPr>
              <w:t>001包：</w:t>
            </w:r>
            <w:r>
              <w:rPr>
                <w:rFonts w:ascii="仿宋_GB2312" w:hAnsi="仿宋_GB2312" w:eastAsia="仿宋_GB2312"/>
                <w:b/>
                <w:color w:val="auto"/>
                <w:highlight w:val="none"/>
              </w:rPr>
              <w:t>有，具体产品为</w:t>
            </w:r>
            <w:r>
              <w:rPr>
                <w:rFonts w:hint="eastAsia" w:ascii="仿宋_GB2312" w:hAnsi="仿宋_GB2312" w:eastAsia="仿宋_GB2312"/>
                <w:b/>
                <w:color w:val="auto"/>
                <w:highlight w:val="none"/>
                <w:lang w:val="en-US" w:eastAsia="zh-CN"/>
              </w:rPr>
              <w:t xml:space="preserve"> </w:t>
            </w:r>
            <w:r>
              <w:rPr>
                <w:rFonts w:hint="eastAsia" w:ascii="仿宋_GB2312" w:hAnsi="仿宋_GB2312" w:eastAsia="仿宋_GB2312"/>
                <w:b/>
                <w:color w:val="auto"/>
                <w:highlight w:val="none"/>
                <w:u w:val="single"/>
              </w:rPr>
              <w:t>操作电脑</w:t>
            </w:r>
          </w:p>
          <w:p w14:paraId="4B99ED4E">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b w:val="0"/>
                <w:bCs/>
                <w:color w:val="auto"/>
                <w:highlight w:val="none"/>
              </w:rPr>
            </w:pPr>
            <w:r>
              <w:rPr>
                <w:rFonts w:hint="eastAsia" w:ascii="仿宋_GB2312" w:hAnsi="仿宋_GB2312" w:eastAsia="仿宋_GB2312"/>
                <w:bCs/>
                <w:color w:val="auto"/>
                <w:highlight w:val="none"/>
              </w:rPr>
              <w:t>002包、003包、004包</w:t>
            </w:r>
            <w:r>
              <w:rPr>
                <w:rFonts w:ascii="仿宋_GB2312" w:hAnsi="仿宋_GB2312" w:eastAsia="仿宋_GB2312"/>
                <w:bCs/>
                <w:color w:val="auto"/>
                <w:highlight w:val="none"/>
              </w:rPr>
              <w:t>没有</w:t>
            </w:r>
          </w:p>
        </w:tc>
      </w:tr>
      <w:tr w14:paraId="76154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0" w:hRule="atLeast"/>
        </w:trPr>
        <w:tc>
          <w:tcPr>
            <w:tcW w:w="855" w:type="dxa"/>
            <w:noWrap w:val="0"/>
            <w:vAlign w:val="center"/>
          </w:tcPr>
          <w:p w14:paraId="5ECA8EE3">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1.4</w:t>
            </w:r>
          </w:p>
        </w:tc>
        <w:tc>
          <w:tcPr>
            <w:tcW w:w="1920" w:type="dxa"/>
            <w:noWrap w:val="0"/>
            <w:vAlign w:val="center"/>
          </w:tcPr>
          <w:p w14:paraId="1A813DD4">
            <w:pPr>
              <w:keepNext w:val="0"/>
              <w:keepLines w:val="0"/>
              <w:pageBreakBefore w:val="0"/>
              <w:widowControl/>
              <w:tabs>
                <w:tab w:val="left" w:pos="1425"/>
              </w:tabs>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是否允许联合体投标</w:t>
            </w:r>
          </w:p>
        </w:tc>
        <w:tc>
          <w:tcPr>
            <w:tcW w:w="5997" w:type="dxa"/>
            <w:noWrap w:val="0"/>
            <w:vAlign w:val="center"/>
          </w:tcPr>
          <w:p w14:paraId="4FCD10C4">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sym w:font="Wingdings 2" w:char="00A3"/>
            </w:r>
            <w:r>
              <w:rPr>
                <w:rFonts w:ascii="仿宋_GB2312" w:hAnsi="仿宋_GB2312" w:eastAsia="仿宋_GB2312"/>
                <w:color w:val="auto"/>
                <w:sz w:val="21"/>
                <w:highlight w:val="none"/>
              </w:rPr>
              <w:t>是</w:t>
            </w:r>
          </w:p>
          <w:p w14:paraId="5D5BD26A">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sym w:font="Wingdings 2" w:char="0052"/>
            </w:r>
            <w:r>
              <w:rPr>
                <w:rFonts w:ascii="仿宋_GB2312" w:hAnsi="仿宋_GB2312" w:eastAsia="仿宋_GB2312"/>
                <w:color w:val="auto"/>
                <w:sz w:val="21"/>
                <w:highlight w:val="none"/>
              </w:rPr>
              <w:t>否</w:t>
            </w:r>
          </w:p>
        </w:tc>
      </w:tr>
      <w:tr w14:paraId="2AF8D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1" w:hRule="atLeast"/>
        </w:trPr>
        <w:tc>
          <w:tcPr>
            <w:tcW w:w="855" w:type="dxa"/>
            <w:noWrap w:val="0"/>
            <w:vAlign w:val="center"/>
          </w:tcPr>
          <w:p w14:paraId="4FB0858B">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1.4.7</w:t>
            </w:r>
          </w:p>
        </w:tc>
        <w:tc>
          <w:tcPr>
            <w:tcW w:w="1920" w:type="dxa"/>
            <w:noWrap w:val="0"/>
            <w:vAlign w:val="center"/>
          </w:tcPr>
          <w:p w14:paraId="182D3790">
            <w:pPr>
              <w:keepNext w:val="0"/>
              <w:keepLines w:val="0"/>
              <w:pageBreakBefore w:val="0"/>
              <w:widowControl/>
              <w:tabs>
                <w:tab w:val="left" w:pos="1425"/>
              </w:tabs>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联合体投标的其他资格要求</w:t>
            </w:r>
          </w:p>
        </w:tc>
        <w:tc>
          <w:tcPr>
            <w:tcW w:w="5997" w:type="dxa"/>
            <w:noWrap w:val="0"/>
            <w:vAlign w:val="center"/>
          </w:tcPr>
          <w:p w14:paraId="3A506F87">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t>无</w:t>
            </w:r>
          </w:p>
        </w:tc>
      </w:tr>
      <w:tr w14:paraId="759FB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42" w:hRule="atLeast"/>
        </w:trPr>
        <w:tc>
          <w:tcPr>
            <w:tcW w:w="855" w:type="dxa"/>
            <w:noWrap w:val="0"/>
            <w:vAlign w:val="center"/>
          </w:tcPr>
          <w:p w14:paraId="183612F1">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2.2</w:t>
            </w:r>
          </w:p>
        </w:tc>
        <w:tc>
          <w:tcPr>
            <w:tcW w:w="1920" w:type="dxa"/>
            <w:noWrap w:val="0"/>
            <w:vAlign w:val="center"/>
          </w:tcPr>
          <w:p w14:paraId="4145C2E9">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项目预算金额、最高限价</w:t>
            </w:r>
          </w:p>
        </w:tc>
        <w:tc>
          <w:tcPr>
            <w:tcW w:w="5997" w:type="dxa"/>
            <w:noWrap w:val="0"/>
            <w:vAlign w:val="center"/>
          </w:tcPr>
          <w:tbl>
            <w:tblPr>
              <w:tblStyle w:val="36"/>
              <w:tblW w:w="5430" w:type="dxa"/>
              <w:tblInd w:w="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435"/>
              <w:gridCol w:w="1681"/>
              <w:gridCol w:w="1663"/>
            </w:tblGrid>
            <w:tr w14:paraId="150ED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51" w:type="dxa"/>
                  <w:noWrap w:val="0"/>
                  <w:vAlign w:val="center"/>
                </w:tcPr>
                <w:p w14:paraId="2B581A04">
                  <w:pPr>
                    <w:keepNext w:val="0"/>
                    <w:pageBreakBefore w:val="0"/>
                    <w:widowControl/>
                    <w:kinsoku/>
                    <w:wordWrap/>
                    <w:overflowPunct/>
                    <w:topLinePunct w:val="0"/>
                    <w:autoSpaceDE/>
                    <w:autoSpaceDN/>
                    <w:bidi w:val="0"/>
                    <w:adjustRightInd w:val="0"/>
                    <w:snapToGrid w:val="0"/>
                    <w:spacing w:before="0" w:after="0" w:line="240" w:lineRule="auto"/>
                    <w:jc w:val="center"/>
                    <w:rPr>
                      <w:rFonts w:hint="default"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b/>
                      <w:color w:val="auto"/>
                      <w:sz w:val="21"/>
                      <w:szCs w:val="21"/>
                      <w:highlight w:val="none"/>
                    </w:rPr>
                    <w:t>包号</w:t>
                  </w:r>
                </w:p>
              </w:tc>
              <w:tc>
                <w:tcPr>
                  <w:tcW w:w="1435" w:type="dxa"/>
                  <w:noWrap w:val="0"/>
                  <w:vAlign w:val="center"/>
                </w:tcPr>
                <w:p w14:paraId="1BC15CA2">
                  <w:pPr>
                    <w:keepNext w:val="0"/>
                    <w:pageBreakBefore w:val="0"/>
                    <w:widowControl/>
                    <w:kinsoku/>
                    <w:wordWrap/>
                    <w:overflowPunct/>
                    <w:topLinePunct w:val="0"/>
                    <w:autoSpaceDE/>
                    <w:autoSpaceDN/>
                    <w:bidi w:val="0"/>
                    <w:adjustRightInd w:val="0"/>
                    <w:snapToGrid w:val="0"/>
                    <w:spacing w:before="0" w:after="0" w:line="240" w:lineRule="auto"/>
                    <w:jc w:val="center"/>
                    <w:rPr>
                      <w:rFonts w:hint="default"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b/>
                      <w:color w:val="auto"/>
                      <w:sz w:val="21"/>
                      <w:szCs w:val="21"/>
                      <w:highlight w:val="none"/>
                    </w:rPr>
                    <w:t>包组名称</w:t>
                  </w:r>
                </w:p>
              </w:tc>
              <w:tc>
                <w:tcPr>
                  <w:tcW w:w="1681" w:type="dxa"/>
                  <w:noWrap w:val="0"/>
                  <w:vAlign w:val="center"/>
                </w:tcPr>
                <w:p w14:paraId="78ED81C1">
                  <w:pPr>
                    <w:keepNext w:val="0"/>
                    <w:pageBreakBefore w:val="0"/>
                    <w:widowControl/>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eastAsia" w:ascii="仿宋_GB2312" w:hAnsi="仿宋_GB2312" w:eastAsia="仿宋_GB2312" w:cs="仿宋_GB2312"/>
                      <w:b/>
                      <w:color w:val="auto"/>
                      <w:sz w:val="21"/>
                      <w:szCs w:val="21"/>
                      <w:highlight w:val="none"/>
                      <w:lang w:val="en-US" w:eastAsia="zh-CN"/>
                    </w:rPr>
                  </w:pPr>
                  <w:r>
                    <w:rPr>
                      <w:rFonts w:hint="eastAsia" w:ascii="仿宋_GB2312" w:hAnsi="仿宋_GB2312" w:eastAsia="仿宋_GB2312" w:cs="仿宋_GB2312"/>
                      <w:b/>
                      <w:color w:val="auto"/>
                      <w:sz w:val="21"/>
                      <w:szCs w:val="21"/>
                      <w:highlight w:val="none"/>
                      <w:lang w:val="en-US" w:eastAsia="zh-CN"/>
                    </w:rPr>
                    <w:t>预算金额</w:t>
                  </w:r>
                </w:p>
                <w:p w14:paraId="6D9E3500">
                  <w:pPr>
                    <w:keepNext w:val="0"/>
                    <w:pageBreakBefore w:val="0"/>
                    <w:widowControl/>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b/>
                      <w:color w:val="auto"/>
                      <w:sz w:val="21"/>
                      <w:szCs w:val="21"/>
                      <w:highlight w:val="none"/>
                      <w:lang w:val="en-US" w:eastAsia="zh-CN"/>
                    </w:rPr>
                    <w:t>（元）</w:t>
                  </w:r>
                </w:p>
              </w:tc>
              <w:tc>
                <w:tcPr>
                  <w:tcW w:w="1663" w:type="dxa"/>
                  <w:noWrap w:val="0"/>
                  <w:vAlign w:val="center"/>
                </w:tcPr>
                <w:p w14:paraId="64D8733C">
                  <w:pPr>
                    <w:keepNext w:val="0"/>
                    <w:pageBreakBefore w:val="0"/>
                    <w:widowControl/>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eastAsia" w:ascii="仿宋_GB2312" w:hAnsi="仿宋_GB2312" w:eastAsia="仿宋_GB2312" w:cs="仿宋_GB2312"/>
                      <w:b/>
                      <w:color w:val="auto"/>
                      <w:sz w:val="21"/>
                      <w:szCs w:val="21"/>
                      <w:highlight w:val="none"/>
                      <w:lang w:val="en-US" w:eastAsia="zh-CN"/>
                    </w:rPr>
                  </w:pPr>
                  <w:r>
                    <w:rPr>
                      <w:rFonts w:hint="eastAsia" w:ascii="仿宋_GB2312" w:hAnsi="仿宋_GB2312" w:eastAsia="仿宋_GB2312" w:cs="仿宋_GB2312"/>
                      <w:b/>
                      <w:color w:val="auto"/>
                      <w:sz w:val="21"/>
                      <w:szCs w:val="21"/>
                      <w:highlight w:val="none"/>
                      <w:lang w:val="en-US" w:eastAsia="zh-CN"/>
                    </w:rPr>
                    <w:t>最高限价</w:t>
                  </w:r>
                </w:p>
                <w:p w14:paraId="100789D6">
                  <w:pPr>
                    <w:keepNext w:val="0"/>
                    <w:pageBreakBefore w:val="0"/>
                    <w:widowControl/>
                    <w:kinsoku/>
                    <w:wordWrap/>
                    <w:overflowPunct/>
                    <w:topLinePunct w:val="0"/>
                    <w:autoSpaceDE/>
                    <w:autoSpaceDN/>
                    <w:bidi w:val="0"/>
                    <w:adjustRightInd w:val="0"/>
                    <w:snapToGrid w:val="0"/>
                    <w:spacing w:before="0" w:after="0" w:line="240" w:lineRule="auto"/>
                    <w:ind w:left="0" w:leftChars="0" w:right="0" w:rightChars="0" w:firstLine="0" w:firstLineChars="0"/>
                    <w:jc w:val="center"/>
                    <w:rPr>
                      <w:rFonts w:hint="default"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b/>
                      <w:color w:val="auto"/>
                      <w:sz w:val="21"/>
                      <w:szCs w:val="21"/>
                      <w:highlight w:val="none"/>
                      <w:lang w:val="en-US" w:eastAsia="zh-CN"/>
                    </w:rPr>
                    <w:t>（元）</w:t>
                  </w:r>
                </w:p>
              </w:tc>
            </w:tr>
            <w:tr w14:paraId="21CE3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651" w:type="dxa"/>
                  <w:noWrap w:val="0"/>
                  <w:vAlign w:val="center"/>
                </w:tcPr>
                <w:p w14:paraId="26EB8F3F">
                  <w:pPr>
                    <w:keepNext w:val="0"/>
                    <w:keepLines/>
                    <w:pageBreakBefore w:val="0"/>
                    <w:widowControl/>
                    <w:kinsoku/>
                    <w:wordWrap/>
                    <w:overflowPunct/>
                    <w:topLinePunct w:val="0"/>
                    <w:autoSpaceDE/>
                    <w:autoSpaceDN/>
                    <w:bidi w:val="0"/>
                    <w:adjustRightInd w:val="0"/>
                    <w:snapToGrid w:val="0"/>
                    <w:spacing w:before="0" w:after="0" w:line="240" w:lineRule="auto"/>
                    <w:jc w:val="center"/>
                    <w:textAlignment w:val="auto"/>
                    <w:rPr>
                      <w:rFonts w:hint="default"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color w:val="auto"/>
                      <w:sz w:val="21"/>
                      <w:szCs w:val="21"/>
                      <w:highlight w:val="none"/>
                      <w:vertAlign w:val="baseline"/>
                      <w:lang w:val="en-US" w:eastAsia="zh-CN"/>
                    </w:rPr>
                    <w:t>001</w:t>
                  </w:r>
                </w:p>
              </w:tc>
              <w:tc>
                <w:tcPr>
                  <w:tcW w:w="1435" w:type="dxa"/>
                  <w:noWrap w:val="0"/>
                  <w:vAlign w:val="center"/>
                </w:tcPr>
                <w:p w14:paraId="49ADC76D">
                  <w:pPr>
                    <w:keepNext w:val="0"/>
                    <w:pageBreakBefore w:val="0"/>
                    <w:widowControl/>
                    <w:kinsoku/>
                    <w:wordWrap/>
                    <w:overflowPunct/>
                    <w:topLinePunct w:val="0"/>
                    <w:autoSpaceDE/>
                    <w:autoSpaceDN/>
                    <w:bidi w:val="0"/>
                    <w:snapToGrid w:val="0"/>
                    <w:spacing w:before="0" w:after="0" w:line="240" w:lineRule="auto"/>
                    <w:jc w:val="center"/>
                    <w:textAlignment w:val="auto"/>
                    <w:rPr>
                      <w:rFonts w:hint="default"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color w:val="auto"/>
                      <w:sz w:val="21"/>
                      <w:szCs w:val="21"/>
                      <w:highlight w:val="none"/>
                      <w:vertAlign w:val="baseline"/>
                      <w:lang w:val="en-US" w:eastAsia="zh-CN"/>
                    </w:rPr>
                    <w:t>智慧数据指挥中心建设</w:t>
                  </w:r>
                </w:p>
              </w:tc>
              <w:tc>
                <w:tcPr>
                  <w:tcW w:w="1681" w:type="dxa"/>
                  <w:noWrap w:val="0"/>
                  <w:vAlign w:val="center"/>
                </w:tcPr>
                <w:p w14:paraId="60E5C1D1">
                  <w:pPr>
                    <w:keepNext w:val="0"/>
                    <w:keepLines w:val="0"/>
                    <w:widowControl/>
                    <w:suppressLineNumbers w:val="0"/>
                    <w:spacing w:line="240" w:lineRule="auto"/>
                    <w:jc w:val="center"/>
                    <w:textAlignment w:val="center"/>
                    <w:rPr>
                      <w:rFonts w:hint="default"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color w:val="auto"/>
                      <w:sz w:val="21"/>
                      <w:szCs w:val="21"/>
                      <w:highlight w:val="none"/>
                      <w:vertAlign w:val="baseline"/>
                      <w:lang w:val="en-US" w:eastAsia="zh-CN"/>
                    </w:rPr>
                    <w:t>5,663,300.00</w:t>
                  </w:r>
                </w:p>
              </w:tc>
              <w:tc>
                <w:tcPr>
                  <w:tcW w:w="1663" w:type="dxa"/>
                  <w:noWrap w:val="0"/>
                  <w:vAlign w:val="center"/>
                </w:tcPr>
                <w:p w14:paraId="0067DB96">
                  <w:pPr>
                    <w:keepNext w:val="0"/>
                    <w:keepLines w:val="0"/>
                    <w:widowControl/>
                    <w:suppressLineNumbers w:val="0"/>
                    <w:spacing w:line="240" w:lineRule="auto"/>
                    <w:jc w:val="center"/>
                    <w:textAlignment w:val="center"/>
                    <w:rPr>
                      <w:rFonts w:hint="default"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color w:val="auto"/>
                      <w:sz w:val="21"/>
                      <w:szCs w:val="21"/>
                      <w:highlight w:val="none"/>
                      <w:vertAlign w:val="baseline"/>
                      <w:lang w:val="en-US" w:eastAsia="zh-CN"/>
                    </w:rPr>
                    <w:t>5,663,300.00</w:t>
                  </w:r>
                </w:p>
              </w:tc>
            </w:tr>
            <w:tr w14:paraId="6F8FD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651" w:type="dxa"/>
                  <w:noWrap w:val="0"/>
                  <w:vAlign w:val="center"/>
                </w:tcPr>
                <w:p w14:paraId="7A2A450E">
                  <w:pPr>
                    <w:keepNext w:val="0"/>
                    <w:keepLines/>
                    <w:pageBreakBefore w:val="0"/>
                    <w:widowControl/>
                    <w:kinsoku/>
                    <w:wordWrap/>
                    <w:overflowPunct/>
                    <w:topLinePunct w:val="0"/>
                    <w:autoSpaceDE/>
                    <w:autoSpaceDN/>
                    <w:bidi w:val="0"/>
                    <w:adjustRightInd w:val="0"/>
                    <w:snapToGrid w:val="0"/>
                    <w:spacing w:before="0" w:after="0" w:line="240" w:lineRule="auto"/>
                    <w:jc w:val="center"/>
                    <w:textAlignment w:val="auto"/>
                    <w:rPr>
                      <w:rFonts w:hint="default"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color w:val="auto"/>
                      <w:sz w:val="21"/>
                      <w:szCs w:val="21"/>
                      <w:highlight w:val="none"/>
                      <w:vertAlign w:val="baseline"/>
                      <w:lang w:val="en-US" w:eastAsia="zh-CN"/>
                    </w:rPr>
                    <w:t>002</w:t>
                  </w:r>
                </w:p>
              </w:tc>
              <w:tc>
                <w:tcPr>
                  <w:tcW w:w="1435" w:type="dxa"/>
                  <w:noWrap w:val="0"/>
                  <w:vAlign w:val="center"/>
                </w:tcPr>
                <w:p w14:paraId="7B79C5EF">
                  <w:pPr>
                    <w:keepNext w:val="0"/>
                    <w:pageBreakBefore w:val="0"/>
                    <w:widowControl/>
                    <w:kinsoku/>
                    <w:wordWrap/>
                    <w:overflowPunct/>
                    <w:topLinePunct w:val="0"/>
                    <w:autoSpaceDE/>
                    <w:autoSpaceDN/>
                    <w:bidi w:val="0"/>
                    <w:snapToGrid w:val="0"/>
                    <w:spacing w:before="0" w:after="0" w:line="240" w:lineRule="auto"/>
                    <w:jc w:val="center"/>
                    <w:textAlignment w:val="auto"/>
                    <w:rPr>
                      <w:rFonts w:hint="default"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color w:val="auto"/>
                      <w:sz w:val="21"/>
                      <w:szCs w:val="21"/>
                      <w:highlight w:val="none"/>
                      <w:vertAlign w:val="baseline"/>
                      <w:lang w:val="en-US" w:eastAsia="zh-CN"/>
                    </w:rPr>
                    <w:t>感知平台建设</w:t>
                  </w:r>
                </w:p>
              </w:tc>
              <w:tc>
                <w:tcPr>
                  <w:tcW w:w="1681" w:type="dxa"/>
                  <w:noWrap w:val="0"/>
                  <w:vAlign w:val="center"/>
                </w:tcPr>
                <w:p w14:paraId="056E2E54">
                  <w:pPr>
                    <w:keepNext w:val="0"/>
                    <w:keepLines w:val="0"/>
                    <w:widowControl/>
                    <w:suppressLineNumbers w:val="0"/>
                    <w:spacing w:line="240" w:lineRule="auto"/>
                    <w:jc w:val="center"/>
                    <w:textAlignment w:val="center"/>
                    <w:rPr>
                      <w:rFonts w:hint="default"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color w:val="auto"/>
                      <w:sz w:val="21"/>
                      <w:szCs w:val="21"/>
                      <w:highlight w:val="none"/>
                      <w:vertAlign w:val="baseline"/>
                      <w:lang w:val="en-US" w:eastAsia="zh-CN"/>
                    </w:rPr>
                    <w:t>7,134,000.00</w:t>
                  </w:r>
                </w:p>
              </w:tc>
              <w:tc>
                <w:tcPr>
                  <w:tcW w:w="1663" w:type="dxa"/>
                  <w:noWrap w:val="0"/>
                  <w:vAlign w:val="center"/>
                </w:tcPr>
                <w:p w14:paraId="03083899">
                  <w:pPr>
                    <w:keepNext w:val="0"/>
                    <w:keepLines w:val="0"/>
                    <w:widowControl/>
                    <w:suppressLineNumbers w:val="0"/>
                    <w:spacing w:line="240" w:lineRule="auto"/>
                    <w:jc w:val="center"/>
                    <w:textAlignment w:val="center"/>
                    <w:rPr>
                      <w:rFonts w:hint="default"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color w:val="auto"/>
                      <w:sz w:val="21"/>
                      <w:szCs w:val="21"/>
                      <w:highlight w:val="none"/>
                      <w:vertAlign w:val="baseline"/>
                      <w:lang w:val="en-US" w:eastAsia="zh-CN"/>
                    </w:rPr>
                    <w:t>7,134,000.00</w:t>
                  </w:r>
                </w:p>
              </w:tc>
            </w:tr>
            <w:tr w14:paraId="3965B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1" w:type="dxa"/>
                  <w:noWrap w:val="0"/>
                  <w:vAlign w:val="center"/>
                </w:tcPr>
                <w:p w14:paraId="04A6C986">
                  <w:pPr>
                    <w:keepNext w:val="0"/>
                    <w:keepLines/>
                    <w:pageBreakBefore w:val="0"/>
                    <w:widowControl/>
                    <w:kinsoku/>
                    <w:wordWrap/>
                    <w:overflowPunct/>
                    <w:topLinePunct w:val="0"/>
                    <w:autoSpaceDE/>
                    <w:autoSpaceDN/>
                    <w:bidi w:val="0"/>
                    <w:adjustRightInd w:val="0"/>
                    <w:snapToGrid w:val="0"/>
                    <w:spacing w:before="0" w:after="0" w:line="240" w:lineRule="auto"/>
                    <w:jc w:val="center"/>
                    <w:textAlignment w:val="auto"/>
                    <w:rPr>
                      <w:rFonts w:hint="default"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color w:val="auto"/>
                      <w:sz w:val="21"/>
                      <w:szCs w:val="21"/>
                      <w:highlight w:val="none"/>
                      <w:vertAlign w:val="baseline"/>
                      <w:lang w:val="en-US" w:eastAsia="zh-CN"/>
                    </w:rPr>
                    <w:t>003</w:t>
                  </w:r>
                </w:p>
              </w:tc>
              <w:tc>
                <w:tcPr>
                  <w:tcW w:w="1435" w:type="dxa"/>
                  <w:noWrap w:val="0"/>
                  <w:vAlign w:val="center"/>
                </w:tcPr>
                <w:p w14:paraId="3B04EC4B">
                  <w:pPr>
                    <w:keepNext w:val="0"/>
                    <w:pageBreakBefore w:val="0"/>
                    <w:widowControl/>
                    <w:kinsoku/>
                    <w:wordWrap/>
                    <w:overflowPunct/>
                    <w:topLinePunct w:val="0"/>
                    <w:autoSpaceDE/>
                    <w:autoSpaceDN/>
                    <w:bidi w:val="0"/>
                    <w:snapToGrid w:val="0"/>
                    <w:spacing w:before="0" w:after="0" w:line="240" w:lineRule="auto"/>
                    <w:jc w:val="center"/>
                    <w:textAlignment w:val="auto"/>
                    <w:rPr>
                      <w:rFonts w:hint="eastAsia"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color w:val="auto"/>
                      <w:sz w:val="21"/>
                      <w:szCs w:val="21"/>
                      <w:highlight w:val="none"/>
                      <w:vertAlign w:val="baseline"/>
                      <w:lang w:val="en-US" w:eastAsia="zh-CN"/>
                    </w:rPr>
                    <w:t>核心水域及沿线道路监控监管设备建设</w:t>
                  </w:r>
                </w:p>
              </w:tc>
              <w:tc>
                <w:tcPr>
                  <w:tcW w:w="1681" w:type="dxa"/>
                  <w:noWrap w:val="0"/>
                  <w:vAlign w:val="center"/>
                </w:tcPr>
                <w:p w14:paraId="3599D5AB">
                  <w:pPr>
                    <w:keepNext w:val="0"/>
                    <w:keepLines w:val="0"/>
                    <w:widowControl/>
                    <w:suppressLineNumbers w:val="0"/>
                    <w:spacing w:line="240" w:lineRule="auto"/>
                    <w:jc w:val="center"/>
                    <w:textAlignment w:val="center"/>
                    <w:rPr>
                      <w:rFonts w:hint="default"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color w:val="auto"/>
                      <w:sz w:val="21"/>
                      <w:szCs w:val="21"/>
                      <w:highlight w:val="none"/>
                      <w:vertAlign w:val="baseline"/>
                      <w:lang w:val="en-US" w:eastAsia="zh-CN"/>
                    </w:rPr>
                    <w:t>7,665,100.00</w:t>
                  </w:r>
                </w:p>
              </w:tc>
              <w:tc>
                <w:tcPr>
                  <w:tcW w:w="1663" w:type="dxa"/>
                  <w:noWrap w:val="0"/>
                  <w:vAlign w:val="center"/>
                </w:tcPr>
                <w:p w14:paraId="32C4EF6B">
                  <w:pPr>
                    <w:keepNext w:val="0"/>
                    <w:keepLines w:val="0"/>
                    <w:widowControl/>
                    <w:suppressLineNumbers w:val="0"/>
                    <w:spacing w:line="240" w:lineRule="auto"/>
                    <w:jc w:val="center"/>
                    <w:textAlignment w:val="center"/>
                    <w:rPr>
                      <w:rFonts w:hint="eastAsia"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color w:val="auto"/>
                      <w:sz w:val="21"/>
                      <w:szCs w:val="21"/>
                      <w:highlight w:val="none"/>
                      <w:vertAlign w:val="baseline"/>
                      <w:lang w:val="en-US" w:eastAsia="zh-CN"/>
                    </w:rPr>
                    <w:t>7,665,100.00</w:t>
                  </w:r>
                </w:p>
              </w:tc>
            </w:tr>
            <w:tr w14:paraId="03821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1" w:type="dxa"/>
                  <w:noWrap w:val="0"/>
                  <w:vAlign w:val="center"/>
                </w:tcPr>
                <w:p w14:paraId="71DB498C">
                  <w:pPr>
                    <w:keepNext w:val="0"/>
                    <w:keepLines/>
                    <w:pageBreakBefore w:val="0"/>
                    <w:widowControl/>
                    <w:kinsoku/>
                    <w:wordWrap/>
                    <w:overflowPunct/>
                    <w:topLinePunct w:val="0"/>
                    <w:autoSpaceDE/>
                    <w:autoSpaceDN/>
                    <w:bidi w:val="0"/>
                    <w:adjustRightInd w:val="0"/>
                    <w:snapToGrid w:val="0"/>
                    <w:spacing w:before="0" w:after="0" w:line="240" w:lineRule="auto"/>
                    <w:jc w:val="center"/>
                    <w:textAlignment w:val="auto"/>
                    <w:rPr>
                      <w:rFonts w:hint="default"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color w:val="auto"/>
                      <w:sz w:val="21"/>
                      <w:szCs w:val="21"/>
                      <w:highlight w:val="none"/>
                      <w:vertAlign w:val="baseline"/>
                      <w:lang w:val="en-US" w:eastAsia="zh-CN"/>
                    </w:rPr>
                    <w:t>004</w:t>
                  </w:r>
                </w:p>
              </w:tc>
              <w:tc>
                <w:tcPr>
                  <w:tcW w:w="1435" w:type="dxa"/>
                  <w:noWrap w:val="0"/>
                  <w:vAlign w:val="center"/>
                </w:tcPr>
                <w:p w14:paraId="351916A9">
                  <w:pPr>
                    <w:keepNext w:val="0"/>
                    <w:pageBreakBefore w:val="0"/>
                    <w:widowControl/>
                    <w:kinsoku/>
                    <w:wordWrap/>
                    <w:overflowPunct/>
                    <w:topLinePunct w:val="0"/>
                    <w:autoSpaceDE/>
                    <w:autoSpaceDN/>
                    <w:bidi w:val="0"/>
                    <w:snapToGrid w:val="0"/>
                    <w:spacing w:before="0" w:after="0" w:line="240" w:lineRule="auto"/>
                    <w:jc w:val="center"/>
                    <w:textAlignment w:val="auto"/>
                    <w:rPr>
                      <w:rFonts w:hint="eastAsia"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color w:val="auto"/>
                      <w:sz w:val="21"/>
                      <w:szCs w:val="21"/>
                      <w:highlight w:val="none"/>
                      <w:vertAlign w:val="baseline"/>
                      <w:lang w:val="en-US" w:eastAsia="zh-CN"/>
                    </w:rPr>
                    <w:t>工矿农牧重点风险源监控监管设备</w:t>
                  </w:r>
                </w:p>
              </w:tc>
              <w:tc>
                <w:tcPr>
                  <w:tcW w:w="1681" w:type="dxa"/>
                  <w:noWrap w:val="0"/>
                  <w:vAlign w:val="center"/>
                </w:tcPr>
                <w:p w14:paraId="37311FAB">
                  <w:pPr>
                    <w:keepNext w:val="0"/>
                    <w:keepLines w:val="0"/>
                    <w:widowControl/>
                    <w:suppressLineNumbers w:val="0"/>
                    <w:spacing w:line="240" w:lineRule="auto"/>
                    <w:jc w:val="center"/>
                    <w:textAlignment w:val="center"/>
                    <w:rPr>
                      <w:rFonts w:hint="default"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color w:val="auto"/>
                      <w:sz w:val="21"/>
                      <w:szCs w:val="21"/>
                      <w:highlight w:val="none"/>
                      <w:vertAlign w:val="baseline"/>
                      <w:lang w:val="en-US" w:eastAsia="zh-CN"/>
                    </w:rPr>
                    <w:t>8,147,600.00</w:t>
                  </w:r>
                </w:p>
              </w:tc>
              <w:tc>
                <w:tcPr>
                  <w:tcW w:w="1663" w:type="dxa"/>
                  <w:noWrap w:val="0"/>
                  <w:vAlign w:val="center"/>
                </w:tcPr>
                <w:p w14:paraId="7AD4FA46">
                  <w:pPr>
                    <w:keepNext w:val="0"/>
                    <w:keepLines w:val="0"/>
                    <w:widowControl/>
                    <w:suppressLineNumbers w:val="0"/>
                    <w:spacing w:line="240" w:lineRule="auto"/>
                    <w:jc w:val="center"/>
                    <w:textAlignment w:val="center"/>
                    <w:rPr>
                      <w:rFonts w:hint="eastAsia" w:ascii="仿宋_GB2312" w:hAnsi="仿宋_GB2312" w:eastAsia="仿宋_GB2312" w:cs="仿宋_GB2312"/>
                      <w:color w:val="auto"/>
                      <w:sz w:val="21"/>
                      <w:szCs w:val="21"/>
                      <w:highlight w:val="none"/>
                      <w:vertAlign w:val="baseline"/>
                      <w:lang w:val="en-US" w:eastAsia="zh-CN"/>
                    </w:rPr>
                  </w:pPr>
                  <w:r>
                    <w:rPr>
                      <w:rFonts w:hint="eastAsia" w:ascii="仿宋_GB2312" w:hAnsi="仿宋_GB2312" w:eastAsia="仿宋_GB2312" w:cs="仿宋_GB2312"/>
                      <w:color w:val="auto"/>
                      <w:sz w:val="21"/>
                      <w:szCs w:val="21"/>
                      <w:highlight w:val="none"/>
                      <w:vertAlign w:val="baseline"/>
                      <w:lang w:val="en-US" w:eastAsia="zh-CN"/>
                    </w:rPr>
                    <w:t>8,147,600.00</w:t>
                  </w:r>
                </w:p>
              </w:tc>
            </w:tr>
          </w:tbl>
          <w:p w14:paraId="5D174F6C">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b/>
                <w:color w:val="auto"/>
                <w:sz w:val="21"/>
                <w:highlight w:val="none"/>
              </w:rPr>
              <w:t>特别说明：</w:t>
            </w:r>
          </w:p>
          <w:p w14:paraId="5AC2681D">
            <w:pPr>
              <w:keepNext w:val="0"/>
              <w:keepLines w:val="0"/>
              <w:pageBreakBefore w:val="0"/>
              <w:widowControl/>
              <w:kinsoku/>
              <w:overflowPunct/>
              <w:topLinePunct w:val="0"/>
              <w:autoSpaceDE/>
              <w:autoSpaceDN/>
              <w:bidi w:val="0"/>
              <w:adjustRightInd/>
              <w:snapToGrid w:val="0"/>
              <w:spacing w:before="0" w:after="0" w:line="360" w:lineRule="auto"/>
              <w:ind w:firstLine="420"/>
              <w:jc w:val="both"/>
              <w:textAlignment w:val="auto"/>
              <w:rPr>
                <w:color w:val="auto"/>
                <w:highlight w:val="none"/>
              </w:rPr>
            </w:pPr>
            <w:r>
              <w:rPr>
                <w:rFonts w:ascii="仿宋_GB2312" w:hAnsi="仿宋_GB2312" w:eastAsia="仿宋_GB2312"/>
                <w:b/>
                <w:color w:val="auto"/>
                <w:sz w:val="21"/>
                <w:highlight w:val="none"/>
              </w:rPr>
              <w:t>1.投标人的投标报价不得高于招标文件中给定的最高限价，否则其投标文件视为不响应招标文件实质性要求，按无效投标文件处理。</w:t>
            </w:r>
          </w:p>
          <w:p w14:paraId="74D20641">
            <w:pPr>
              <w:keepNext w:val="0"/>
              <w:keepLines w:val="0"/>
              <w:pageBreakBefore w:val="0"/>
              <w:widowControl/>
              <w:kinsoku/>
              <w:overflowPunct/>
              <w:topLinePunct w:val="0"/>
              <w:autoSpaceDE/>
              <w:autoSpaceDN/>
              <w:bidi w:val="0"/>
              <w:adjustRightInd/>
              <w:snapToGrid w:val="0"/>
              <w:spacing w:before="0" w:after="0" w:line="360" w:lineRule="auto"/>
              <w:ind w:firstLine="420"/>
              <w:jc w:val="both"/>
              <w:textAlignment w:val="auto"/>
              <w:rPr>
                <w:color w:val="auto"/>
                <w:highlight w:val="none"/>
              </w:rPr>
            </w:pPr>
            <w:r>
              <w:rPr>
                <w:rFonts w:ascii="仿宋_GB2312" w:hAnsi="仿宋_GB2312" w:eastAsia="仿宋_GB2312"/>
                <w:b/>
                <w:color w:val="auto"/>
                <w:sz w:val="21"/>
                <w:highlight w:val="none"/>
              </w:rPr>
              <w:t>2.评标委员会认为投标人的报价出现异常低价情况，处理方法详见“第四章 评标方法”中的相关要求。</w:t>
            </w:r>
          </w:p>
        </w:tc>
      </w:tr>
      <w:tr w14:paraId="57DAB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1" w:hRule="atLeast"/>
        </w:trPr>
        <w:tc>
          <w:tcPr>
            <w:tcW w:w="855" w:type="dxa"/>
            <w:noWrap w:val="0"/>
            <w:vAlign w:val="center"/>
          </w:tcPr>
          <w:p w14:paraId="4AD2F8BD">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4</w:t>
            </w:r>
          </w:p>
        </w:tc>
        <w:tc>
          <w:tcPr>
            <w:tcW w:w="1920" w:type="dxa"/>
            <w:noWrap w:val="0"/>
            <w:vAlign w:val="center"/>
          </w:tcPr>
          <w:p w14:paraId="0EEB809D">
            <w:pPr>
              <w:keepNext w:val="0"/>
              <w:keepLines w:val="0"/>
              <w:pageBreakBefore w:val="0"/>
              <w:widowControl/>
              <w:tabs>
                <w:tab w:val="left" w:pos="1425"/>
              </w:tabs>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计量单位</w:t>
            </w:r>
          </w:p>
        </w:tc>
        <w:tc>
          <w:tcPr>
            <w:tcW w:w="5997" w:type="dxa"/>
            <w:noWrap w:val="0"/>
            <w:vAlign w:val="center"/>
          </w:tcPr>
          <w:p w14:paraId="493E27E5">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sym w:font="Wingdings 2" w:char="0052"/>
            </w:r>
            <w:r>
              <w:rPr>
                <w:rFonts w:ascii="仿宋_GB2312" w:hAnsi="仿宋_GB2312" w:eastAsia="仿宋_GB2312"/>
                <w:color w:val="auto"/>
                <w:sz w:val="21"/>
                <w:highlight w:val="none"/>
              </w:rPr>
              <w:t>中华人民共和国法定计量单位</w:t>
            </w:r>
          </w:p>
          <w:p w14:paraId="76BB84CC">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sym w:font="Wingdings 2" w:char="00A3"/>
            </w:r>
            <w:r>
              <w:rPr>
                <w:rFonts w:ascii="仿宋_GB2312" w:hAnsi="仿宋_GB2312" w:eastAsia="仿宋_GB2312"/>
                <w:color w:val="auto"/>
                <w:sz w:val="21"/>
                <w:highlight w:val="none"/>
              </w:rPr>
              <w:t>其他：</w:t>
            </w:r>
            <w:r>
              <w:rPr>
                <w:rFonts w:ascii="仿宋_GB2312" w:hAnsi="仿宋_GB2312" w:eastAsia="仿宋_GB2312"/>
                <w:color w:val="auto"/>
                <w:sz w:val="21"/>
                <w:highlight w:val="none"/>
                <w:u w:val="single"/>
              </w:rPr>
              <w:t xml:space="preserve">             </w:t>
            </w:r>
          </w:p>
        </w:tc>
      </w:tr>
      <w:tr w14:paraId="05758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873" w:hRule="atLeast"/>
        </w:trPr>
        <w:tc>
          <w:tcPr>
            <w:tcW w:w="855" w:type="dxa"/>
            <w:noWrap w:val="0"/>
            <w:vAlign w:val="center"/>
          </w:tcPr>
          <w:p w14:paraId="5AD94E42">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6.1</w:t>
            </w:r>
          </w:p>
        </w:tc>
        <w:tc>
          <w:tcPr>
            <w:tcW w:w="1920" w:type="dxa"/>
            <w:noWrap w:val="0"/>
            <w:vAlign w:val="center"/>
          </w:tcPr>
          <w:p w14:paraId="5B69AA54">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现场考察、开标前答疑会</w:t>
            </w:r>
          </w:p>
        </w:tc>
        <w:tc>
          <w:tcPr>
            <w:tcW w:w="5997" w:type="dxa"/>
            <w:noWrap w:val="0"/>
            <w:vAlign w:val="center"/>
          </w:tcPr>
          <w:p w14:paraId="03418A2B">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sym w:font="Wingdings 2" w:char="0052"/>
            </w:r>
            <w:r>
              <w:rPr>
                <w:rFonts w:ascii="仿宋_GB2312" w:hAnsi="仿宋_GB2312" w:eastAsia="仿宋_GB2312"/>
                <w:color w:val="auto"/>
                <w:sz w:val="21"/>
                <w:highlight w:val="none"/>
              </w:rPr>
              <w:t>不组织</w:t>
            </w:r>
          </w:p>
          <w:p w14:paraId="0E32AE1B">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sym w:font="Wingdings 2" w:char="00A3"/>
            </w:r>
            <w:r>
              <w:rPr>
                <w:rFonts w:ascii="仿宋_GB2312" w:hAnsi="仿宋_GB2312" w:eastAsia="仿宋_GB2312"/>
                <w:color w:val="auto"/>
                <w:sz w:val="21"/>
                <w:highlight w:val="none"/>
              </w:rPr>
              <w:t>组织，时  间：</w:t>
            </w:r>
            <w:r>
              <w:rPr>
                <w:rFonts w:ascii="仿宋_GB2312" w:hAnsi="仿宋_GB2312" w:eastAsia="仿宋_GB2312"/>
                <w:color w:val="auto"/>
                <w:sz w:val="21"/>
                <w:highlight w:val="none"/>
                <w:u w:val="single"/>
              </w:rPr>
              <w:t xml:space="preserve">         </w:t>
            </w:r>
          </w:p>
          <w:p w14:paraId="25E9797A">
            <w:pPr>
              <w:keepNext w:val="0"/>
              <w:keepLines w:val="0"/>
              <w:pageBreakBefore w:val="0"/>
              <w:widowControl/>
              <w:kinsoku/>
              <w:overflowPunct/>
              <w:topLinePunct w:val="0"/>
              <w:autoSpaceDE/>
              <w:autoSpaceDN/>
              <w:bidi w:val="0"/>
              <w:adjustRightInd/>
              <w:snapToGrid w:val="0"/>
              <w:spacing w:before="0" w:after="0" w:line="360" w:lineRule="auto"/>
              <w:ind w:firstLine="945"/>
              <w:jc w:val="both"/>
              <w:textAlignment w:val="auto"/>
              <w:rPr>
                <w:color w:val="auto"/>
                <w:highlight w:val="none"/>
              </w:rPr>
            </w:pPr>
            <w:r>
              <w:rPr>
                <w:rFonts w:ascii="仿宋_GB2312" w:hAnsi="仿宋_GB2312" w:eastAsia="仿宋_GB2312"/>
                <w:color w:val="auto"/>
                <w:sz w:val="21"/>
                <w:highlight w:val="none"/>
              </w:rPr>
              <w:t>地  点：</w:t>
            </w:r>
            <w:r>
              <w:rPr>
                <w:rFonts w:ascii="仿宋_GB2312" w:hAnsi="仿宋_GB2312" w:eastAsia="仿宋_GB2312"/>
                <w:color w:val="auto"/>
                <w:sz w:val="21"/>
                <w:highlight w:val="none"/>
                <w:u w:val="single"/>
              </w:rPr>
              <w:t xml:space="preserve">         </w:t>
            </w:r>
          </w:p>
          <w:p w14:paraId="782C294C">
            <w:pPr>
              <w:keepNext w:val="0"/>
              <w:keepLines w:val="0"/>
              <w:pageBreakBefore w:val="0"/>
              <w:widowControl/>
              <w:kinsoku/>
              <w:overflowPunct/>
              <w:topLinePunct w:val="0"/>
              <w:autoSpaceDE/>
              <w:autoSpaceDN/>
              <w:bidi w:val="0"/>
              <w:adjustRightInd/>
              <w:snapToGrid w:val="0"/>
              <w:spacing w:before="0" w:after="0" w:line="360" w:lineRule="auto"/>
              <w:ind w:firstLine="945"/>
              <w:jc w:val="both"/>
              <w:textAlignment w:val="auto"/>
              <w:rPr>
                <w:color w:val="auto"/>
                <w:highlight w:val="none"/>
              </w:rPr>
            </w:pPr>
            <w:r>
              <w:rPr>
                <w:rFonts w:ascii="仿宋_GB2312" w:hAnsi="仿宋_GB2312" w:eastAsia="仿宋_GB2312"/>
                <w:color w:val="auto"/>
                <w:sz w:val="21"/>
                <w:highlight w:val="none"/>
              </w:rPr>
              <w:t>联系人：</w:t>
            </w:r>
            <w:r>
              <w:rPr>
                <w:rFonts w:ascii="仿宋_GB2312" w:hAnsi="仿宋_GB2312" w:eastAsia="仿宋_GB2312"/>
                <w:color w:val="auto"/>
                <w:sz w:val="21"/>
                <w:highlight w:val="none"/>
                <w:u w:val="single"/>
              </w:rPr>
              <w:t xml:space="preserve">         </w:t>
            </w:r>
          </w:p>
          <w:p w14:paraId="555E5E6E">
            <w:pPr>
              <w:keepNext w:val="0"/>
              <w:keepLines w:val="0"/>
              <w:pageBreakBefore w:val="0"/>
              <w:widowControl/>
              <w:kinsoku/>
              <w:overflowPunct/>
              <w:topLinePunct w:val="0"/>
              <w:autoSpaceDE/>
              <w:autoSpaceDN/>
              <w:bidi w:val="0"/>
              <w:adjustRightInd/>
              <w:snapToGrid w:val="0"/>
              <w:spacing w:before="0" w:after="0" w:line="360" w:lineRule="auto"/>
              <w:ind w:firstLine="945"/>
              <w:jc w:val="both"/>
              <w:textAlignment w:val="auto"/>
              <w:rPr>
                <w:color w:val="auto"/>
                <w:highlight w:val="none"/>
              </w:rPr>
            </w:pPr>
            <w:r>
              <w:rPr>
                <w:rFonts w:ascii="仿宋_GB2312" w:hAnsi="仿宋_GB2312" w:eastAsia="仿宋_GB2312"/>
                <w:color w:val="auto"/>
                <w:sz w:val="21"/>
                <w:highlight w:val="none"/>
              </w:rPr>
              <w:t>电  话：</w:t>
            </w:r>
            <w:r>
              <w:rPr>
                <w:rFonts w:ascii="仿宋_GB2312" w:hAnsi="仿宋_GB2312" w:eastAsia="仿宋_GB2312"/>
                <w:color w:val="auto"/>
                <w:sz w:val="21"/>
                <w:highlight w:val="none"/>
                <w:u w:val="single"/>
              </w:rPr>
              <w:t xml:space="preserve">         </w:t>
            </w:r>
          </w:p>
          <w:p w14:paraId="35A20985">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sym w:font="Wingdings 2" w:char="00A3"/>
            </w:r>
            <w:r>
              <w:rPr>
                <w:rFonts w:ascii="仿宋_GB2312" w:hAnsi="仿宋_GB2312" w:eastAsia="仿宋_GB2312"/>
                <w:color w:val="auto"/>
                <w:sz w:val="21"/>
                <w:highlight w:val="none"/>
              </w:rPr>
              <w:t>组织，招标文件提供期限截止后以书面形式通知。</w:t>
            </w:r>
          </w:p>
        </w:tc>
      </w:tr>
      <w:tr w14:paraId="1CC20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1" w:hRule="atLeast"/>
        </w:trPr>
        <w:tc>
          <w:tcPr>
            <w:tcW w:w="855" w:type="dxa"/>
            <w:noWrap w:val="0"/>
            <w:vAlign w:val="center"/>
          </w:tcPr>
          <w:p w14:paraId="7C81420C">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b/>
                <w:color w:val="auto"/>
                <w:sz w:val="21"/>
                <w:highlight w:val="none"/>
              </w:rPr>
              <w:t>10.3</w:t>
            </w:r>
          </w:p>
        </w:tc>
        <w:tc>
          <w:tcPr>
            <w:tcW w:w="1920" w:type="dxa"/>
            <w:noWrap w:val="0"/>
            <w:vAlign w:val="center"/>
          </w:tcPr>
          <w:p w14:paraId="214A209A">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rFonts w:hint="eastAsia" w:eastAsia="仿宋_GB2312"/>
                <w:color w:val="auto"/>
                <w:highlight w:val="none"/>
                <w:lang w:eastAsia="zh-CN"/>
              </w:rPr>
            </w:pPr>
            <w:r>
              <w:rPr>
                <w:rFonts w:ascii="仿宋_GB2312" w:hAnsi="仿宋_GB2312" w:eastAsia="仿宋_GB2312"/>
                <w:b/>
                <w:color w:val="auto"/>
                <w:sz w:val="21"/>
                <w:highlight w:val="none"/>
              </w:rPr>
              <w:t>核心产品</w:t>
            </w:r>
          </w:p>
        </w:tc>
        <w:tc>
          <w:tcPr>
            <w:tcW w:w="5997" w:type="dxa"/>
            <w:noWrap w:val="0"/>
            <w:vAlign w:val="center"/>
          </w:tcPr>
          <w:p w14:paraId="00E7EA41">
            <w:pPr>
              <w:keepNext w:val="0"/>
              <w:keepLines w:val="0"/>
              <w:pageBreakBefore w:val="0"/>
              <w:widowControl/>
              <w:numPr>
                <w:ilvl w:val="0"/>
                <w:numId w:val="0"/>
              </w:numPr>
              <w:kinsoku/>
              <w:overflowPunct/>
              <w:topLinePunct w:val="0"/>
              <w:autoSpaceDE/>
              <w:autoSpaceDN/>
              <w:bidi w:val="0"/>
              <w:adjustRightInd/>
              <w:snapToGrid w:val="0"/>
              <w:spacing w:before="0" w:after="0" w:line="360" w:lineRule="auto"/>
              <w:jc w:val="both"/>
              <w:textAlignment w:val="auto"/>
              <w:rPr>
                <w:rFonts w:hint="eastAsia" w:ascii="仿宋_GB2312" w:hAnsi="仿宋_GB2312" w:eastAsia="仿宋_GB2312"/>
                <w:b/>
                <w:color w:val="auto"/>
                <w:sz w:val="21"/>
                <w:highlight w:val="none"/>
                <w:u w:val="single"/>
                <w:lang w:val="en-US" w:eastAsia="zh-CN"/>
              </w:rPr>
            </w:pPr>
            <w:r>
              <w:rPr>
                <w:rFonts w:hint="eastAsia" w:ascii="仿宋_GB2312" w:hAnsi="仿宋_GB2312" w:eastAsia="仿宋_GB2312"/>
                <w:b/>
                <w:color w:val="auto"/>
                <w:sz w:val="21"/>
                <w:highlight w:val="none"/>
                <w:u w:val="none"/>
                <w:lang w:eastAsia="zh-CN"/>
              </w:rPr>
              <w:t>0</w:t>
            </w:r>
            <w:r>
              <w:rPr>
                <w:rFonts w:hint="eastAsia" w:ascii="仿宋_GB2312" w:hAnsi="仿宋_GB2312" w:eastAsia="仿宋_GB2312"/>
                <w:b/>
                <w:color w:val="auto"/>
                <w:sz w:val="21"/>
                <w:highlight w:val="none"/>
                <w:u w:val="none"/>
                <w:lang w:val="en-US" w:eastAsia="zh-CN"/>
              </w:rPr>
              <w:t>01包：</w:t>
            </w:r>
            <w:r>
              <w:rPr>
                <w:rFonts w:hint="eastAsia" w:ascii="仿宋_GB2312" w:hAnsi="仿宋_GB2312" w:eastAsia="仿宋_GB2312"/>
                <w:b/>
                <w:color w:val="auto"/>
                <w:sz w:val="21"/>
                <w:highlight w:val="none"/>
                <w:u w:val="single"/>
                <w:lang w:val="en-US" w:eastAsia="zh-CN"/>
              </w:rPr>
              <w:t xml:space="preserve"> 无人船 </w:t>
            </w:r>
          </w:p>
          <w:p w14:paraId="2635585C">
            <w:pPr>
              <w:keepNext w:val="0"/>
              <w:keepLines w:val="0"/>
              <w:pageBreakBefore w:val="0"/>
              <w:widowControl/>
              <w:numPr>
                <w:ilvl w:val="0"/>
                <w:numId w:val="0"/>
              </w:numPr>
              <w:kinsoku/>
              <w:overflowPunct/>
              <w:topLinePunct w:val="0"/>
              <w:autoSpaceDE/>
              <w:autoSpaceDN/>
              <w:bidi w:val="0"/>
              <w:adjustRightInd/>
              <w:snapToGrid w:val="0"/>
              <w:spacing w:before="0" w:after="0" w:line="360" w:lineRule="auto"/>
              <w:jc w:val="both"/>
              <w:textAlignment w:val="auto"/>
              <w:rPr>
                <w:rFonts w:hint="eastAsia" w:ascii="仿宋_GB2312" w:hAnsi="仿宋_GB2312" w:eastAsia="仿宋_GB2312"/>
                <w:b/>
                <w:color w:val="auto"/>
                <w:sz w:val="21"/>
                <w:highlight w:val="none"/>
                <w:u w:val="single"/>
                <w:lang w:val="en-US" w:eastAsia="zh-CN"/>
              </w:rPr>
            </w:pPr>
            <w:r>
              <w:rPr>
                <w:rFonts w:hint="eastAsia" w:ascii="仿宋_GB2312" w:hAnsi="仿宋_GB2312" w:eastAsia="仿宋_GB2312"/>
                <w:b/>
                <w:color w:val="auto"/>
                <w:sz w:val="21"/>
                <w:highlight w:val="none"/>
                <w:u w:val="none"/>
                <w:lang w:eastAsia="zh-CN"/>
              </w:rPr>
              <w:t>0</w:t>
            </w:r>
            <w:r>
              <w:rPr>
                <w:rFonts w:hint="eastAsia" w:ascii="仿宋_GB2312" w:hAnsi="仿宋_GB2312" w:eastAsia="仿宋_GB2312"/>
                <w:b/>
                <w:color w:val="auto"/>
                <w:sz w:val="21"/>
                <w:highlight w:val="none"/>
                <w:u w:val="none"/>
                <w:lang w:val="en-US" w:eastAsia="zh-CN"/>
              </w:rPr>
              <w:t>02包：</w:t>
            </w:r>
            <w:r>
              <w:rPr>
                <w:rFonts w:hint="eastAsia" w:ascii="仿宋_GB2312" w:hAnsi="仿宋_GB2312" w:eastAsia="仿宋_GB2312"/>
                <w:b/>
                <w:color w:val="auto"/>
                <w:sz w:val="21"/>
                <w:highlight w:val="none"/>
                <w:u w:val="single"/>
                <w:lang w:val="en-US" w:eastAsia="zh-CN"/>
              </w:rPr>
              <w:t xml:space="preserve"> 数孪仿真模拟 </w:t>
            </w:r>
          </w:p>
          <w:p w14:paraId="59ABDC64">
            <w:pPr>
              <w:keepNext w:val="0"/>
              <w:keepLines w:val="0"/>
              <w:pageBreakBefore w:val="0"/>
              <w:widowControl/>
              <w:numPr>
                <w:ilvl w:val="0"/>
                <w:numId w:val="0"/>
              </w:numPr>
              <w:kinsoku/>
              <w:overflowPunct/>
              <w:topLinePunct w:val="0"/>
              <w:autoSpaceDE/>
              <w:autoSpaceDN/>
              <w:bidi w:val="0"/>
              <w:adjustRightInd/>
              <w:snapToGrid w:val="0"/>
              <w:spacing w:before="0" w:after="0" w:line="360" w:lineRule="auto"/>
              <w:jc w:val="both"/>
              <w:textAlignment w:val="auto"/>
              <w:rPr>
                <w:rFonts w:hint="eastAsia" w:ascii="仿宋_GB2312" w:hAnsi="仿宋_GB2312" w:eastAsia="仿宋_GB2312"/>
                <w:b w:val="0"/>
                <w:bCs/>
                <w:color w:val="auto"/>
                <w:sz w:val="21"/>
                <w:highlight w:val="none"/>
                <w:u w:val="single"/>
                <w:lang w:val="en-US" w:eastAsia="zh-CN"/>
              </w:rPr>
            </w:pPr>
            <w:r>
              <w:rPr>
                <w:rFonts w:hint="eastAsia" w:ascii="仿宋_GB2312" w:hAnsi="仿宋_GB2312" w:eastAsia="仿宋_GB2312"/>
                <w:b/>
                <w:color w:val="auto"/>
                <w:sz w:val="21"/>
                <w:highlight w:val="none"/>
                <w:u w:val="none"/>
                <w:lang w:eastAsia="zh-CN"/>
              </w:rPr>
              <w:t>0</w:t>
            </w:r>
            <w:r>
              <w:rPr>
                <w:rFonts w:hint="eastAsia" w:ascii="仿宋_GB2312" w:hAnsi="仿宋_GB2312" w:eastAsia="仿宋_GB2312"/>
                <w:b/>
                <w:color w:val="auto"/>
                <w:sz w:val="21"/>
                <w:highlight w:val="none"/>
                <w:u w:val="none"/>
                <w:lang w:val="en-US" w:eastAsia="zh-CN"/>
              </w:rPr>
              <w:t>03包：</w:t>
            </w:r>
            <w:r>
              <w:rPr>
                <w:rFonts w:hint="eastAsia" w:ascii="仿宋_GB2312" w:hAnsi="仿宋_GB2312" w:eastAsia="仿宋_GB2312"/>
                <w:b/>
                <w:color w:val="auto"/>
                <w:sz w:val="21"/>
                <w:highlight w:val="none"/>
                <w:u w:val="single"/>
                <w:lang w:val="en-US" w:eastAsia="zh-CN"/>
              </w:rPr>
              <w:t xml:space="preserve"> 热成像中载云台 </w:t>
            </w:r>
          </w:p>
          <w:p w14:paraId="22E97AEE">
            <w:pPr>
              <w:keepNext w:val="0"/>
              <w:keepLines w:val="0"/>
              <w:pageBreakBefore w:val="0"/>
              <w:widowControl/>
              <w:numPr>
                <w:ilvl w:val="0"/>
                <w:numId w:val="0"/>
              </w:numPr>
              <w:kinsoku/>
              <w:overflowPunct/>
              <w:topLinePunct w:val="0"/>
              <w:autoSpaceDE/>
              <w:autoSpaceDN/>
              <w:bidi w:val="0"/>
              <w:adjustRightInd/>
              <w:snapToGrid w:val="0"/>
              <w:spacing w:before="0" w:after="0" w:line="360" w:lineRule="auto"/>
              <w:jc w:val="both"/>
              <w:textAlignment w:val="auto"/>
              <w:rPr>
                <w:rFonts w:hint="default" w:ascii="仿宋_GB2312" w:hAnsi="仿宋_GB2312" w:eastAsia="仿宋_GB2312"/>
                <w:b/>
                <w:color w:val="auto"/>
                <w:highlight w:val="none"/>
                <w:lang w:val="en-US" w:eastAsia="zh-CN"/>
              </w:rPr>
            </w:pPr>
            <w:r>
              <w:rPr>
                <w:rFonts w:hint="eastAsia" w:ascii="仿宋_GB2312" w:hAnsi="仿宋_GB2312" w:eastAsia="仿宋_GB2312"/>
                <w:b/>
                <w:color w:val="auto"/>
                <w:sz w:val="21"/>
                <w:highlight w:val="none"/>
                <w:u w:val="none"/>
                <w:lang w:eastAsia="zh-CN"/>
              </w:rPr>
              <w:t>0</w:t>
            </w:r>
            <w:r>
              <w:rPr>
                <w:rFonts w:hint="eastAsia" w:ascii="仿宋_GB2312" w:hAnsi="仿宋_GB2312" w:eastAsia="仿宋_GB2312"/>
                <w:b/>
                <w:color w:val="auto"/>
                <w:sz w:val="21"/>
                <w:highlight w:val="none"/>
                <w:u w:val="none"/>
                <w:lang w:val="en-US" w:eastAsia="zh-CN"/>
              </w:rPr>
              <w:t>04包：</w:t>
            </w:r>
            <w:r>
              <w:rPr>
                <w:rFonts w:hint="eastAsia" w:ascii="仿宋_GB2312" w:hAnsi="仿宋_GB2312" w:eastAsia="仿宋_GB2312"/>
                <w:b/>
                <w:color w:val="auto"/>
                <w:sz w:val="21"/>
                <w:highlight w:val="none"/>
                <w:u w:val="single"/>
                <w:lang w:val="en-US" w:eastAsia="zh-CN"/>
              </w:rPr>
              <w:t xml:space="preserve"> 枪球一体警戒球 </w:t>
            </w:r>
          </w:p>
        </w:tc>
      </w:tr>
      <w:tr w14:paraId="35E9E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1" w:hRule="atLeast"/>
        </w:trPr>
        <w:tc>
          <w:tcPr>
            <w:tcW w:w="855" w:type="dxa"/>
            <w:noWrap w:val="0"/>
            <w:vAlign w:val="center"/>
          </w:tcPr>
          <w:p w14:paraId="7A04D2E2">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11.2</w:t>
            </w:r>
          </w:p>
        </w:tc>
        <w:tc>
          <w:tcPr>
            <w:tcW w:w="1920" w:type="dxa"/>
            <w:noWrap w:val="0"/>
            <w:vAlign w:val="center"/>
          </w:tcPr>
          <w:p w14:paraId="40965847">
            <w:pPr>
              <w:keepNext w:val="0"/>
              <w:keepLines w:val="0"/>
              <w:pageBreakBefore w:val="0"/>
              <w:widowControl/>
              <w:tabs>
                <w:tab w:val="left" w:pos="1425"/>
              </w:tabs>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是否采用</w:t>
            </w:r>
          </w:p>
          <w:p w14:paraId="63E8F0FF">
            <w:pPr>
              <w:keepNext w:val="0"/>
              <w:keepLines w:val="0"/>
              <w:pageBreakBefore w:val="0"/>
              <w:widowControl/>
              <w:tabs>
                <w:tab w:val="left" w:pos="1425"/>
              </w:tabs>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“暗标盲评”评审</w:t>
            </w:r>
          </w:p>
        </w:tc>
        <w:tc>
          <w:tcPr>
            <w:tcW w:w="5997" w:type="dxa"/>
            <w:noWrap w:val="0"/>
            <w:vAlign w:val="center"/>
          </w:tcPr>
          <w:p w14:paraId="4AE2E340">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b/>
                <w:bCs/>
                <w:color w:val="auto"/>
                <w:highlight w:val="none"/>
              </w:rPr>
            </w:pPr>
            <w:r>
              <w:rPr>
                <w:rFonts w:ascii="仿宋_GB2312" w:hAnsi="仿宋_GB2312" w:eastAsia="仿宋_GB2312"/>
                <w:b/>
                <w:bCs/>
                <w:color w:val="auto"/>
                <w:sz w:val="21"/>
                <w:highlight w:val="none"/>
              </w:rPr>
              <w:sym w:font="Wingdings 2" w:char="0052"/>
            </w:r>
            <w:r>
              <w:rPr>
                <w:rFonts w:ascii="仿宋_GB2312" w:hAnsi="仿宋_GB2312" w:eastAsia="仿宋_GB2312"/>
                <w:b/>
                <w:bCs/>
                <w:color w:val="auto"/>
                <w:sz w:val="21"/>
                <w:highlight w:val="none"/>
              </w:rPr>
              <w:t>是，</w:t>
            </w:r>
            <w:r>
              <w:rPr>
                <w:rFonts w:hint="eastAsia" w:ascii="仿宋_GB2312" w:hAnsi="仿宋_GB2312" w:eastAsia="仿宋_GB2312" w:cs="仿宋_GB2312"/>
                <w:b/>
                <w:bCs/>
                <w:color w:val="auto"/>
                <w:kern w:val="0"/>
                <w:sz w:val="21"/>
                <w:szCs w:val="21"/>
                <w:highlight w:val="none"/>
                <w:u w:val="single"/>
                <w:lang w:val="en-US" w:eastAsia="zh-CN"/>
              </w:rPr>
              <w:t>第四章 评标方法“暗标分册评分标准”</w:t>
            </w:r>
            <w:r>
              <w:rPr>
                <w:rFonts w:ascii="仿宋_GB2312" w:hAnsi="仿宋_GB2312" w:eastAsia="仿宋_GB2312"/>
                <w:b/>
                <w:bCs/>
                <w:color w:val="auto"/>
                <w:sz w:val="21"/>
                <w:highlight w:val="none"/>
              </w:rPr>
              <w:t>为暗标盲评内容</w:t>
            </w:r>
          </w:p>
          <w:p w14:paraId="62A18BC4">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rFonts w:ascii="仿宋_GB2312" w:hAnsi="仿宋_GB2312" w:eastAsia="仿宋_GB2312"/>
                <w:color w:val="auto"/>
                <w:sz w:val="21"/>
                <w:highlight w:val="none"/>
              </w:rPr>
            </w:pPr>
            <w:r>
              <w:rPr>
                <w:rFonts w:ascii="仿宋_GB2312" w:hAnsi="仿宋_GB2312" w:eastAsia="仿宋_GB2312"/>
                <w:color w:val="auto"/>
                <w:sz w:val="21"/>
                <w:highlight w:val="none"/>
              </w:rPr>
              <w:sym w:font="Wingdings 2" w:char="00A3"/>
            </w:r>
            <w:r>
              <w:rPr>
                <w:rFonts w:ascii="仿宋_GB2312" w:hAnsi="仿宋_GB2312" w:eastAsia="仿宋_GB2312"/>
                <w:color w:val="auto"/>
                <w:sz w:val="21"/>
                <w:highlight w:val="none"/>
              </w:rPr>
              <w:t>否 本文件中关于暗标部分的要求均不适用。</w:t>
            </w:r>
          </w:p>
          <w:p w14:paraId="73449A93">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rFonts w:ascii="仿宋_GB2312" w:hAnsi="仿宋_GB2312" w:eastAsia="仿宋_GB2312"/>
                <w:color w:val="auto"/>
                <w:sz w:val="21"/>
                <w:highlight w:val="none"/>
              </w:rPr>
            </w:pPr>
            <w:r>
              <w:rPr>
                <w:rFonts w:hint="eastAsia" w:ascii="仿宋_GB2312" w:hAnsi="仿宋_GB2312" w:eastAsia="仿宋_GB2312"/>
                <w:color w:val="auto"/>
                <w:sz w:val="21"/>
                <w:highlight w:val="none"/>
              </w:rPr>
              <w:t>根据辽宁省财政厅颁发的《关于推行辽宁省政府采购“暗标盲评”工作的通知》 辽财采规〔2026〕5 号 文件中关于暗标盲评的相关规定，本项目采用“暗标盲评”方式开展政府采购活动。（具体详见本招标文件“二 总则”11.2、11.3 采用“暗标盲评”模式时，投标文件的“明标分册”及“暗标分册”编制要求）</w:t>
            </w:r>
          </w:p>
        </w:tc>
      </w:tr>
      <w:tr w14:paraId="6EA38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855" w:type="dxa"/>
            <w:noWrap w:val="0"/>
            <w:vAlign w:val="center"/>
          </w:tcPr>
          <w:p w14:paraId="5C1D6B4B">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highlight w:val="none"/>
              </w:rPr>
              <w:t>11.4</w:t>
            </w:r>
          </w:p>
        </w:tc>
        <w:tc>
          <w:tcPr>
            <w:tcW w:w="1920" w:type="dxa"/>
            <w:noWrap w:val="0"/>
            <w:vAlign w:val="center"/>
          </w:tcPr>
          <w:p w14:paraId="2F61359A">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highlight w:val="none"/>
              </w:rPr>
              <w:t>样品或演示</w:t>
            </w:r>
          </w:p>
        </w:tc>
        <w:tc>
          <w:tcPr>
            <w:tcW w:w="5997" w:type="dxa"/>
            <w:noWrap w:val="0"/>
            <w:vAlign w:val="center"/>
          </w:tcPr>
          <w:p w14:paraId="77E18979">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4"/>
                <w:highlight w:val="none"/>
              </w:rPr>
              <w:sym w:font="Wingdings 2" w:char="0052"/>
            </w:r>
            <w:r>
              <w:rPr>
                <w:rFonts w:ascii="仿宋_GB2312" w:hAnsi="仿宋_GB2312" w:eastAsia="仿宋_GB2312"/>
                <w:color w:val="auto"/>
                <w:sz w:val="24"/>
                <w:highlight w:val="none"/>
              </w:rPr>
              <w:t xml:space="preserve"> </w:t>
            </w:r>
            <w:r>
              <w:rPr>
                <w:rFonts w:ascii="仿宋_GB2312" w:hAnsi="仿宋_GB2312" w:eastAsia="仿宋_GB2312"/>
                <w:color w:val="auto"/>
                <w:highlight w:val="none"/>
              </w:rPr>
              <w:t>不需要提供样品</w:t>
            </w:r>
          </w:p>
          <w:p w14:paraId="5FE179F5">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4"/>
                <w:highlight w:val="none"/>
              </w:rPr>
              <w:sym w:font="Wingdings 2" w:char="00A3"/>
            </w:r>
            <w:r>
              <w:rPr>
                <w:rFonts w:ascii="仿宋_GB2312" w:hAnsi="仿宋_GB2312" w:eastAsia="仿宋_GB2312"/>
                <w:color w:val="auto"/>
                <w:sz w:val="24"/>
                <w:highlight w:val="none"/>
              </w:rPr>
              <w:t xml:space="preserve"> </w:t>
            </w:r>
            <w:r>
              <w:rPr>
                <w:rFonts w:ascii="仿宋_GB2312" w:hAnsi="仿宋_GB2312" w:eastAsia="仿宋_GB2312"/>
                <w:color w:val="auto"/>
                <w:highlight w:val="none"/>
              </w:rPr>
              <w:t>需要提供样品</w:t>
            </w:r>
            <w:r>
              <w:rPr>
                <w:rFonts w:ascii="仿宋_GB2312" w:hAnsi="仿宋_GB2312" w:eastAsia="仿宋_GB2312"/>
                <w:b/>
                <w:color w:val="auto"/>
                <w:highlight w:val="none"/>
              </w:rPr>
              <w:t>（以下不适用）</w:t>
            </w:r>
          </w:p>
          <w:p w14:paraId="6E0E6C35">
            <w:pPr>
              <w:keepNext w:val="0"/>
              <w:keepLines w:val="0"/>
              <w:pageBreakBefore w:val="0"/>
              <w:widowControl/>
              <w:kinsoku/>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highlight w:val="none"/>
              </w:rPr>
              <w:t>1.递交样品的截止时间：   年    月    日   时（北京时间）</w:t>
            </w:r>
          </w:p>
          <w:p w14:paraId="72863ABA">
            <w:pPr>
              <w:keepNext w:val="0"/>
              <w:keepLines w:val="0"/>
              <w:pageBreakBefore w:val="0"/>
              <w:widowControl/>
              <w:kinsoku/>
              <w:overflowPunct/>
              <w:topLinePunct w:val="0"/>
              <w:autoSpaceDE/>
              <w:autoSpaceDN/>
              <w:bidi w:val="0"/>
              <w:adjustRightInd/>
              <w:snapToGrid w:val="0"/>
              <w:spacing w:before="0" w:after="0" w:line="360" w:lineRule="auto"/>
              <w:ind w:firstLine="420"/>
              <w:jc w:val="both"/>
              <w:textAlignment w:val="auto"/>
              <w:rPr>
                <w:color w:val="auto"/>
                <w:highlight w:val="none"/>
              </w:rPr>
            </w:pPr>
            <w:r>
              <w:rPr>
                <w:rFonts w:ascii="仿宋_GB2312" w:hAnsi="仿宋_GB2312" w:eastAsia="仿宋_GB2312"/>
                <w:color w:val="auto"/>
                <w:highlight w:val="none"/>
              </w:rPr>
              <w:t>递交样品地点：</w:t>
            </w:r>
            <w:r>
              <w:rPr>
                <w:rFonts w:ascii="仿宋_GB2312" w:hAnsi="仿宋_GB2312" w:eastAsia="仿宋_GB2312"/>
                <w:color w:val="auto"/>
                <w:highlight w:val="none"/>
                <w:u w:val="single"/>
              </w:rPr>
              <w:t xml:space="preserve">              </w:t>
            </w:r>
            <w:r>
              <w:rPr>
                <w:rFonts w:hint="eastAsia" w:ascii="仿宋_GB2312" w:hAnsi="仿宋_GB2312" w:eastAsia="仿宋_GB2312"/>
                <w:color w:val="auto"/>
                <w:highlight w:val="none"/>
                <w:u w:val="single"/>
                <w:lang w:val="en-US" w:eastAsia="zh-CN"/>
              </w:rPr>
              <w:t xml:space="preserve">  </w:t>
            </w:r>
            <w:r>
              <w:rPr>
                <w:rFonts w:ascii="仿宋_GB2312" w:hAnsi="仿宋_GB2312" w:eastAsia="仿宋_GB2312"/>
                <w:color w:val="auto"/>
                <w:highlight w:val="none"/>
                <w:u w:val="single"/>
              </w:rPr>
              <w:t xml:space="preserve">       </w:t>
            </w:r>
          </w:p>
          <w:p w14:paraId="1BB4E004">
            <w:pPr>
              <w:keepNext w:val="0"/>
              <w:keepLines w:val="0"/>
              <w:pageBreakBefore w:val="0"/>
              <w:widowControl/>
              <w:kinsoku/>
              <w:overflowPunct/>
              <w:topLinePunct w:val="0"/>
              <w:autoSpaceDE/>
              <w:autoSpaceDN/>
              <w:bidi w:val="0"/>
              <w:adjustRightInd/>
              <w:snapToGrid w:val="0"/>
              <w:spacing w:before="0" w:after="0" w:line="360" w:lineRule="auto"/>
              <w:ind w:firstLine="420"/>
              <w:jc w:val="both"/>
              <w:textAlignment w:val="auto"/>
              <w:rPr>
                <w:color w:val="auto"/>
                <w:highlight w:val="none"/>
              </w:rPr>
            </w:pPr>
            <w:r>
              <w:rPr>
                <w:rFonts w:ascii="仿宋_GB2312" w:hAnsi="仿宋_GB2312" w:eastAsia="仿宋_GB2312"/>
                <w:color w:val="auto"/>
                <w:highlight w:val="none"/>
              </w:rPr>
              <w:t>递交样品联系人：</w:t>
            </w:r>
            <w:r>
              <w:rPr>
                <w:rFonts w:ascii="仿宋_GB2312" w:hAnsi="仿宋_GB2312" w:eastAsia="仿宋_GB2312"/>
                <w:color w:val="auto"/>
                <w:highlight w:val="none"/>
                <w:u w:val="single"/>
              </w:rPr>
              <w:t xml:space="preserve">               </w:t>
            </w:r>
            <w:r>
              <w:rPr>
                <w:rFonts w:hint="eastAsia" w:ascii="仿宋_GB2312" w:hAnsi="仿宋_GB2312" w:eastAsia="仿宋_GB2312"/>
                <w:color w:val="auto"/>
                <w:highlight w:val="none"/>
                <w:u w:val="single"/>
                <w:lang w:val="en-US" w:eastAsia="zh-CN"/>
              </w:rPr>
              <w:t xml:space="preserve">  </w:t>
            </w:r>
            <w:r>
              <w:rPr>
                <w:rFonts w:ascii="仿宋_GB2312" w:hAnsi="仿宋_GB2312" w:eastAsia="仿宋_GB2312"/>
                <w:color w:val="auto"/>
                <w:highlight w:val="none"/>
                <w:u w:val="single"/>
              </w:rPr>
              <w:t xml:space="preserve">    </w:t>
            </w:r>
          </w:p>
          <w:p w14:paraId="77BEB721">
            <w:pPr>
              <w:keepNext w:val="0"/>
              <w:keepLines w:val="0"/>
              <w:pageBreakBefore w:val="0"/>
              <w:widowControl/>
              <w:kinsoku/>
              <w:overflowPunct/>
              <w:topLinePunct w:val="0"/>
              <w:autoSpaceDE/>
              <w:autoSpaceDN/>
              <w:bidi w:val="0"/>
              <w:adjustRightInd/>
              <w:snapToGrid w:val="0"/>
              <w:spacing w:before="0" w:after="0" w:line="360" w:lineRule="auto"/>
              <w:ind w:firstLine="420"/>
              <w:jc w:val="both"/>
              <w:textAlignment w:val="auto"/>
              <w:rPr>
                <w:color w:val="auto"/>
                <w:highlight w:val="none"/>
              </w:rPr>
            </w:pPr>
            <w:r>
              <w:rPr>
                <w:rFonts w:ascii="仿宋_GB2312" w:hAnsi="仿宋_GB2312" w:eastAsia="仿宋_GB2312"/>
                <w:color w:val="auto"/>
                <w:highlight w:val="none"/>
              </w:rPr>
              <w:t>递交样品联系电话：</w:t>
            </w:r>
            <w:r>
              <w:rPr>
                <w:rFonts w:ascii="仿宋_GB2312" w:hAnsi="仿宋_GB2312" w:eastAsia="仿宋_GB2312"/>
                <w:color w:val="auto"/>
                <w:highlight w:val="none"/>
                <w:u w:val="single"/>
              </w:rPr>
              <w:t xml:space="preserve">              </w:t>
            </w:r>
            <w:r>
              <w:rPr>
                <w:rFonts w:hint="eastAsia" w:ascii="仿宋_GB2312" w:hAnsi="仿宋_GB2312" w:eastAsia="仿宋_GB2312"/>
                <w:color w:val="auto"/>
                <w:highlight w:val="none"/>
                <w:u w:val="single"/>
                <w:lang w:val="en-US" w:eastAsia="zh-CN"/>
              </w:rPr>
              <w:t xml:space="preserve">  </w:t>
            </w:r>
            <w:r>
              <w:rPr>
                <w:rFonts w:ascii="仿宋_GB2312" w:hAnsi="仿宋_GB2312" w:eastAsia="仿宋_GB2312"/>
                <w:color w:val="auto"/>
                <w:highlight w:val="none"/>
                <w:u w:val="single"/>
              </w:rPr>
              <w:t xml:space="preserve">   </w:t>
            </w:r>
          </w:p>
          <w:p w14:paraId="3B952B9D">
            <w:pPr>
              <w:keepNext w:val="0"/>
              <w:keepLines w:val="0"/>
              <w:pageBreakBefore w:val="0"/>
              <w:widowControl/>
              <w:kinsoku/>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highlight w:val="none"/>
              </w:rPr>
              <w:t>2.样品制作的标准和要求：</w:t>
            </w:r>
            <w:r>
              <w:rPr>
                <w:rFonts w:ascii="仿宋_GB2312" w:hAnsi="仿宋_GB2312" w:eastAsia="仿宋_GB2312"/>
                <w:color w:val="auto"/>
                <w:highlight w:val="none"/>
                <w:u w:val="single"/>
              </w:rPr>
              <w:t xml:space="preserve">               </w:t>
            </w:r>
          </w:p>
          <w:p w14:paraId="76902672">
            <w:pPr>
              <w:keepNext w:val="0"/>
              <w:keepLines w:val="0"/>
              <w:pageBreakBefore w:val="0"/>
              <w:widowControl/>
              <w:kinsoku/>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highlight w:val="none"/>
              </w:rPr>
              <w:t>3.随样品提交相关检测报告要求：</w:t>
            </w:r>
            <w:r>
              <w:rPr>
                <w:rFonts w:ascii="仿宋_GB2312" w:hAnsi="仿宋_GB2312" w:eastAsia="仿宋_GB2312"/>
                <w:color w:val="auto"/>
                <w:highlight w:val="none"/>
                <w:u w:val="single"/>
              </w:rPr>
              <w:t xml:space="preserve">         </w:t>
            </w:r>
          </w:p>
          <w:p w14:paraId="5E800706">
            <w:pPr>
              <w:keepNext w:val="0"/>
              <w:keepLines w:val="0"/>
              <w:pageBreakBefore w:val="0"/>
              <w:widowControl/>
              <w:kinsoku/>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highlight w:val="none"/>
              </w:rPr>
              <w:t>（包含是否要求提供、检测机构要求、检测内容等）</w:t>
            </w:r>
          </w:p>
          <w:p w14:paraId="45383FC5">
            <w:pPr>
              <w:keepNext w:val="0"/>
              <w:keepLines w:val="0"/>
              <w:pageBreakBefore w:val="0"/>
              <w:widowControl/>
              <w:kinsoku/>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highlight w:val="none"/>
              </w:rPr>
              <w:t>4.样品的封存及退回：成交供应商的样品将由采购人进行保管、封存，并作为履约验收的参考。未成交的供应商提供的样品，应当由采购人进行保管、封存，成交结果公告之日起七个工作日后，由未成交供应商自行领回或经未成交供应商同意后自行处理。</w:t>
            </w:r>
          </w:p>
          <w:p w14:paraId="554485A8">
            <w:pPr>
              <w:keepNext w:val="0"/>
              <w:pageBreakBefore w:val="0"/>
              <w:kinsoku/>
              <w:overflowPunct/>
              <w:topLinePunct w:val="0"/>
              <w:autoSpaceDE/>
              <w:autoSpaceDN/>
              <w:bidi w:val="0"/>
              <w:adjustRightInd w:val="0"/>
              <w:snapToGrid w:val="0"/>
              <w:spacing w:line="360" w:lineRule="auto"/>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52"/>
            </w:r>
            <w:r>
              <w:rPr>
                <w:rFonts w:hint="eastAsia" w:ascii="仿宋_GB2312" w:hAnsi="仿宋_GB2312" w:eastAsia="仿宋_GB2312" w:cs="仿宋_GB2312"/>
                <w:color w:val="auto"/>
                <w:kern w:val="0"/>
                <w:szCs w:val="21"/>
                <w:highlight w:val="none"/>
              </w:rPr>
              <w:t xml:space="preserve"> 不</w:t>
            </w:r>
            <w:r>
              <w:rPr>
                <w:rFonts w:hint="eastAsia" w:ascii="仿宋_GB2312" w:hAnsi="仿宋_GB2312" w:eastAsia="仿宋_GB2312" w:cs="仿宋_GB2312"/>
                <w:bCs/>
                <w:color w:val="auto"/>
                <w:kern w:val="0"/>
                <w:szCs w:val="21"/>
                <w:highlight w:val="none"/>
              </w:rPr>
              <w:t>需要提供演示</w:t>
            </w:r>
          </w:p>
          <w:p w14:paraId="68B5D0BD">
            <w:pPr>
              <w:keepNext w:val="0"/>
              <w:pageBreakBefore w:val="0"/>
              <w:kinsoku/>
              <w:overflowPunct/>
              <w:topLinePunct w:val="0"/>
              <w:autoSpaceDE/>
              <w:autoSpaceDN/>
              <w:bidi w:val="0"/>
              <w:adjustRightInd w:val="0"/>
              <w:snapToGrid w:val="0"/>
              <w:spacing w:line="360" w:lineRule="auto"/>
              <w:rPr>
                <w:rFonts w:hint="eastAsia"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 xml:space="preserve"> 需要</w:t>
            </w:r>
            <w:r>
              <w:rPr>
                <w:rFonts w:hint="eastAsia" w:ascii="仿宋_GB2312" w:hAnsi="仿宋_GB2312" w:eastAsia="仿宋_GB2312" w:cs="仿宋_GB2312"/>
                <w:bCs/>
                <w:color w:val="auto"/>
                <w:kern w:val="0"/>
                <w:szCs w:val="21"/>
                <w:highlight w:val="none"/>
              </w:rPr>
              <w:t>提供演示（以下不适用）</w:t>
            </w:r>
          </w:p>
          <w:p w14:paraId="5A67A2EC">
            <w:pPr>
              <w:keepNext w:val="0"/>
              <w:pageBreakBefore w:val="0"/>
              <w:kinsoku/>
              <w:overflowPunct/>
              <w:topLinePunct w:val="0"/>
              <w:autoSpaceDE/>
              <w:autoSpaceDN/>
              <w:bidi w:val="0"/>
              <w:adjustRightInd w:val="0"/>
              <w:snapToGrid w:val="0"/>
              <w:spacing w:line="360" w:lineRule="auto"/>
              <w:ind w:firstLine="210" w:firstLineChars="10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1.演示时间：</w:t>
            </w:r>
            <w:r>
              <w:rPr>
                <w:rFonts w:hint="eastAsia" w:ascii="仿宋_GB2312" w:hAnsi="仿宋_GB2312" w:eastAsia="仿宋_GB2312" w:cs="仿宋_GB2312"/>
                <w:color w:val="auto"/>
                <w:kern w:val="0"/>
                <w:szCs w:val="21"/>
                <w:highlight w:val="none"/>
                <w:u w:val="single"/>
              </w:rPr>
              <w:t xml:space="preserve">             </w:t>
            </w:r>
          </w:p>
          <w:p w14:paraId="4C7B114E">
            <w:pPr>
              <w:keepNext w:val="0"/>
              <w:pageBreakBefore w:val="0"/>
              <w:kinsoku/>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演示地点：</w:t>
            </w:r>
            <w:r>
              <w:rPr>
                <w:rFonts w:hint="eastAsia" w:ascii="仿宋_GB2312" w:hAnsi="仿宋_GB2312" w:eastAsia="仿宋_GB2312" w:cs="仿宋_GB2312"/>
                <w:color w:val="auto"/>
                <w:kern w:val="0"/>
                <w:szCs w:val="21"/>
                <w:highlight w:val="none"/>
                <w:u w:val="single"/>
              </w:rPr>
              <w:t xml:space="preserve">             </w:t>
            </w:r>
          </w:p>
          <w:p w14:paraId="43977CDF">
            <w:pPr>
              <w:keepNext w:val="0"/>
              <w:pageBreakBefore w:val="0"/>
              <w:kinsoku/>
              <w:overflowPunct/>
              <w:topLinePunct w:val="0"/>
              <w:autoSpaceDE/>
              <w:autoSpaceDN/>
              <w:bidi w:val="0"/>
              <w:adjustRightInd w:val="0"/>
              <w:snapToGrid w:val="0"/>
              <w:spacing w:line="360" w:lineRule="auto"/>
              <w:ind w:firstLine="420" w:firstLineChars="20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演示顺序：</w:t>
            </w:r>
            <w:r>
              <w:rPr>
                <w:rFonts w:hint="eastAsia" w:ascii="仿宋_GB2312" w:hAnsi="仿宋_GB2312" w:eastAsia="仿宋_GB2312" w:cs="仿宋_GB2312"/>
                <w:color w:val="auto"/>
                <w:kern w:val="0"/>
                <w:szCs w:val="21"/>
                <w:highlight w:val="none"/>
                <w:u w:val="single"/>
              </w:rPr>
              <w:t xml:space="preserve">             </w:t>
            </w:r>
          </w:p>
          <w:p w14:paraId="45869D69">
            <w:pPr>
              <w:keepNext w:val="0"/>
              <w:keepLines w:val="0"/>
              <w:pageBreakBefore w:val="0"/>
              <w:widowControl/>
              <w:kinsoku/>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hint="eastAsia" w:ascii="仿宋_GB2312" w:hAnsi="仿宋_GB2312" w:eastAsia="仿宋_GB2312" w:cs="仿宋_GB2312"/>
                <w:color w:val="auto"/>
                <w:kern w:val="0"/>
                <w:szCs w:val="21"/>
                <w:highlight w:val="none"/>
              </w:rPr>
              <w:t>2.演示要求：</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（内容、设备等要求）</w:t>
            </w:r>
          </w:p>
        </w:tc>
      </w:tr>
      <w:tr w14:paraId="2E291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1" w:hRule="atLeast"/>
        </w:trPr>
        <w:tc>
          <w:tcPr>
            <w:tcW w:w="855" w:type="dxa"/>
            <w:noWrap w:val="0"/>
            <w:vAlign w:val="center"/>
          </w:tcPr>
          <w:p w14:paraId="67B47B28">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highlight w:val="none"/>
              </w:rPr>
              <w:t>12.1</w:t>
            </w:r>
          </w:p>
        </w:tc>
        <w:tc>
          <w:tcPr>
            <w:tcW w:w="1920" w:type="dxa"/>
            <w:noWrap w:val="0"/>
            <w:vAlign w:val="center"/>
          </w:tcPr>
          <w:p w14:paraId="12C513EB">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highlight w:val="none"/>
              </w:rPr>
              <w:t>投标报价货币要求</w:t>
            </w:r>
          </w:p>
        </w:tc>
        <w:tc>
          <w:tcPr>
            <w:tcW w:w="5997" w:type="dxa"/>
            <w:noWrap w:val="0"/>
            <w:vAlign w:val="center"/>
          </w:tcPr>
          <w:p w14:paraId="557963B3">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highlight w:val="none"/>
              </w:rPr>
              <w:sym w:font="Wingdings 2" w:char="0052"/>
            </w:r>
            <w:r>
              <w:rPr>
                <w:rFonts w:ascii="仿宋_GB2312" w:hAnsi="仿宋_GB2312" w:eastAsia="仿宋_GB2312"/>
                <w:color w:val="auto"/>
                <w:highlight w:val="none"/>
              </w:rPr>
              <w:t>所有投标均按</w:t>
            </w:r>
            <w:r>
              <w:rPr>
                <w:rFonts w:ascii="仿宋_GB2312" w:hAnsi="仿宋_GB2312" w:eastAsia="仿宋_GB2312"/>
                <w:color w:val="auto"/>
                <w:highlight w:val="none"/>
                <w:u w:val="single"/>
              </w:rPr>
              <w:t xml:space="preserve"> 人民币 </w:t>
            </w:r>
            <w:r>
              <w:rPr>
                <w:rFonts w:ascii="仿宋_GB2312" w:hAnsi="仿宋_GB2312" w:eastAsia="仿宋_GB2312"/>
                <w:color w:val="auto"/>
                <w:highlight w:val="none"/>
              </w:rPr>
              <w:t>货币进行报价。</w:t>
            </w:r>
          </w:p>
          <w:p w14:paraId="18DE854F">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u w:val="single"/>
              </w:rPr>
            </w:pPr>
            <w:r>
              <w:rPr>
                <w:rFonts w:ascii="仿宋_GB2312" w:hAnsi="仿宋_GB2312" w:eastAsia="仿宋_GB2312"/>
                <w:color w:val="auto"/>
                <w:highlight w:val="none"/>
              </w:rPr>
              <w:sym w:font="Wingdings 2" w:char="00A3"/>
            </w:r>
            <w:r>
              <w:rPr>
                <w:rFonts w:ascii="仿宋_GB2312" w:hAnsi="仿宋_GB2312" w:eastAsia="仿宋_GB2312"/>
                <w:color w:val="auto"/>
                <w:highlight w:val="none"/>
              </w:rPr>
              <w:t>其他：</w:t>
            </w:r>
            <w:r>
              <w:rPr>
                <w:rFonts w:ascii="仿宋_GB2312" w:hAnsi="仿宋_GB2312" w:eastAsia="仿宋_GB2312"/>
                <w:color w:val="auto"/>
                <w:highlight w:val="none"/>
                <w:u w:val="single"/>
              </w:rPr>
              <w:t xml:space="preserve">               </w:t>
            </w:r>
          </w:p>
        </w:tc>
      </w:tr>
      <w:tr w14:paraId="43910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855" w:type="dxa"/>
            <w:noWrap w:val="0"/>
            <w:vAlign w:val="center"/>
          </w:tcPr>
          <w:p w14:paraId="0AD4B74D">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highlight w:val="none"/>
              </w:rPr>
              <w:t>13.1</w:t>
            </w:r>
          </w:p>
        </w:tc>
        <w:tc>
          <w:tcPr>
            <w:tcW w:w="1920" w:type="dxa"/>
            <w:noWrap w:val="0"/>
            <w:vAlign w:val="center"/>
          </w:tcPr>
          <w:p w14:paraId="304575B5">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highlight w:val="none"/>
              </w:rPr>
              <w:t>投标保证金</w:t>
            </w:r>
          </w:p>
        </w:tc>
        <w:tc>
          <w:tcPr>
            <w:tcW w:w="5997" w:type="dxa"/>
            <w:noWrap w:val="0"/>
            <w:vAlign w:val="center"/>
          </w:tcPr>
          <w:p w14:paraId="1D97A22F">
            <w:pPr>
              <w:pStyle w:val="17"/>
              <w:keepNext w:val="0"/>
              <w:keepLines w:val="0"/>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仿宋_GB2312" w:hAnsi="仿宋_GB2312" w:eastAsia="仿宋_GB2312" w:cs="仿宋_GB2312"/>
                <w:color w:val="auto"/>
                <w:kern w:val="0"/>
                <w:szCs w:val="21"/>
                <w:highlight w:val="none"/>
                <w:lang w:eastAsia="zh-CN"/>
              </w:rPr>
            </w:pPr>
            <w:r>
              <w:rPr>
                <w:rFonts w:hint="eastAsia" w:ascii="仿宋_GB2312" w:hAnsi="仿宋_GB2312" w:eastAsia="仿宋_GB2312" w:cs="仿宋_GB2312"/>
                <w:color w:val="auto"/>
                <w:kern w:val="0"/>
                <w:szCs w:val="21"/>
                <w:highlight w:val="none"/>
                <w:lang w:eastAsia="zh-CN"/>
              </w:rPr>
              <w:t>1.</w:t>
            </w:r>
            <w:r>
              <w:rPr>
                <w:rFonts w:hint="eastAsia" w:ascii="仿宋_GB2312" w:hAnsi="仿宋_GB2312" w:eastAsia="仿宋_GB2312" w:cs="仿宋_GB2312"/>
                <w:color w:val="auto"/>
                <w:kern w:val="0"/>
                <w:szCs w:val="21"/>
                <w:highlight w:val="none"/>
              </w:rPr>
              <w:t>投标保证金金额：</w:t>
            </w:r>
            <w:r>
              <w:rPr>
                <w:rFonts w:hint="eastAsia" w:ascii="仿宋_GB2312" w:hAnsi="仿宋_GB2312" w:eastAsia="仿宋_GB2312" w:cs="仿宋_GB2312"/>
                <w:color w:val="auto"/>
                <w:kern w:val="0"/>
                <w:szCs w:val="21"/>
                <w:highlight w:val="none"/>
                <w:u w:val="single"/>
              </w:rPr>
              <w:t>人民币</w:t>
            </w:r>
            <w:r>
              <w:rPr>
                <w:rFonts w:hint="eastAsia" w:ascii="仿宋_GB2312" w:hAnsi="仿宋_GB2312" w:eastAsia="仿宋_GB2312" w:cs="仿宋_GB2312"/>
                <w:color w:val="auto"/>
                <w:kern w:val="0"/>
                <w:szCs w:val="21"/>
                <w:highlight w:val="none"/>
                <w:u w:val="single"/>
                <w:lang w:val="en-US" w:eastAsia="zh-CN"/>
              </w:rPr>
              <w:t>贰拾壹万肆仟元整</w:t>
            </w:r>
            <w:r>
              <w:rPr>
                <w:rFonts w:hint="eastAsia" w:ascii="仿宋_GB2312" w:hAnsi="仿宋_GB2312" w:eastAsia="仿宋_GB2312" w:cs="仿宋_GB2312"/>
                <w:color w:val="auto"/>
                <w:kern w:val="0"/>
                <w:szCs w:val="21"/>
                <w:highlight w:val="none"/>
                <w:u w:val="single"/>
              </w:rPr>
              <w:t>（¥</w:t>
            </w:r>
            <w:r>
              <w:rPr>
                <w:rFonts w:hint="eastAsia" w:ascii="仿宋_GB2312" w:hAnsi="仿宋_GB2312" w:eastAsia="仿宋_GB2312" w:cs="仿宋_GB2312"/>
                <w:color w:val="auto"/>
                <w:kern w:val="0"/>
                <w:szCs w:val="21"/>
                <w:highlight w:val="none"/>
                <w:u w:val="single"/>
                <w:lang w:val="en-US" w:eastAsia="zh-CN"/>
              </w:rPr>
              <w:t>214</w:t>
            </w:r>
            <w:r>
              <w:rPr>
                <w:rFonts w:hint="eastAsia" w:ascii="仿宋_GB2312" w:hAnsi="仿宋_GB2312" w:eastAsia="仿宋_GB2312" w:cs="仿宋_GB2312"/>
                <w:color w:val="auto"/>
                <w:kern w:val="0"/>
                <w:szCs w:val="21"/>
                <w:highlight w:val="none"/>
                <w:u w:val="single"/>
              </w:rPr>
              <w:t>,000.00）</w:t>
            </w:r>
            <w:r>
              <w:rPr>
                <w:rFonts w:hint="eastAsia" w:ascii="仿宋_GB2312" w:hAnsi="仿宋_GB2312" w:eastAsia="仿宋_GB2312" w:cs="仿宋_GB2312"/>
                <w:color w:val="auto"/>
                <w:kern w:val="0"/>
                <w:szCs w:val="21"/>
                <w:highlight w:val="none"/>
                <w:u w:val="single"/>
                <w:lang w:eastAsia="zh-CN"/>
              </w:rPr>
              <w:t>。</w:t>
            </w:r>
          </w:p>
          <w:p w14:paraId="5EBA4295">
            <w:pPr>
              <w:pStyle w:val="17"/>
              <w:keepNext w:val="0"/>
              <w:keepLines w:val="0"/>
              <w:pageBreakBefore w:val="0"/>
              <w:kinsoku/>
              <w:wordWrap/>
              <w:overflowPunct/>
              <w:topLinePunct w:val="0"/>
              <w:autoSpaceDE/>
              <w:autoSpaceDN/>
              <w:bidi w:val="0"/>
              <w:adjustRightInd w:val="0"/>
              <w:snapToGrid w:val="0"/>
              <w:spacing w:before="0" w:after="0" w:line="360" w:lineRule="auto"/>
              <w:textAlignment w:val="auto"/>
              <w:rPr>
                <w:rFonts w:hint="eastAsia"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其中：</w:t>
            </w:r>
            <w:r>
              <w:rPr>
                <w:rFonts w:hint="eastAsia" w:ascii="仿宋_GB2312" w:hAnsi="仿宋_GB2312" w:eastAsia="仿宋_GB2312" w:cs="仿宋_GB2312"/>
                <w:color w:val="auto"/>
                <w:kern w:val="0"/>
                <w:szCs w:val="21"/>
                <w:highlight w:val="none"/>
                <w:u w:val="single"/>
              </w:rPr>
              <w:t>00</w:t>
            </w:r>
            <w:r>
              <w:rPr>
                <w:rFonts w:hint="eastAsia" w:ascii="仿宋_GB2312" w:hAnsi="仿宋_GB2312" w:eastAsia="仿宋_GB2312" w:cs="仿宋_GB2312"/>
                <w:color w:val="auto"/>
                <w:kern w:val="0"/>
                <w:szCs w:val="21"/>
                <w:highlight w:val="none"/>
                <w:u w:val="single"/>
                <w:lang w:val="en-US" w:eastAsia="zh-CN"/>
              </w:rPr>
              <w:t>1</w:t>
            </w:r>
            <w:r>
              <w:rPr>
                <w:rFonts w:hint="eastAsia" w:ascii="仿宋_GB2312" w:hAnsi="仿宋_GB2312" w:eastAsia="仿宋_GB2312" w:cs="仿宋_GB2312"/>
                <w:color w:val="auto"/>
                <w:kern w:val="0"/>
                <w:szCs w:val="21"/>
                <w:highlight w:val="none"/>
                <w:u w:val="single"/>
              </w:rPr>
              <w:t>包：人民币</w:t>
            </w:r>
            <w:r>
              <w:rPr>
                <w:rFonts w:hint="eastAsia" w:ascii="仿宋_GB2312" w:hAnsi="仿宋_GB2312" w:eastAsia="仿宋_GB2312" w:cs="仿宋_GB2312"/>
                <w:color w:val="auto"/>
                <w:kern w:val="0"/>
                <w:szCs w:val="21"/>
                <w:highlight w:val="none"/>
                <w:u w:val="single"/>
                <w:lang w:val="en-US" w:eastAsia="zh-CN"/>
              </w:rPr>
              <w:t>伍万</w:t>
            </w:r>
            <w:r>
              <w:rPr>
                <w:rFonts w:hint="eastAsia" w:ascii="仿宋_GB2312" w:hAnsi="仿宋_GB2312" w:eastAsia="仿宋_GB2312" w:cs="仿宋_GB2312"/>
                <w:color w:val="auto"/>
                <w:kern w:val="0"/>
                <w:szCs w:val="21"/>
                <w:highlight w:val="none"/>
                <w:u w:val="single"/>
              </w:rPr>
              <w:t>元整（¥</w:t>
            </w:r>
            <w:r>
              <w:rPr>
                <w:rFonts w:hint="eastAsia" w:ascii="仿宋_GB2312" w:hAnsi="仿宋_GB2312" w:eastAsia="仿宋_GB2312" w:cs="仿宋_GB2312"/>
                <w:color w:val="auto"/>
                <w:kern w:val="0"/>
                <w:szCs w:val="21"/>
                <w:highlight w:val="none"/>
                <w:u w:val="single"/>
                <w:lang w:val="en-US" w:eastAsia="zh-CN"/>
              </w:rPr>
              <w:t>50</w:t>
            </w:r>
            <w:r>
              <w:rPr>
                <w:rFonts w:hint="eastAsia" w:ascii="仿宋_GB2312" w:hAnsi="仿宋_GB2312" w:eastAsia="仿宋_GB2312" w:cs="仿宋_GB2312"/>
                <w:color w:val="auto"/>
                <w:kern w:val="0"/>
                <w:szCs w:val="21"/>
                <w:highlight w:val="none"/>
                <w:u w:val="single"/>
              </w:rPr>
              <w:t>,000.00）；</w:t>
            </w:r>
          </w:p>
          <w:p w14:paraId="141EF6BE">
            <w:pPr>
              <w:pStyle w:val="17"/>
              <w:keepNext w:val="0"/>
              <w:keepLines w:val="0"/>
              <w:pageBreakBefore w:val="0"/>
              <w:kinsoku/>
              <w:wordWrap/>
              <w:overflowPunct/>
              <w:topLinePunct w:val="0"/>
              <w:autoSpaceDE/>
              <w:autoSpaceDN/>
              <w:bidi w:val="0"/>
              <w:adjustRightInd w:val="0"/>
              <w:snapToGrid w:val="0"/>
              <w:spacing w:before="0" w:after="0" w:line="360" w:lineRule="auto"/>
              <w:ind w:firstLine="630" w:firstLineChars="300"/>
              <w:textAlignment w:val="auto"/>
              <w:rPr>
                <w:rFonts w:hint="eastAsia"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u w:val="single"/>
              </w:rPr>
              <w:t>00</w:t>
            </w:r>
            <w:r>
              <w:rPr>
                <w:rFonts w:hint="eastAsia" w:ascii="仿宋_GB2312" w:hAnsi="仿宋_GB2312" w:eastAsia="仿宋_GB2312" w:cs="仿宋_GB2312"/>
                <w:color w:val="auto"/>
                <w:kern w:val="0"/>
                <w:szCs w:val="21"/>
                <w:highlight w:val="none"/>
                <w:u w:val="single"/>
                <w:lang w:val="en-US" w:eastAsia="zh-CN"/>
              </w:rPr>
              <w:t>2</w:t>
            </w:r>
            <w:r>
              <w:rPr>
                <w:rFonts w:hint="eastAsia" w:ascii="仿宋_GB2312" w:hAnsi="仿宋_GB2312" w:eastAsia="仿宋_GB2312" w:cs="仿宋_GB2312"/>
                <w:color w:val="auto"/>
                <w:kern w:val="0"/>
                <w:szCs w:val="21"/>
                <w:highlight w:val="none"/>
                <w:u w:val="single"/>
              </w:rPr>
              <w:t>包：人民币</w:t>
            </w:r>
            <w:r>
              <w:rPr>
                <w:rFonts w:hint="eastAsia" w:ascii="仿宋_GB2312" w:hAnsi="仿宋_GB2312" w:eastAsia="仿宋_GB2312" w:cs="仿宋_GB2312"/>
                <w:color w:val="auto"/>
                <w:kern w:val="0"/>
                <w:szCs w:val="21"/>
                <w:highlight w:val="none"/>
                <w:u w:val="single"/>
                <w:lang w:val="en-US" w:eastAsia="zh-CN"/>
              </w:rPr>
              <w:t>伍万贰仟</w:t>
            </w:r>
            <w:r>
              <w:rPr>
                <w:rFonts w:hint="eastAsia" w:ascii="仿宋_GB2312" w:hAnsi="仿宋_GB2312" w:eastAsia="仿宋_GB2312" w:cs="仿宋_GB2312"/>
                <w:color w:val="auto"/>
                <w:kern w:val="0"/>
                <w:szCs w:val="21"/>
                <w:highlight w:val="none"/>
                <w:u w:val="single"/>
              </w:rPr>
              <w:t>元整（¥</w:t>
            </w:r>
            <w:r>
              <w:rPr>
                <w:rFonts w:hint="eastAsia" w:ascii="仿宋_GB2312" w:hAnsi="仿宋_GB2312" w:eastAsia="仿宋_GB2312" w:cs="仿宋_GB2312"/>
                <w:color w:val="auto"/>
                <w:kern w:val="0"/>
                <w:szCs w:val="21"/>
                <w:highlight w:val="none"/>
                <w:u w:val="single"/>
                <w:lang w:val="en-US" w:eastAsia="zh-CN"/>
              </w:rPr>
              <w:t>52</w:t>
            </w:r>
            <w:r>
              <w:rPr>
                <w:rFonts w:hint="eastAsia" w:ascii="仿宋_GB2312" w:hAnsi="仿宋_GB2312" w:eastAsia="仿宋_GB2312" w:cs="仿宋_GB2312"/>
                <w:color w:val="auto"/>
                <w:kern w:val="0"/>
                <w:szCs w:val="21"/>
                <w:highlight w:val="none"/>
                <w:u w:val="single"/>
              </w:rPr>
              <w:t>,000.00）；</w:t>
            </w:r>
          </w:p>
          <w:p w14:paraId="3340059C">
            <w:pPr>
              <w:pStyle w:val="17"/>
              <w:keepNext w:val="0"/>
              <w:keepLines w:val="0"/>
              <w:pageBreakBefore w:val="0"/>
              <w:widowControl/>
              <w:kinsoku/>
              <w:wordWrap/>
              <w:overflowPunct/>
              <w:topLinePunct w:val="0"/>
              <w:autoSpaceDE/>
              <w:autoSpaceDN/>
              <w:bidi w:val="0"/>
              <w:adjustRightInd w:val="0"/>
              <w:snapToGrid w:val="0"/>
              <w:spacing w:before="0" w:after="0" w:line="360" w:lineRule="auto"/>
              <w:ind w:firstLine="630" w:firstLineChars="300"/>
              <w:textAlignment w:val="auto"/>
              <w:rPr>
                <w:rFonts w:hint="eastAsia"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u w:val="single"/>
              </w:rPr>
              <w:t>00</w:t>
            </w:r>
            <w:r>
              <w:rPr>
                <w:rFonts w:hint="eastAsia" w:ascii="仿宋_GB2312" w:hAnsi="仿宋_GB2312" w:eastAsia="仿宋_GB2312" w:cs="仿宋_GB2312"/>
                <w:color w:val="auto"/>
                <w:kern w:val="0"/>
                <w:szCs w:val="21"/>
                <w:highlight w:val="none"/>
                <w:u w:val="single"/>
                <w:lang w:val="en-US" w:eastAsia="zh-CN"/>
              </w:rPr>
              <w:t>3</w:t>
            </w:r>
            <w:r>
              <w:rPr>
                <w:rFonts w:hint="eastAsia" w:ascii="仿宋_GB2312" w:hAnsi="仿宋_GB2312" w:eastAsia="仿宋_GB2312" w:cs="仿宋_GB2312"/>
                <w:color w:val="auto"/>
                <w:kern w:val="0"/>
                <w:szCs w:val="21"/>
                <w:highlight w:val="none"/>
                <w:u w:val="single"/>
              </w:rPr>
              <w:t>包：人民币</w:t>
            </w:r>
            <w:r>
              <w:rPr>
                <w:rFonts w:hint="eastAsia" w:ascii="仿宋_GB2312" w:hAnsi="仿宋_GB2312" w:eastAsia="仿宋_GB2312" w:cs="仿宋_GB2312"/>
                <w:color w:val="auto"/>
                <w:kern w:val="0"/>
                <w:szCs w:val="21"/>
                <w:highlight w:val="none"/>
                <w:u w:val="single"/>
                <w:lang w:val="en-US" w:eastAsia="zh-CN"/>
              </w:rPr>
              <w:t>伍万肆仟</w:t>
            </w:r>
            <w:r>
              <w:rPr>
                <w:rFonts w:hint="eastAsia" w:ascii="仿宋_GB2312" w:hAnsi="仿宋_GB2312" w:eastAsia="仿宋_GB2312" w:cs="仿宋_GB2312"/>
                <w:color w:val="auto"/>
                <w:kern w:val="0"/>
                <w:szCs w:val="21"/>
                <w:highlight w:val="none"/>
                <w:u w:val="single"/>
              </w:rPr>
              <w:t>元整（¥</w:t>
            </w:r>
            <w:r>
              <w:rPr>
                <w:rFonts w:hint="eastAsia" w:ascii="仿宋_GB2312" w:hAnsi="仿宋_GB2312" w:eastAsia="仿宋_GB2312" w:cs="仿宋_GB2312"/>
                <w:color w:val="auto"/>
                <w:kern w:val="0"/>
                <w:szCs w:val="21"/>
                <w:highlight w:val="none"/>
                <w:u w:val="single"/>
                <w:lang w:val="en-US" w:eastAsia="zh-CN"/>
              </w:rPr>
              <w:t>54</w:t>
            </w:r>
            <w:r>
              <w:rPr>
                <w:rFonts w:hint="eastAsia" w:ascii="仿宋_GB2312" w:hAnsi="仿宋_GB2312" w:eastAsia="仿宋_GB2312" w:cs="仿宋_GB2312"/>
                <w:color w:val="auto"/>
                <w:kern w:val="0"/>
                <w:szCs w:val="21"/>
                <w:highlight w:val="none"/>
                <w:u w:val="single"/>
              </w:rPr>
              <w:t>,000.00）；</w:t>
            </w:r>
          </w:p>
          <w:p w14:paraId="49550EB8">
            <w:pPr>
              <w:pStyle w:val="17"/>
              <w:keepNext w:val="0"/>
              <w:keepLines w:val="0"/>
              <w:pageBreakBefore w:val="0"/>
              <w:widowControl/>
              <w:kinsoku/>
              <w:wordWrap/>
              <w:overflowPunct/>
              <w:topLinePunct w:val="0"/>
              <w:autoSpaceDE/>
              <w:autoSpaceDN/>
              <w:bidi w:val="0"/>
              <w:adjustRightInd w:val="0"/>
              <w:snapToGrid w:val="0"/>
              <w:spacing w:before="0" w:after="0" w:line="360" w:lineRule="auto"/>
              <w:ind w:firstLine="630" w:firstLineChars="300"/>
              <w:textAlignment w:val="auto"/>
              <w:rPr>
                <w:rFonts w:hint="eastAsia" w:ascii="仿宋_GB2312" w:hAnsi="仿宋_GB2312" w:eastAsia="仿宋_GB2312" w:cs="仿宋_GB2312"/>
                <w:color w:val="auto"/>
                <w:kern w:val="0"/>
                <w:szCs w:val="21"/>
                <w:highlight w:val="none"/>
                <w:u w:val="single"/>
                <w:lang w:eastAsia="zh-CN"/>
              </w:rPr>
            </w:pPr>
            <w:r>
              <w:rPr>
                <w:rFonts w:hint="eastAsia" w:ascii="仿宋_GB2312" w:hAnsi="仿宋_GB2312" w:eastAsia="仿宋_GB2312" w:cs="仿宋_GB2312"/>
                <w:color w:val="auto"/>
                <w:kern w:val="0"/>
                <w:szCs w:val="21"/>
                <w:highlight w:val="none"/>
                <w:u w:val="single"/>
              </w:rPr>
              <w:t>00</w:t>
            </w:r>
            <w:r>
              <w:rPr>
                <w:rFonts w:hint="eastAsia" w:ascii="仿宋_GB2312" w:hAnsi="仿宋_GB2312" w:eastAsia="仿宋_GB2312" w:cs="仿宋_GB2312"/>
                <w:color w:val="auto"/>
                <w:kern w:val="0"/>
                <w:szCs w:val="21"/>
                <w:highlight w:val="none"/>
                <w:u w:val="single"/>
                <w:lang w:val="en-US" w:eastAsia="zh-CN"/>
              </w:rPr>
              <w:t>4</w:t>
            </w:r>
            <w:r>
              <w:rPr>
                <w:rFonts w:hint="eastAsia" w:ascii="仿宋_GB2312" w:hAnsi="仿宋_GB2312" w:eastAsia="仿宋_GB2312" w:cs="仿宋_GB2312"/>
                <w:color w:val="auto"/>
                <w:kern w:val="0"/>
                <w:szCs w:val="21"/>
                <w:highlight w:val="none"/>
                <w:u w:val="single"/>
              </w:rPr>
              <w:t>包：人民币</w:t>
            </w:r>
            <w:r>
              <w:rPr>
                <w:rFonts w:hint="eastAsia" w:ascii="仿宋_GB2312" w:hAnsi="仿宋_GB2312" w:eastAsia="仿宋_GB2312" w:cs="仿宋_GB2312"/>
                <w:color w:val="auto"/>
                <w:kern w:val="0"/>
                <w:szCs w:val="21"/>
                <w:highlight w:val="none"/>
                <w:u w:val="single"/>
                <w:lang w:val="en-US" w:eastAsia="zh-CN"/>
              </w:rPr>
              <w:t>伍万捌仟</w:t>
            </w:r>
            <w:r>
              <w:rPr>
                <w:rFonts w:hint="eastAsia" w:ascii="仿宋_GB2312" w:hAnsi="仿宋_GB2312" w:eastAsia="仿宋_GB2312" w:cs="仿宋_GB2312"/>
                <w:color w:val="auto"/>
                <w:kern w:val="0"/>
                <w:szCs w:val="21"/>
                <w:highlight w:val="none"/>
                <w:u w:val="single"/>
              </w:rPr>
              <w:t>元整（¥</w:t>
            </w:r>
            <w:r>
              <w:rPr>
                <w:rFonts w:hint="eastAsia" w:ascii="仿宋_GB2312" w:hAnsi="仿宋_GB2312" w:eastAsia="仿宋_GB2312" w:cs="仿宋_GB2312"/>
                <w:color w:val="auto"/>
                <w:kern w:val="0"/>
                <w:szCs w:val="21"/>
                <w:highlight w:val="none"/>
                <w:u w:val="single"/>
                <w:lang w:val="en-US" w:eastAsia="zh-CN"/>
              </w:rPr>
              <w:t>58</w:t>
            </w:r>
            <w:r>
              <w:rPr>
                <w:rFonts w:hint="eastAsia" w:ascii="仿宋_GB2312" w:hAnsi="仿宋_GB2312" w:eastAsia="仿宋_GB2312" w:cs="仿宋_GB2312"/>
                <w:color w:val="auto"/>
                <w:kern w:val="0"/>
                <w:szCs w:val="21"/>
                <w:highlight w:val="none"/>
                <w:u w:val="single"/>
              </w:rPr>
              <w:t>,000.00）</w:t>
            </w:r>
            <w:r>
              <w:rPr>
                <w:rFonts w:hint="eastAsia" w:ascii="仿宋_GB2312" w:hAnsi="仿宋_GB2312" w:eastAsia="仿宋_GB2312" w:cs="仿宋_GB2312"/>
                <w:color w:val="auto"/>
                <w:kern w:val="0"/>
                <w:szCs w:val="21"/>
                <w:highlight w:val="none"/>
                <w:u w:val="single"/>
                <w:lang w:eastAsia="zh-CN"/>
              </w:rPr>
              <w:t>。</w:t>
            </w:r>
          </w:p>
          <w:p w14:paraId="7016EE75">
            <w:pPr>
              <w:keepNext w:val="0"/>
              <w:keepLines w:val="0"/>
              <w:pageBreakBefore w:val="0"/>
              <w:widowControl/>
              <w:kinsoku/>
              <w:wordWrap/>
              <w:overflowPunct/>
              <w:topLinePunct w:val="0"/>
              <w:autoSpaceDE/>
              <w:autoSpaceDN/>
              <w:bidi w:val="0"/>
              <w:adjustRightInd/>
              <w:snapToGrid w:val="0"/>
              <w:spacing w:before="0" w:after="0" w:line="360" w:lineRule="auto"/>
              <w:jc w:val="left"/>
              <w:textAlignment w:val="auto"/>
              <w:rPr>
                <w:color w:val="auto"/>
                <w:highlight w:val="none"/>
                <w:u w:val="single"/>
              </w:rPr>
            </w:pPr>
            <w:r>
              <w:rPr>
                <w:rFonts w:ascii="仿宋_GB2312" w:hAnsi="仿宋_GB2312" w:eastAsia="仿宋_GB2312"/>
                <w:color w:val="auto"/>
                <w:highlight w:val="none"/>
              </w:rPr>
              <w:t>2.投标保证金到账时间：</w:t>
            </w:r>
            <w:r>
              <w:rPr>
                <w:rFonts w:ascii="仿宋_GB2312" w:hAnsi="仿宋_GB2312" w:eastAsia="仿宋_GB2312"/>
                <w:color w:val="auto"/>
                <w:highlight w:val="none"/>
                <w:u w:val="single"/>
              </w:rPr>
              <w:t xml:space="preserve">递交投标文件截止时间前 </w:t>
            </w:r>
          </w:p>
          <w:p w14:paraId="5759A83D">
            <w:pPr>
              <w:keepNext w:val="0"/>
              <w:keepLines w:val="0"/>
              <w:pageBreakBefore w:val="0"/>
              <w:widowControl/>
              <w:kinsoku/>
              <w:wordWrap/>
              <w:overflowPunct/>
              <w:topLinePunct w:val="0"/>
              <w:autoSpaceDE/>
              <w:autoSpaceDN/>
              <w:bidi w:val="0"/>
              <w:adjustRightInd/>
              <w:snapToGrid w:val="0"/>
              <w:spacing w:before="0" w:after="0" w:line="360" w:lineRule="auto"/>
              <w:jc w:val="left"/>
              <w:textAlignment w:val="auto"/>
              <w:rPr>
                <w:color w:val="auto"/>
                <w:highlight w:val="none"/>
              </w:rPr>
            </w:pPr>
            <w:r>
              <w:rPr>
                <w:rFonts w:ascii="仿宋_GB2312" w:hAnsi="仿宋_GB2312" w:eastAsia="仿宋_GB2312"/>
                <w:color w:val="auto"/>
                <w:highlight w:val="none"/>
              </w:rPr>
              <w:t xml:space="preserve">3.投标保证金缴纳方式：☑保函  ☑支票  </w:t>
            </w:r>
            <w:r>
              <w:rPr>
                <w:rFonts w:ascii="仿宋_GB2312" w:hAnsi="仿宋_GB2312" w:eastAsia="仿宋_GB2312"/>
                <w:color w:val="auto"/>
                <w:highlight w:val="none"/>
              </w:rPr>
              <w:sym w:font="Wingdings 2" w:char="00A3"/>
            </w:r>
            <w:r>
              <w:rPr>
                <w:rFonts w:ascii="仿宋_GB2312" w:hAnsi="仿宋_GB2312" w:eastAsia="仿宋_GB2312"/>
                <w:color w:val="auto"/>
                <w:highlight w:val="none"/>
              </w:rPr>
              <w:t xml:space="preserve">汇票  </w:t>
            </w:r>
            <w:r>
              <w:rPr>
                <w:rFonts w:ascii="仿宋_GB2312" w:hAnsi="仿宋_GB2312" w:eastAsia="仿宋_GB2312"/>
                <w:color w:val="auto"/>
                <w:highlight w:val="none"/>
              </w:rPr>
              <w:sym w:font="Wingdings 2" w:char="00A3"/>
            </w:r>
            <w:r>
              <w:rPr>
                <w:rFonts w:ascii="仿宋_GB2312" w:hAnsi="仿宋_GB2312" w:eastAsia="仿宋_GB2312"/>
                <w:color w:val="auto"/>
                <w:highlight w:val="none"/>
              </w:rPr>
              <w:t>本票</w:t>
            </w:r>
          </w:p>
          <w:p w14:paraId="6E70E3DA">
            <w:pPr>
              <w:keepNext w:val="0"/>
              <w:keepLines w:val="0"/>
              <w:pageBreakBefore w:val="0"/>
              <w:widowControl/>
              <w:kinsoku/>
              <w:wordWrap/>
              <w:overflowPunct/>
              <w:topLinePunct w:val="0"/>
              <w:autoSpaceDE/>
              <w:autoSpaceDN/>
              <w:bidi w:val="0"/>
              <w:adjustRightInd/>
              <w:snapToGrid w:val="0"/>
              <w:spacing w:before="0" w:after="0" w:line="360" w:lineRule="auto"/>
              <w:ind w:firstLine="2310"/>
              <w:jc w:val="left"/>
              <w:textAlignment w:val="auto"/>
              <w:rPr>
                <w:color w:val="auto"/>
                <w:highlight w:val="none"/>
                <w:u w:val="single"/>
              </w:rPr>
            </w:pPr>
            <w:r>
              <w:rPr>
                <w:rFonts w:ascii="仿宋_GB2312" w:hAnsi="仿宋_GB2312" w:eastAsia="仿宋_GB2312"/>
                <w:color w:val="auto"/>
                <w:highlight w:val="none"/>
              </w:rPr>
              <w:t>☑其他：</w:t>
            </w:r>
            <w:r>
              <w:rPr>
                <w:rFonts w:ascii="仿宋_GB2312" w:hAnsi="仿宋_GB2312" w:eastAsia="仿宋_GB2312"/>
                <w:color w:val="auto"/>
                <w:highlight w:val="none"/>
                <w:u w:val="single"/>
              </w:rPr>
              <w:t xml:space="preserve"> 电汇 </w:t>
            </w:r>
          </w:p>
          <w:p w14:paraId="4733F316">
            <w:pPr>
              <w:keepNext w:val="0"/>
              <w:keepLines w:val="0"/>
              <w:pageBreakBefore w:val="0"/>
              <w:widowControl/>
              <w:kinsoku/>
              <w:wordWrap/>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sz w:val="21"/>
                <w:highlight w:val="none"/>
              </w:rPr>
              <w:t>保证金收款人银行信息：</w:t>
            </w:r>
          </w:p>
          <w:p w14:paraId="4A8DD822">
            <w:pPr>
              <w:keepNext w:val="0"/>
              <w:keepLines w:val="0"/>
              <w:pageBreakBefore w:val="0"/>
              <w:widowControl/>
              <w:kinsoku/>
              <w:wordWrap/>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sz w:val="21"/>
                <w:highlight w:val="none"/>
              </w:rPr>
              <w:t>开 户 名：</w:t>
            </w:r>
            <w:r>
              <w:rPr>
                <w:rFonts w:ascii="仿宋_GB2312" w:hAnsi="仿宋_GB2312" w:eastAsia="仿宋_GB2312"/>
                <w:color w:val="auto"/>
                <w:sz w:val="21"/>
                <w:highlight w:val="none"/>
                <w:u w:val="single"/>
              </w:rPr>
              <w:t>辽宁省沈抚公共资源交易服务有限公司</w:t>
            </w:r>
          </w:p>
          <w:p w14:paraId="4F8AABFE">
            <w:pPr>
              <w:keepNext w:val="0"/>
              <w:keepLines w:val="0"/>
              <w:pageBreakBefore w:val="0"/>
              <w:widowControl/>
              <w:kinsoku/>
              <w:wordWrap/>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sz w:val="21"/>
                <w:highlight w:val="none"/>
              </w:rPr>
              <w:t>开 户 行：</w:t>
            </w:r>
            <w:r>
              <w:rPr>
                <w:rFonts w:ascii="仿宋_GB2312" w:hAnsi="仿宋_GB2312" w:eastAsia="仿宋_GB2312"/>
                <w:color w:val="auto"/>
                <w:sz w:val="21"/>
                <w:highlight w:val="none"/>
                <w:u w:val="single"/>
              </w:rPr>
              <w:t>兴业银行沈阳皇姑支行</w:t>
            </w:r>
          </w:p>
          <w:p w14:paraId="7204B859">
            <w:pPr>
              <w:keepNext w:val="0"/>
              <w:keepLines w:val="0"/>
              <w:pageBreakBefore w:val="0"/>
              <w:widowControl/>
              <w:kinsoku/>
              <w:wordWrap/>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sz w:val="21"/>
                <w:highlight w:val="none"/>
              </w:rPr>
              <w:t>账    号：</w:t>
            </w:r>
            <w:r>
              <w:rPr>
                <w:rFonts w:ascii="仿宋_GB2312" w:hAnsi="仿宋_GB2312" w:eastAsia="仿宋_GB2312"/>
                <w:color w:val="auto"/>
                <w:sz w:val="21"/>
                <w:highlight w:val="none"/>
                <w:u w:val="single"/>
              </w:rPr>
              <w:t>422050100100241316</w:t>
            </w:r>
          </w:p>
          <w:p w14:paraId="08A45BAD">
            <w:pPr>
              <w:keepNext w:val="0"/>
              <w:keepLines w:val="0"/>
              <w:pageBreakBefore w:val="0"/>
              <w:widowControl/>
              <w:kinsoku/>
              <w:wordWrap/>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sz w:val="21"/>
                <w:highlight w:val="none"/>
              </w:rPr>
              <w:t>注：电汇时以公对公的形式缴纳投标保证金并注明项目名称及编号（项目名称可简写）。</w:t>
            </w:r>
          </w:p>
          <w:p w14:paraId="7E349F0D">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t>3.投标保证金到账时间：</w:t>
            </w:r>
          </w:p>
          <w:p w14:paraId="42743988">
            <w:pPr>
              <w:keepNext w:val="0"/>
              <w:keepLines w:val="0"/>
              <w:pageBreakBefore w:val="0"/>
              <w:widowControl/>
              <w:kinsoku/>
              <w:wordWrap/>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sz w:val="21"/>
                <w:highlight w:val="none"/>
              </w:rPr>
              <w:t>3.1电汇：</w:t>
            </w:r>
            <w:r>
              <w:rPr>
                <w:rFonts w:ascii="仿宋_GB2312" w:hAnsi="仿宋_GB2312" w:eastAsia="仿宋_GB2312"/>
                <w:color w:val="auto"/>
                <w:sz w:val="21"/>
                <w:highlight w:val="none"/>
                <w:u w:val="single"/>
              </w:rPr>
              <w:t>递交响应文件截止时间前</w:t>
            </w:r>
            <w:r>
              <w:rPr>
                <w:rFonts w:ascii="仿宋_GB2312" w:hAnsi="仿宋_GB2312" w:eastAsia="仿宋_GB2312"/>
                <w:color w:val="auto"/>
                <w:sz w:val="21"/>
                <w:highlight w:val="none"/>
              </w:rPr>
              <w:t>；</w:t>
            </w:r>
          </w:p>
          <w:p w14:paraId="382E0106">
            <w:pPr>
              <w:keepNext w:val="0"/>
              <w:keepLines w:val="0"/>
              <w:pageBreakBefore w:val="0"/>
              <w:widowControl/>
              <w:kinsoku/>
              <w:wordWrap/>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sz w:val="21"/>
                <w:highlight w:val="none"/>
              </w:rPr>
              <w:t>3.2保函：</w:t>
            </w:r>
            <w:r>
              <w:rPr>
                <w:rFonts w:ascii="仿宋_GB2312" w:hAnsi="仿宋_GB2312" w:eastAsia="仿宋_GB2312"/>
                <w:color w:val="auto"/>
                <w:sz w:val="21"/>
                <w:highlight w:val="none"/>
                <w:u w:val="single"/>
              </w:rPr>
              <w:t>递交响应文件截止时间前将保函和承诺书（后附）送至（邮寄）采购组织机构处，且保证其法律效力；递交响应文件截止时间前采购组织机构未收到保函及承诺书原件的，视为未缴纳投标保证金；</w:t>
            </w:r>
          </w:p>
          <w:p w14:paraId="681A0729">
            <w:pPr>
              <w:keepNext w:val="0"/>
              <w:keepLines w:val="0"/>
              <w:pageBreakBefore w:val="0"/>
              <w:widowControl/>
              <w:kinsoku/>
              <w:wordWrap/>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sz w:val="21"/>
                <w:highlight w:val="none"/>
              </w:rPr>
              <w:t>邮寄地址：</w:t>
            </w:r>
            <w:r>
              <w:rPr>
                <w:rFonts w:ascii="仿宋_GB2312" w:hAnsi="仿宋_GB2312" w:eastAsia="仿宋_GB2312"/>
                <w:color w:val="auto"/>
                <w:sz w:val="21"/>
                <w:highlight w:val="none"/>
                <w:u w:val="single"/>
              </w:rPr>
              <w:t>辽宁省沈阳市皇姑区北陵大街34号3号楼1502室；</w:t>
            </w:r>
          </w:p>
          <w:p w14:paraId="38EE850A">
            <w:pPr>
              <w:keepNext w:val="0"/>
              <w:keepLines w:val="0"/>
              <w:pageBreakBefore w:val="0"/>
              <w:widowControl/>
              <w:kinsoku/>
              <w:wordWrap/>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sz w:val="21"/>
                <w:highlight w:val="none"/>
              </w:rPr>
              <w:t>收件人：</w:t>
            </w:r>
            <w:r>
              <w:rPr>
                <w:rFonts w:ascii="仿宋_GB2312" w:hAnsi="仿宋_GB2312" w:eastAsia="仿宋_GB2312"/>
                <w:color w:val="auto"/>
                <w:sz w:val="21"/>
                <w:highlight w:val="none"/>
                <w:u w:val="single"/>
              </w:rPr>
              <w:t>高雨欣</w:t>
            </w:r>
          </w:p>
          <w:p w14:paraId="349472C3">
            <w:pPr>
              <w:keepNext w:val="0"/>
              <w:keepLines w:val="0"/>
              <w:pageBreakBefore w:val="0"/>
              <w:widowControl/>
              <w:kinsoku/>
              <w:wordWrap/>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sz w:val="21"/>
                <w:highlight w:val="none"/>
              </w:rPr>
              <w:t>电  话：</w:t>
            </w:r>
            <w:r>
              <w:rPr>
                <w:rFonts w:ascii="仿宋_GB2312" w:hAnsi="仿宋_GB2312" w:eastAsia="仿宋_GB2312"/>
                <w:color w:val="auto"/>
                <w:sz w:val="21"/>
                <w:highlight w:val="none"/>
                <w:u w:val="single"/>
              </w:rPr>
              <w:t>024-31513417</w:t>
            </w:r>
          </w:p>
          <w:p w14:paraId="7058F841">
            <w:pPr>
              <w:keepNext w:val="0"/>
              <w:keepLines w:val="0"/>
              <w:pageBreakBefore w:val="0"/>
              <w:widowControl/>
              <w:kinsoku/>
              <w:wordWrap/>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sz w:val="21"/>
                <w:highlight w:val="none"/>
              </w:rPr>
              <w:t>3.3支票：</w:t>
            </w:r>
            <w:r>
              <w:rPr>
                <w:rFonts w:ascii="仿宋_GB2312" w:hAnsi="仿宋_GB2312" w:eastAsia="仿宋_GB2312"/>
                <w:color w:val="auto"/>
                <w:sz w:val="21"/>
                <w:highlight w:val="none"/>
                <w:u w:val="single"/>
              </w:rPr>
              <w:t>递交响应文件截止时间前三个工作日送至采购组织机构处。</w:t>
            </w:r>
          </w:p>
          <w:p w14:paraId="721A61DF">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t>4.保证金退还方式：</w:t>
            </w:r>
            <w:r>
              <w:rPr>
                <w:rFonts w:ascii="仿宋_GB2312" w:hAnsi="仿宋_GB2312" w:eastAsia="仿宋_GB2312"/>
                <w:color w:val="auto"/>
                <w:sz w:val="21"/>
                <w:highlight w:val="none"/>
                <w:u w:val="single"/>
              </w:rPr>
              <w:t>详见本款第6条。</w:t>
            </w:r>
          </w:p>
          <w:p w14:paraId="7B76C7EF">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t>5.保证金退还咨询电话：</w:t>
            </w:r>
            <w:r>
              <w:rPr>
                <w:rFonts w:ascii="仿宋_GB2312" w:hAnsi="仿宋_GB2312" w:eastAsia="仿宋_GB2312"/>
                <w:color w:val="auto"/>
                <w:sz w:val="21"/>
                <w:highlight w:val="none"/>
                <w:u w:val="single"/>
              </w:rPr>
              <w:t>024-31513417</w:t>
            </w:r>
          </w:p>
          <w:p w14:paraId="14891FC6">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t>6.其它：</w:t>
            </w:r>
          </w:p>
          <w:p w14:paraId="1382D713">
            <w:pPr>
              <w:keepNext w:val="0"/>
              <w:keepLines w:val="0"/>
              <w:pageBreakBefore w:val="0"/>
              <w:widowControl/>
              <w:kinsoku/>
              <w:wordWrap/>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sz w:val="21"/>
                <w:highlight w:val="none"/>
              </w:rPr>
              <w:t>6.1本项目投标保证金递交截止时间与递交响应文件截止时间（开标时间）一致，投标保证金以到采购组织机构账户为准。</w:t>
            </w:r>
          </w:p>
          <w:p w14:paraId="68C5929A">
            <w:pPr>
              <w:keepNext w:val="0"/>
              <w:keepLines w:val="0"/>
              <w:pageBreakBefore w:val="0"/>
              <w:widowControl/>
              <w:kinsoku/>
              <w:wordWrap/>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sz w:val="21"/>
                <w:highlight w:val="none"/>
              </w:rPr>
              <w:t>6.2投标保证金均以转账方式返还（非保函递交）。供应商提供的返还账户名须与供应商名称一致，否则不予办理。响应文件中应正确填写《保证金退还明细表》。</w:t>
            </w:r>
          </w:p>
          <w:p w14:paraId="22CA5FB6">
            <w:pPr>
              <w:keepNext w:val="0"/>
              <w:keepLines w:val="0"/>
              <w:pageBreakBefore w:val="0"/>
              <w:widowControl/>
              <w:kinsoku/>
              <w:wordWrap/>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sz w:val="21"/>
                <w:highlight w:val="none"/>
              </w:rPr>
              <w:t>6.3中标人投标保证金在合同签订后5个工作日内返还。未中标供应商的投标保证金在成交通知书核准后5个工作日内返还。</w:t>
            </w:r>
          </w:p>
          <w:p w14:paraId="42D16B17">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b/>
                <w:color w:val="auto"/>
                <w:sz w:val="21"/>
                <w:highlight w:val="none"/>
              </w:rPr>
              <w:t>注：1.财政部门鼓励采用保函的方式递交投标保证金，具体办理流程参阅辽宁政府采购网。</w:t>
            </w:r>
          </w:p>
          <w:p w14:paraId="35922C14">
            <w:pPr>
              <w:keepNext w:val="0"/>
              <w:keepLines w:val="0"/>
              <w:pageBreakBefore w:val="0"/>
              <w:widowControl/>
              <w:kinsoku/>
              <w:wordWrap/>
              <w:overflowPunct/>
              <w:topLinePunct w:val="0"/>
              <w:autoSpaceDE/>
              <w:autoSpaceDN/>
              <w:bidi w:val="0"/>
              <w:adjustRightInd/>
              <w:snapToGrid w:val="0"/>
              <w:spacing w:before="0" w:after="0" w:line="360" w:lineRule="auto"/>
              <w:ind w:firstLine="420"/>
              <w:jc w:val="both"/>
              <w:textAlignment w:val="auto"/>
              <w:rPr>
                <w:color w:val="auto"/>
                <w:highlight w:val="none"/>
              </w:rPr>
            </w:pPr>
            <w:r>
              <w:rPr>
                <w:rFonts w:ascii="仿宋_GB2312" w:hAnsi="仿宋_GB2312" w:eastAsia="仿宋_GB2312"/>
                <w:b/>
                <w:color w:val="auto"/>
                <w:sz w:val="21"/>
                <w:highlight w:val="none"/>
              </w:rPr>
              <w:t>2.投标保证金以实际到账或实际缴纳为准，供应商可在响应文件中“递交投标保证金证明”处后附下述材料：</w:t>
            </w:r>
          </w:p>
          <w:p w14:paraId="2124F1E9">
            <w:pPr>
              <w:keepNext w:val="0"/>
              <w:keepLines w:val="0"/>
              <w:pageBreakBefore w:val="0"/>
              <w:widowControl/>
              <w:kinsoku/>
              <w:wordWrap/>
              <w:overflowPunct/>
              <w:topLinePunct w:val="0"/>
              <w:autoSpaceDE/>
              <w:autoSpaceDN/>
              <w:bidi w:val="0"/>
              <w:adjustRightInd/>
              <w:snapToGrid w:val="0"/>
              <w:spacing w:before="0" w:after="0" w:line="360" w:lineRule="auto"/>
              <w:ind w:firstLine="420"/>
              <w:jc w:val="both"/>
              <w:textAlignment w:val="auto"/>
              <w:rPr>
                <w:color w:val="auto"/>
                <w:highlight w:val="none"/>
              </w:rPr>
            </w:pPr>
            <w:r>
              <w:rPr>
                <w:rFonts w:ascii="仿宋_GB2312" w:hAnsi="仿宋_GB2312" w:eastAsia="仿宋_GB2312"/>
                <w:b/>
                <w:color w:val="auto"/>
                <w:sz w:val="21"/>
                <w:highlight w:val="none"/>
              </w:rPr>
              <w:t>电汇：后附电汇汇款凭证。</w:t>
            </w:r>
          </w:p>
          <w:p w14:paraId="692C2B08">
            <w:pPr>
              <w:keepNext w:val="0"/>
              <w:keepLines w:val="0"/>
              <w:pageBreakBefore w:val="0"/>
              <w:widowControl/>
              <w:kinsoku/>
              <w:wordWrap/>
              <w:overflowPunct/>
              <w:topLinePunct w:val="0"/>
              <w:autoSpaceDE/>
              <w:autoSpaceDN/>
              <w:bidi w:val="0"/>
              <w:adjustRightInd/>
              <w:snapToGrid w:val="0"/>
              <w:spacing w:before="0" w:after="0" w:line="360" w:lineRule="auto"/>
              <w:ind w:firstLine="420"/>
              <w:jc w:val="both"/>
              <w:textAlignment w:val="auto"/>
              <w:rPr>
                <w:color w:val="auto"/>
                <w:highlight w:val="none"/>
              </w:rPr>
            </w:pPr>
            <w:r>
              <w:rPr>
                <w:rFonts w:ascii="仿宋_GB2312" w:hAnsi="仿宋_GB2312" w:eastAsia="仿宋_GB2312"/>
                <w:b/>
                <w:color w:val="auto"/>
                <w:sz w:val="21"/>
                <w:highlight w:val="none"/>
              </w:rPr>
              <w:t>保函（纸质）：后附保函签收证明及承诺书（见格式22）原件。</w:t>
            </w:r>
          </w:p>
          <w:p w14:paraId="648246C9">
            <w:pPr>
              <w:keepNext w:val="0"/>
              <w:keepLines w:val="0"/>
              <w:pageBreakBefore w:val="0"/>
              <w:widowControl/>
              <w:kinsoku/>
              <w:wordWrap/>
              <w:overflowPunct/>
              <w:topLinePunct w:val="0"/>
              <w:autoSpaceDE/>
              <w:autoSpaceDN/>
              <w:bidi w:val="0"/>
              <w:adjustRightInd/>
              <w:snapToGrid w:val="0"/>
              <w:spacing w:before="0" w:after="0" w:line="360" w:lineRule="auto"/>
              <w:ind w:firstLine="420"/>
              <w:jc w:val="both"/>
              <w:textAlignment w:val="auto"/>
              <w:rPr>
                <w:color w:val="auto"/>
                <w:highlight w:val="none"/>
              </w:rPr>
            </w:pPr>
            <w:r>
              <w:rPr>
                <w:rFonts w:ascii="仿宋_GB2312" w:hAnsi="仿宋_GB2312" w:eastAsia="仿宋_GB2312"/>
                <w:b/>
                <w:color w:val="auto"/>
                <w:sz w:val="21"/>
                <w:highlight w:val="none"/>
              </w:rPr>
              <w:t>保函（电子）：后附保函复印件及承诺书（见格式22）原件。</w:t>
            </w:r>
          </w:p>
          <w:p w14:paraId="75D91B1A">
            <w:pPr>
              <w:keepNext w:val="0"/>
              <w:keepLines w:val="0"/>
              <w:pageBreakBefore w:val="0"/>
              <w:widowControl/>
              <w:kinsoku/>
              <w:wordWrap/>
              <w:overflowPunct/>
              <w:topLinePunct w:val="0"/>
              <w:autoSpaceDE/>
              <w:autoSpaceDN/>
              <w:bidi w:val="0"/>
              <w:adjustRightInd/>
              <w:snapToGrid w:val="0"/>
              <w:spacing w:before="0" w:after="0" w:line="360" w:lineRule="auto"/>
              <w:ind w:firstLine="420"/>
              <w:jc w:val="both"/>
              <w:textAlignment w:val="auto"/>
              <w:rPr>
                <w:color w:val="auto"/>
                <w:highlight w:val="none"/>
              </w:rPr>
            </w:pPr>
            <w:r>
              <w:rPr>
                <w:rFonts w:ascii="仿宋_GB2312" w:hAnsi="仿宋_GB2312" w:eastAsia="仿宋_GB2312"/>
                <w:b/>
                <w:color w:val="auto"/>
                <w:sz w:val="21"/>
                <w:highlight w:val="none"/>
              </w:rPr>
              <w:t>支票：后附支票签收证明或缴纳收款收据。</w:t>
            </w:r>
          </w:p>
          <w:p w14:paraId="488A3351">
            <w:pPr>
              <w:keepNext w:val="0"/>
              <w:keepLines w:val="0"/>
              <w:pageBreakBefore w:val="0"/>
              <w:widowControl/>
              <w:kinsoku/>
              <w:wordWrap/>
              <w:overflowPunct/>
              <w:topLinePunct w:val="0"/>
              <w:autoSpaceDE/>
              <w:autoSpaceDN/>
              <w:bidi w:val="0"/>
              <w:adjustRightInd/>
              <w:snapToGrid w:val="0"/>
              <w:spacing w:before="0" w:after="0" w:line="360" w:lineRule="auto"/>
              <w:ind w:firstLine="420"/>
              <w:jc w:val="both"/>
              <w:textAlignment w:val="auto"/>
              <w:rPr>
                <w:color w:val="auto"/>
                <w:highlight w:val="none"/>
              </w:rPr>
            </w:pPr>
            <w:r>
              <w:rPr>
                <w:rFonts w:ascii="仿宋_GB2312" w:hAnsi="仿宋_GB2312" w:eastAsia="仿宋_GB2312"/>
                <w:b/>
                <w:color w:val="auto"/>
                <w:sz w:val="21"/>
                <w:highlight w:val="none"/>
              </w:rPr>
              <w:t>上述材料仅作为辅证，不作为否决投标的依据，以实际缴纳为准。</w:t>
            </w:r>
          </w:p>
        </w:tc>
      </w:tr>
      <w:tr w14:paraId="3CC60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1" w:hRule="atLeast"/>
        </w:trPr>
        <w:tc>
          <w:tcPr>
            <w:tcW w:w="855" w:type="dxa"/>
            <w:noWrap w:val="0"/>
            <w:vAlign w:val="center"/>
          </w:tcPr>
          <w:p w14:paraId="777300B5">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highlight w:val="none"/>
              </w:rPr>
              <w:t>15.1</w:t>
            </w:r>
          </w:p>
        </w:tc>
        <w:tc>
          <w:tcPr>
            <w:tcW w:w="1920" w:type="dxa"/>
            <w:noWrap w:val="0"/>
            <w:vAlign w:val="center"/>
          </w:tcPr>
          <w:p w14:paraId="73CE0A97">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highlight w:val="none"/>
              </w:rPr>
              <w:t>投标有效期</w:t>
            </w:r>
          </w:p>
        </w:tc>
        <w:tc>
          <w:tcPr>
            <w:tcW w:w="5997" w:type="dxa"/>
            <w:noWrap w:val="0"/>
            <w:vAlign w:val="center"/>
          </w:tcPr>
          <w:p w14:paraId="4462B57F">
            <w:pPr>
              <w:keepNext w:val="0"/>
              <w:keepLines w:val="0"/>
              <w:pageBreakBefore w:val="0"/>
              <w:widowControl/>
              <w:kinsoku/>
              <w:overflowPunct/>
              <w:topLinePunct w:val="0"/>
              <w:autoSpaceDE/>
              <w:autoSpaceDN/>
              <w:bidi w:val="0"/>
              <w:adjustRightInd/>
              <w:snapToGrid w:val="0"/>
              <w:spacing w:before="0" w:after="0" w:line="360" w:lineRule="auto"/>
              <w:jc w:val="left"/>
              <w:textAlignment w:val="auto"/>
              <w:rPr>
                <w:color w:val="auto"/>
                <w:highlight w:val="none"/>
              </w:rPr>
            </w:pPr>
            <w:r>
              <w:rPr>
                <w:rFonts w:ascii="仿宋_GB2312" w:hAnsi="仿宋_GB2312" w:eastAsia="仿宋_GB2312"/>
                <w:color w:val="auto"/>
                <w:highlight w:val="none"/>
                <w:u w:val="single"/>
              </w:rPr>
              <w:t xml:space="preserve"> 90 </w:t>
            </w:r>
            <w:r>
              <w:rPr>
                <w:rFonts w:ascii="仿宋_GB2312" w:hAnsi="仿宋_GB2312" w:eastAsia="仿宋_GB2312"/>
                <w:color w:val="auto"/>
                <w:highlight w:val="none"/>
              </w:rPr>
              <w:t>日历日</w:t>
            </w:r>
          </w:p>
        </w:tc>
      </w:tr>
      <w:tr w14:paraId="3D3D5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1" w:hRule="atLeast"/>
        </w:trPr>
        <w:tc>
          <w:tcPr>
            <w:tcW w:w="855" w:type="dxa"/>
            <w:noWrap w:val="0"/>
            <w:vAlign w:val="center"/>
          </w:tcPr>
          <w:p w14:paraId="10C8BBC1">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highlight w:val="none"/>
              </w:rPr>
              <w:t>17.1</w:t>
            </w:r>
          </w:p>
        </w:tc>
        <w:tc>
          <w:tcPr>
            <w:tcW w:w="1920" w:type="dxa"/>
            <w:noWrap w:val="0"/>
            <w:vAlign w:val="center"/>
          </w:tcPr>
          <w:p w14:paraId="43617BB0">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highlight w:val="none"/>
              </w:rPr>
              <w:t>加密备份投标文件递交要求</w:t>
            </w:r>
          </w:p>
        </w:tc>
        <w:tc>
          <w:tcPr>
            <w:tcW w:w="5997" w:type="dxa"/>
            <w:noWrap w:val="0"/>
            <w:vAlign w:val="center"/>
          </w:tcPr>
          <w:p w14:paraId="4BD93360">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highlight w:val="none"/>
              </w:rPr>
              <w:t>形式：</w:t>
            </w:r>
            <w:r>
              <w:rPr>
                <w:rFonts w:ascii="仿宋_GB2312" w:hAnsi="仿宋_GB2312" w:eastAsia="仿宋_GB2312"/>
                <w:color w:val="auto"/>
                <w:highlight w:val="none"/>
              </w:rPr>
              <w:sym w:font="Wingdings 2" w:char="0052"/>
            </w:r>
            <w:r>
              <w:rPr>
                <w:rFonts w:ascii="仿宋_GB2312" w:hAnsi="仿宋_GB2312" w:eastAsia="仿宋_GB2312"/>
                <w:color w:val="auto"/>
                <w:highlight w:val="none"/>
              </w:rPr>
              <w:t xml:space="preserve">U盘   </w:t>
            </w:r>
            <w:r>
              <w:rPr>
                <w:rFonts w:ascii="仿宋_GB2312" w:hAnsi="仿宋_GB2312" w:eastAsia="仿宋_GB2312"/>
                <w:color w:val="auto"/>
                <w:highlight w:val="none"/>
              </w:rPr>
              <w:sym w:font="Wingdings 2" w:char="0052"/>
            </w:r>
            <w:r>
              <w:rPr>
                <w:rFonts w:ascii="仿宋_GB2312" w:hAnsi="仿宋_GB2312" w:eastAsia="仿宋_GB2312"/>
                <w:color w:val="auto"/>
                <w:highlight w:val="none"/>
              </w:rPr>
              <w:t xml:space="preserve">光盘   </w:t>
            </w:r>
            <w:r>
              <w:rPr>
                <w:rFonts w:ascii="仿宋_GB2312" w:hAnsi="仿宋_GB2312" w:eastAsia="仿宋_GB2312"/>
                <w:color w:val="auto"/>
                <w:highlight w:val="none"/>
              </w:rPr>
              <w:sym w:font="Wingdings 2" w:char="00A3"/>
            </w:r>
            <w:r>
              <w:rPr>
                <w:rFonts w:ascii="仿宋_GB2312" w:hAnsi="仿宋_GB2312" w:eastAsia="仿宋_GB2312"/>
                <w:color w:val="auto"/>
                <w:highlight w:val="none"/>
              </w:rPr>
              <w:t>邮箱：</w:t>
            </w:r>
            <w:r>
              <w:rPr>
                <w:rFonts w:ascii="仿宋_GB2312" w:hAnsi="仿宋_GB2312" w:eastAsia="仿宋_GB2312"/>
                <w:color w:val="auto"/>
                <w:highlight w:val="none"/>
                <w:u w:val="single"/>
              </w:rPr>
              <w:t xml:space="preserve">              </w:t>
            </w:r>
          </w:p>
          <w:p w14:paraId="080502FA">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highlight w:val="none"/>
              </w:rPr>
              <w:t>地址：</w:t>
            </w:r>
            <w:r>
              <w:rPr>
                <w:rFonts w:ascii="仿宋_GB2312" w:hAnsi="仿宋_GB2312" w:eastAsia="仿宋_GB2312"/>
                <w:color w:val="auto"/>
                <w:highlight w:val="none"/>
              </w:rPr>
              <w:sym w:font="Wingdings 2" w:char="00A3"/>
            </w:r>
            <w:r>
              <w:rPr>
                <w:rFonts w:ascii="仿宋_GB2312" w:hAnsi="仿宋_GB2312" w:eastAsia="仿宋_GB2312"/>
                <w:color w:val="auto"/>
                <w:highlight w:val="none"/>
              </w:rPr>
              <w:t>采购代理机构邮箱：</w:t>
            </w:r>
            <w:r>
              <w:rPr>
                <w:rFonts w:ascii="仿宋_GB2312" w:hAnsi="仿宋_GB2312" w:eastAsia="仿宋_GB2312"/>
                <w:color w:val="auto"/>
                <w:highlight w:val="none"/>
                <w:u w:val="single"/>
              </w:rPr>
              <w:t xml:space="preserve">              </w:t>
            </w:r>
          </w:p>
          <w:p w14:paraId="76FF36C7">
            <w:pPr>
              <w:keepNext w:val="0"/>
              <w:keepLines w:val="0"/>
              <w:pageBreakBefore w:val="0"/>
              <w:widowControl/>
              <w:kinsoku/>
              <w:overflowPunct/>
              <w:topLinePunct w:val="0"/>
              <w:autoSpaceDE/>
              <w:autoSpaceDN/>
              <w:bidi w:val="0"/>
              <w:adjustRightInd/>
              <w:snapToGrid w:val="0"/>
              <w:spacing w:before="0" w:after="0" w:line="360" w:lineRule="auto"/>
              <w:ind w:firstLine="630"/>
              <w:jc w:val="both"/>
              <w:textAlignment w:val="auto"/>
              <w:rPr>
                <w:color w:val="auto"/>
                <w:highlight w:val="none"/>
              </w:rPr>
            </w:pPr>
            <w:r>
              <w:rPr>
                <w:rFonts w:ascii="仿宋_GB2312" w:hAnsi="仿宋_GB2312" w:eastAsia="仿宋_GB2312"/>
                <w:color w:val="auto"/>
                <w:highlight w:val="none"/>
              </w:rPr>
              <w:sym w:font="Wingdings 2" w:char="0052"/>
            </w:r>
            <w:r>
              <w:rPr>
                <w:rFonts w:ascii="仿宋_GB2312" w:hAnsi="仿宋_GB2312" w:eastAsia="仿宋_GB2312"/>
                <w:color w:val="auto"/>
                <w:highlight w:val="none"/>
              </w:rPr>
              <w:t>同开标地点</w:t>
            </w:r>
          </w:p>
          <w:p w14:paraId="345D5006">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highlight w:val="none"/>
              </w:rPr>
              <w:t>1.电子评审系统上传的投标文件：电子投标文件按辽宁政府采购网相关规定制作上传；</w:t>
            </w:r>
          </w:p>
          <w:p w14:paraId="1301EF03">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highlight w:val="none"/>
              </w:rPr>
              <w:t>2.加密备份电子文档1份，电子文档加密且密封现场递交；</w:t>
            </w:r>
          </w:p>
          <w:p w14:paraId="1571EBEE">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highlight w:val="none"/>
              </w:rPr>
              <w:t>3.开标现场无需递交纸质文件。</w:t>
            </w:r>
          </w:p>
          <w:p w14:paraId="1F050FFA">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b/>
                <w:color w:val="auto"/>
                <w:highlight w:val="none"/>
              </w:rPr>
              <w:t>注：（1）对投标文件签章要求：要求电子评审系统上传的投标文件及加密备份文件均需按照招标文件规定的格式内容使用电子签章或盖章，并按招标文件规定的投标文件格式进行签章；</w:t>
            </w:r>
          </w:p>
          <w:p w14:paraId="22B326A0">
            <w:pPr>
              <w:keepNext w:val="0"/>
              <w:keepLines w:val="0"/>
              <w:pageBreakBefore w:val="0"/>
              <w:widowControl/>
              <w:kinsoku/>
              <w:overflowPunct/>
              <w:topLinePunct w:val="0"/>
              <w:autoSpaceDE/>
              <w:autoSpaceDN/>
              <w:bidi w:val="0"/>
              <w:adjustRightInd/>
              <w:snapToGrid w:val="0"/>
              <w:spacing w:before="0" w:after="0" w:line="360" w:lineRule="auto"/>
              <w:ind w:firstLine="420"/>
              <w:jc w:val="both"/>
              <w:textAlignment w:val="auto"/>
              <w:rPr>
                <w:color w:val="auto"/>
                <w:highlight w:val="none"/>
              </w:rPr>
            </w:pPr>
            <w:r>
              <w:rPr>
                <w:rFonts w:ascii="仿宋_GB2312" w:hAnsi="仿宋_GB2312" w:eastAsia="仿宋_GB2312"/>
                <w:b/>
                <w:color w:val="auto"/>
                <w:highlight w:val="none"/>
              </w:rPr>
              <w:t>（2）中标人在中标后需要递交一正二副的纸质版投标文件（封皮须清楚标明“正本”或“副本”；正本需打印或用不褪色墨水书写，并由投标人的法定代表人（非法人组织负责人）或经其正式委托代理人按招标文件规定在投标文件上签字或盖章，并加盖单位印章。副本可采用正本的复印件，无需密封标记）至采购组织机构处，投标文件内容应与电子版投标文件内容一致，否则由此造成的一切后果由中标人自行承担。</w:t>
            </w:r>
          </w:p>
        </w:tc>
      </w:tr>
      <w:tr w14:paraId="27ECE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1" w:hRule="atLeast"/>
        </w:trPr>
        <w:tc>
          <w:tcPr>
            <w:tcW w:w="855" w:type="dxa"/>
            <w:noWrap w:val="0"/>
            <w:vAlign w:val="center"/>
          </w:tcPr>
          <w:p w14:paraId="66DD19C0">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highlight w:val="none"/>
              </w:rPr>
              <w:t>18.1</w:t>
            </w:r>
          </w:p>
        </w:tc>
        <w:tc>
          <w:tcPr>
            <w:tcW w:w="1920" w:type="dxa"/>
            <w:noWrap w:val="0"/>
            <w:vAlign w:val="center"/>
          </w:tcPr>
          <w:p w14:paraId="357587A4">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highlight w:val="none"/>
              </w:rPr>
              <w:t>递交投标文件截止时间、地点</w:t>
            </w:r>
          </w:p>
        </w:tc>
        <w:tc>
          <w:tcPr>
            <w:tcW w:w="5997" w:type="dxa"/>
            <w:noWrap w:val="0"/>
            <w:vAlign w:val="center"/>
          </w:tcPr>
          <w:p w14:paraId="0A2CCA72">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highlight w:val="none"/>
              </w:rPr>
              <w:t>截止时间：2026年</w:t>
            </w:r>
            <w:r>
              <w:rPr>
                <w:rFonts w:hint="eastAsia" w:ascii="仿宋_GB2312" w:hAnsi="仿宋_GB2312" w:eastAsia="仿宋_GB2312"/>
                <w:color w:val="auto"/>
                <w:highlight w:val="none"/>
                <w:lang w:val="en-US" w:eastAsia="zh-CN"/>
              </w:rPr>
              <w:t>11</w:t>
            </w:r>
            <w:r>
              <w:rPr>
                <w:rFonts w:ascii="仿宋_GB2312" w:hAnsi="仿宋_GB2312" w:eastAsia="仿宋_GB2312"/>
                <w:color w:val="auto"/>
                <w:highlight w:val="none"/>
              </w:rPr>
              <w:t>月</w:t>
            </w:r>
            <w:r>
              <w:rPr>
                <w:rFonts w:hint="eastAsia" w:ascii="仿宋_GB2312" w:hAnsi="仿宋_GB2312" w:eastAsia="仿宋_GB2312"/>
                <w:color w:val="auto"/>
                <w:highlight w:val="none"/>
                <w:lang w:val="en-US" w:eastAsia="zh-CN"/>
              </w:rPr>
              <w:t>02</w:t>
            </w:r>
            <w:r>
              <w:rPr>
                <w:rFonts w:ascii="仿宋_GB2312" w:hAnsi="仿宋_GB2312" w:eastAsia="仿宋_GB2312"/>
                <w:color w:val="auto"/>
                <w:highlight w:val="none"/>
              </w:rPr>
              <w:t>日</w:t>
            </w:r>
            <w:r>
              <w:rPr>
                <w:rFonts w:hint="eastAsia" w:ascii="仿宋_GB2312" w:hAnsi="仿宋_GB2312" w:eastAsia="仿宋_GB2312"/>
                <w:color w:val="auto"/>
                <w:highlight w:val="none"/>
                <w:lang w:val="en-US" w:eastAsia="zh-CN"/>
              </w:rPr>
              <w:t>09</w:t>
            </w:r>
            <w:r>
              <w:rPr>
                <w:rFonts w:ascii="仿宋_GB2312" w:hAnsi="仿宋_GB2312" w:eastAsia="仿宋_GB2312"/>
                <w:color w:val="auto"/>
                <w:highlight w:val="none"/>
              </w:rPr>
              <w:t>时</w:t>
            </w:r>
            <w:r>
              <w:rPr>
                <w:rFonts w:hint="eastAsia" w:ascii="仿宋_GB2312" w:hAnsi="仿宋_GB2312" w:eastAsia="仿宋_GB2312"/>
                <w:color w:val="auto"/>
                <w:highlight w:val="none"/>
                <w:lang w:val="en-US" w:eastAsia="zh-CN"/>
              </w:rPr>
              <w:t>30</w:t>
            </w:r>
            <w:r>
              <w:rPr>
                <w:rFonts w:ascii="仿宋_GB2312" w:hAnsi="仿宋_GB2312" w:eastAsia="仿宋_GB2312"/>
                <w:color w:val="auto"/>
                <w:highlight w:val="none"/>
              </w:rPr>
              <w:t>分（北京时间）</w:t>
            </w:r>
          </w:p>
          <w:p w14:paraId="54793868">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highlight w:val="none"/>
              </w:rPr>
              <w:t>地点：辽宁政府采购网</w:t>
            </w:r>
          </w:p>
          <w:p w14:paraId="58D352EE">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highlight w:val="none"/>
              </w:rPr>
              <w:t>方式：电子投标文件上传至辽宁政府采购网，以U盘形式存储的加密备份文件现场递交至辽宁省沈抚公共资源交易服务有限公司（沈阳市皇姑区北陵大街34-3号楼1510室）。</w:t>
            </w:r>
          </w:p>
          <w:p w14:paraId="24347D4A">
            <w:pPr>
              <w:keepNext w:val="0"/>
              <w:keepLines w:val="0"/>
              <w:pageBreakBefore w:val="0"/>
              <w:widowControl/>
              <w:kinsoku/>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highlight w:val="none"/>
              </w:rPr>
              <w:t>特别说明：</w:t>
            </w:r>
          </w:p>
          <w:p w14:paraId="3801BA61">
            <w:pPr>
              <w:keepNext w:val="0"/>
              <w:keepLines w:val="0"/>
              <w:pageBreakBefore w:val="0"/>
              <w:widowControl/>
              <w:kinsoku/>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highlight w:val="none"/>
              </w:rPr>
              <w:t>1.供应商在递交投标（响应）文件截止时间前，是否递交加密的备份投标（响应）文件（以下简称“备份文件”）属于供应商个人意愿。如供应商未递交备份文件或备份文件包封不符合要求或备份文件未在投标截止时间及开标时间前送达的，采购代理机构在开标现场的《投标文件递交情况一览表》上如实记录，但不作为否决投标（响应）的依据；若因此而影响评标（评审）的，由供应商自行承担相应责任。</w:t>
            </w:r>
          </w:p>
          <w:p w14:paraId="03317143">
            <w:pPr>
              <w:keepNext w:val="0"/>
              <w:keepLines w:val="0"/>
              <w:pageBreakBefore w:val="0"/>
              <w:widowControl/>
              <w:kinsoku/>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highlight w:val="none"/>
              </w:rPr>
              <w:t>2.在政府采购系统遇突发故障且短时间无法恢复时，在采购人、采购代理机构和相关供应商（供应商未到场的，通过视频方式进行确认）共同签字确认的情况下，现场启动备份文件进行评标（评审）。</w:t>
            </w:r>
          </w:p>
          <w:p w14:paraId="2DB789A0">
            <w:pPr>
              <w:keepNext w:val="0"/>
              <w:keepLines w:val="0"/>
              <w:pageBreakBefore w:val="0"/>
              <w:widowControl/>
              <w:kinsoku/>
              <w:overflowPunct/>
              <w:topLinePunct w:val="0"/>
              <w:autoSpaceDE/>
              <w:autoSpaceDN/>
              <w:bidi w:val="0"/>
              <w:adjustRightInd/>
              <w:snapToGrid w:val="0"/>
              <w:spacing w:before="0" w:after="0" w:line="360" w:lineRule="auto"/>
              <w:ind w:firstLine="210"/>
              <w:jc w:val="both"/>
              <w:textAlignment w:val="auto"/>
              <w:rPr>
                <w:color w:val="auto"/>
                <w:highlight w:val="none"/>
              </w:rPr>
            </w:pPr>
            <w:r>
              <w:rPr>
                <w:rFonts w:ascii="仿宋_GB2312" w:hAnsi="仿宋_GB2312" w:eastAsia="仿宋_GB2312"/>
                <w:color w:val="auto"/>
                <w:highlight w:val="none"/>
              </w:rPr>
              <w:t>3.供应商在政采系统上传的投标（响应）文件正常解密且采购活动正常进行的以政府采购系统上传的投标（响应）文件为准，备份文件自动失效，密封完好归档留存。</w:t>
            </w:r>
          </w:p>
          <w:p w14:paraId="52F11B46">
            <w:pPr>
              <w:keepNext w:val="0"/>
              <w:keepLines w:val="0"/>
              <w:pageBreakBefore w:val="0"/>
              <w:widowControl/>
              <w:kinsoku/>
              <w:overflowPunct/>
              <w:topLinePunct w:val="0"/>
              <w:autoSpaceDE/>
              <w:autoSpaceDN/>
              <w:bidi w:val="0"/>
              <w:adjustRightInd/>
              <w:snapToGrid w:val="0"/>
              <w:spacing w:before="0" w:after="0" w:line="360" w:lineRule="auto"/>
              <w:ind w:firstLine="210"/>
              <w:jc w:val="both"/>
              <w:textAlignment w:val="auto"/>
              <w:rPr>
                <w:color w:val="auto"/>
                <w:highlight w:val="none"/>
                <w:u w:val="single"/>
              </w:rPr>
            </w:pPr>
            <w:r>
              <w:rPr>
                <w:rFonts w:ascii="仿宋_GB2312" w:hAnsi="仿宋_GB2312" w:eastAsia="仿宋_GB2312"/>
                <w:color w:val="auto"/>
                <w:highlight w:val="none"/>
              </w:rPr>
              <w:t>4.供应商在政采系统上传投标(响应)文件后，建议使用上传投标(响应)文件的CA数字证书进行模拟解密,如果出现任何问题，应及时联系相关技术支持人员进行解决。以保证投标(响应)文件能够在正式开标时顺利解密。</w:t>
            </w:r>
          </w:p>
        </w:tc>
      </w:tr>
      <w:tr w14:paraId="211AE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13" w:hRule="atLeast"/>
        </w:trPr>
        <w:tc>
          <w:tcPr>
            <w:tcW w:w="855" w:type="dxa"/>
            <w:noWrap w:val="0"/>
            <w:vAlign w:val="center"/>
          </w:tcPr>
          <w:p w14:paraId="5329975F">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highlight w:val="none"/>
              </w:rPr>
              <w:t>20.1</w:t>
            </w:r>
          </w:p>
        </w:tc>
        <w:tc>
          <w:tcPr>
            <w:tcW w:w="1920" w:type="dxa"/>
            <w:noWrap w:val="0"/>
            <w:vAlign w:val="center"/>
          </w:tcPr>
          <w:p w14:paraId="13D93269">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highlight w:val="none"/>
              </w:rPr>
              <w:t>开标时间、地点</w:t>
            </w:r>
          </w:p>
        </w:tc>
        <w:tc>
          <w:tcPr>
            <w:tcW w:w="5997" w:type="dxa"/>
            <w:noWrap w:val="0"/>
            <w:vAlign w:val="center"/>
          </w:tcPr>
          <w:p w14:paraId="44845269">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highlight w:val="none"/>
              </w:rPr>
              <w:t>时间：2026年</w:t>
            </w:r>
            <w:r>
              <w:rPr>
                <w:rFonts w:hint="eastAsia" w:ascii="仿宋_GB2312" w:hAnsi="仿宋_GB2312" w:eastAsia="仿宋_GB2312"/>
                <w:color w:val="auto"/>
                <w:highlight w:val="none"/>
                <w:lang w:val="en-US" w:eastAsia="zh-CN"/>
              </w:rPr>
              <w:t>11</w:t>
            </w:r>
            <w:r>
              <w:rPr>
                <w:rFonts w:ascii="仿宋_GB2312" w:hAnsi="仿宋_GB2312" w:eastAsia="仿宋_GB2312"/>
                <w:color w:val="auto"/>
                <w:highlight w:val="none"/>
              </w:rPr>
              <w:t>月</w:t>
            </w:r>
            <w:r>
              <w:rPr>
                <w:rFonts w:hint="eastAsia" w:ascii="仿宋_GB2312" w:hAnsi="仿宋_GB2312" w:eastAsia="仿宋_GB2312"/>
                <w:color w:val="auto"/>
                <w:highlight w:val="none"/>
                <w:lang w:val="en-US" w:eastAsia="zh-CN"/>
              </w:rPr>
              <w:t>02</w:t>
            </w:r>
            <w:r>
              <w:rPr>
                <w:rFonts w:ascii="仿宋_GB2312" w:hAnsi="仿宋_GB2312" w:eastAsia="仿宋_GB2312"/>
                <w:color w:val="auto"/>
                <w:highlight w:val="none"/>
              </w:rPr>
              <w:t>日</w:t>
            </w:r>
            <w:r>
              <w:rPr>
                <w:rFonts w:hint="eastAsia" w:ascii="仿宋_GB2312" w:hAnsi="仿宋_GB2312" w:eastAsia="仿宋_GB2312"/>
                <w:color w:val="auto"/>
                <w:highlight w:val="none"/>
                <w:lang w:val="en-US" w:eastAsia="zh-CN"/>
              </w:rPr>
              <w:t>09</w:t>
            </w:r>
            <w:r>
              <w:rPr>
                <w:rFonts w:ascii="仿宋_GB2312" w:hAnsi="仿宋_GB2312" w:eastAsia="仿宋_GB2312"/>
                <w:color w:val="auto"/>
                <w:highlight w:val="none"/>
              </w:rPr>
              <w:t>时</w:t>
            </w:r>
            <w:r>
              <w:rPr>
                <w:rFonts w:hint="eastAsia" w:ascii="仿宋_GB2312" w:hAnsi="仿宋_GB2312" w:eastAsia="仿宋_GB2312"/>
                <w:color w:val="auto"/>
                <w:highlight w:val="none"/>
                <w:lang w:val="en-US" w:eastAsia="zh-CN"/>
              </w:rPr>
              <w:t>30</w:t>
            </w:r>
            <w:r>
              <w:rPr>
                <w:rFonts w:ascii="仿宋_GB2312" w:hAnsi="仿宋_GB2312" w:eastAsia="仿宋_GB2312"/>
                <w:color w:val="auto"/>
                <w:highlight w:val="none"/>
              </w:rPr>
              <w:t>分（北京时间）</w:t>
            </w:r>
          </w:p>
          <w:p w14:paraId="44F65FF8">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highlight w:val="none"/>
              </w:rPr>
              <w:t>地点：辽宁省沈抚公共资源交易服务有限公司（沈阳市皇姑区北陵大街34-3号楼1510室）。</w:t>
            </w:r>
          </w:p>
        </w:tc>
      </w:tr>
      <w:tr w14:paraId="2721B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13" w:hRule="atLeast"/>
        </w:trPr>
        <w:tc>
          <w:tcPr>
            <w:tcW w:w="855" w:type="dxa"/>
            <w:noWrap w:val="0"/>
            <w:vAlign w:val="center"/>
          </w:tcPr>
          <w:p w14:paraId="07E0684B">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20.2</w:t>
            </w:r>
          </w:p>
        </w:tc>
        <w:tc>
          <w:tcPr>
            <w:tcW w:w="1920" w:type="dxa"/>
            <w:noWrap w:val="0"/>
            <w:vAlign w:val="center"/>
          </w:tcPr>
          <w:p w14:paraId="6B01A19F">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解密时间</w:t>
            </w:r>
          </w:p>
        </w:tc>
        <w:tc>
          <w:tcPr>
            <w:tcW w:w="5997" w:type="dxa"/>
            <w:noWrap w:val="0"/>
            <w:vAlign w:val="center"/>
          </w:tcPr>
          <w:p w14:paraId="141EB41A">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u w:val="single"/>
              </w:rPr>
              <w:t xml:space="preserve"> 30 </w:t>
            </w:r>
            <w:r>
              <w:rPr>
                <w:rFonts w:ascii="仿宋_GB2312" w:hAnsi="仿宋_GB2312" w:eastAsia="仿宋_GB2312"/>
                <w:color w:val="auto"/>
                <w:sz w:val="21"/>
                <w:highlight w:val="none"/>
              </w:rPr>
              <w:t>分钟</w:t>
            </w:r>
          </w:p>
        </w:tc>
      </w:tr>
      <w:tr w14:paraId="441D9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13" w:hRule="atLeast"/>
        </w:trPr>
        <w:tc>
          <w:tcPr>
            <w:tcW w:w="855" w:type="dxa"/>
            <w:noWrap w:val="0"/>
            <w:vAlign w:val="center"/>
          </w:tcPr>
          <w:p w14:paraId="18AD7D80">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21</w:t>
            </w:r>
          </w:p>
        </w:tc>
        <w:tc>
          <w:tcPr>
            <w:tcW w:w="1920" w:type="dxa"/>
            <w:noWrap w:val="0"/>
            <w:vAlign w:val="center"/>
          </w:tcPr>
          <w:p w14:paraId="2C643989">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评标委员会组成</w:t>
            </w:r>
          </w:p>
        </w:tc>
        <w:tc>
          <w:tcPr>
            <w:tcW w:w="5997" w:type="dxa"/>
            <w:noWrap w:val="0"/>
            <w:vAlign w:val="center"/>
          </w:tcPr>
          <w:p w14:paraId="4656CC22">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t>评标委员会由采购人代表</w:t>
            </w:r>
            <w:r>
              <w:rPr>
                <w:rFonts w:ascii="仿宋_GB2312" w:hAnsi="仿宋_GB2312" w:eastAsia="仿宋_GB2312"/>
                <w:color w:val="auto"/>
                <w:sz w:val="21"/>
                <w:highlight w:val="none"/>
                <w:u w:val="single"/>
              </w:rPr>
              <w:t xml:space="preserve"> </w:t>
            </w:r>
            <w:r>
              <w:rPr>
                <w:rFonts w:hint="eastAsia" w:ascii="仿宋_GB2312" w:hAnsi="仿宋_GB2312" w:eastAsia="仿宋_GB2312"/>
                <w:color w:val="auto"/>
                <w:sz w:val="21"/>
                <w:highlight w:val="none"/>
                <w:u w:val="single"/>
                <w:lang w:val="en-US" w:eastAsia="zh-CN"/>
              </w:rPr>
              <w:t>1</w:t>
            </w:r>
            <w:r>
              <w:rPr>
                <w:rFonts w:ascii="仿宋_GB2312" w:hAnsi="仿宋_GB2312" w:eastAsia="仿宋_GB2312"/>
                <w:color w:val="auto"/>
                <w:sz w:val="21"/>
                <w:highlight w:val="none"/>
                <w:u w:val="single"/>
              </w:rPr>
              <w:t xml:space="preserve"> </w:t>
            </w:r>
            <w:r>
              <w:rPr>
                <w:rFonts w:ascii="仿宋_GB2312" w:hAnsi="仿宋_GB2312" w:eastAsia="仿宋_GB2312"/>
                <w:color w:val="auto"/>
                <w:sz w:val="21"/>
                <w:highlight w:val="none"/>
              </w:rPr>
              <w:t>人，评审专家</w:t>
            </w:r>
            <w:r>
              <w:rPr>
                <w:rFonts w:ascii="仿宋_GB2312" w:hAnsi="仿宋_GB2312" w:eastAsia="仿宋_GB2312"/>
                <w:color w:val="auto"/>
                <w:sz w:val="21"/>
                <w:highlight w:val="none"/>
                <w:u w:val="single"/>
              </w:rPr>
              <w:t xml:space="preserve"> </w:t>
            </w:r>
            <w:r>
              <w:rPr>
                <w:rFonts w:hint="eastAsia" w:ascii="仿宋_GB2312" w:hAnsi="仿宋_GB2312" w:eastAsia="仿宋_GB2312"/>
                <w:color w:val="auto"/>
                <w:sz w:val="21"/>
                <w:highlight w:val="none"/>
                <w:u w:val="single"/>
                <w:lang w:val="en-US" w:eastAsia="zh-CN"/>
              </w:rPr>
              <w:t>6</w:t>
            </w:r>
            <w:r>
              <w:rPr>
                <w:rFonts w:ascii="仿宋_GB2312" w:hAnsi="仿宋_GB2312" w:eastAsia="仿宋_GB2312"/>
                <w:color w:val="auto"/>
                <w:sz w:val="21"/>
                <w:highlight w:val="none"/>
                <w:u w:val="single"/>
              </w:rPr>
              <w:t xml:space="preserve"> </w:t>
            </w:r>
            <w:r>
              <w:rPr>
                <w:rFonts w:ascii="仿宋_GB2312" w:hAnsi="仿宋_GB2312" w:eastAsia="仿宋_GB2312"/>
                <w:color w:val="auto"/>
                <w:sz w:val="21"/>
                <w:highlight w:val="none"/>
              </w:rPr>
              <w:t>人组成，共</w:t>
            </w:r>
            <w:r>
              <w:rPr>
                <w:rFonts w:ascii="仿宋_GB2312" w:hAnsi="仿宋_GB2312" w:eastAsia="仿宋_GB2312"/>
                <w:color w:val="auto"/>
                <w:sz w:val="21"/>
                <w:highlight w:val="none"/>
                <w:u w:val="single"/>
              </w:rPr>
              <w:t xml:space="preserve"> </w:t>
            </w:r>
            <w:r>
              <w:rPr>
                <w:rFonts w:hint="eastAsia" w:ascii="仿宋_GB2312" w:hAnsi="仿宋_GB2312" w:eastAsia="仿宋_GB2312"/>
                <w:color w:val="auto"/>
                <w:sz w:val="21"/>
                <w:highlight w:val="none"/>
                <w:u w:val="single"/>
                <w:lang w:eastAsia="zh-CN"/>
              </w:rPr>
              <w:t>7</w:t>
            </w:r>
            <w:r>
              <w:rPr>
                <w:rFonts w:ascii="仿宋_GB2312" w:hAnsi="仿宋_GB2312" w:eastAsia="仿宋_GB2312"/>
                <w:color w:val="auto"/>
                <w:sz w:val="21"/>
                <w:highlight w:val="none"/>
                <w:u w:val="single"/>
              </w:rPr>
              <w:t xml:space="preserve"> </w:t>
            </w:r>
            <w:r>
              <w:rPr>
                <w:rFonts w:ascii="仿宋_GB2312" w:hAnsi="仿宋_GB2312" w:eastAsia="仿宋_GB2312"/>
                <w:color w:val="auto"/>
                <w:sz w:val="21"/>
                <w:highlight w:val="none"/>
              </w:rPr>
              <w:t xml:space="preserve">人。 </w:t>
            </w:r>
          </w:p>
        </w:tc>
      </w:tr>
      <w:tr w14:paraId="44C08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183" w:hRule="atLeast"/>
        </w:trPr>
        <w:tc>
          <w:tcPr>
            <w:tcW w:w="855" w:type="dxa"/>
            <w:noWrap w:val="0"/>
            <w:vAlign w:val="center"/>
          </w:tcPr>
          <w:p w14:paraId="22D6804F">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25.1</w:t>
            </w:r>
          </w:p>
        </w:tc>
        <w:tc>
          <w:tcPr>
            <w:tcW w:w="1920" w:type="dxa"/>
            <w:noWrap w:val="0"/>
            <w:vAlign w:val="center"/>
          </w:tcPr>
          <w:p w14:paraId="728AF6F7">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样品的评审方法以及评审标准</w:t>
            </w:r>
          </w:p>
          <w:p w14:paraId="6A7C3CE4">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演示的评审方法及评审标准</w:t>
            </w:r>
          </w:p>
        </w:tc>
        <w:tc>
          <w:tcPr>
            <w:tcW w:w="5997" w:type="dxa"/>
            <w:noWrap w:val="0"/>
            <w:vAlign w:val="center"/>
          </w:tcPr>
          <w:p w14:paraId="4E32D88A">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t>☐样品（以下不适用）：</w:t>
            </w:r>
          </w:p>
          <w:p w14:paraId="1C2FA0B5">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t>1.样品评审办法：</w:t>
            </w:r>
            <w:r>
              <w:rPr>
                <w:rFonts w:ascii="仿宋_GB2312" w:hAnsi="仿宋_GB2312" w:eastAsia="仿宋_GB2312"/>
                <w:color w:val="auto"/>
                <w:sz w:val="21"/>
                <w:highlight w:val="none"/>
                <w:u w:val="single"/>
              </w:rPr>
              <w:t xml:space="preserve">             </w:t>
            </w:r>
          </w:p>
          <w:p w14:paraId="79EF67B1">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t>2.样品评审标准：</w:t>
            </w:r>
            <w:r>
              <w:rPr>
                <w:rFonts w:ascii="仿宋_GB2312" w:hAnsi="仿宋_GB2312" w:eastAsia="仿宋_GB2312"/>
                <w:color w:val="auto"/>
                <w:sz w:val="21"/>
                <w:highlight w:val="none"/>
                <w:u w:val="single"/>
              </w:rPr>
              <w:t xml:space="preserve">             </w:t>
            </w:r>
          </w:p>
          <w:p w14:paraId="35B43AB7">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p>
          <w:p w14:paraId="6DE48B75">
            <w:pPr>
              <w:keepNext w:val="0"/>
              <w:pageBreakBefore w:val="0"/>
              <w:kinsoku/>
              <w:overflowPunct/>
              <w:topLinePunct w:val="0"/>
              <w:autoSpaceDE/>
              <w:autoSpaceDN/>
              <w:bidi w:val="0"/>
              <w:adjustRightInd w:val="0"/>
              <w:snapToGrid w:val="0"/>
              <w:spacing w:line="360" w:lineRule="auto"/>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 xml:space="preserve"> 演示</w:t>
            </w:r>
            <w:r>
              <w:rPr>
                <w:rFonts w:hint="eastAsia" w:ascii="仿宋_GB2312" w:hAnsi="仿宋_GB2312" w:eastAsia="仿宋_GB2312" w:cs="仿宋_GB2312"/>
                <w:bCs/>
                <w:color w:val="auto"/>
                <w:kern w:val="0"/>
                <w:szCs w:val="21"/>
                <w:highlight w:val="none"/>
              </w:rPr>
              <w:t>（以下不适用）</w:t>
            </w:r>
            <w:r>
              <w:rPr>
                <w:rFonts w:hint="eastAsia" w:ascii="仿宋_GB2312" w:hAnsi="仿宋_GB2312" w:eastAsia="仿宋_GB2312" w:cs="仿宋_GB2312"/>
                <w:color w:val="auto"/>
                <w:kern w:val="0"/>
                <w:szCs w:val="21"/>
                <w:highlight w:val="none"/>
              </w:rPr>
              <w:t>：</w:t>
            </w:r>
          </w:p>
          <w:p w14:paraId="40C01D2A">
            <w:pPr>
              <w:keepNext w:val="0"/>
              <w:pageBreakBefore w:val="0"/>
              <w:kinsoku/>
              <w:overflowPunct/>
              <w:topLinePunct w:val="0"/>
              <w:autoSpaceDE/>
              <w:autoSpaceDN/>
              <w:bidi w:val="0"/>
              <w:adjustRightInd w:val="0"/>
              <w:snapToGrid w:val="0"/>
              <w:spacing w:line="360" w:lineRule="auto"/>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1.演示评审方法：</w:t>
            </w:r>
            <w:r>
              <w:rPr>
                <w:rFonts w:hint="eastAsia" w:ascii="仿宋_GB2312" w:hAnsi="仿宋_GB2312" w:eastAsia="仿宋_GB2312" w:cs="仿宋_GB2312"/>
                <w:color w:val="auto"/>
                <w:kern w:val="0"/>
                <w:szCs w:val="21"/>
                <w:highlight w:val="none"/>
                <w:u w:val="single"/>
              </w:rPr>
              <w:t xml:space="preserve">              </w:t>
            </w:r>
          </w:p>
          <w:p w14:paraId="7F3F04E0">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u w:val="single"/>
              </w:rPr>
            </w:pPr>
            <w:r>
              <w:rPr>
                <w:rFonts w:hint="eastAsia" w:ascii="仿宋_GB2312" w:hAnsi="仿宋_GB2312" w:eastAsia="仿宋_GB2312" w:cs="仿宋_GB2312"/>
                <w:color w:val="auto"/>
                <w:kern w:val="0"/>
                <w:szCs w:val="21"/>
                <w:highlight w:val="none"/>
              </w:rPr>
              <w:t>2.演示评审标准：</w:t>
            </w:r>
            <w:r>
              <w:rPr>
                <w:rFonts w:hint="eastAsia" w:ascii="仿宋_GB2312" w:hAnsi="仿宋_GB2312" w:eastAsia="仿宋_GB2312" w:cs="仿宋_GB2312"/>
                <w:color w:val="auto"/>
                <w:kern w:val="0"/>
                <w:szCs w:val="21"/>
                <w:highlight w:val="none"/>
                <w:u w:val="single"/>
              </w:rPr>
              <w:t xml:space="preserve">              </w:t>
            </w:r>
          </w:p>
        </w:tc>
      </w:tr>
      <w:tr w14:paraId="7D195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1" w:hRule="atLeast"/>
        </w:trPr>
        <w:tc>
          <w:tcPr>
            <w:tcW w:w="855" w:type="dxa"/>
            <w:noWrap w:val="0"/>
            <w:vAlign w:val="center"/>
          </w:tcPr>
          <w:p w14:paraId="6F20528F">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27.2</w:t>
            </w:r>
          </w:p>
        </w:tc>
        <w:tc>
          <w:tcPr>
            <w:tcW w:w="1920" w:type="dxa"/>
            <w:noWrap w:val="0"/>
            <w:vAlign w:val="center"/>
          </w:tcPr>
          <w:p w14:paraId="4146208A">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评标办法</w:t>
            </w:r>
          </w:p>
        </w:tc>
        <w:tc>
          <w:tcPr>
            <w:tcW w:w="5997" w:type="dxa"/>
            <w:noWrap w:val="0"/>
            <w:vAlign w:val="center"/>
          </w:tcPr>
          <w:p w14:paraId="01A259CB">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sym w:font="Wingdings 2" w:char="0052"/>
            </w:r>
            <w:r>
              <w:rPr>
                <w:rFonts w:ascii="仿宋_GB2312" w:hAnsi="仿宋_GB2312" w:eastAsia="仿宋_GB2312"/>
                <w:color w:val="auto"/>
                <w:sz w:val="21"/>
                <w:highlight w:val="none"/>
              </w:rPr>
              <w:t>综合评分法</w:t>
            </w:r>
          </w:p>
          <w:p w14:paraId="14DD3BC0">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sym w:font="Wingdings 2" w:char="00A3"/>
            </w:r>
            <w:r>
              <w:rPr>
                <w:rFonts w:ascii="仿宋_GB2312" w:hAnsi="仿宋_GB2312" w:eastAsia="仿宋_GB2312"/>
                <w:color w:val="auto"/>
                <w:sz w:val="21"/>
                <w:highlight w:val="none"/>
              </w:rPr>
              <w:t xml:space="preserve">最低评标价法 </w:t>
            </w:r>
          </w:p>
        </w:tc>
      </w:tr>
      <w:tr w14:paraId="3353C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855" w:type="dxa"/>
            <w:noWrap w:val="0"/>
            <w:vAlign w:val="center"/>
          </w:tcPr>
          <w:p w14:paraId="433B54A5">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27.6</w:t>
            </w:r>
          </w:p>
        </w:tc>
        <w:tc>
          <w:tcPr>
            <w:tcW w:w="1920" w:type="dxa"/>
            <w:noWrap w:val="0"/>
            <w:vAlign w:val="center"/>
          </w:tcPr>
          <w:p w14:paraId="46052615">
            <w:pPr>
              <w:keepNext w:val="0"/>
              <w:keepLines w:val="0"/>
              <w:pageBreakBefore w:val="0"/>
              <w:widowControl/>
              <w:tabs>
                <w:tab w:val="left" w:pos="1425"/>
              </w:tabs>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支持本国产品</w:t>
            </w:r>
          </w:p>
        </w:tc>
        <w:tc>
          <w:tcPr>
            <w:tcW w:w="5997" w:type="dxa"/>
            <w:noWrap w:val="0"/>
            <w:vAlign w:val="center"/>
          </w:tcPr>
          <w:p w14:paraId="2EB660D4">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sym w:font="Wingdings 2" w:char="0052"/>
            </w:r>
            <w:r>
              <w:rPr>
                <w:rFonts w:ascii="仿宋_GB2312" w:hAnsi="仿宋_GB2312" w:eastAsia="仿宋_GB2312"/>
                <w:color w:val="auto"/>
                <w:sz w:val="21"/>
                <w:highlight w:val="none"/>
              </w:rPr>
              <w:t>适用</w:t>
            </w:r>
          </w:p>
          <w:p w14:paraId="67680246">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t>□不适用</w:t>
            </w:r>
          </w:p>
          <w:p w14:paraId="54DF870C">
            <w:pPr>
              <w:keepNext w:val="0"/>
              <w:keepLines w:val="0"/>
              <w:pageBreakBefore w:val="0"/>
              <w:widowControl/>
              <w:kinsoku/>
              <w:wordWrap w:val="0"/>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t>本国产品标准的适用范围：</w:t>
            </w:r>
          </w:p>
          <w:p w14:paraId="4A903C65">
            <w:pPr>
              <w:keepNext w:val="0"/>
              <w:keepLines w:val="0"/>
              <w:pageBreakBefore w:val="0"/>
              <w:widowControl/>
              <w:kinsoku/>
              <w:wordWrap w:val="0"/>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E616A2D">
            <w:pPr>
              <w:keepNext w:val="0"/>
              <w:keepLines w:val="0"/>
              <w:pageBreakBefore w:val="0"/>
              <w:widowControl/>
              <w:kinsoku/>
              <w:wordWrap w:val="0"/>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t>具体政策内容详见国务院办公厅印发《关于在政府采购中实施本国产品标准及相关政策的通知》（网址：http://www.ccgp-liaoning.gov.cn/portaldetail?infoId=1d3787e4199c342c774-121e）</w:t>
            </w:r>
          </w:p>
        </w:tc>
      </w:tr>
      <w:tr w14:paraId="148D2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1" w:hRule="atLeast"/>
        </w:trPr>
        <w:tc>
          <w:tcPr>
            <w:tcW w:w="855" w:type="dxa"/>
            <w:noWrap w:val="0"/>
            <w:vAlign w:val="center"/>
          </w:tcPr>
          <w:p w14:paraId="0B26581B">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29.2</w:t>
            </w:r>
          </w:p>
        </w:tc>
        <w:tc>
          <w:tcPr>
            <w:tcW w:w="1920" w:type="dxa"/>
            <w:noWrap w:val="0"/>
            <w:vAlign w:val="center"/>
          </w:tcPr>
          <w:p w14:paraId="29DCD86A">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推荐中标候选人的数量</w:t>
            </w:r>
          </w:p>
        </w:tc>
        <w:tc>
          <w:tcPr>
            <w:tcW w:w="5997" w:type="dxa"/>
            <w:noWrap w:val="0"/>
            <w:vAlign w:val="center"/>
          </w:tcPr>
          <w:p w14:paraId="5D689F9A">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u w:val="single"/>
              </w:rPr>
              <w:t xml:space="preserve"> 3名</w:t>
            </w:r>
            <w:r>
              <w:rPr>
                <w:rFonts w:hint="eastAsia" w:ascii="仿宋_GB2312" w:hAnsi="仿宋_GB2312" w:eastAsia="仿宋_GB2312"/>
                <w:color w:val="auto"/>
                <w:sz w:val="21"/>
                <w:highlight w:val="none"/>
                <w:u w:val="single"/>
                <w:lang w:val="en-US" w:eastAsia="zh-CN"/>
              </w:rPr>
              <w:t>/包</w:t>
            </w:r>
            <w:r>
              <w:rPr>
                <w:rFonts w:ascii="仿宋_GB2312" w:hAnsi="仿宋_GB2312" w:eastAsia="仿宋_GB2312"/>
                <w:color w:val="auto"/>
                <w:sz w:val="21"/>
                <w:highlight w:val="none"/>
                <w:u w:val="single"/>
              </w:rPr>
              <w:t xml:space="preserve"> </w:t>
            </w:r>
          </w:p>
        </w:tc>
      </w:tr>
      <w:tr w14:paraId="7EC4A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42" w:hRule="atLeast"/>
        </w:trPr>
        <w:tc>
          <w:tcPr>
            <w:tcW w:w="855" w:type="dxa"/>
            <w:noWrap w:val="0"/>
            <w:vAlign w:val="center"/>
          </w:tcPr>
          <w:p w14:paraId="6E5E7F6B">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31</w:t>
            </w:r>
          </w:p>
        </w:tc>
        <w:tc>
          <w:tcPr>
            <w:tcW w:w="1920" w:type="dxa"/>
            <w:noWrap w:val="0"/>
            <w:vAlign w:val="center"/>
          </w:tcPr>
          <w:p w14:paraId="50414780">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确定中标人的方式</w:t>
            </w:r>
          </w:p>
        </w:tc>
        <w:tc>
          <w:tcPr>
            <w:tcW w:w="5997" w:type="dxa"/>
            <w:noWrap w:val="0"/>
            <w:vAlign w:val="center"/>
          </w:tcPr>
          <w:p w14:paraId="0FF43E9C">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t>中标人数量：</w:t>
            </w:r>
            <w:r>
              <w:rPr>
                <w:rFonts w:ascii="仿宋_GB2312" w:hAnsi="仿宋_GB2312" w:eastAsia="仿宋_GB2312"/>
                <w:color w:val="auto"/>
                <w:sz w:val="21"/>
                <w:highlight w:val="none"/>
                <w:u w:val="single"/>
              </w:rPr>
              <w:t xml:space="preserve"> 1名</w:t>
            </w:r>
            <w:r>
              <w:rPr>
                <w:rFonts w:hint="eastAsia" w:ascii="仿宋_GB2312" w:hAnsi="仿宋_GB2312" w:eastAsia="仿宋_GB2312"/>
                <w:color w:val="auto"/>
                <w:sz w:val="21"/>
                <w:highlight w:val="none"/>
                <w:u w:val="single"/>
                <w:lang w:val="en-US" w:eastAsia="zh-CN"/>
              </w:rPr>
              <w:t>/包</w:t>
            </w:r>
            <w:r>
              <w:rPr>
                <w:rFonts w:ascii="仿宋_GB2312" w:hAnsi="仿宋_GB2312" w:eastAsia="仿宋_GB2312"/>
                <w:color w:val="auto"/>
                <w:sz w:val="21"/>
                <w:highlight w:val="none"/>
                <w:u w:val="single"/>
              </w:rPr>
              <w:t xml:space="preserve"> </w:t>
            </w:r>
          </w:p>
          <w:p w14:paraId="40285730">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u w:val="single"/>
              </w:rPr>
            </w:pPr>
            <w:r>
              <w:rPr>
                <w:rFonts w:ascii="仿宋_GB2312" w:hAnsi="仿宋_GB2312" w:eastAsia="仿宋_GB2312"/>
                <w:color w:val="auto"/>
                <w:sz w:val="21"/>
                <w:highlight w:val="none"/>
              </w:rPr>
              <w:sym w:font="Wingdings 2" w:char="0052"/>
            </w:r>
            <w:r>
              <w:rPr>
                <w:rFonts w:ascii="仿宋_GB2312" w:hAnsi="仿宋_GB2312" w:eastAsia="仿宋_GB2312"/>
                <w:color w:val="auto"/>
                <w:sz w:val="21"/>
                <w:highlight w:val="none"/>
              </w:rPr>
              <w:t>采购人委托评标委员会直接确定中标人</w:t>
            </w:r>
          </w:p>
          <w:p w14:paraId="2B4C68C8">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u w:val="single"/>
              </w:rPr>
            </w:pPr>
            <w:r>
              <w:rPr>
                <w:rFonts w:ascii="仿宋_GB2312" w:hAnsi="仿宋_GB2312" w:eastAsia="仿宋_GB2312"/>
                <w:color w:val="auto"/>
                <w:sz w:val="21"/>
                <w:highlight w:val="none"/>
              </w:rPr>
              <w:sym w:font="Wingdings 2" w:char="00A3"/>
            </w:r>
            <w:r>
              <w:rPr>
                <w:rFonts w:ascii="仿宋_GB2312" w:hAnsi="仿宋_GB2312" w:eastAsia="仿宋_GB2312"/>
                <w:color w:val="auto"/>
                <w:sz w:val="21"/>
                <w:highlight w:val="none"/>
              </w:rPr>
              <w:t>采购人确定中标人</w:t>
            </w:r>
          </w:p>
        </w:tc>
      </w:tr>
      <w:tr w14:paraId="0DA25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15" w:hRule="atLeast"/>
        </w:trPr>
        <w:tc>
          <w:tcPr>
            <w:tcW w:w="855" w:type="dxa"/>
            <w:noWrap w:val="0"/>
            <w:vAlign w:val="center"/>
          </w:tcPr>
          <w:p w14:paraId="664415AB">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35.1</w:t>
            </w:r>
          </w:p>
        </w:tc>
        <w:tc>
          <w:tcPr>
            <w:tcW w:w="1920" w:type="dxa"/>
            <w:noWrap w:val="0"/>
            <w:vAlign w:val="center"/>
          </w:tcPr>
          <w:p w14:paraId="2B173B08">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履约保证金</w:t>
            </w:r>
          </w:p>
        </w:tc>
        <w:tc>
          <w:tcPr>
            <w:tcW w:w="5997" w:type="dxa"/>
            <w:noWrap w:val="0"/>
            <w:vAlign w:val="center"/>
          </w:tcPr>
          <w:p w14:paraId="3AB564CD">
            <w:pPr>
              <w:keepNext w:val="0"/>
              <w:keepLines w:val="0"/>
              <w:pageBreakBefore w:val="0"/>
              <w:widowControl/>
              <w:kinsoku/>
              <w:overflowPunct/>
              <w:topLinePunct w:val="0"/>
              <w:autoSpaceDE/>
              <w:autoSpaceDN/>
              <w:bidi w:val="0"/>
              <w:adjustRightInd/>
              <w:snapToGrid w:val="0"/>
              <w:spacing w:before="0" w:after="0" w:line="360" w:lineRule="auto"/>
              <w:jc w:val="left"/>
              <w:textAlignment w:val="auto"/>
              <w:rPr>
                <w:color w:val="auto"/>
                <w:highlight w:val="none"/>
              </w:rPr>
            </w:pPr>
            <w:r>
              <w:rPr>
                <w:rFonts w:ascii="仿宋_GB2312" w:hAnsi="仿宋_GB2312" w:eastAsia="仿宋_GB2312"/>
                <w:color w:val="auto"/>
                <w:sz w:val="21"/>
                <w:highlight w:val="none"/>
              </w:rPr>
              <w:sym w:font="Wingdings 2" w:char="0052"/>
            </w:r>
            <w:r>
              <w:rPr>
                <w:rFonts w:ascii="仿宋_GB2312" w:hAnsi="仿宋_GB2312" w:eastAsia="仿宋_GB2312"/>
                <w:color w:val="auto"/>
                <w:sz w:val="21"/>
                <w:highlight w:val="none"/>
              </w:rPr>
              <w:t>本项目不收取履约保证金</w:t>
            </w:r>
          </w:p>
          <w:p w14:paraId="52FF8A9A">
            <w:pPr>
              <w:keepNext w:val="0"/>
              <w:keepLines w:val="0"/>
              <w:pageBreakBefore w:val="0"/>
              <w:widowControl/>
              <w:kinsoku/>
              <w:overflowPunct/>
              <w:topLinePunct w:val="0"/>
              <w:autoSpaceDE/>
              <w:autoSpaceDN/>
              <w:bidi w:val="0"/>
              <w:adjustRightInd/>
              <w:snapToGrid w:val="0"/>
              <w:spacing w:before="0" w:after="0" w:line="360" w:lineRule="auto"/>
              <w:jc w:val="left"/>
              <w:textAlignment w:val="auto"/>
              <w:rPr>
                <w:color w:val="auto"/>
                <w:highlight w:val="none"/>
              </w:rPr>
            </w:pPr>
            <w:r>
              <w:rPr>
                <w:rFonts w:ascii="仿宋_GB2312" w:hAnsi="仿宋_GB2312" w:eastAsia="仿宋_GB2312"/>
                <w:color w:val="auto"/>
                <w:sz w:val="21"/>
                <w:highlight w:val="none"/>
              </w:rPr>
              <w:sym w:font="Wingdings 2" w:char="00A3"/>
            </w:r>
            <w:r>
              <w:rPr>
                <w:rFonts w:ascii="仿宋_GB2312" w:hAnsi="仿宋_GB2312" w:eastAsia="仿宋_GB2312"/>
                <w:color w:val="auto"/>
                <w:sz w:val="21"/>
                <w:highlight w:val="none"/>
              </w:rPr>
              <w:t>本项目收取履约保证金</w:t>
            </w:r>
          </w:p>
          <w:p w14:paraId="105F5A24">
            <w:pPr>
              <w:keepNext w:val="0"/>
              <w:keepLines w:val="0"/>
              <w:pageBreakBefore w:val="0"/>
              <w:widowControl/>
              <w:kinsoku/>
              <w:overflowPunct/>
              <w:topLinePunct w:val="0"/>
              <w:autoSpaceDE/>
              <w:autoSpaceDN/>
              <w:bidi w:val="0"/>
              <w:adjustRightInd/>
              <w:snapToGrid w:val="0"/>
              <w:spacing w:before="0" w:after="0" w:line="360" w:lineRule="auto"/>
              <w:ind w:firstLine="210"/>
              <w:jc w:val="left"/>
              <w:textAlignment w:val="auto"/>
              <w:rPr>
                <w:color w:val="auto"/>
                <w:highlight w:val="none"/>
              </w:rPr>
            </w:pPr>
            <w:r>
              <w:rPr>
                <w:rFonts w:ascii="仿宋_GB2312" w:hAnsi="仿宋_GB2312" w:eastAsia="仿宋_GB2312"/>
                <w:color w:val="auto"/>
                <w:sz w:val="21"/>
                <w:highlight w:val="none"/>
              </w:rPr>
              <w:t>履约保证金金额：</w:t>
            </w:r>
            <w:r>
              <w:rPr>
                <w:rFonts w:ascii="仿宋_GB2312" w:hAnsi="仿宋_GB2312" w:eastAsia="仿宋_GB2312"/>
                <w:color w:val="auto"/>
                <w:sz w:val="21"/>
                <w:highlight w:val="none"/>
                <w:u w:val="single"/>
              </w:rPr>
              <w:t xml:space="preserve">                 </w:t>
            </w:r>
          </w:p>
          <w:p w14:paraId="07001F51">
            <w:pPr>
              <w:keepNext w:val="0"/>
              <w:keepLines w:val="0"/>
              <w:pageBreakBefore w:val="0"/>
              <w:widowControl/>
              <w:kinsoku/>
              <w:overflowPunct/>
              <w:topLinePunct w:val="0"/>
              <w:autoSpaceDE/>
              <w:autoSpaceDN/>
              <w:bidi w:val="0"/>
              <w:adjustRightInd/>
              <w:snapToGrid w:val="0"/>
              <w:spacing w:before="0" w:after="0" w:line="360" w:lineRule="auto"/>
              <w:ind w:firstLine="210"/>
              <w:jc w:val="left"/>
              <w:textAlignment w:val="auto"/>
              <w:rPr>
                <w:color w:val="auto"/>
                <w:highlight w:val="none"/>
              </w:rPr>
            </w:pPr>
            <w:r>
              <w:rPr>
                <w:rFonts w:ascii="仿宋_GB2312" w:hAnsi="仿宋_GB2312" w:eastAsia="仿宋_GB2312"/>
                <w:color w:val="auto"/>
                <w:sz w:val="21"/>
                <w:highlight w:val="none"/>
              </w:rPr>
              <w:t>履约保证金递交时间：</w:t>
            </w:r>
            <w:r>
              <w:rPr>
                <w:rFonts w:ascii="仿宋_GB2312" w:hAnsi="仿宋_GB2312" w:eastAsia="仿宋_GB2312"/>
                <w:color w:val="auto"/>
                <w:sz w:val="21"/>
                <w:highlight w:val="none"/>
                <w:u w:val="single"/>
              </w:rPr>
              <w:t xml:space="preserve">             </w:t>
            </w:r>
          </w:p>
          <w:p w14:paraId="6EC9AC3D">
            <w:pPr>
              <w:keepNext w:val="0"/>
              <w:keepLines w:val="0"/>
              <w:pageBreakBefore w:val="0"/>
              <w:widowControl/>
              <w:kinsoku/>
              <w:overflowPunct/>
              <w:topLinePunct w:val="0"/>
              <w:autoSpaceDE/>
              <w:autoSpaceDN/>
              <w:bidi w:val="0"/>
              <w:adjustRightInd/>
              <w:snapToGrid w:val="0"/>
              <w:spacing w:before="0" w:after="0" w:line="360" w:lineRule="auto"/>
              <w:ind w:firstLine="210"/>
              <w:jc w:val="left"/>
              <w:textAlignment w:val="auto"/>
              <w:rPr>
                <w:color w:val="auto"/>
                <w:highlight w:val="none"/>
              </w:rPr>
            </w:pPr>
            <w:r>
              <w:rPr>
                <w:rFonts w:ascii="仿宋_GB2312" w:hAnsi="仿宋_GB2312" w:eastAsia="仿宋_GB2312"/>
                <w:color w:val="auto"/>
                <w:sz w:val="21"/>
                <w:highlight w:val="none"/>
              </w:rPr>
              <w:t xml:space="preserve">履约保证金递交方式：□保函  □支票  </w:t>
            </w:r>
            <w:r>
              <w:rPr>
                <w:rFonts w:ascii="仿宋_GB2312" w:hAnsi="仿宋_GB2312" w:eastAsia="仿宋_GB2312"/>
                <w:color w:val="auto"/>
                <w:sz w:val="21"/>
                <w:highlight w:val="none"/>
              </w:rPr>
              <w:sym w:font="Wingdings 2" w:char="00A3"/>
            </w:r>
            <w:r>
              <w:rPr>
                <w:rFonts w:ascii="仿宋_GB2312" w:hAnsi="仿宋_GB2312" w:eastAsia="仿宋_GB2312"/>
                <w:color w:val="auto"/>
                <w:sz w:val="21"/>
                <w:highlight w:val="none"/>
              </w:rPr>
              <w:t xml:space="preserve">汇票  </w:t>
            </w:r>
            <w:r>
              <w:rPr>
                <w:rFonts w:ascii="仿宋_GB2312" w:hAnsi="仿宋_GB2312" w:eastAsia="仿宋_GB2312"/>
                <w:color w:val="auto"/>
                <w:sz w:val="21"/>
                <w:highlight w:val="none"/>
              </w:rPr>
              <w:sym w:font="Wingdings 2" w:char="00A3"/>
            </w:r>
            <w:r>
              <w:rPr>
                <w:rFonts w:ascii="仿宋_GB2312" w:hAnsi="仿宋_GB2312" w:eastAsia="仿宋_GB2312"/>
                <w:color w:val="auto"/>
                <w:sz w:val="21"/>
                <w:highlight w:val="none"/>
              </w:rPr>
              <w:t>本票</w:t>
            </w:r>
          </w:p>
          <w:p w14:paraId="57E34D3C">
            <w:pPr>
              <w:keepNext w:val="0"/>
              <w:keepLines w:val="0"/>
              <w:pageBreakBefore w:val="0"/>
              <w:widowControl/>
              <w:kinsoku/>
              <w:overflowPunct/>
              <w:topLinePunct w:val="0"/>
              <w:autoSpaceDE/>
              <w:autoSpaceDN/>
              <w:bidi w:val="0"/>
              <w:adjustRightInd/>
              <w:snapToGrid w:val="0"/>
              <w:spacing w:before="0" w:after="0" w:line="360" w:lineRule="auto"/>
              <w:ind w:firstLine="2310"/>
              <w:jc w:val="left"/>
              <w:textAlignment w:val="auto"/>
              <w:rPr>
                <w:color w:val="auto"/>
                <w:highlight w:val="none"/>
                <w:u w:val="single"/>
              </w:rPr>
            </w:pPr>
            <w:r>
              <w:rPr>
                <w:rFonts w:ascii="仿宋_GB2312" w:hAnsi="仿宋_GB2312" w:eastAsia="仿宋_GB2312"/>
                <w:color w:val="auto"/>
                <w:sz w:val="21"/>
                <w:highlight w:val="none"/>
              </w:rPr>
              <w:t>□其他：</w:t>
            </w:r>
            <w:r>
              <w:rPr>
                <w:rFonts w:ascii="仿宋_GB2312" w:hAnsi="仿宋_GB2312" w:eastAsia="仿宋_GB2312"/>
                <w:color w:val="auto"/>
                <w:sz w:val="21"/>
                <w:highlight w:val="none"/>
                <w:u w:val="single"/>
              </w:rPr>
              <w:t xml:space="preserve">           </w:t>
            </w:r>
          </w:p>
          <w:p w14:paraId="3179CDCF">
            <w:pPr>
              <w:keepNext w:val="0"/>
              <w:keepLines w:val="0"/>
              <w:pageBreakBefore w:val="0"/>
              <w:widowControl/>
              <w:kinsoku/>
              <w:overflowPunct/>
              <w:topLinePunct w:val="0"/>
              <w:autoSpaceDE/>
              <w:autoSpaceDN/>
              <w:bidi w:val="0"/>
              <w:adjustRightInd/>
              <w:snapToGrid w:val="0"/>
              <w:spacing w:before="0" w:after="0" w:line="360" w:lineRule="auto"/>
              <w:ind w:firstLine="420"/>
              <w:jc w:val="left"/>
              <w:textAlignment w:val="auto"/>
              <w:rPr>
                <w:color w:val="auto"/>
                <w:highlight w:val="none"/>
              </w:rPr>
            </w:pPr>
            <w:r>
              <w:rPr>
                <w:rFonts w:ascii="仿宋_GB2312" w:hAnsi="仿宋_GB2312" w:eastAsia="仿宋_GB2312"/>
                <w:color w:val="auto"/>
                <w:sz w:val="21"/>
                <w:highlight w:val="none"/>
              </w:rPr>
              <w:t>保证金收款人银行信息：</w:t>
            </w:r>
          </w:p>
          <w:p w14:paraId="25DAB599">
            <w:pPr>
              <w:keepNext w:val="0"/>
              <w:keepLines w:val="0"/>
              <w:pageBreakBefore w:val="0"/>
              <w:widowControl/>
              <w:kinsoku/>
              <w:overflowPunct/>
              <w:topLinePunct w:val="0"/>
              <w:autoSpaceDE/>
              <w:autoSpaceDN/>
              <w:bidi w:val="0"/>
              <w:adjustRightInd/>
              <w:snapToGrid w:val="0"/>
              <w:spacing w:before="0" w:after="0" w:line="360" w:lineRule="auto"/>
              <w:ind w:firstLine="420"/>
              <w:jc w:val="both"/>
              <w:textAlignment w:val="auto"/>
              <w:rPr>
                <w:color w:val="auto"/>
                <w:highlight w:val="none"/>
              </w:rPr>
            </w:pPr>
            <w:r>
              <w:rPr>
                <w:rFonts w:ascii="仿宋_GB2312" w:hAnsi="仿宋_GB2312" w:eastAsia="仿宋_GB2312"/>
                <w:color w:val="auto"/>
                <w:sz w:val="21"/>
                <w:highlight w:val="none"/>
              </w:rPr>
              <w:t>开 户 名：</w:t>
            </w:r>
            <w:r>
              <w:rPr>
                <w:rFonts w:ascii="仿宋_GB2312" w:hAnsi="仿宋_GB2312" w:eastAsia="仿宋_GB2312"/>
                <w:color w:val="auto"/>
                <w:sz w:val="21"/>
                <w:highlight w:val="none"/>
                <w:u w:val="single"/>
              </w:rPr>
              <w:t xml:space="preserve">                 </w:t>
            </w:r>
            <w:r>
              <w:rPr>
                <w:rFonts w:ascii="仿宋_GB2312" w:hAnsi="仿宋_GB2312" w:eastAsia="仿宋_GB2312"/>
                <w:color w:val="auto"/>
                <w:sz w:val="21"/>
                <w:highlight w:val="none"/>
              </w:rPr>
              <w:t xml:space="preserve"> </w:t>
            </w:r>
          </w:p>
          <w:p w14:paraId="606C6180">
            <w:pPr>
              <w:keepNext w:val="0"/>
              <w:keepLines w:val="0"/>
              <w:pageBreakBefore w:val="0"/>
              <w:widowControl/>
              <w:kinsoku/>
              <w:overflowPunct/>
              <w:topLinePunct w:val="0"/>
              <w:autoSpaceDE/>
              <w:autoSpaceDN/>
              <w:bidi w:val="0"/>
              <w:adjustRightInd/>
              <w:snapToGrid w:val="0"/>
              <w:spacing w:before="0" w:after="0" w:line="360" w:lineRule="auto"/>
              <w:ind w:firstLine="420"/>
              <w:jc w:val="both"/>
              <w:textAlignment w:val="auto"/>
              <w:rPr>
                <w:color w:val="auto"/>
                <w:highlight w:val="none"/>
              </w:rPr>
            </w:pPr>
            <w:r>
              <w:rPr>
                <w:rFonts w:ascii="仿宋_GB2312" w:hAnsi="仿宋_GB2312" w:eastAsia="仿宋_GB2312"/>
                <w:color w:val="auto"/>
                <w:sz w:val="21"/>
                <w:highlight w:val="none"/>
              </w:rPr>
              <w:t>开 户 行：</w:t>
            </w:r>
            <w:r>
              <w:rPr>
                <w:rFonts w:ascii="仿宋_GB2312" w:hAnsi="仿宋_GB2312" w:eastAsia="仿宋_GB2312"/>
                <w:color w:val="auto"/>
                <w:sz w:val="21"/>
                <w:highlight w:val="none"/>
                <w:u w:val="single"/>
              </w:rPr>
              <w:t xml:space="preserve">                 </w:t>
            </w:r>
            <w:r>
              <w:rPr>
                <w:rFonts w:ascii="仿宋_GB2312" w:hAnsi="仿宋_GB2312" w:eastAsia="仿宋_GB2312"/>
                <w:color w:val="auto"/>
                <w:sz w:val="21"/>
                <w:highlight w:val="none"/>
              </w:rPr>
              <w:t xml:space="preserve"> </w:t>
            </w:r>
          </w:p>
          <w:p w14:paraId="70D45857">
            <w:pPr>
              <w:keepNext w:val="0"/>
              <w:keepLines w:val="0"/>
              <w:pageBreakBefore w:val="0"/>
              <w:widowControl/>
              <w:kinsoku/>
              <w:overflowPunct/>
              <w:topLinePunct w:val="0"/>
              <w:autoSpaceDE/>
              <w:autoSpaceDN/>
              <w:bidi w:val="0"/>
              <w:adjustRightInd/>
              <w:snapToGrid w:val="0"/>
              <w:spacing w:before="0" w:after="0" w:line="360" w:lineRule="auto"/>
              <w:ind w:firstLine="420"/>
              <w:jc w:val="both"/>
              <w:textAlignment w:val="auto"/>
              <w:rPr>
                <w:color w:val="auto"/>
                <w:highlight w:val="none"/>
              </w:rPr>
            </w:pPr>
            <w:r>
              <w:rPr>
                <w:rFonts w:ascii="仿宋_GB2312" w:hAnsi="仿宋_GB2312" w:eastAsia="仿宋_GB2312"/>
                <w:color w:val="auto"/>
                <w:sz w:val="21"/>
                <w:highlight w:val="none"/>
              </w:rPr>
              <w:t>账    号：</w:t>
            </w:r>
            <w:r>
              <w:rPr>
                <w:rFonts w:ascii="仿宋_GB2312" w:hAnsi="仿宋_GB2312" w:eastAsia="仿宋_GB2312"/>
                <w:color w:val="auto"/>
                <w:sz w:val="21"/>
                <w:highlight w:val="none"/>
                <w:u w:val="single"/>
              </w:rPr>
              <w:t xml:space="preserve">                 </w:t>
            </w:r>
            <w:r>
              <w:rPr>
                <w:rFonts w:ascii="仿宋_GB2312" w:hAnsi="仿宋_GB2312" w:eastAsia="仿宋_GB2312"/>
                <w:color w:val="auto"/>
                <w:sz w:val="21"/>
                <w:highlight w:val="none"/>
              </w:rPr>
              <w:t xml:space="preserve"> </w:t>
            </w:r>
          </w:p>
          <w:p w14:paraId="6B0A89A9">
            <w:pPr>
              <w:keepNext w:val="0"/>
              <w:keepLines w:val="0"/>
              <w:pageBreakBefore w:val="0"/>
              <w:widowControl/>
              <w:kinsoku/>
              <w:overflowPunct/>
              <w:topLinePunct w:val="0"/>
              <w:autoSpaceDE/>
              <w:autoSpaceDN/>
              <w:bidi w:val="0"/>
              <w:adjustRightInd/>
              <w:snapToGrid w:val="0"/>
              <w:spacing w:before="0" w:after="0" w:line="360" w:lineRule="auto"/>
              <w:ind w:firstLine="210"/>
              <w:jc w:val="left"/>
              <w:textAlignment w:val="auto"/>
              <w:rPr>
                <w:color w:val="auto"/>
                <w:highlight w:val="none"/>
              </w:rPr>
            </w:pPr>
            <w:r>
              <w:rPr>
                <w:rFonts w:ascii="仿宋_GB2312" w:hAnsi="仿宋_GB2312" w:eastAsia="仿宋_GB2312"/>
                <w:color w:val="auto"/>
                <w:sz w:val="21"/>
                <w:highlight w:val="none"/>
              </w:rPr>
              <w:t>履约保证金退还时间及规定：</w:t>
            </w:r>
            <w:r>
              <w:rPr>
                <w:rFonts w:ascii="仿宋_GB2312" w:hAnsi="仿宋_GB2312" w:eastAsia="仿宋_GB2312"/>
                <w:color w:val="auto"/>
                <w:sz w:val="21"/>
                <w:highlight w:val="none"/>
                <w:u w:val="single"/>
              </w:rPr>
              <w:t xml:space="preserve">   </w:t>
            </w:r>
          </w:p>
          <w:p w14:paraId="3D230974">
            <w:pPr>
              <w:keepNext w:val="0"/>
              <w:keepLines w:val="0"/>
              <w:pageBreakBefore w:val="0"/>
              <w:widowControl/>
              <w:kinsoku/>
              <w:overflowPunct/>
              <w:topLinePunct w:val="0"/>
              <w:autoSpaceDE/>
              <w:autoSpaceDN/>
              <w:bidi w:val="0"/>
              <w:adjustRightInd/>
              <w:snapToGrid w:val="0"/>
              <w:spacing w:before="0" w:after="0" w:line="360" w:lineRule="auto"/>
              <w:jc w:val="left"/>
              <w:textAlignment w:val="auto"/>
              <w:rPr>
                <w:color w:val="auto"/>
                <w:highlight w:val="none"/>
              </w:rPr>
            </w:pPr>
            <w:r>
              <w:rPr>
                <w:rFonts w:ascii="仿宋_GB2312" w:hAnsi="仿宋_GB2312" w:eastAsia="仿宋_GB2312"/>
                <w:b/>
                <w:color w:val="auto"/>
                <w:sz w:val="21"/>
                <w:highlight w:val="none"/>
              </w:rPr>
              <w:t>（注：财政部门鼓励采用保函的方式递交履约保证金，具体办理流程参阅辽宁政府采购网）</w:t>
            </w:r>
          </w:p>
        </w:tc>
      </w:tr>
      <w:tr w14:paraId="528D8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2" w:hRule="atLeast"/>
        </w:trPr>
        <w:tc>
          <w:tcPr>
            <w:tcW w:w="855" w:type="dxa"/>
            <w:noWrap w:val="0"/>
            <w:vAlign w:val="center"/>
          </w:tcPr>
          <w:p w14:paraId="674A7B78">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36</w:t>
            </w:r>
          </w:p>
        </w:tc>
        <w:tc>
          <w:tcPr>
            <w:tcW w:w="1920" w:type="dxa"/>
            <w:noWrap w:val="0"/>
            <w:vAlign w:val="center"/>
          </w:tcPr>
          <w:p w14:paraId="454ED89E">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rFonts w:hint="default" w:eastAsia="仿宋_GB2312"/>
                <w:color w:val="auto"/>
                <w:highlight w:val="none"/>
                <w:lang w:val="en-US" w:eastAsia="zh-CN"/>
              </w:rPr>
            </w:pPr>
            <w:r>
              <w:rPr>
                <w:rFonts w:ascii="仿宋_GB2312" w:hAnsi="仿宋_GB2312" w:eastAsia="仿宋_GB2312"/>
                <w:color w:val="auto"/>
                <w:sz w:val="21"/>
                <w:highlight w:val="none"/>
              </w:rPr>
              <w:t>采购代理服务费</w:t>
            </w:r>
          </w:p>
        </w:tc>
        <w:tc>
          <w:tcPr>
            <w:tcW w:w="5997" w:type="dxa"/>
            <w:noWrap w:val="0"/>
            <w:vAlign w:val="center"/>
          </w:tcPr>
          <w:p w14:paraId="30BFB06B">
            <w:pPr>
              <w:keepNext w:val="0"/>
              <w:keepLines w:val="0"/>
              <w:pageBreakBefore w:val="0"/>
              <w:widowControl/>
              <w:kinsoku/>
              <w:overflowPunct/>
              <w:topLinePunct w:val="0"/>
              <w:autoSpaceDE/>
              <w:autoSpaceDN/>
              <w:bidi w:val="0"/>
              <w:adjustRightInd/>
              <w:snapToGrid w:val="0"/>
              <w:spacing w:before="0" w:after="0" w:line="360" w:lineRule="auto"/>
              <w:jc w:val="left"/>
              <w:textAlignment w:val="auto"/>
              <w:rPr>
                <w:color w:val="auto"/>
                <w:highlight w:val="none"/>
              </w:rPr>
            </w:pPr>
            <w:r>
              <w:rPr>
                <w:rFonts w:hint="eastAsia" w:ascii="仿宋_GB2312" w:hAnsi="仿宋_GB2312" w:eastAsia="仿宋_GB2312"/>
                <w:color w:val="auto"/>
                <w:sz w:val="21"/>
                <w:highlight w:val="none"/>
                <w:lang w:eastAsia="zh-CN"/>
              </w:rPr>
              <w:t>0</w:t>
            </w:r>
            <w:r>
              <w:rPr>
                <w:rFonts w:hint="eastAsia" w:ascii="仿宋_GB2312" w:hAnsi="仿宋_GB2312" w:eastAsia="仿宋_GB2312"/>
                <w:color w:val="auto"/>
                <w:sz w:val="21"/>
                <w:highlight w:val="none"/>
                <w:lang w:val="en-US" w:eastAsia="zh-CN"/>
              </w:rPr>
              <w:t>01包</w:t>
            </w:r>
            <w:r>
              <w:rPr>
                <w:rFonts w:ascii="仿宋_GB2312" w:hAnsi="仿宋_GB2312" w:eastAsia="仿宋_GB2312"/>
                <w:color w:val="auto"/>
                <w:sz w:val="21"/>
                <w:highlight w:val="none"/>
              </w:rPr>
              <w:t>不收取采购代理服务费</w:t>
            </w:r>
          </w:p>
          <w:p w14:paraId="035D8D11">
            <w:pPr>
              <w:keepNext w:val="0"/>
              <w:keepLines w:val="0"/>
              <w:pageBreakBefore w:val="0"/>
              <w:widowControl/>
              <w:kinsoku/>
              <w:overflowPunct/>
              <w:topLinePunct w:val="0"/>
              <w:autoSpaceDE/>
              <w:autoSpaceDN/>
              <w:bidi w:val="0"/>
              <w:adjustRightInd/>
              <w:snapToGrid w:val="0"/>
              <w:spacing w:before="0" w:after="0" w:line="360" w:lineRule="auto"/>
              <w:jc w:val="left"/>
              <w:textAlignment w:val="auto"/>
              <w:rPr>
                <w:rFonts w:ascii="仿宋_GB2312" w:hAnsi="仿宋_GB2312" w:eastAsia="仿宋_GB2312"/>
                <w:b/>
                <w:bCs/>
                <w:color w:val="auto"/>
                <w:sz w:val="21"/>
                <w:highlight w:val="none"/>
              </w:rPr>
            </w:pPr>
            <w:r>
              <w:rPr>
                <w:rFonts w:hint="eastAsia" w:ascii="仿宋_GB2312" w:hAnsi="仿宋_GB2312" w:eastAsia="仿宋_GB2312"/>
                <w:b/>
                <w:bCs/>
                <w:color w:val="auto"/>
                <w:sz w:val="21"/>
                <w:highlight w:val="none"/>
                <w:lang w:eastAsia="zh-CN"/>
              </w:rPr>
              <w:t>0</w:t>
            </w:r>
            <w:r>
              <w:rPr>
                <w:rFonts w:hint="eastAsia" w:ascii="仿宋_GB2312" w:hAnsi="仿宋_GB2312" w:eastAsia="仿宋_GB2312"/>
                <w:b/>
                <w:bCs/>
                <w:color w:val="auto"/>
                <w:sz w:val="21"/>
                <w:highlight w:val="none"/>
                <w:lang w:val="en-US" w:eastAsia="zh-CN"/>
              </w:rPr>
              <w:t>02包、003包、004包</w:t>
            </w:r>
            <w:r>
              <w:rPr>
                <w:rFonts w:ascii="仿宋_GB2312" w:hAnsi="仿宋_GB2312" w:eastAsia="仿宋_GB2312"/>
                <w:b/>
                <w:bCs/>
                <w:color w:val="auto"/>
                <w:sz w:val="21"/>
                <w:highlight w:val="none"/>
              </w:rPr>
              <w:t>收取采购代理服务费</w:t>
            </w:r>
          </w:p>
          <w:p w14:paraId="357E87BE">
            <w:pPr>
              <w:keepNext w:val="0"/>
              <w:pageBreakBefore w:val="0"/>
              <w:kinsoku/>
              <w:overflowPunct/>
              <w:topLinePunct w:val="0"/>
              <w:autoSpaceDE/>
              <w:autoSpaceDN/>
              <w:bidi w:val="0"/>
              <w:snapToGrid w:val="0"/>
              <w:spacing w:before="0" w:after="0" w:line="360" w:lineRule="auto"/>
              <w:ind w:firstLine="420"/>
              <w:jc w:val="left"/>
              <w:rPr>
                <w:color w:val="auto"/>
                <w:highlight w:val="none"/>
              </w:rPr>
            </w:pPr>
            <w:r>
              <w:rPr>
                <w:rFonts w:ascii="仿宋_GB2312" w:hAnsi="仿宋_GB2312" w:eastAsia="仿宋_GB2312"/>
                <w:color w:val="auto"/>
                <w:highlight w:val="none"/>
              </w:rPr>
              <w:t>本项目采购代理服务费由</w:t>
            </w:r>
            <w:r>
              <w:rPr>
                <w:rFonts w:hint="eastAsia" w:ascii="仿宋_GB2312" w:hAnsi="仿宋_GB2312" w:eastAsia="仿宋_GB2312"/>
                <w:color w:val="auto"/>
                <w:highlight w:val="none"/>
                <w:u w:val="single"/>
                <w:lang w:val="en-US" w:eastAsia="zh-CN"/>
              </w:rPr>
              <w:t>每包</w:t>
            </w:r>
            <w:r>
              <w:rPr>
                <w:rFonts w:ascii="仿宋_GB2312" w:hAnsi="仿宋_GB2312" w:eastAsia="仿宋_GB2312"/>
                <w:color w:val="auto"/>
                <w:highlight w:val="none"/>
                <w:u w:val="single"/>
              </w:rPr>
              <w:t>中标人</w:t>
            </w:r>
            <w:r>
              <w:rPr>
                <w:rFonts w:ascii="仿宋_GB2312" w:hAnsi="仿宋_GB2312" w:eastAsia="仿宋_GB2312"/>
                <w:color w:val="auto"/>
                <w:highlight w:val="none"/>
              </w:rPr>
              <w:t>向采购代理机构予以支付。</w:t>
            </w:r>
          </w:p>
          <w:p w14:paraId="7367DAC3">
            <w:pPr>
              <w:keepNext w:val="0"/>
              <w:pageBreakBefore w:val="0"/>
              <w:kinsoku/>
              <w:overflowPunct/>
              <w:topLinePunct w:val="0"/>
              <w:autoSpaceDE/>
              <w:autoSpaceDN/>
              <w:bidi w:val="0"/>
              <w:snapToGrid w:val="0"/>
              <w:spacing w:before="0" w:after="0" w:line="360" w:lineRule="auto"/>
              <w:ind w:firstLine="420"/>
              <w:jc w:val="left"/>
              <w:rPr>
                <w:color w:val="auto"/>
                <w:highlight w:val="none"/>
              </w:rPr>
            </w:pPr>
            <w:r>
              <w:rPr>
                <w:rFonts w:ascii="仿宋_GB2312" w:hAnsi="仿宋_GB2312" w:eastAsia="仿宋_GB2312"/>
                <w:color w:val="auto"/>
                <w:highlight w:val="none"/>
              </w:rPr>
              <w:t>支付标准：</w:t>
            </w:r>
            <w:r>
              <w:rPr>
                <w:rFonts w:hint="eastAsia" w:ascii="仿宋_GB2312" w:hAnsi="仿宋_GB2312" w:eastAsia="仿宋_GB2312"/>
                <w:color w:val="auto"/>
                <w:highlight w:val="none"/>
                <w:u w:val="single"/>
                <w:lang w:val="en-US" w:eastAsia="zh-CN"/>
              </w:rPr>
              <w:t>按照每包</w:t>
            </w:r>
            <w:r>
              <w:rPr>
                <w:rFonts w:ascii="仿宋_GB2312" w:hAnsi="仿宋_GB2312" w:eastAsia="仿宋_GB2312"/>
                <w:color w:val="auto"/>
                <w:highlight w:val="none"/>
                <w:u w:val="single"/>
              </w:rPr>
              <w:t>中标金额</w:t>
            </w:r>
            <w:r>
              <w:rPr>
                <w:rFonts w:hint="eastAsia" w:ascii="仿宋_GB2312" w:hAnsi="仿宋_GB2312" w:eastAsia="仿宋_GB2312"/>
                <w:color w:val="auto"/>
                <w:highlight w:val="none"/>
                <w:u w:val="single"/>
                <w:lang w:val="en-US" w:eastAsia="zh-CN"/>
              </w:rPr>
              <w:t>0.7%收取</w:t>
            </w:r>
            <w:r>
              <w:rPr>
                <w:rFonts w:ascii="仿宋_GB2312" w:hAnsi="仿宋_GB2312" w:eastAsia="仿宋_GB2312"/>
                <w:color w:val="auto"/>
                <w:highlight w:val="none"/>
                <w:u w:val="single"/>
              </w:rPr>
              <w:t>；服务费考虑并包含在报价中，但不需要单独列项。</w:t>
            </w:r>
          </w:p>
          <w:p w14:paraId="319C2233">
            <w:pPr>
              <w:keepNext w:val="0"/>
              <w:keepLines w:val="0"/>
              <w:pageBreakBefore w:val="0"/>
              <w:widowControl/>
              <w:kinsoku/>
              <w:overflowPunct/>
              <w:topLinePunct w:val="0"/>
              <w:autoSpaceDE/>
              <w:autoSpaceDN/>
              <w:bidi w:val="0"/>
              <w:adjustRightInd/>
              <w:snapToGrid w:val="0"/>
              <w:spacing w:before="0" w:after="0" w:line="360" w:lineRule="auto"/>
              <w:ind w:firstLine="420"/>
              <w:jc w:val="left"/>
              <w:textAlignment w:val="auto"/>
              <w:rPr>
                <w:color w:val="auto"/>
                <w:highlight w:val="none"/>
              </w:rPr>
            </w:pPr>
            <w:r>
              <w:rPr>
                <w:rFonts w:ascii="仿宋_GB2312" w:hAnsi="仿宋_GB2312" w:eastAsia="仿宋_GB2312"/>
                <w:color w:val="auto"/>
                <w:highlight w:val="none"/>
              </w:rPr>
              <w:t>支付形式：</w:t>
            </w:r>
            <w:r>
              <w:rPr>
                <w:rFonts w:ascii="仿宋_GB2312" w:hAnsi="仿宋_GB2312" w:eastAsia="仿宋_GB2312"/>
                <w:color w:val="auto"/>
                <w:highlight w:val="none"/>
                <w:u w:val="single"/>
              </w:rPr>
              <w:t>电汇。</w:t>
            </w:r>
          </w:p>
          <w:p w14:paraId="1311CA69">
            <w:pPr>
              <w:keepNext w:val="0"/>
              <w:keepLines w:val="0"/>
              <w:pageBreakBefore w:val="0"/>
              <w:widowControl/>
              <w:kinsoku/>
              <w:overflowPunct/>
              <w:topLinePunct w:val="0"/>
              <w:autoSpaceDE/>
              <w:autoSpaceDN/>
              <w:bidi w:val="0"/>
              <w:adjustRightInd/>
              <w:snapToGrid w:val="0"/>
              <w:spacing w:before="0" w:after="0" w:line="360" w:lineRule="auto"/>
              <w:ind w:firstLine="420"/>
              <w:jc w:val="left"/>
              <w:textAlignment w:val="auto"/>
              <w:rPr>
                <w:color w:val="auto"/>
                <w:highlight w:val="none"/>
                <w:u w:val="single"/>
              </w:rPr>
            </w:pPr>
            <w:r>
              <w:rPr>
                <w:rFonts w:ascii="仿宋_GB2312" w:hAnsi="仿宋_GB2312" w:eastAsia="仿宋_GB2312"/>
                <w:color w:val="auto"/>
                <w:highlight w:val="none"/>
              </w:rPr>
              <w:t>支付时间：</w:t>
            </w:r>
            <w:r>
              <w:rPr>
                <w:rFonts w:ascii="仿宋_GB2312" w:hAnsi="仿宋_GB2312" w:eastAsia="仿宋_GB2312"/>
                <w:color w:val="auto"/>
                <w:highlight w:val="none"/>
                <w:u w:val="single"/>
              </w:rPr>
              <w:t>成交供应商成交后3日内一次性向采购组织机构付清。</w:t>
            </w:r>
          </w:p>
          <w:p w14:paraId="03C4DBF3">
            <w:pPr>
              <w:keepNext w:val="0"/>
              <w:keepLines w:val="0"/>
              <w:pageBreakBefore w:val="0"/>
              <w:widowControl/>
              <w:kinsoku/>
              <w:overflowPunct/>
              <w:topLinePunct w:val="0"/>
              <w:autoSpaceDE/>
              <w:autoSpaceDN/>
              <w:bidi w:val="0"/>
              <w:adjustRightInd/>
              <w:snapToGrid w:val="0"/>
              <w:spacing w:before="0" w:after="0" w:line="360" w:lineRule="auto"/>
              <w:ind w:firstLine="420"/>
              <w:jc w:val="left"/>
              <w:textAlignment w:val="auto"/>
              <w:rPr>
                <w:color w:val="auto"/>
                <w:highlight w:val="none"/>
              </w:rPr>
            </w:pPr>
            <w:r>
              <w:rPr>
                <w:rFonts w:ascii="仿宋_GB2312" w:hAnsi="仿宋_GB2312" w:eastAsia="仿宋_GB2312"/>
                <w:color w:val="auto"/>
                <w:highlight w:val="none"/>
              </w:rPr>
              <w:t>采购代理服务费收款人银行信息：</w:t>
            </w:r>
          </w:p>
          <w:p w14:paraId="035A1E10">
            <w:pPr>
              <w:keepNext w:val="0"/>
              <w:keepLines w:val="0"/>
              <w:pageBreakBefore w:val="0"/>
              <w:widowControl/>
              <w:kinsoku/>
              <w:overflowPunct/>
              <w:topLinePunct w:val="0"/>
              <w:autoSpaceDE/>
              <w:autoSpaceDN/>
              <w:bidi w:val="0"/>
              <w:adjustRightInd/>
              <w:snapToGrid w:val="0"/>
              <w:spacing w:before="0" w:after="0" w:line="360" w:lineRule="auto"/>
              <w:ind w:firstLine="420"/>
              <w:jc w:val="left"/>
              <w:textAlignment w:val="auto"/>
              <w:rPr>
                <w:color w:val="auto"/>
                <w:highlight w:val="none"/>
              </w:rPr>
            </w:pPr>
            <w:r>
              <w:rPr>
                <w:rFonts w:ascii="仿宋_GB2312" w:hAnsi="仿宋_GB2312" w:eastAsia="仿宋_GB2312"/>
                <w:color w:val="auto"/>
                <w:highlight w:val="none"/>
              </w:rPr>
              <w:t>开 户 名：</w:t>
            </w:r>
            <w:r>
              <w:rPr>
                <w:rFonts w:ascii="仿宋_GB2312" w:hAnsi="仿宋_GB2312" w:eastAsia="仿宋_GB2312"/>
                <w:color w:val="auto"/>
                <w:highlight w:val="none"/>
                <w:u w:val="single"/>
              </w:rPr>
              <w:t>辽宁省沈抚公共资源交易服务有限公司</w:t>
            </w:r>
          </w:p>
          <w:p w14:paraId="7D0EF2DE">
            <w:pPr>
              <w:keepNext w:val="0"/>
              <w:keepLines w:val="0"/>
              <w:pageBreakBefore w:val="0"/>
              <w:widowControl/>
              <w:kinsoku/>
              <w:overflowPunct/>
              <w:topLinePunct w:val="0"/>
              <w:autoSpaceDE/>
              <w:autoSpaceDN/>
              <w:bidi w:val="0"/>
              <w:adjustRightInd/>
              <w:snapToGrid w:val="0"/>
              <w:spacing w:before="0" w:after="0" w:line="360" w:lineRule="auto"/>
              <w:ind w:firstLine="420"/>
              <w:jc w:val="left"/>
              <w:textAlignment w:val="auto"/>
              <w:rPr>
                <w:color w:val="auto"/>
                <w:highlight w:val="none"/>
              </w:rPr>
            </w:pPr>
            <w:r>
              <w:rPr>
                <w:rFonts w:ascii="仿宋_GB2312" w:hAnsi="仿宋_GB2312" w:eastAsia="仿宋_GB2312"/>
                <w:color w:val="auto"/>
                <w:highlight w:val="none"/>
              </w:rPr>
              <w:t>开 户 行：</w:t>
            </w:r>
            <w:r>
              <w:rPr>
                <w:rFonts w:ascii="仿宋_GB2312" w:hAnsi="仿宋_GB2312" w:eastAsia="仿宋_GB2312"/>
                <w:color w:val="auto"/>
                <w:highlight w:val="none"/>
                <w:u w:val="single"/>
              </w:rPr>
              <w:t>盛京银行沈阳市泰山支行</w:t>
            </w:r>
          </w:p>
          <w:p w14:paraId="6A8DB3C7">
            <w:pPr>
              <w:keepNext w:val="0"/>
              <w:keepLines w:val="0"/>
              <w:pageBreakBefore w:val="0"/>
              <w:widowControl/>
              <w:kinsoku/>
              <w:overflowPunct/>
              <w:topLinePunct w:val="0"/>
              <w:autoSpaceDE/>
              <w:autoSpaceDN/>
              <w:bidi w:val="0"/>
              <w:adjustRightInd/>
              <w:snapToGrid w:val="0"/>
              <w:spacing w:before="0" w:after="0" w:line="360" w:lineRule="auto"/>
              <w:ind w:firstLine="420"/>
              <w:jc w:val="left"/>
              <w:textAlignment w:val="auto"/>
              <w:rPr>
                <w:color w:val="auto"/>
                <w:highlight w:val="none"/>
              </w:rPr>
            </w:pPr>
            <w:r>
              <w:rPr>
                <w:rFonts w:ascii="仿宋_GB2312" w:hAnsi="仿宋_GB2312" w:eastAsia="仿宋_GB2312"/>
                <w:color w:val="auto"/>
                <w:highlight w:val="none"/>
              </w:rPr>
              <w:t>账    号：</w:t>
            </w:r>
            <w:r>
              <w:rPr>
                <w:rFonts w:ascii="仿宋_GB2312" w:hAnsi="仿宋_GB2312" w:eastAsia="仿宋_GB2312"/>
                <w:color w:val="auto"/>
                <w:highlight w:val="none"/>
                <w:u w:val="single"/>
              </w:rPr>
              <w:t>0338210102000017115</w:t>
            </w:r>
          </w:p>
          <w:p w14:paraId="13AAE8DE">
            <w:pPr>
              <w:keepNext w:val="0"/>
              <w:keepLines w:val="0"/>
              <w:pageBreakBefore w:val="0"/>
              <w:widowControl/>
              <w:kinsoku/>
              <w:overflowPunct/>
              <w:topLinePunct w:val="0"/>
              <w:autoSpaceDE/>
              <w:autoSpaceDN/>
              <w:bidi w:val="0"/>
              <w:adjustRightInd/>
              <w:snapToGrid w:val="0"/>
              <w:spacing w:before="0" w:after="0" w:line="360" w:lineRule="auto"/>
              <w:ind w:firstLine="420"/>
              <w:jc w:val="left"/>
              <w:textAlignment w:val="auto"/>
              <w:rPr>
                <w:rFonts w:ascii="仿宋_GB2312" w:hAnsi="仿宋_GB2312" w:eastAsia="仿宋_GB2312"/>
                <w:b/>
                <w:color w:val="auto"/>
                <w:highlight w:val="none"/>
              </w:rPr>
            </w:pPr>
            <w:r>
              <w:rPr>
                <w:rFonts w:ascii="仿宋_GB2312" w:hAnsi="仿宋_GB2312" w:eastAsia="仿宋_GB2312"/>
                <w:b/>
                <w:color w:val="auto"/>
                <w:highlight w:val="none"/>
              </w:rPr>
              <w:t>中标人缴纳采购代理服务费后，可开具电子发票。</w:t>
            </w:r>
          </w:p>
          <w:p w14:paraId="211BDAC9">
            <w:pPr>
              <w:keepNext w:val="0"/>
              <w:keepLines w:val="0"/>
              <w:pageBreakBefore w:val="0"/>
              <w:widowControl/>
              <w:kinsoku/>
              <w:overflowPunct/>
              <w:topLinePunct w:val="0"/>
              <w:autoSpaceDE/>
              <w:autoSpaceDN/>
              <w:bidi w:val="0"/>
              <w:adjustRightInd/>
              <w:snapToGrid w:val="0"/>
              <w:spacing w:before="0" w:after="0" w:line="360" w:lineRule="auto"/>
              <w:ind w:firstLine="420"/>
              <w:jc w:val="left"/>
              <w:textAlignment w:val="auto"/>
              <w:rPr>
                <w:rFonts w:ascii="仿宋_GB2312" w:hAnsi="仿宋_GB2312" w:eastAsia="仿宋_GB2312"/>
                <w:color w:val="auto"/>
                <w:sz w:val="21"/>
                <w:highlight w:val="none"/>
              </w:rPr>
            </w:pPr>
            <w:r>
              <w:rPr>
                <w:rFonts w:ascii="仿宋_GB2312" w:hAnsi="仿宋_GB2312" w:eastAsia="仿宋_GB2312"/>
                <w:color w:val="auto"/>
                <w:highlight w:val="none"/>
              </w:rPr>
              <w:t>开具电票要求：正确填写《申请发票情况说明》（格式见 第二章 响应文件内容及格式“格式24”）并加盖单位公章，彩色扫描件发送至采购代理机构邮箱：sfggzy@163.com。</w:t>
            </w:r>
          </w:p>
        </w:tc>
      </w:tr>
      <w:tr w14:paraId="491B4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91" w:hRule="atLeast"/>
        </w:trPr>
        <w:tc>
          <w:tcPr>
            <w:tcW w:w="855" w:type="dxa"/>
            <w:noWrap w:val="0"/>
            <w:vAlign w:val="center"/>
          </w:tcPr>
          <w:p w14:paraId="0A411D6B">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39.3</w:t>
            </w:r>
          </w:p>
        </w:tc>
        <w:tc>
          <w:tcPr>
            <w:tcW w:w="1920" w:type="dxa"/>
            <w:noWrap w:val="0"/>
            <w:vAlign w:val="center"/>
          </w:tcPr>
          <w:p w14:paraId="620FEBC3">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质疑</w:t>
            </w:r>
          </w:p>
        </w:tc>
        <w:tc>
          <w:tcPr>
            <w:tcW w:w="5997" w:type="dxa"/>
            <w:noWrap w:val="0"/>
            <w:vAlign w:val="center"/>
          </w:tcPr>
          <w:p w14:paraId="65FD475D">
            <w:pPr>
              <w:keepNext w:val="0"/>
              <w:keepLines w:val="0"/>
              <w:pageBreakBefore w:val="0"/>
              <w:widowControl/>
              <w:kinsoku/>
              <w:overflowPunct/>
              <w:topLinePunct w:val="0"/>
              <w:autoSpaceDE/>
              <w:autoSpaceDN/>
              <w:bidi w:val="0"/>
              <w:adjustRightInd/>
              <w:snapToGrid w:val="0"/>
              <w:spacing w:before="0" w:after="0" w:line="360" w:lineRule="auto"/>
              <w:jc w:val="left"/>
              <w:textAlignment w:val="auto"/>
              <w:rPr>
                <w:color w:val="auto"/>
                <w:highlight w:val="none"/>
              </w:rPr>
            </w:pPr>
            <w:r>
              <w:rPr>
                <w:rFonts w:ascii="仿宋_GB2312" w:hAnsi="仿宋_GB2312" w:eastAsia="仿宋_GB2312"/>
                <w:color w:val="auto"/>
                <w:sz w:val="21"/>
                <w:highlight w:val="none"/>
              </w:rPr>
              <w:t>一、投标人认为自己的权益受到损害的，可以在知道或者应知其权益受到损害之日起七个工作日内，向采购组织机构提出质疑。</w:t>
            </w:r>
          </w:p>
          <w:p w14:paraId="2E6DA7E8">
            <w:pPr>
              <w:keepNext w:val="0"/>
              <w:keepLines w:val="0"/>
              <w:pageBreakBefore w:val="0"/>
              <w:widowControl/>
              <w:kinsoku/>
              <w:overflowPunct/>
              <w:topLinePunct w:val="0"/>
              <w:autoSpaceDE/>
              <w:autoSpaceDN/>
              <w:bidi w:val="0"/>
              <w:adjustRightInd/>
              <w:snapToGrid w:val="0"/>
              <w:spacing w:before="0" w:after="0" w:line="360" w:lineRule="auto"/>
              <w:ind w:firstLine="210"/>
              <w:jc w:val="left"/>
              <w:textAlignment w:val="auto"/>
              <w:rPr>
                <w:color w:val="auto"/>
                <w:highlight w:val="none"/>
              </w:rPr>
            </w:pPr>
            <w:r>
              <w:rPr>
                <w:rFonts w:ascii="仿宋_GB2312" w:hAnsi="仿宋_GB2312" w:eastAsia="仿宋_GB2312"/>
                <w:color w:val="auto"/>
                <w:sz w:val="21"/>
                <w:highlight w:val="none"/>
              </w:rPr>
              <w:t>1.接收线上质疑函的方式：电子版质疑函上传至辽宁政府采购网</w:t>
            </w:r>
          </w:p>
          <w:p w14:paraId="1E3CA3D5">
            <w:pPr>
              <w:keepNext w:val="0"/>
              <w:keepLines w:val="0"/>
              <w:pageBreakBefore w:val="0"/>
              <w:widowControl/>
              <w:kinsoku/>
              <w:overflowPunct/>
              <w:topLinePunct w:val="0"/>
              <w:autoSpaceDE/>
              <w:autoSpaceDN/>
              <w:bidi w:val="0"/>
              <w:adjustRightInd/>
              <w:snapToGrid w:val="0"/>
              <w:spacing w:before="0" w:after="0" w:line="360" w:lineRule="auto"/>
              <w:ind w:firstLine="210"/>
              <w:jc w:val="left"/>
              <w:textAlignment w:val="auto"/>
              <w:rPr>
                <w:color w:val="auto"/>
                <w:highlight w:val="none"/>
              </w:rPr>
            </w:pPr>
            <w:r>
              <w:rPr>
                <w:rFonts w:ascii="仿宋_GB2312" w:hAnsi="仿宋_GB2312" w:eastAsia="仿宋_GB2312"/>
                <w:color w:val="auto"/>
                <w:sz w:val="21"/>
                <w:highlight w:val="none"/>
              </w:rPr>
              <w:t>2.接收书面纸质质疑函的方式：接收加盖单位公章的书面质疑函</w:t>
            </w:r>
          </w:p>
          <w:p w14:paraId="4B488BA6">
            <w:pPr>
              <w:keepNext w:val="0"/>
              <w:keepLines w:val="0"/>
              <w:pageBreakBefore w:val="0"/>
              <w:widowControl/>
              <w:kinsoku/>
              <w:overflowPunct/>
              <w:topLinePunct w:val="0"/>
              <w:autoSpaceDE/>
              <w:autoSpaceDN/>
              <w:bidi w:val="0"/>
              <w:adjustRightInd/>
              <w:snapToGrid w:val="0"/>
              <w:spacing w:before="0" w:after="0" w:line="360" w:lineRule="auto"/>
              <w:ind w:firstLine="420"/>
              <w:jc w:val="left"/>
              <w:textAlignment w:val="auto"/>
              <w:rPr>
                <w:color w:val="auto"/>
                <w:highlight w:val="none"/>
              </w:rPr>
            </w:pPr>
            <w:r>
              <w:rPr>
                <w:rFonts w:ascii="仿宋_GB2312" w:hAnsi="仿宋_GB2312" w:eastAsia="仿宋_GB2312"/>
                <w:color w:val="auto"/>
                <w:sz w:val="21"/>
                <w:highlight w:val="none"/>
              </w:rPr>
              <w:t>联系单位：</w:t>
            </w:r>
            <w:r>
              <w:rPr>
                <w:rFonts w:ascii="仿宋_GB2312" w:hAnsi="仿宋_GB2312" w:eastAsia="仿宋_GB2312"/>
                <w:color w:val="auto"/>
                <w:sz w:val="21"/>
                <w:highlight w:val="none"/>
                <w:u w:val="single"/>
              </w:rPr>
              <w:t>辽宁省沈抚公共资源交易服务有限公</w:t>
            </w:r>
            <w:r>
              <w:rPr>
                <w:rFonts w:ascii="仿宋_GB2312" w:hAnsi="仿宋_GB2312" w:eastAsia="仿宋_GB2312"/>
                <w:color w:val="auto"/>
                <w:sz w:val="21"/>
                <w:highlight w:val="none"/>
              </w:rPr>
              <w:t>司</w:t>
            </w:r>
          </w:p>
          <w:p w14:paraId="09612B26">
            <w:pPr>
              <w:keepNext w:val="0"/>
              <w:keepLines w:val="0"/>
              <w:pageBreakBefore w:val="0"/>
              <w:widowControl/>
              <w:kinsoku/>
              <w:overflowPunct/>
              <w:topLinePunct w:val="0"/>
              <w:autoSpaceDE/>
              <w:autoSpaceDN/>
              <w:bidi w:val="0"/>
              <w:adjustRightInd/>
              <w:snapToGrid w:val="0"/>
              <w:spacing w:before="0" w:after="0" w:line="360" w:lineRule="auto"/>
              <w:ind w:firstLine="420"/>
              <w:jc w:val="left"/>
              <w:textAlignment w:val="auto"/>
              <w:rPr>
                <w:color w:val="auto"/>
                <w:highlight w:val="none"/>
              </w:rPr>
            </w:pPr>
            <w:r>
              <w:rPr>
                <w:rFonts w:ascii="仿宋_GB2312" w:hAnsi="仿宋_GB2312" w:eastAsia="仿宋_GB2312"/>
                <w:color w:val="auto"/>
                <w:sz w:val="21"/>
                <w:highlight w:val="none"/>
              </w:rPr>
              <w:t>联 系 人：</w:t>
            </w:r>
            <w:r>
              <w:rPr>
                <w:rFonts w:ascii="仿宋_GB2312" w:hAnsi="仿宋_GB2312" w:eastAsia="仿宋_GB2312"/>
                <w:color w:val="auto"/>
                <w:sz w:val="21"/>
                <w:highlight w:val="none"/>
                <w:u w:val="single"/>
              </w:rPr>
              <w:t>高雨欣</w:t>
            </w:r>
          </w:p>
          <w:p w14:paraId="264E59D0">
            <w:pPr>
              <w:keepNext w:val="0"/>
              <w:keepLines w:val="0"/>
              <w:pageBreakBefore w:val="0"/>
              <w:widowControl/>
              <w:kinsoku/>
              <w:overflowPunct/>
              <w:topLinePunct w:val="0"/>
              <w:autoSpaceDE/>
              <w:autoSpaceDN/>
              <w:bidi w:val="0"/>
              <w:adjustRightInd/>
              <w:snapToGrid w:val="0"/>
              <w:spacing w:before="0" w:after="0" w:line="360" w:lineRule="auto"/>
              <w:ind w:firstLine="420"/>
              <w:jc w:val="left"/>
              <w:textAlignment w:val="auto"/>
              <w:rPr>
                <w:color w:val="auto"/>
                <w:highlight w:val="none"/>
              </w:rPr>
            </w:pPr>
            <w:r>
              <w:rPr>
                <w:rFonts w:ascii="仿宋_GB2312" w:hAnsi="仿宋_GB2312" w:eastAsia="仿宋_GB2312"/>
                <w:color w:val="auto"/>
                <w:sz w:val="21"/>
                <w:highlight w:val="none"/>
              </w:rPr>
              <w:t>联系电话：</w:t>
            </w:r>
            <w:r>
              <w:rPr>
                <w:rFonts w:ascii="仿宋_GB2312" w:hAnsi="仿宋_GB2312" w:eastAsia="仿宋_GB2312"/>
                <w:color w:val="auto"/>
                <w:sz w:val="21"/>
                <w:highlight w:val="none"/>
                <w:u w:val="single"/>
              </w:rPr>
              <w:t>024-31513417</w:t>
            </w:r>
          </w:p>
          <w:p w14:paraId="1B91AD55">
            <w:pPr>
              <w:keepNext w:val="0"/>
              <w:keepLines w:val="0"/>
              <w:pageBreakBefore w:val="0"/>
              <w:widowControl/>
              <w:kinsoku/>
              <w:overflowPunct/>
              <w:topLinePunct w:val="0"/>
              <w:autoSpaceDE/>
              <w:autoSpaceDN/>
              <w:bidi w:val="0"/>
              <w:adjustRightInd/>
              <w:snapToGrid w:val="0"/>
              <w:spacing w:before="0" w:after="0" w:line="360" w:lineRule="auto"/>
              <w:ind w:firstLine="420"/>
              <w:jc w:val="left"/>
              <w:textAlignment w:val="auto"/>
              <w:rPr>
                <w:color w:val="auto"/>
                <w:highlight w:val="none"/>
              </w:rPr>
            </w:pPr>
            <w:r>
              <w:rPr>
                <w:rFonts w:ascii="仿宋_GB2312" w:hAnsi="仿宋_GB2312" w:eastAsia="仿宋_GB2312"/>
                <w:color w:val="auto"/>
                <w:sz w:val="21"/>
                <w:highlight w:val="none"/>
              </w:rPr>
              <w:t>通讯地址：</w:t>
            </w:r>
            <w:r>
              <w:rPr>
                <w:rFonts w:ascii="仿宋_GB2312" w:hAnsi="仿宋_GB2312" w:eastAsia="仿宋_GB2312"/>
                <w:color w:val="auto"/>
                <w:sz w:val="21"/>
                <w:highlight w:val="none"/>
                <w:u w:val="single"/>
              </w:rPr>
              <w:t>辽宁省沈阳市皇姑区北陵大街34号3号楼1502室</w:t>
            </w:r>
          </w:p>
          <w:p w14:paraId="12C709D3">
            <w:pPr>
              <w:keepNext w:val="0"/>
              <w:keepLines w:val="0"/>
              <w:pageBreakBefore w:val="0"/>
              <w:widowControl/>
              <w:kinsoku/>
              <w:overflowPunct/>
              <w:topLinePunct w:val="0"/>
              <w:autoSpaceDE/>
              <w:autoSpaceDN/>
              <w:bidi w:val="0"/>
              <w:adjustRightInd/>
              <w:snapToGrid w:val="0"/>
              <w:spacing w:before="0" w:after="0" w:line="360" w:lineRule="auto"/>
              <w:ind w:firstLine="210"/>
              <w:jc w:val="left"/>
              <w:textAlignment w:val="auto"/>
              <w:rPr>
                <w:color w:val="auto"/>
                <w:highlight w:val="none"/>
              </w:rPr>
            </w:pPr>
            <w:r>
              <w:rPr>
                <w:rFonts w:ascii="仿宋_GB2312" w:hAnsi="仿宋_GB2312" w:eastAsia="仿宋_GB2312"/>
                <w:color w:val="auto"/>
                <w:sz w:val="21"/>
                <w:highlight w:val="none"/>
              </w:rPr>
              <w:t>3.质疑函的内容、格式：应符合《政府采购质疑和投诉办法》相关规定和财政部门制定的《政府采购质疑函范本》格式。</w:t>
            </w:r>
          </w:p>
          <w:p w14:paraId="64B3436E">
            <w:pPr>
              <w:keepNext w:val="0"/>
              <w:keepLines w:val="0"/>
              <w:pageBreakBefore w:val="0"/>
              <w:widowControl/>
              <w:kinsoku/>
              <w:overflowPunct/>
              <w:topLinePunct w:val="0"/>
              <w:autoSpaceDE/>
              <w:autoSpaceDN/>
              <w:bidi w:val="0"/>
              <w:adjustRightInd/>
              <w:snapToGrid w:val="0"/>
              <w:spacing w:before="0" w:after="0" w:line="360" w:lineRule="auto"/>
              <w:jc w:val="left"/>
              <w:textAlignment w:val="auto"/>
              <w:rPr>
                <w:color w:val="auto"/>
                <w:highlight w:val="none"/>
              </w:rPr>
            </w:pPr>
            <w:r>
              <w:rPr>
                <w:rFonts w:ascii="仿宋_GB2312" w:hAnsi="仿宋_GB2312" w:eastAsia="仿宋_GB2312"/>
                <w:color w:val="auto"/>
                <w:sz w:val="21"/>
                <w:highlight w:val="none"/>
              </w:rPr>
              <w:t>二、投标人应在法定质疑期内一次性针对同一采购程序环节提出质疑，否则针对再次提出质疑将不予接收。（采购程序环节分为：招标公告、招标文件、招标过程、中标结果）</w:t>
            </w:r>
          </w:p>
        </w:tc>
      </w:tr>
      <w:tr w14:paraId="091F5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14" w:hRule="atLeast"/>
        </w:trPr>
        <w:tc>
          <w:tcPr>
            <w:tcW w:w="855" w:type="dxa"/>
            <w:noWrap w:val="0"/>
            <w:vAlign w:val="center"/>
          </w:tcPr>
          <w:p w14:paraId="78FB36A1">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补充说明1</w:t>
            </w:r>
          </w:p>
        </w:tc>
        <w:tc>
          <w:tcPr>
            <w:tcW w:w="1920" w:type="dxa"/>
            <w:noWrap w:val="0"/>
            <w:vAlign w:val="center"/>
          </w:tcPr>
          <w:p w14:paraId="1490F1D7">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参与投标（响应）相关要求</w:t>
            </w:r>
          </w:p>
        </w:tc>
        <w:tc>
          <w:tcPr>
            <w:tcW w:w="5997" w:type="dxa"/>
            <w:noWrap w:val="0"/>
            <w:vAlign w:val="center"/>
          </w:tcPr>
          <w:p w14:paraId="6F728CF4">
            <w:pPr>
              <w:keepNext w:val="0"/>
              <w:keepLines w:val="0"/>
              <w:pageBreakBefore w:val="0"/>
              <w:widowControl/>
              <w:kinsoku/>
              <w:overflowPunct/>
              <w:topLinePunct w:val="0"/>
              <w:autoSpaceDE/>
              <w:autoSpaceDN/>
              <w:bidi w:val="0"/>
              <w:adjustRightInd/>
              <w:snapToGrid w:val="0"/>
              <w:spacing w:before="0" w:after="0" w:line="360" w:lineRule="auto"/>
              <w:ind w:firstLine="210"/>
              <w:jc w:val="left"/>
              <w:textAlignment w:val="auto"/>
              <w:rPr>
                <w:color w:val="auto"/>
                <w:highlight w:val="none"/>
              </w:rPr>
            </w:pPr>
            <w:r>
              <w:rPr>
                <w:rFonts w:ascii="仿宋_GB2312" w:hAnsi="仿宋_GB2312" w:eastAsia="仿宋_GB2312"/>
                <w:color w:val="auto"/>
                <w:sz w:val="21"/>
                <w:highlight w:val="none"/>
              </w:rPr>
              <w:t>1.供应商须及时办理CA数字证书，否则应自行承担无法正常参与项目的不利后果。投标人应详阅辽宁政府采购网首页“办事指南”中的“辽宁政府采购网关于办理CA数字证书的操作手册”和“辽宁政府采购网新版系统供应商操作手册”，具体规定详见《关于启用政府采购数字认证和电子招投标业务有关事宜的通知》（辽财采〔2020〕298号）。</w:t>
            </w:r>
          </w:p>
          <w:p w14:paraId="778578B9">
            <w:pPr>
              <w:keepNext w:val="0"/>
              <w:keepLines w:val="0"/>
              <w:pageBreakBefore w:val="0"/>
              <w:widowControl/>
              <w:kinsoku/>
              <w:overflowPunct/>
              <w:topLinePunct w:val="0"/>
              <w:autoSpaceDE/>
              <w:autoSpaceDN/>
              <w:bidi w:val="0"/>
              <w:adjustRightInd/>
              <w:snapToGrid w:val="0"/>
              <w:spacing w:before="0" w:after="0" w:line="360" w:lineRule="auto"/>
              <w:ind w:firstLine="210"/>
              <w:jc w:val="left"/>
              <w:textAlignment w:val="auto"/>
              <w:rPr>
                <w:color w:val="auto"/>
                <w:highlight w:val="none"/>
              </w:rPr>
            </w:pPr>
            <w:r>
              <w:rPr>
                <w:rFonts w:ascii="仿宋_GB2312" w:hAnsi="仿宋_GB2312" w:eastAsia="仿宋_GB2312"/>
                <w:color w:val="auto"/>
                <w:sz w:val="21"/>
                <w:highlight w:val="none"/>
              </w:rPr>
              <w:t>2.投标文件递交方式为线上递交，同时需现场递交备份投标文件，并保持内容一致。备份投标文件为以U盘形式存储的加密备份文件，具体规定详见《关于完善政府采购电子评审业务流程等有关事宜的通知》（辽财采〔2021〕363号）。</w:t>
            </w:r>
          </w:p>
          <w:p w14:paraId="27D4E0F0">
            <w:pPr>
              <w:keepNext w:val="0"/>
              <w:keepLines w:val="0"/>
              <w:pageBreakBefore w:val="0"/>
              <w:widowControl/>
              <w:kinsoku/>
              <w:overflowPunct/>
              <w:topLinePunct w:val="0"/>
              <w:autoSpaceDE/>
              <w:autoSpaceDN/>
              <w:bidi w:val="0"/>
              <w:adjustRightInd/>
              <w:snapToGrid w:val="0"/>
              <w:spacing w:before="0" w:after="0" w:line="360" w:lineRule="auto"/>
              <w:ind w:firstLine="210"/>
              <w:jc w:val="left"/>
              <w:textAlignment w:val="auto"/>
              <w:rPr>
                <w:color w:val="auto"/>
                <w:highlight w:val="none"/>
              </w:rPr>
            </w:pPr>
            <w:r>
              <w:rPr>
                <w:rFonts w:ascii="仿宋_GB2312" w:hAnsi="仿宋_GB2312" w:eastAsia="仿宋_GB2312"/>
                <w:color w:val="auto"/>
                <w:sz w:val="21"/>
                <w:highlight w:val="none"/>
              </w:rPr>
              <w:t>3.开标现场各供应商可远程解密或自行携带笔记本电脑及CA数字证书等电子设备，进行Ukey或手机移动证书（扫码）登录、报价解密等相关操作。</w:t>
            </w:r>
          </w:p>
          <w:p w14:paraId="762FC1BE">
            <w:pPr>
              <w:keepNext w:val="0"/>
              <w:keepLines w:val="0"/>
              <w:pageBreakBefore w:val="0"/>
              <w:widowControl/>
              <w:kinsoku/>
              <w:overflowPunct/>
              <w:topLinePunct w:val="0"/>
              <w:autoSpaceDE/>
              <w:autoSpaceDN/>
              <w:bidi w:val="0"/>
              <w:adjustRightInd/>
              <w:snapToGrid w:val="0"/>
              <w:spacing w:before="0" w:after="0" w:line="360" w:lineRule="auto"/>
              <w:ind w:firstLine="210"/>
              <w:jc w:val="left"/>
              <w:textAlignment w:val="auto"/>
              <w:rPr>
                <w:color w:val="auto"/>
                <w:highlight w:val="none"/>
              </w:rPr>
            </w:pPr>
            <w:r>
              <w:rPr>
                <w:rFonts w:ascii="仿宋_GB2312" w:hAnsi="仿宋_GB2312" w:eastAsia="仿宋_GB2312"/>
                <w:color w:val="auto"/>
                <w:sz w:val="21"/>
                <w:highlight w:val="none"/>
              </w:rPr>
              <w:t>4.报价解密原则上需在30分钟内完成。投标人因客观原因导致电子投标文件无法在规定时间内解密，将其无法解密原因报送给监督部门，经监督部门同意方可延长解密时间；若投标人因主观原因导致电子投标文件无法在规定时间内解密，造成的 一切不良后果由投标人自行承担。</w:t>
            </w:r>
          </w:p>
          <w:p w14:paraId="47893D5E">
            <w:pPr>
              <w:keepNext w:val="0"/>
              <w:keepLines w:val="0"/>
              <w:pageBreakBefore w:val="0"/>
              <w:widowControl/>
              <w:kinsoku/>
              <w:overflowPunct/>
              <w:topLinePunct w:val="0"/>
              <w:autoSpaceDE/>
              <w:autoSpaceDN/>
              <w:bidi w:val="0"/>
              <w:adjustRightInd/>
              <w:snapToGrid w:val="0"/>
              <w:spacing w:before="0" w:after="0" w:line="360" w:lineRule="auto"/>
              <w:ind w:firstLine="210" w:firstLineChars="100"/>
              <w:jc w:val="left"/>
              <w:textAlignment w:val="auto"/>
              <w:rPr>
                <w:color w:val="auto"/>
                <w:highlight w:val="none"/>
              </w:rPr>
            </w:pPr>
            <w:r>
              <w:rPr>
                <w:rFonts w:ascii="仿宋_GB2312" w:hAnsi="仿宋_GB2312" w:eastAsia="仿宋_GB2312"/>
                <w:color w:val="auto"/>
                <w:sz w:val="21"/>
                <w:highlight w:val="none"/>
              </w:rPr>
              <w:t>5.辽宁政府采购网新增评标辅助工具，评标开始时，首先检测上传投标（响应）文件的多家供应商IP重复等围标或串标违规线索信息。如系统检测出上述情况，造成的一切不良后果由供应商自行承担。</w:t>
            </w:r>
          </w:p>
          <w:p w14:paraId="7D3F75B8">
            <w:pPr>
              <w:keepNext w:val="0"/>
              <w:keepLines w:val="0"/>
              <w:pageBreakBefore w:val="0"/>
              <w:widowControl/>
              <w:kinsoku/>
              <w:overflowPunct/>
              <w:topLinePunct w:val="0"/>
              <w:autoSpaceDE/>
              <w:autoSpaceDN/>
              <w:bidi w:val="0"/>
              <w:adjustRightInd/>
              <w:snapToGrid w:val="0"/>
              <w:spacing w:before="0" w:after="0" w:line="360" w:lineRule="auto"/>
              <w:ind w:firstLine="210"/>
              <w:jc w:val="left"/>
              <w:textAlignment w:val="auto"/>
              <w:rPr>
                <w:color w:val="auto"/>
                <w:highlight w:val="none"/>
              </w:rPr>
            </w:pPr>
            <w:r>
              <w:rPr>
                <w:rFonts w:ascii="仿宋_GB2312" w:hAnsi="仿宋_GB2312" w:eastAsia="仿宋_GB2312"/>
                <w:color w:val="auto"/>
                <w:sz w:val="21"/>
                <w:highlight w:val="none"/>
              </w:rPr>
              <w:t>6.在电子化开评标过程中出现的其他特殊情况及其他未尽事宜，按财政厅最新文件执行。</w:t>
            </w:r>
          </w:p>
          <w:p w14:paraId="2C6BBFD8">
            <w:pPr>
              <w:keepNext w:val="0"/>
              <w:keepLines w:val="0"/>
              <w:pageBreakBefore w:val="0"/>
              <w:widowControl/>
              <w:kinsoku/>
              <w:overflowPunct/>
              <w:topLinePunct w:val="0"/>
              <w:autoSpaceDE/>
              <w:autoSpaceDN/>
              <w:bidi w:val="0"/>
              <w:adjustRightInd/>
              <w:snapToGrid w:val="0"/>
              <w:spacing w:before="0" w:after="0" w:line="360" w:lineRule="auto"/>
              <w:ind w:firstLine="210"/>
              <w:jc w:val="left"/>
              <w:textAlignment w:val="auto"/>
              <w:rPr>
                <w:color w:val="auto"/>
                <w:highlight w:val="none"/>
              </w:rPr>
            </w:pPr>
            <w:r>
              <w:rPr>
                <w:rFonts w:ascii="仿宋_GB2312" w:hAnsi="仿宋_GB2312" w:eastAsia="仿宋_GB2312"/>
                <w:color w:val="auto"/>
                <w:sz w:val="21"/>
                <w:highlight w:val="none"/>
              </w:rPr>
              <w:t>注：供应商在投标的全过程中要随时关注辽宁政府采购网，及时获取相关信息，否则由此造成的一切后果，由供应商自行承担。</w:t>
            </w:r>
          </w:p>
          <w:p w14:paraId="61CAD068">
            <w:pPr>
              <w:keepNext w:val="0"/>
              <w:keepLines w:val="0"/>
              <w:pageBreakBefore w:val="0"/>
              <w:widowControl/>
              <w:kinsoku/>
              <w:overflowPunct/>
              <w:topLinePunct w:val="0"/>
              <w:autoSpaceDE/>
              <w:autoSpaceDN/>
              <w:bidi w:val="0"/>
              <w:adjustRightInd/>
              <w:snapToGrid w:val="0"/>
              <w:spacing w:before="0" w:after="0" w:line="360" w:lineRule="auto"/>
              <w:ind w:firstLine="210"/>
              <w:jc w:val="left"/>
              <w:textAlignment w:val="auto"/>
              <w:rPr>
                <w:color w:val="auto"/>
                <w:highlight w:val="none"/>
              </w:rPr>
            </w:pPr>
            <w:r>
              <w:rPr>
                <w:rFonts w:ascii="仿宋_GB2312" w:hAnsi="仿宋_GB2312" w:eastAsia="仿宋_GB2312"/>
                <w:color w:val="auto"/>
                <w:sz w:val="21"/>
                <w:highlight w:val="none"/>
              </w:rPr>
              <w:t>辽宁省政府采购网技术咨询电话：400-128-8588</w:t>
            </w:r>
          </w:p>
          <w:p w14:paraId="3F4D1C87">
            <w:pPr>
              <w:keepNext w:val="0"/>
              <w:keepLines w:val="0"/>
              <w:pageBreakBefore w:val="0"/>
              <w:widowControl/>
              <w:kinsoku/>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1"/>
                <w:highlight w:val="none"/>
              </w:rPr>
              <w:t>CA数字证书办理咨询电话：024-26206677或15640359297</w:t>
            </w:r>
          </w:p>
        </w:tc>
      </w:tr>
      <w:tr w14:paraId="442D0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14" w:hRule="atLeast"/>
        </w:trPr>
        <w:tc>
          <w:tcPr>
            <w:tcW w:w="855" w:type="dxa"/>
            <w:noWrap w:val="0"/>
            <w:vAlign w:val="center"/>
          </w:tcPr>
          <w:p w14:paraId="4C5C59C5">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补充说明2</w:t>
            </w:r>
          </w:p>
        </w:tc>
        <w:tc>
          <w:tcPr>
            <w:tcW w:w="1920" w:type="dxa"/>
            <w:noWrap w:val="0"/>
            <w:vAlign w:val="center"/>
          </w:tcPr>
          <w:p w14:paraId="1A174DFB">
            <w:pPr>
              <w:keepNext w:val="0"/>
              <w:keepLines w:val="0"/>
              <w:pageBreakBefore w:val="0"/>
              <w:widowControl/>
              <w:kinsoku/>
              <w:overflowPunct/>
              <w:topLinePunct w:val="0"/>
              <w:autoSpaceDE/>
              <w:autoSpaceDN/>
              <w:bidi w:val="0"/>
              <w:adjustRightInd/>
              <w:snapToGrid w:val="0"/>
              <w:spacing w:before="0" w:after="0" w:line="360" w:lineRule="auto"/>
              <w:jc w:val="center"/>
              <w:textAlignment w:val="auto"/>
              <w:rPr>
                <w:color w:val="auto"/>
                <w:highlight w:val="none"/>
              </w:rPr>
            </w:pPr>
            <w:r>
              <w:rPr>
                <w:rFonts w:ascii="仿宋_GB2312" w:hAnsi="仿宋_GB2312" w:eastAsia="仿宋_GB2312"/>
                <w:color w:val="auto"/>
                <w:sz w:val="21"/>
                <w:highlight w:val="none"/>
              </w:rPr>
              <w:t>计分原则</w:t>
            </w:r>
          </w:p>
        </w:tc>
        <w:tc>
          <w:tcPr>
            <w:tcW w:w="5997" w:type="dxa"/>
            <w:noWrap w:val="0"/>
            <w:vAlign w:val="center"/>
          </w:tcPr>
          <w:p w14:paraId="5743D6AA">
            <w:pPr>
              <w:keepNext w:val="0"/>
              <w:keepLines w:val="0"/>
              <w:pageBreakBefore w:val="0"/>
              <w:widowControl/>
              <w:kinsoku/>
              <w:overflowPunct/>
              <w:topLinePunct w:val="0"/>
              <w:autoSpaceDE/>
              <w:autoSpaceDN/>
              <w:bidi w:val="0"/>
              <w:adjustRightInd/>
              <w:snapToGrid w:val="0"/>
              <w:spacing w:before="0" w:after="0" w:line="360" w:lineRule="auto"/>
              <w:ind w:firstLine="210"/>
              <w:jc w:val="left"/>
              <w:textAlignment w:val="auto"/>
              <w:rPr>
                <w:color w:val="auto"/>
                <w:highlight w:val="none"/>
              </w:rPr>
            </w:pPr>
            <w:r>
              <w:rPr>
                <w:rFonts w:ascii="仿宋_GB2312" w:hAnsi="仿宋_GB2312" w:eastAsia="仿宋_GB2312"/>
                <w:color w:val="auto"/>
                <w:sz w:val="21"/>
                <w:highlight w:val="none"/>
              </w:rPr>
              <w:t>评标委员会依照评标方法对每个有效投标文件进行打分。所有评标委员打分的算术平均值为投标人的最终得分（得分按四舍五入方式保留小数点后二位）。</w:t>
            </w:r>
          </w:p>
        </w:tc>
      </w:tr>
      <w:tr w14:paraId="126D3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4" w:hRule="atLeast"/>
        </w:trPr>
        <w:tc>
          <w:tcPr>
            <w:tcW w:w="855" w:type="dxa"/>
            <w:noWrap w:val="0"/>
            <w:vAlign w:val="center"/>
          </w:tcPr>
          <w:p w14:paraId="4F9261BA">
            <w:pPr>
              <w:keepNext w:val="0"/>
              <w:pageBreakBefore w:val="0"/>
              <w:widowControl/>
              <w:kinsoku/>
              <w:overflowPunct/>
              <w:topLinePunct w:val="0"/>
              <w:autoSpaceDE/>
              <w:autoSpaceDN/>
              <w:bidi w:val="0"/>
              <w:adjustRightInd w:val="0"/>
              <w:snapToGrid w:val="0"/>
              <w:spacing w:before="0" w:after="0" w:line="360" w:lineRule="auto"/>
              <w:jc w:val="center"/>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b/>
                <w:bCs/>
                <w:color w:val="auto"/>
                <w:kern w:val="0"/>
                <w:sz w:val="21"/>
                <w:szCs w:val="21"/>
                <w:highlight w:val="none"/>
              </w:rPr>
              <w:t>补充说明</w:t>
            </w:r>
            <w:r>
              <w:rPr>
                <w:rFonts w:hint="eastAsia" w:ascii="仿宋_GB2312" w:hAnsi="仿宋_GB2312" w:eastAsia="仿宋_GB2312" w:cs="仿宋_GB2312"/>
                <w:b/>
                <w:bCs/>
                <w:color w:val="auto"/>
                <w:kern w:val="0"/>
                <w:sz w:val="21"/>
                <w:szCs w:val="21"/>
                <w:highlight w:val="none"/>
                <w:lang w:val="en-US" w:eastAsia="zh-CN"/>
              </w:rPr>
              <w:t>3</w:t>
            </w:r>
          </w:p>
        </w:tc>
        <w:tc>
          <w:tcPr>
            <w:tcW w:w="1920" w:type="dxa"/>
            <w:noWrap w:val="0"/>
            <w:vAlign w:val="center"/>
          </w:tcPr>
          <w:p w14:paraId="4A3AC372">
            <w:pPr>
              <w:keepNext w:val="0"/>
              <w:pageBreakBefore w:val="0"/>
              <w:widowControl/>
              <w:kinsoku/>
              <w:overflowPunct/>
              <w:topLinePunct w:val="0"/>
              <w:autoSpaceDE/>
              <w:autoSpaceDN/>
              <w:bidi w:val="0"/>
              <w:adjustRightInd w:val="0"/>
              <w:snapToGrid w:val="0"/>
              <w:spacing w:before="0" w:after="0" w:line="360" w:lineRule="auto"/>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b/>
                <w:bCs/>
                <w:color w:val="auto"/>
                <w:kern w:val="0"/>
                <w:sz w:val="21"/>
                <w:szCs w:val="21"/>
                <w:highlight w:val="none"/>
              </w:rPr>
              <w:t>兼投兼中情况</w:t>
            </w:r>
          </w:p>
        </w:tc>
        <w:tc>
          <w:tcPr>
            <w:tcW w:w="5997" w:type="dxa"/>
            <w:noWrap w:val="0"/>
            <w:vAlign w:val="center"/>
          </w:tcPr>
          <w:p w14:paraId="11D53EDE">
            <w:pPr>
              <w:keepNext w:val="0"/>
              <w:pageBreakBefore w:val="0"/>
              <w:widowControl/>
              <w:kinsoku/>
              <w:overflowPunct/>
              <w:topLinePunct w:val="0"/>
              <w:autoSpaceDE/>
              <w:autoSpaceDN/>
              <w:bidi w:val="0"/>
              <w:snapToGrid w:val="0"/>
              <w:spacing w:before="0" w:after="0" w:line="360" w:lineRule="auto"/>
              <w:ind w:firstLine="422" w:firstLineChars="200"/>
              <w:jc w:val="left"/>
              <w:rPr>
                <w:rFonts w:hint="eastAsia" w:ascii="仿宋_GB2312" w:hAnsi="仿宋_GB2312" w:eastAsia="仿宋_GB2312" w:cs="仿宋_GB2312"/>
                <w:b/>
                <w:bCs/>
                <w:color w:val="auto"/>
                <w:kern w:val="0"/>
                <w:sz w:val="21"/>
                <w:szCs w:val="21"/>
                <w:highlight w:val="none"/>
              </w:rPr>
            </w:pPr>
            <w:r>
              <w:rPr>
                <w:rFonts w:hint="eastAsia" w:ascii="仿宋_GB2312" w:hAnsi="仿宋_GB2312" w:eastAsia="仿宋_GB2312" w:cs="仿宋_GB2312"/>
                <w:b/>
                <w:bCs/>
                <w:color w:val="auto"/>
                <w:kern w:val="0"/>
                <w:sz w:val="21"/>
                <w:szCs w:val="21"/>
                <w:highlight w:val="none"/>
              </w:rPr>
              <w:sym w:font="Wingdings 2" w:char="0052"/>
            </w:r>
            <w:r>
              <w:rPr>
                <w:rFonts w:hint="eastAsia" w:ascii="仿宋_GB2312" w:hAnsi="仿宋_GB2312" w:eastAsia="仿宋_GB2312" w:cs="仿宋_GB2312"/>
                <w:b/>
                <w:bCs/>
                <w:color w:val="auto"/>
                <w:kern w:val="0"/>
                <w:sz w:val="21"/>
                <w:szCs w:val="21"/>
                <w:highlight w:val="none"/>
              </w:rPr>
              <w:t xml:space="preserve"> </w:t>
            </w:r>
            <w:r>
              <w:rPr>
                <w:rFonts w:hint="eastAsia" w:ascii="仿宋_GB2312" w:hAnsi="仿宋_GB2312" w:eastAsia="仿宋_GB2312" w:cs="仿宋_GB2312"/>
                <w:b/>
                <w:bCs/>
                <w:color w:val="auto"/>
                <w:sz w:val="21"/>
                <w:szCs w:val="21"/>
                <w:highlight w:val="none"/>
              </w:rPr>
              <w:t>兼投兼中</w:t>
            </w:r>
          </w:p>
          <w:p w14:paraId="1B656587">
            <w:pPr>
              <w:keepNext w:val="0"/>
              <w:pageBreakBefore w:val="0"/>
              <w:widowControl/>
              <w:kinsoku/>
              <w:overflowPunct/>
              <w:topLinePunct w:val="0"/>
              <w:autoSpaceDE/>
              <w:autoSpaceDN/>
              <w:bidi w:val="0"/>
              <w:adjustRightInd w:val="0"/>
              <w:snapToGrid w:val="0"/>
              <w:spacing w:before="0" w:after="0" w:line="360" w:lineRule="auto"/>
              <w:ind w:firstLine="420" w:firstLineChars="200"/>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b w:val="0"/>
                <w:bCs w:val="0"/>
                <w:color w:val="auto"/>
                <w:kern w:val="0"/>
                <w:sz w:val="21"/>
                <w:szCs w:val="21"/>
                <w:highlight w:val="none"/>
              </w:rPr>
              <w:sym w:font="Wingdings 2" w:char="00A3"/>
            </w:r>
            <w:r>
              <w:rPr>
                <w:rFonts w:hint="eastAsia" w:ascii="仿宋_GB2312" w:hAnsi="仿宋_GB2312" w:eastAsia="仿宋_GB2312" w:cs="仿宋_GB2312"/>
                <w:b w:val="0"/>
                <w:bCs w:val="0"/>
                <w:color w:val="auto"/>
                <w:kern w:val="0"/>
                <w:sz w:val="21"/>
                <w:szCs w:val="21"/>
                <w:highlight w:val="none"/>
              </w:rPr>
              <w:t xml:space="preserve"> </w:t>
            </w:r>
            <w:r>
              <w:rPr>
                <w:rFonts w:hint="eastAsia" w:ascii="仿宋_GB2312" w:hAnsi="仿宋_GB2312" w:eastAsia="仿宋_GB2312" w:cs="仿宋_GB2312"/>
                <w:b w:val="0"/>
                <w:bCs w:val="0"/>
                <w:color w:val="auto"/>
                <w:sz w:val="21"/>
                <w:szCs w:val="21"/>
                <w:highlight w:val="none"/>
              </w:rPr>
              <w:t>兼投不兼中</w:t>
            </w:r>
          </w:p>
        </w:tc>
      </w:tr>
      <w:tr w14:paraId="09F6D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6" w:hRule="atLeast"/>
        </w:trPr>
        <w:tc>
          <w:tcPr>
            <w:tcW w:w="855" w:type="dxa"/>
            <w:noWrap w:val="0"/>
            <w:vAlign w:val="center"/>
          </w:tcPr>
          <w:p w14:paraId="6D8AD2C2">
            <w:pPr>
              <w:keepNext w:val="0"/>
              <w:keepLines w:val="0"/>
              <w:pageBreakBefore w:val="0"/>
              <w:widowControl/>
              <w:kinsoku/>
              <w:wordWrap/>
              <w:overflowPunct/>
              <w:topLinePunct w:val="0"/>
              <w:autoSpaceDE/>
              <w:autoSpaceDN/>
              <w:bidi w:val="0"/>
              <w:adjustRightInd/>
              <w:snapToGrid w:val="0"/>
              <w:spacing w:before="0" w:after="0" w:line="360" w:lineRule="auto"/>
              <w:jc w:val="center"/>
              <w:textAlignment w:val="auto"/>
              <w:rPr>
                <w:rFonts w:hint="eastAsia" w:ascii="仿宋_GB2312" w:hAnsi="仿宋_GB2312" w:eastAsia="仿宋_GB2312" w:cs="仿宋_GB2312"/>
                <w:b/>
                <w:bCs/>
                <w:color w:val="auto"/>
                <w:kern w:val="0"/>
                <w:sz w:val="21"/>
                <w:szCs w:val="21"/>
                <w:highlight w:val="none"/>
                <w:lang w:val="en-US" w:eastAsia="zh-CN"/>
              </w:rPr>
            </w:pPr>
            <w:r>
              <w:rPr>
                <w:rFonts w:hint="eastAsia" w:ascii="仿宋_GB2312" w:hAnsi="仿宋_GB2312" w:eastAsia="仿宋_GB2312"/>
                <w:b/>
                <w:bCs/>
                <w:color w:val="auto"/>
                <w:highlight w:val="none"/>
              </w:rPr>
              <w:t>补充说明</w:t>
            </w:r>
            <w:r>
              <w:rPr>
                <w:rFonts w:hint="eastAsia" w:ascii="仿宋_GB2312" w:hAnsi="仿宋_GB2312" w:eastAsia="仿宋_GB2312"/>
                <w:b/>
                <w:bCs/>
                <w:color w:val="auto"/>
                <w:highlight w:val="none"/>
                <w:lang w:val="en-US" w:eastAsia="zh-CN"/>
              </w:rPr>
              <w:t>4</w:t>
            </w:r>
          </w:p>
        </w:tc>
        <w:tc>
          <w:tcPr>
            <w:tcW w:w="1920" w:type="dxa"/>
            <w:noWrap w:val="0"/>
            <w:vAlign w:val="center"/>
          </w:tcPr>
          <w:p w14:paraId="4E536E23">
            <w:pPr>
              <w:keepNext w:val="0"/>
              <w:keepLines w:val="0"/>
              <w:pageBreakBefore w:val="0"/>
              <w:widowControl/>
              <w:kinsoku/>
              <w:wordWrap/>
              <w:overflowPunct/>
              <w:topLinePunct w:val="0"/>
              <w:autoSpaceDE/>
              <w:autoSpaceDN/>
              <w:bidi w:val="0"/>
              <w:adjustRightInd/>
              <w:snapToGrid w:val="0"/>
              <w:spacing w:before="0" w:line="360" w:lineRule="auto"/>
              <w:jc w:val="center"/>
              <w:textAlignment w:val="auto"/>
              <w:rPr>
                <w:rFonts w:hint="eastAsia" w:ascii="仿宋_GB2312" w:hAnsi="仿宋_GB2312" w:eastAsia="仿宋_GB2312" w:cs="仿宋_GB2312"/>
                <w:b/>
                <w:bCs/>
                <w:color w:val="auto"/>
                <w:kern w:val="0"/>
                <w:sz w:val="21"/>
                <w:szCs w:val="21"/>
                <w:highlight w:val="none"/>
              </w:rPr>
            </w:pPr>
            <w:r>
              <w:rPr>
                <w:rFonts w:hint="eastAsia" w:ascii="仿宋_GB2312" w:hAnsi="仿宋_GB2312" w:eastAsia="仿宋_GB2312"/>
                <w:b/>
                <w:bCs/>
                <w:color w:val="auto"/>
                <w:szCs w:val="21"/>
                <w:highlight w:val="none"/>
              </w:rPr>
              <w:t>分公司参与</w:t>
            </w:r>
            <w:r>
              <w:rPr>
                <w:rFonts w:hint="eastAsia" w:ascii="仿宋_GB2312" w:hAnsi="仿宋_GB2312" w:eastAsia="仿宋_GB2312"/>
                <w:b/>
                <w:bCs/>
                <w:color w:val="auto"/>
                <w:szCs w:val="21"/>
                <w:highlight w:val="none"/>
                <w:lang w:val="en-US" w:eastAsia="zh-CN"/>
              </w:rPr>
              <w:t>投标</w:t>
            </w:r>
            <w:r>
              <w:rPr>
                <w:rFonts w:hint="eastAsia" w:ascii="仿宋_GB2312" w:hAnsi="仿宋_GB2312" w:eastAsia="仿宋_GB2312"/>
                <w:b/>
                <w:bCs/>
                <w:color w:val="auto"/>
                <w:szCs w:val="21"/>
                <w:highlight w:val="none"/>
              </w:rPr>
              <w:t>说明</w:t>
            </w:r>
          </w:p>
        </w:tc>
        <w:tc>
          <w:tcPr>
            <w:tcW w:w="5997" w:type="dxa"/>
            <w:noWrap w:val="0"/>
            <w:vAlign w:val="center"/>
          </w:tcPr>
          <w:p w14:paraId="378386F7">
            <w:pPr>
              <w:keepNext w:val="0"/>
              <w:keepLines w:val="0"/>
              <w:pageBreakBefore w:val="0"/>
              <w:widowControl/>
              <w:kinsoku/>
              <w:wordWrap/>
              <w:overflowPunct/>
              <w:topLinePunct w:val="0"/>
              <w:autoSpaceDE/>
              <w:autoSpaceDN/>
              <w:bidi w:val="0"/>
              <w:adjustRightInd/>
              <w:snapToGrid w:val="0"/>
              <w:spacing w:before="0" w:line="360" w:lineRule="auto"/>
              <w:ind w:firstLine="422" w:firstLineChars="200"/>
              <w:textAlignment w:val="auto"/>
              <w:rPr>
                <w:rFonts w:hint="eastAsia" w:ascii="仿宋_GB2312" w:hAnsi="仿宋_GB2312" w:eastAsia="仿宋_GB2312" w:cs="仿宋_GB2312"/>
                <w:b w:val="0"/>
                <w:bCs w:val="0"/>
                <w:color w:val="auto"/>
                <w:kern w:val="0"/>
                <w:sz w:val="21"/>
                <w:szCs w:val="21"/>
                <w:highlight w:val="none"/>
              </w:rPr>
            </w:pPr>
            <w:r>
              <w:rPr>
                <w:rFonts w:hint="eastAsia" w:ascii="仿宋_GB2312" w:hAnsi="仿宋" w:eastAsia="仿宋_GB2312"/>
                <w:b/>
                <w:bCs/>
                <w:color w:val="auto"/>
                <w:szCs w:val="21"/>
                <w:highlight w:val="none"/>
              </w:rPr>
              <w:t>本项目允许投标人以分公司身份参加政府采购活动，需提供总公司愿意承担一切法律责任的承诺函（格式自拟），如未提供按无效投标文件处理。</w:t>
            </w:r>
          </w:p>
        </w:tc>
      </w:tr>
    </w:tbl>
    <w:p w14:paraId="78EF3703">
      <w:pPr>
        <w:spacing w:before="0" w:after="0" w:line="346" w:lineRule="exact"/>
        <w:jc w:val="both"/>
        <w:rPr>
          <w:color w:val="auto"/>
          <w:highlight w:val="none"/>
        </w:rPr>
      </w:pPr>
      <w:r>
        <w:rPr>
          <w:rFonts w:ascii="仿宋_GB2312" w:hAnsi="仿宋_GB2312" w:eastAsia="仿宋_GB2312"/>
          <w:color w:val="auto"/>
          <w:sz w:val="21"/>
          <w:highlight w:val="none"/>
        </w:rPr>
        <w:t>注：表格中“</w:t>
      </w:r>
      <w:r>
        <w:rPr>
          <w:rFonts w:ascii="仿宋_GB2312" w:hAnsi="仿宋_GB2312" w:eastAsia="仿宋_GB2312"/>
          <w:color w:val="auto"/>
          <w:sz w:val="21"/>
          <w:highlight w:val="none"/>
        </w:rPr>
        <w:sym w:font="Wingdings 2" w:char="0052"/>
      </w:r>
      <w:r>
        <w:rPr>
          <w:rFonts w:ascii="仿宋_GB2312" w:hAnsi="仿宋_GB2312" w:eastAsia="仿宋_GB2312"/>
          <w:color w:val="auto"/>
          <w:sz w:val="21"/>
          <w:highlight w:val="none"/>
        </w:rPr>
        <w:t>”项或“■”项为被选中项。</w:t>
      </w:r>
    </w:p>
    <w:p w14:paraId="4538FED6">
      <w:pPr>
        <w:pStyle w:val="4"/>
        <w:pageBreakBefore/>
        <w:spacing w:before="0" w:after="0" w:line="360" w:lineRule="auto"/>
        <w:jc w:val="center"/>
        <w:rPr>
          <w:color w:val="auto"/>
          <w:highlight w:val="none"/>
        </w:rPr>
      </w:pPr>
      <w:r>
        <w:rPr>
          <w:rFonts w:ascii="楷体" w:hAnsi="楷体" w:eastAsia="楷体"/>
          <w:b/>
          <w:color w:val="auto"/>
          <w:sz w:val="32"/>
          <w:highlight w:val="none"/>
        </w:rPr>
        <w:t>二 总则</w:t>
      </w:r>
    </w:p>
    <w:p w14:paraId="3F8BA931">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1.采购人、采购代理机构及投标人</w:t>
      </w:r>
    </w:p>
    <w:p w14:paraId="1A3D7304">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1.1采购人：是指依法进行政府采购的国家机关、事业单位、团体组织。本项目采购人见投标人须知表1.1款。</w:t>
      </w:r>
    </w:p>
    <w:p w14:paraId="5CEB37A8">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1.2采购代理机构：是指集中采购机构或从事采购代理业务的社会中介机构，本项目的采购代理机构见投标人须知表1.2款。</w:t>
      </w:r>
    </w:p>
    <w:p w14:paraId="1FAC73F8">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★1.3投标人：是指向采购人提供货物、工程或者服务的法人、非法人组织或者自然人。本项目的投标人及其投标货物须满足以下条件：</w:t>
      </w:r>
    </w:p>
    <w:p w14:paraId="5C98D90E">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1.3.1在中华人民共和国境内注册，能够独立承担民事责任，有生产或供应能力的本国供应商。</w:t>
      </w:r>
    </w:p>
    <w:p w14:paraId="673E67CA">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1.3.2符合《中华人民共和国政府采购法》第二十二条关于供应商条件的规定，遵守本项目采购人本级和上级财政部门关于政府采购的有关规定。</w:t>
      </w:r>
    </w:p>
    <w:p w14:paraId="6BD6129B">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1.3.3以采购代理机构认可的方式获得了本项目的招标文件。</w:t>
      </w:r>
    </w:p>
    <w:p w14:paraId="5B991C91">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1.3.4符合投标人须知表1.3.4款中规定的资格条件。</w:t>
      </w:r>
    </w:p>
    <w:p w14:paraId="45CBA092">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689290AF">
      <w:pPr>
        <w:spacing w:before="0" w:after="0" w:line="360" w:lineRule="auto"/>
        <w:ind w:firstLine="480"/>
        <w:jc w:val="both"/>
        <w:rPr>
          <w:color w:val="auto"/>
          <w:highlight w:val="none"/>
        </w:rPr>
      </w:pPr>
      <w:r>
        <w:rPr>
          <w:rFonts w:ascii="仿宋_GB2312" w:hAnsi="仿宋_GB2312" w:eastAsia="仿宋_GB2312"/>
          <w:color w:val="auto"/>
          <w:sz w:val="24"/>
          <w:highlight w:val="none"/>
        </w:rPr>
        <w:t>若投标人须知表1.3.5款中未写明允许采购进口产品，如投标人所投产品为进口产品，其投标将被认定为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w:t>
      </w:r>
    </w:p>
    <w:p w14:paraId="40F10217">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1.3.6若投标人须知表1.3.6款中写明专门面向中小企业采购的，如</w:t>
      </w:r>
      <w:r>
        <w:rPr>
          <w:rFonts w:ascii="仿宋_GB2312" w:hAnsi="仿宋_GB2312" w:eastAsia="仿宋_GB2312"/>
          <w:b/>
          <w:color w:val="auto"/>
          <w:sz w:val="24"/>
          <w:highlight w:val="none"/>
        </w:rPr>
        <w:t>投标产品为非中小企业制造</w:t>
      </w:r>
      <w:r>
        <w:rPr>
          <w:rFonts w:ascii="仿宋_GB2312" w:hAnsi="仿宋_GB2312" w:eastAsia="仿宋_GB2312"/>
          <w:color w:val="auto"/>
          <w:sz w:val="24"/>
          <w:highlight w:val="none"/>
        </w:rPr>
        <w:t>情形，其投标将被认定为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w:t>
      </w:r>
    </w:p>
    <w:p w14:paraId="68487C4E">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1.3.6.1中小企业，是指在中华人民共和国境内依法设立，依据国务院批准的中小企业划分标准确定的中型企业、小型企业和微型企业，但与大企业的负责人为同一人，或者与大企业存在直接控股、管理关系的除外。</w:t>
      </w:r>
    </w:p>
    <w:p w14:paraId="695FF4A2">
      <w:pPr>
        <w:spacing w:before="0" w:after="0" w:line="360" w:lineRule="auto"/>
        <w:ind w:firstLine="480"/>
        <w:jc w:val="both"/>
        <w:rPr>
          <w:color w:val="auto"/>
          <w:highlight w:val="none"/>
        </w:rPr>
      </w:pPr>
      <w:r>
        <w:rPr>
          <w:rFonts w:ascii="仿宋_GB2312" w:hAnsi="仿宋_GB2312" w:eastAsia="仿宋_GB2312"/>
          <w:color w:val="auto"/>
          <w:sz w:val="24"/>
          <w:highlight w:val="none"/>
        </w:rPr>
        <w:t>符合中小企业划分标准的个体工商户，在政府采购活动中视同中小企业。</w:t>
      </w:r>
    </w:p>
    <w:p w14:paraId="1053C3AC">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1.3.6.2货物由中小企业制造，即货物由中小企业生产且使用该中小企业商号或者注册商标。</w:t>
      </w:r>
    </w:p>
    <w:p w14:paraId="164C5BB0">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1.3.6.3供应商提供的货物既有中小企业制造货物，也有大型企业制造货物的，不享受中小企业扶持政策。</w:t>
      </w:r>
    </w:p>
    <w:p w14:paraId="64D447D4">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1.3.6.4以联合体形式参加政府采购活动，联合体各方均为中小企业的，联合体视同中小企业。其中，联合体各方均为小微企业的，联合体视同小微企业。</w:t>
      </w:r>
    </w:p>
    <w:p w14:paraId="336E5141">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1.3.6.5组成联合体或者接受分包合同的中小企业与联合体内其他企业、分包企业之间不得存在直接控股、管理关系。</w:t>
      </w:r>
    </w:p>
    <w:p w14:paraId="0BEC8B0C">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投标无效。</w:t>
      </w:r>
    </w:p>
    <w:p w14:paraId="28C217EA">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★1.4如投标人须知表1.4款中允许联合体投标，对联合体规定如下：</w:t>
      </w:r>
    </w:p>
    <w:p w14:paraId="03C02905">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1.4.1两个以上供应商可以组成一个投标联合体，以一个投标人的身份投标。</w:t>
      </w:r>
    </w:p>
    <w:p w14:paraId="3B4B82A0">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1.4.2联合体各方均应符合《中华人民共和国政府采购法》第二十二条规定的条件。</w:t>
      </w:r>
    </w:p>
    <w:p w14:paraId="2EF14F99">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1.4.3采购人根据采购项目对投标人的特殊要求，联合体中至少应当有一方符合相关规定。</w:t>
      </w:r>
    </w:p>
    <w:p w14:paraId="6831C7A0">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1.4.4联合体各方应签订共同投标协议，明确约定联合体各方承担的工作和相应的责任。</w:t>
      </w:r>
    </w:p>
    <w:p w14:paraId="757E653B">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1.4.5联合体中有同类资质的供应商按照联合体分工承担相同工作的，按照较低的资质等级确定联合体的资质等级。</w:t>
      </w:r>
    </w:p>
    <w:p w14:paraId="5F1A73B1">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1.4.6以联合体形式参加政府采购活动的，联合体各方不得再单独参加或者与其他供应商另外组成联合体参加本项目投标，否则相关投标将被认定为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w:t>
      </w:r>
    </w:p>
    <w:p w14:paraId="4E50F312">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（1）两个以上的自然人、法人或者其他组织可以组成一个联合体，以一个投标人的身份共同参加政府采购活动。</w:t>
      </w:r>
    </w:p>
    <w:p w14:paraId="40BF4067">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（2）联合体中标的，联合体各方应共同与采购人签订采购合同，就采购合同约定的事项对采购人承担连带责任。</w:t>
      </w:r>
    </w:p>
    <w:p w14:paraId="36D6B404">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1.4.7对联合体投标的其他资格要求见投标人须知表1.4.7款。</w:t>
      </w:r>
    </w:p>
    <w:p w14:paraId="440AB2DD">
      <w:pPr>
        <w:wordWrap/>
        <w:autoSpaceDE/>
        <w:autoSpaceDN/>
        <w:spacing w:before="0" w:after="0" w:line="360" w:lineRule="auto"/>
        <w:ind w:firstLine="240"/>
        <w:jc w:val="both"/>
        <w:rPr>
          <w:rFonts w:ascii="仿宋_GB2312" w:hAnsi="仿宋_GB2312" w:eastAsia="仿宋_GB2312"/>
          <w:color w:val="auto"/>
          <w:sz w:val="24"/>
          <w:highlight w:val="none"/>
        </w:rPr>
      </w:pPr>
      <w:r>
        <w:rPr>
          <w:rFonts w:ascii="仿宋_GB2312" w:hAnsi="仿宋_GB2312" w:eastAsia="仿宋_GB2312"/>
          <w:color w:val="auto"/>
          <w:sz w:val="24"/>
          <w:highlight w:val="none"/>
        </w:rPr>
        <w:t>★1.5单位负责人为同一人或者存在直接控股、管理关系的不同供应商，其相关投标将被认定为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w:t>
      </w:r>
    </w:p>
    <w:p w14:paraId="66589A1E">
      <w:pPr>
        <w:wordWrap/>
        <w:autoSpaceDE/>
        <w:autoSpaceDN/>
        <w:spacing w:before="0" w:after="0" w:line="360" w:lineRule="auto"/>
        <w:ind w:firstLine="240"/>
        <w:jc w:val="both"/>
        <w:rPr>
          <w:rFonts w:hint="default" w:ascii="仿宋_GB2312" w:hAnsi="仿宋_GB2312" w:eastAsia="仿宋_GB2312"/>
          <w:color w:val="auto"/>
          <w:sz w:val="24"/>
          <w:highlight w:val="none"/>
          <w:lang w:val="en-US" w:eastAsia="zh-CN"/>
        </w:rPr>
      </w:pPr>
      <w:r>
        <w:rPr>
          <w:rFonts w:hint="eastAsia" w:ascii="仿宋_GB2312" w:hAnsi="仿宋_GB2312" w:eastAsia="仿宋_GB2312"/>
          <w:color w:val="auto"/>
          <w:sz w:val="24"/>
          <w:highlight w:val="none"/>
          <w:lang w:val="en-US" w:eastAsia="zh-CN"/>
        </w:rPr>
        <w:t xml:space="preserve">  1.5.1不同投标人的授权委托人在同一单位缴纳社会保险的，</w:t>
      </w:r>
      <w:r>
        <w:rPr>
          <w:rFonts w:ascii="仿宋_GB2312" w:hAnsi="仿宋_GB2312" w:eastAsia="仿宋_GB2312"/>
          <w:color w:val="auto"/>
          <w:sz w:val="24"/>
          <w:highlight w:val="none"/>
        </w:rPr>
        <w:t>将被认定为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w:t>
      </w:r>
    </w:p>
    <w:p w14:paraId="32EB7DF8">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★1.6为本项目提供过整体设计、规范编制或者项目管理、监理、检测等服务的供应商，不得再参加本项目上述服务以外的其他采购活动，否则其投标将被认定为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w:t>
      </w:r>
    </w:p>
    <w:p w14:paraId="3C54D081">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★1.7投标人在投标过程中不得向采购人提供、给予赠品、回扣或者与采购无关的其他商品、服务。一经发现，其将被认定为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w:t>
      </w:r>
    </w:p>
    <w:p w14:paraId="32BA2DEF">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2.资金来源</w:t>
      </w:r>
    </w:p>
    <w:p w14:paraId="0ACB3997">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2.1本项目的采购人已获得足以支付本次招标后所签订的合同项下的资金（包括财政性资金和本项目采购中无法与财政性资金分割的非财政性资金）。</w:t>
      </w:r>
    </w:p>
    <w:p w14:paraId="3AD91D52">
      <w:pPr>
        <w:wordWrap/>
        <w:autoSpaceDE/>
        <w:autoSpaceDN/>
        <w:spacing w:before="0" w:after="0" w:line="360" w:lineRule="auto"/>
        <w:ind w:firstLine="240"/>
        <w:jc w:val="both"/>
        <w:rPr>
          <w:color w:val="auto"/>
          <w:highlight w:val="none"/>
        </w:rPr>
      </w:pPr>
      <w:r>
        <w:rPr>
          <w:rFonts w:ascii="仿宋_GB2312" w:hAnsi="仿宋_GB2312" w:eastAsia="仿宋_GB2312"/>
          <w:b/>
          <w:color w:val="auto"/>
          <w:sz w:val="24"/>
          <w:highlight w:val="none"/>
        </w:rPr>
        <w:t>★</w:t>
      </w:r>
      <w:r>
        <w:rPr>
          <w:rFonts w:ascii="仿宋_GB2312" w:hAnsi="仿宋_GB2312" w:eastAsia="仿宋_GB2312"/>
          <w:color w:val="auto"/>
          <w:sz w:val="24"/>
          <w:highlight w:val="none"/>
        </w:rPr>
        <w:t>2.2项目预算金额和分项或分包最高限价见投标人须知表2.2款。</w:t>
      </w:r>
    </w:p>
    <w:p w14:paraId="58F172D7">
      <w:pPr>
        <w:wordWrap/>
        <w:autoSpaceDE/>
        <w:autoSpaceDN/>
        <w:spacing w:before="0" w:after="0" w:line="360" w:lineRule="auto"/>
        <w:ind w:firstLine="240"/>
        <w:jc w:val="both"/>
        <w:rPr>
          <w:color w:val="auto"/>
          <w:highlight w:val="none"/>
        </w:rPr>
      </w:pPr>
      <w:r>
        <w:rPr>
          <w:rFonts w:ascii="仿宋_GB2312" w:hAnsi="仿宋_GB2312" w:eastAsia="仿宋_GB2312"/>
          <w:b/>
          <w:color w:val="auto"/>
          <w:sz w:val="24"/>
          <w:highlight w:val="none"/>
        </w:rPr>
        <w:t>★</w:t>
      </w:r>
      <w:r>
        <w:rPr>
          <w:rFonts w:ascii="仿宋_GB2312" w:hAnsi="仿宋_GB2312" w:eastAsia="仿宋_GB2312"/>
          <w:color w:val="auto"/>
          <w:sz w:val="24"/>
          <w:highlight w:val="none"/>
        </w:rPr>
        <w:t>2.3投标人报价超过招标文件规定的预算金额或者分项、分包最高限价的，其投标将被认定为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w:t>
      </w:r>
    </w:p>
    <w:p w14:paraId="6BEEF30C">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3.语言文字</w:t>
      </w:r>
    </w:p>
    <w:p w14:paraId="5F48F3E9">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除专用术语外，与投标有关的语言均使用中文。必要时专用术语应附有中文注释。对不同文字文本投标文件的解释发生异议的，以中文文本为准。</w:t>
      </w:r>
    </w:p>
    <w:p w14:paraId="3EE1ED09">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4.计量单位</w:t>
      </w:r>
    </w:p>
    <w:p w14:paraId="2D55F8CD">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除投标人须知表4款中有特殊要求外，投标文件中所使用的计量单位，应采用中华人民共和国法定计量单位。</w:t>
      </w:r>
    </w:p>
    <w:p w14:paraId="5E28AB79">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5.投标费用</w:t>
      </w:r>
    </w:p>
    <w:p w14:paraId="120087AE">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不论投标的结果如何，投标人应承担所有与投标有关的费用。</w:t>
      </w:r>
    </w:p>
    <w:p w14:paraId="38C12A8D">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6.现场考察、开标前答疑会</w:t>
      </w:r>
    </w:p>
    <w:p w14:paraId="41D1FB13">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6.1投标人须知表6.1款规定组织现场考察或开标前答疑会的，采购人按规定的时间、地点组织投标人现场考察或开标前答疑会，或者在领取招标文件期限截止后以书面形式通知所有获取招标文件的潜在投标人。</w:t>
      </w:r>
    </w:p>
    <w:p w14:paraId="53ACE2D4">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6.2由于未参加现场考察或标前答疑而导致对项目实际情况不了解，影响技术文件编制、投标报价准确性、综合因素响应不全面等问题的，由投标人自行承担相应后果。</w:t>
      </w:r>
    </w:p>
    <w:p w14:paraId="7BE487F6">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6.3现场考察及参加标前答疑会所发生的费用及一切责任由投标人自行承担。</w:t>
      </w:r>
    </w:p>
    <w:p w14:paraId="23853C8D">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7.适用法律</w:t>
      </w:r>
    </w:p>
    <w:p w14:paraId="0E997261">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206F7390">
      <w:pPr>
        <w:pStyle w:val="4"/>
        <w:pageBreakBefore/>
        <w:spacing w:before="140" w:after="140" w:line="413" w:lineRule="auto"/>
        <w:jc w:val="center"/>
        <w:rPr>
          <w:color w:val="auto"/>
          <w:highlight w:val="none"/>
        </w:rPr>
      </w:pPr>
      <w:r>
        <w:rPr>
          <w:rFonts w:ascii="楷体" w:hAnsi="楷体" w:eastAsia="楷体"/>
          <w:b/>
          <w:color w:val="auto"/>
          <w:sz w:val="32"/>
          <w:highlight w:val="none"/>
        </w:rPr>
        <w:t>三 招标文件</w:t>
      </w:r>
    </w:p>
    <w:p w14:paraId="4873711E">
      <w:pPr>
        <w:tabs>
          <w:tab w:val="left" w:pos="312"/>
        </w:tabs>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8.招标文件构成</w:t>
      </w:r>
    </w:p>
    <w:p w14:paraId="547CB547">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8.1招标文件内容如下：</w:t>
      </w:r>
    </w:p>
    <w:p w14:paraId="6815D5B5">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招标公告</w:t>
      </w:r>
    </w:p>
    <w:p w14:paraId="6B59FEBD">
      <w:pPr>
        <w:pStyle w:val="14"/>
        <w:numPr>
          <w:ilvl w:val="0"/>
          <w:numId w:val="0"/>
        </w:numPr>
        <w:tabs>
          <w:tab w:val="clear" w:pos="360"/>
        </w:tabs>
        <w:wordWrap/>
        <w:autoSpaceDE/>
        <w:autoSpaceDN/>
        <w:spacing w:before="0" w:after="0" w:line="360" w:lineRule="auto"/>
        <w:ind w:firstLine="480" w:firstLineChars="200"/>
        <w:jc w:val="both"/>
        <w:rPr>
          <w:color w:val="auto"/>
          <w:highlight w:val="none"/>
        </w:rPr>
      </w:pPr>
      <w:r>
        <w:rPr>
          <w:rFonts w:hint="eastAsia" w:ascii="仿宋_GB2312" w:hAnsi="仿宋_GB2312" w:eastAsia="仿宋_GB2312"/>
          <w:color w:val="auto"/>
          <w:sz w:val="24"/>
          <w:highlight w:val="none"/>
          <w:lang w:val="en-US" w:eastAsia="zh-CN"/>
        </w:rPr>
        <w:t xml:space="preserve">第一章 </w:t>
      </w:r>
      <w:r>
        <w:rPr>
          <w:rFonts w:ascii="仿宋_GB2312" w:hAnsi="仿宋_GB2312" w:eastAsia="仿宋_GB2312"/>
          <w:color w:val="auto"/>
          <w:sz w:val="24"/>
          <w:highlight w:val="none"/>
        </w:rPr>
        <w:t>投标人须知</w:t>
      </w:r>
    </w:p>
    <w:p w14:paraId="06A41ECA">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第二章 投标文件内容及格式</w:t>
      </w:r>
    </w:p>
    <w:p w14:paraId="46A73D4F">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第三章 货物需求</w:t>
      </w:r>
    </w:p>
    <w:p w14:paraId="19F0E86D">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第四章 评标方法</w:t>
      </w:r>
    </w:p>
    <w:p w14:paraId="019720FB">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第五章 政府采购合同条款及格式</w:t>
      </w:r>
    </w:p>
    <w:p w14:paraId="0DF8FF18">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★8.2投标人应认真阅读招标文件所有的事项、格式、条款等。如投标人没有按照招标文件要求提交资料，或者投标文件没有对招标文件做出实质性响应，可能导致其投标被认定为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w:t>
      </w:r>
    </w:p>
    <w:p w14:paraId="4B62BC2D">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9.招标文件的澄清与修改</w:t>
      </w:r>
    </w:p>
    <w:p w14:paraId="7B232A60">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32558C6E">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9.2澄清或者修改的内容为招标文件的组成部分，对所有招标文件的收受人具有约束力。投标人在收到上述通知后，应及时向采购代理机构回函确认。</w:t>
      </w:r>
    </w:p>
    <w:p w14:paraId="685AEC31">
      <w:pPr>
        <w:pStyle w:val="4"/>
        <w:pageBreakBefore/>
        <w:spacing w:before="140" w:after="140" w:line="413" w:lineRule="auto"/>
        <w:jc w:val="center"/>
        <w:rPr>
          <w:color w:val="auto"/>
          <w:highlight w:val="none"/>
        </w:rPr>
      </w:pPr>
      <w:r>
        <w:rPr>
          <w:rFonts w:ascii="楷体" w:hAnsi="楷体" w:eastAsia="楷体"/>
          <w:b/>
          <w:color w:val="auto"/>
          <w:sz w:val="32"/>
          <w:highlight w:val="none"/>
        </w:rPr>
        <w:t>四 投标文件的编制</w:t>
      </w:r>
    </w:p>
    <w:p w14:paraId="26B06185">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10.投标范围</w:t>
      </w:r>
    </w:p>
    <w:p w14:paraId="76949B8B">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10.1项目有分包的，投标人可对招标文件其中某一个分包或几个分包进行投标。</w:t>
      </w:r>
    </w:p>
    <w:p w14:paraId="357C84F4">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★10.2投标人应当对所投分包在招标文件中“货物需求”所列的所有货物内容进行投标，如仅响应分包中某一部分内容，其该包投标将被认定为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w:t>
      </w:r>
    </w:p>
    <w:p w14:paraId="4D45B3CF">
      <w:pPr>
        <w:wordWrap/>
        <w:autoSpaceDE/>
        <w:autoSpaceDN/>
        <w:spacing w:before="0" w:after="0" w:line="360" w:lineRule="auto"/>
        <w:ind w:firstLine="240"/>
        <w:jc w:val="left"/>
        <w:rPr>
          <w:color w:val="auto"/>
          <w:highlight w:val="none"/>
        </w:rPr>
      </w:pPr>
      <w:r>
        <w:rPr>
          <w:rFonts w:ascii="仿宋_GB2312" w:hAnsi="仿宋_GB2312" w:eastAsia="仿宋_GB2312"/>
          <w:color w:val="auto"/>
          <w:sz w:val="24"/>
          <w:highlight w:val="none"/>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260426B5">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★10.4无论招标文件第三章货物需求中是否要求，投标人所投货物均应符合国家强制性标准。</w:t>
      </w:r>
    </w:p>
    <w:p w14:paraId="4F371A02">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11.投标文件构成</w:t>
      </w:r>
    </w:p>
    <w:p w14:paraId="4152F66A">
      <w:pPr>
        <w:wordWrap/>
        <w:autoSpaceDE/>
        <w:autoSpaceDN/>
        <w:spacing w:before="0" w:after="0" w:line="360" w:lineRule="auto"/>
        <w:ind w:firstLine="240"/>
        <w:jc w:val="both"/>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11.1投标人应完整地按招标文件提供的投标文件格式及要求编写投标文件。招标文件提供格式的按所给格式填列，未提供格式的可自行拟定。投标文件应包括资格证明文件、符合性证明文件、其他材料三部分内容。具体见第二章 投标文件内容及格式。</w:t>
      </w:r>
    </w:p>
    <w:p w14:paraId="01C3E6B6">
      <w:pPr>
        <w:wordWrap/>
        <w:autoSpaceDE/>
        <w:autoSpaceDN/>
        <w:spacing w:before="0" w:after="0" w:line="360" w:lineRule="auto"/>
        <w:ind w:firstLine="240"/>
        <w:jc w:val="both"/>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11.2投标人应将投标文件分为“明标分册”与“暗标分册”。其中，“明标分册”主要包含投标函、投标报价明细表、资质证书、业绩证明材料、项目团队人员资质证明等涉及供应商直接标识信息的内容，以及货物采购中产品规格性能说明、技术参数偏离表等与产品特性直接相关的技术内容；“暗标分册”主要包含项目技术实施方案、交货或服务周期安排、售后服务方案等内容。具体详见投标人须知前附表11.2款。</w:t>
      </w:r>
    </w:p>
    <w:p w14:paraId="418137CF">
      <w:pPr>
        <w:wordWrap/>
        <w:autoSpaceDE/>
        <w:autoSpaceDN/>
        <w:spacing w:before="0" w:after="0" w:line="360" w:lineRule="auto"/>
        <w:ind w:firstLine="240"/>
        <w:jc w:val="both"/>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★11.3采用“暗标盲评”评审的，暗标分册投标文件编制应满足下列要求：</w:t>
      </w:r>
    </w:p>
    <w:p w14:paraId="62B6C8E2">
      <w:pPr>
        <w:wordWrap/>
        <w:autoSpaceDE/>
        <w:autoSpaceDN/>
        <w:spacing w:before="0" w:after="0" w:line="360" w:lineRule="auto"/>
        <w:ind w:firstLine="240"/>
        <w:jc w:val="both"/>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1）采用A4规格纸张，纸张方向为纵向，段落采用单倍行距，“文档网格”设置为“无网格”，对齐方式两端对齐，大纲级别正文文本，左侧、右侧缩进0个字符，首行缩进2个字符，段前、段后0行。编辑软件可采用Microsoft Word 2010及以上版本或WPS 2013版本及以上版本。</w:t>
      </w:r>
    </w:p>
    <w:p w14:paraId="2A721053">
      <w:pPr>
        <w:wordWrap/>
        <w:autoSpaceDE/>
        <w:autoSpaceDN/>
        <w:spacing w:before="0" w:after="0" w:line="360" w:lineRule="auto"/>
        <w:ind w:firstLine="240"/>
        <w:jc w:val="both"/>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（2）标题（包括章、节、条、款、项）、正文要求：采用A4规格纸张，文字为黑色小四号宋体，标题可加粗。</w:t>
      </w:r>
    </w:p>
    <w:p w14:paraId="0AB13B97">
      <w:pPr>
        <w:wordWrap/>
        <w:autoSpaceDE/>
        <w:autoSpaceDN/>
        <w:spacing w:before="0" w:after="0" w:line="360" w:lineRule="auto"/>
        <w:ind w:firstLine="240"/>
        <w:jc w:val="both"/>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3）图表要求：图表应尽可能采用A4规格白色底色，对于比较大的图表可使用A3规格白色底色。图表中的文字采用黑色，字体、字号不限（不包括纯表格，纯表格中文字要求同（2）正文要求且无需首行缩进）。图表（包括框图、流程图、结构图等，不包括纯表格）内容需转换为“图片”格式插入到文件对应位置上。</w:t>
      </w:r>
    </w:p>
    <w:p w14:paraId="2C19ED58">
      <w:pPr>
        <w:wordWrap/>
        <w:autoSpaceDE/>
        <w:autoSpaceDN/>
        <w:spacing w:before="0" w:after="0" w:line="360" w:lineRule="auto"/>
        <w:ind w:firstLine="240"/>
        <w:jc w:val="both"/>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（4）禁止设置页眉、页脚（包括页码），仅可设置暗标分册标签。</w:t>
      </w:r>
    </w:p>
    <w:p w14:paraId="2F406075">
      <w:pPr>
        <w:wordWrap/>
        <w:autoSpaceDE/>
        <w:autoSpaceDN/>
        <w:spacing w:before="0" w:after="0" w:line="360" w:lineRule="auto"/>
        <w:ind w:firstLine="240"/>
        <w:jc w:val="both"/>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（5）不允许涂改或删除痕迹，不允许字体涂色。</w:t>
      </w:r>
    </w:p>
    <w:p w14:paraId="71BADE78">
      <w:pPr>
        <w:wordWrap/>
        <w:autoSpaceDE/>
        <w:autoSpaceDN/>
        <w:spacing w:before="0" w:after="0" w:line="360" w:lineRule="auto"/>
        <w:ind w:firstLine="240"/>
        <w:jc w:val="both"/>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（6）任何情况下，</w:t>
      </w:r>
      <w:bookmarkStart w:id="2" w:name="OLE_LINK11"/>
      <w:r>
        <w:rPr>
          <w:rFonts w:hint="eastAsia" w:ascii="仿宋_GB2312" w:hAnsi="仿宋_GB2312" w:eastAsia="仿宋_GB2312"/>
          <w:color w:val="auto"/>
          <w:sz w:val="24"/>
          <w:highlight w:val="none"/>
        </w:rPr>
        <w:t>暗标分册</w:t>
      </w:r>
      <w:bookmarkEnd w:id="2"/>
      <w:r>
        <w:rPr>
          <w:rFonts w:hint="eastAsia" w:ascii="仿宋_GB2312" w:hAnsi="仿宋_GB2312" w:eastAsia="仿宋_GB2312"/>
          <w:color w:val="auto"/>
          <w:sz w:val="24"/>
          <w:highlight w:val="none"/>
        </w:rPr>
        <w:t>中不得出现投标人的名称和</w:t>
      </w:r>
      <w:r>
        <w:rPr>
          <w:rFonts w:hint="eastAsia" w:ascii="仿宋_GB2312" w:hAnsi="仿宋_GB2312" w:eastAsia="仿宋_GB2312"/>
          <w:color w:val="auto"/>
          <w:sz w:val="24"/>
          <w:highlight w:val="none"/>
          <w:lang w:eastAsia="zh-CN"/>
        </w:rPr>
        <w:t>其他可以</w:t>
      </w:r>
      <w:r>
        <w:rPr>
          <w:rFonts w:hint="eastAsia" w:ascii="仿宋_GB2312" w:hAnsi="仿宋_GB2312" w:eastAsia="仿宋_GB2312"/>
          <w:color w:val="auto"/>
          <w:sz w:val="24"/>
          <w:highlight w:val="none"/>
        </w:rPr>
        <w:t>识别投标人身份的字符、徽标、人员名称等以及雷同性标记内容。</w:t>
      </w:r>
    </w:p>
    <w:p w14:paraId="2AFBCCCF">
      <w:pPr>
        <w:wordWrap/>
        <w:autoSpaceDE/>
        <w:autoSpaceDN/>
        <w:spacing w:before="0" w:after="0" w:line="360" w:lineRule="auto"/>
        <w:ind w:firstLine="240"/>
        <w:jc w:val="both"/>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（7）签章仅可放置于分册首页，其余页面严禁出现单位信息、印章痕迹；辽宁政府采购网将自动屏蔽首页内容，评审不予展示。</w:t>
      </w:r>
    </w:p>
    <w:p w14:paraId="42BDB767">
      <w:pPr>
        <w:wordWrap/>
        <w:autoSpaceDE/>
        <w:autoSpaceDN/>
        <w:spacing w:before="0" w:after="0" w:line="360" w:lineRule="auto"/>
        <w:ind w:firstLine="240"/>
        <w:jc w:val="both"/>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11.4样品或演示要求详见投标人须知表11.4款（本项目不适用）。</w:t>
      </w:r>
    </w:p>
    <w:p w14:paraId="0906C651">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12.投标报价</w:t>
      </w:r>
    </w:p>
    <w:p w14:paraId="451F9756">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w:t>
      </w:r>
    </w:p>
    <w:p w14:paraId="28565EEC">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12.2除招标文件另有约定外，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433E3B7D">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12.3投标人应按招标文件要求在相关表格中标明投标货物及伴随服务的单价和总价，并由法定代表人（非法人组织的负责人）或其委托代理人签署。</w:t>
      </w:r>
    </w:p>
    <w:p w14:paraId="4F38DE29">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12.4投标人所报的各分项投标单价在合同履行过程中是固定不变的，不得以任何理由予以变更。任何包含价格调整要求的投标，其投标将被认定为</w:t>
      </w:r>
      <w:r>
        <w:rPr>
          <w:rFonts w:ascii="仿宋_GB2312" w:hAnsi="仿宋_GB2312" w:eastAsia="仿宋_GB2312"/>
          <w:b/>
          <w:color w:val="auto"/>
          <w:sz w:val="24"/>
          <w:highlight w:val="none"/>
        </w:rPr>
        <w:t>投标无效。</w:t>
      </w:r>
    </w:p>
    <w:p w14:paraId="2E86C03C">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12.5每种货物只能有一个投标报价。采购人不接受具有附加条件的报价。</w:t>
      </w:r>
    </w:p>
    <w:p w14:paraId="0C9A9BDA">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12.6除非招标文件另有规定，报价原则上精确到小数点后两位。</w:t>
      </w:r>
    </w:p>
    <w:p w14:paraId="7B2AA36F">
      <w:pPr>
        <w:wordWrap/>
        <w:autoSpaceDE/>
        <w:autoSpaceDN/>
        <w:spacing w:before="0" w:after="0" w:line="360" w:lineRule="auto"/>
        <w:ind w:firstLine="240"/>
        <w:jc w:val="both"/>
        <w:rPr>
          <w:color w:val="auto"/>
          <w:highlight w:val="none"/>
        </w:rPr>
      </w:pPr>
      <w:r>
        <w:rPr>
          <w:rFonts w:ascii="仿宋_GB2312" w:hAnsi="仿宋_GB2312" w:eastAsia="仿宋_GB2312"/>
          <w:b/>
          <w:color w:val="auto"/>
          <w:sz w:val="24"/>
          <w:highlight w:val="none"/>
        </w:rPr>
        <w:t>★13.投标保证金</w:t>
      </w:r>
    </w:p>
    <w:p w14:paraId="09731430">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13.1投标人应提交投标人须知表13.1款中规定的投标保证金，并作为其投标的一部分。</w:t>
      </w:r>
    </w:p>
    <w:p w14:paraId="4D1417E7">
      <w:pPr>
        <w:wordWrap/>
        <w:autoSpaceDE/>
        <w:autoSpaceDN/>
        <w:spacing w:before="0" w:after="0" w:line="360" w:lineRule="auto"/>
        <w:ind w:firstLine="480"/>
        <w:jc w:val="left"/>
        <w:rPr>
          <w:color w:val="auto"/>
          <w:highlight w:val="none"/>
        </w:rPr>
      </w:pPr>
      <w:r>
        <w:rPr>
          <w:rFonts w:ascii="仿宋_GB2312" w:hAnsi="仿宋_GB2312" w:eastAsia="仿宋_GB2312"/>
          <w:color w:val="auto"/>
          <w:sz w:val="24"/>
          <w:highlight w:val="none"/>
        </w:rPr>
        <w:t>13.2投标保证金缴纳人、招标文件领取人、投标登记人和投标人必须为同一组织机构或联合体内不同成员单位，否则将视同未按招标文件规定交纳投标保证金。</w:t>
      </w:r>
    </w:p>
    <w:p w14:paraId="725E16D1">
      <w:pPr>
        <w:wordWrap/>
        <w:autoSpaceDE/>
        <w:autoSpaceDN/>
        <w:spacing w:before="0" w:after="0" w:line="360" w:lineRule="auto"/>
        <w:ind w:firstLine="480"/>
        <w:jc w:val="left"/>
        <w:rPr>
          <w:color w:val="auto"/>
          <w:highlight w:val="none"/>
        </w:rPr>
      </w:pPr>
      <w:r>
        <w:rPr>
          <w:rFonts w:ascii="仿宋_GB2312" w:hAnsi="仿宋_GB2312" w:eastAsia="仿宋_GB2312"/>
          <w:color w:val="auto"/>
          <w:sz w:val="24"/>
          <w:highlight w:val="none"/>
        </w:rPr>
        <w:t>13.3投标人存在下列情形的，投标保证金不予退还：</w:t>
      </w:r>
    </w:p>
    <w:p w14:paraId="58E6D34E">
      <w:pPr>
        <w:wordWrap/>
        <w:autoSpaceDE/>
        <w:autoSpaceDN/>
        <w:spacing w:before="0" w:after="0" w:line="360" w:lineRule="auto"/>
        <w:ind w:firstLine="480"/>
        <w:jc w:val="left"/>
        <w:rPr>
          <w:color w:val="auto"/>
          <w:highlight w:val="none"/>
        </w:rPr>
      </w:pPr>
      <w:r>
        <w:rPr>
          <w:rFonts w:ascii="仿宋_GB2312" w:hAnsi="仿宋_GB2312" w:eastAsia="仿宋_GB2312"/>
          <w:color w:val="auto"/>
          <w:sz w:val="24"/>
          <w:highlight w:val="none"/>
        </w:rPr>
        <w:t>（1）在投标有效期内，投标人撤销投标的；</w:t>
      </w:r>
    </w:p>
    <w:p w14:paraId="1ECAB6C4">
      <w:pPr>
        <w:wordWrap/>
        <w:autoSpaceDE/>
        <w:autoSpaceDN/>
        <w:spacing w:before="0" w:after="0" w:line="360" w:lineRule="auto"/>
        <w:ind w:firstLine="480"/>
        <w:jc w:val="left"/>
        <w:rPr>
          <w:color w:val="auto"/>
          <w:highlight w:val="none"/>
        </w:rPr>
      </w:pPr>
      <w:r>
        <w:rPr>
          <w:rFonts w:ascii="仿宋_GB2312" w:hAnsi="仿宋_GB2312" w:eastAsia="仿宋_GB2312"/>
          <w:color w:val="auto"/>
          <w:sz w:val="24"/>
          <w:highlight w:val="none"/>
        </w:rPr>
        <w:t>（2）中标后不按本须知第34款的规定与采购人签订合同的；</w:t>
      </w:r>
    </w:p>
    <w:p w14:paraId="292013C1">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（3）中标后不按本须知第35款的规定提交履约保证金的；</w:t>
      </w:r>
    </w:p>
    <w:p w14:paraId="46C92116">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（4）中标后不按本须知第36款的规定缴纳采购代理服务费的；</w:t>
      </w:r>
    </w:p>
    <w:p w14:paraId="1B95EEB5">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（5）存在其他违法违规行为的。</w:t>
      </w:r>
    </w:p>
    <w:p w14:paraId="115771EB">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13.4联合体投标的，可以由联合体中的一方或者共同提交投标保证金。以一方名义提交投标保证金的，对联合体各方均具有约束力。</w:t>
      </w:r>
    </w:p>
    <w:p w14:paraId="184143FD">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13.5投标保证金的退还</w:t>
      </w:r>
    </w:p>
    <w:p w14:paraId="5CF2DE23">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13.5.1中标人应在与采购人签订合同之日起5个工作日内，及时联系保证金收受机构办理投标保证金退还手续。</w:t>
      </w:r>
    </w:p>
    <w:p w14:paraId="1C242203">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13.5.2未中标投标人的投标保证金将在中标通知书发出之日暨中标结果公告公布之日起5个工作日内无息退还。投标人应及时联系保证金收受机构办理退还投标保证金手续。</w:t>
      </w:r>
    </w:p>
    <w:p w14:paraId="4509BA53">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13.5.3投标人在投标截止时间前撤回已提交的投标文件的，投标人应自采购人或者采购代理机构收到投标人书面撤回通知之日起5个工作日内，及时联系保证金收受机构办理投标保证金退还手续。</w:t>
      </w:r>
    </w:p>
    <w:p w14:paraId="23A9BAEC">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13.5.4政府采购投标担保函不予退回。</w:t>
      </w:r>
    </w:p>
    <w:p w14:paraId="239CF19A">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13.6因投标人自身原因导致无法及时退还的，采购人或采购代理机构将不承担相应责任。</w:t>
      </w:r>
    </w:p>
    <w:p w14:paraId="40F425CA">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14.证明投标标的的合格性和符合招标文件规定的技术文件</w:t>
      </w:r>
    </w:p>
    <w:p w14:paraId="05D673D3">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14.1投标人应提交证明文件，证明其投标内容符合招标文件规定。该证明文件是投标文件的一部分。</w:t>
      </w:r>
    </w:p>
    <w:p w14:paraId="1DE18F20">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14.2上款所述的证明文件，可以是文字资料、图纸和数据，它包括：</w:t>
      </w:r>
    </w:p>
    <w:p w14:paraId="2FAB687A">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（1）货物主要技术指标和性能的详细说明；</w:t>
      </w:r>
    </w:p>
    <w:p w14:paraId="6ED9E69E">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（2）货物从采购人开始使用至招标文件规定的保质期内正常、连续地使用所必须的备件和专用工具清单，包括备件和专用工具的货源及现行价格；</w:t>
      </w:r>
    </w:p>
    <w:p w14:paraId="2BE37ED9">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（3）对照招标文件技术规格，逐条说明所提供货物及伴随的工程和服务已对招标文件的技术规格做出了实质性的响应，或申明与技术规格条文的偏差和例外。</w:t>
      </w:r>
    </w:p>
    <w:p w14:paraId="1DBF1F98">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15.投标有效期</w:t>
      </w:r>
    </w:p>
    <w:p w14:paraId="0F4B183E">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15.1投标应在投标人须知表15.1款中规定的投标有效期内保持有效。投标有效期不满足要求的投标，其投标将被认定为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w:t>
      </w:r>
    </w:p>
    <w:p w14:paraId="13012B27">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7020DE95">
      <w:pPr>
        <w:wordWrap/>
        <w:autoSpaceDE/>
        <w:autoSpaceDN/>
        <w:spacing w:before="0" w:after="0" w:line="360" w:lineRule="auto"/>
        <w:ind w:firstLine="240"/>
        <w:jc w:val="both"/>
        <w:rPr>
          <w:rFonts w:hint="eastAsia" w:eastAsia="仿宋_GB2312"/>
          <w:color w:val="auto"/>
          <w:highlight w:val="none"/>
          <w:lang w:val="en-US" w:eastAsia="zh-CN"/>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16.投标文件的签署</w:t>
      </w:r>
    </w:p>
    <w:p w14:paraId="007926D3">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投标文件需按照招标文件规定的格式内容编制，并按招标文件要求盖章或电子签章。（对于使用电子签章的，供应商应在辽宁政府采购网CA认证平台下载签章工具或向CA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5CBCB2E3">
      <w:pPr>
        <w:pStyle w:val="4"/>
        <w:pageBreakBefore/>
        <w:spacing w:before="140" w:after="140" w:line="413" w:lineRule="auto"/>
        <w:jc w:val="center"/>
        <w:rPr>
          <w:color w:val="auto"/>
          <w:highlight w:val="none"/>
        </w:rPr>
      </w:pPr>
      <w:r>
        <w:rPr>
          <w:rFonts w:ascii="楷体" w:hAnsi="楷体" w:eastAsia="楷体"/>
          <w:b/>
          <w:color w:val="auto"/>
          <w:sz w:val="32"/>
          <w:highlight w:val="none"/>
        </w:rPr>
        <w:t>五 投标文件的递交</w:t>
      </w:r>
    </w:p>
    <w:p w14:paraId="1B12159B">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17.加密备份投标文件递交要求</w:t>
      </w:r>
    </w:p>
    <w:p w14:paraId="06FAE351">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17.1投标人应按投标须知表17.1的要求自愿递交加密备份投标文件。如投标人选择现场递交，应将加密备份投标文件密封，并进行包封。前附表11.2款规定采用“暗标盲评”评审的，需将明标分册及暗标分册加密备份投标文件分别单独密封、单独包封。具体如下：</w:t>
      </w:r>
    </w:p>
    <w:p w14:paraId="5B61E1FC">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明标分册包装封皮：</w:t>
      </w:r>
    </w:p>
    <w:p w14:paraId="2AD16368">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（1）注明项目名称、项目编号、包组编号、投标人名称。</w:t>
      </w:r>
    </w:p>
    <w:p w14:paraId="669FE07F">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（2）加盖投标人单位公章。</w:t>
      </w:r>
    </w:p>
    <w:p w14:paraId="39FB6670">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暗标分册包装封皮：</w:t>
      </w:r>
    </w:p>
    <w:p w14:paraId="0C8995AE">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注明项目名称、项目编号、包组编号。</w:t>
      </w:r>
    </w:p>
    <w:p w14:paraId="1228360C">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17.2投标人自愿递交加密备份文件的，应在投标人须知表18.1规定的递交投标文件截止时间前递交。</w:t>
      </w:r>
    </w:p>
    <w:p w14:paraId="7064CEDD">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如供应商未在规定时间内递交加密备份文件，由此产生的不良后果由投标人自行承担。</w:t>
      </w:r>
    </w:p>
    <w:p w14:paraId="65C45D4D">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★17.3启用备份文件时，投标人未按投标人须知表17.1款中的规定提交加密备份文件的，其投标将被认定为投标无效。</w:t>
      </w:r>
    </w:p>
    <w:p w14:paraId="4E55D048">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18.投标截止</w:t>
      </w:r>
    </w:p>
    <w:p w14:paraId="2E71E220">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18.1投标人应在投标人须知表18.1中规定的递交投标文件截止时间前，将投标文件递交到投标人须知表18.1款中规定的地点。</w:t>
      </w:r>
    </w:p>
    <w:p w14:paraId="5C31E316">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18.2采购人和采购代理机构有权按本须知的规定，延迟投标截止时间。在此情况下，采购人、采购代理机构和投标人受投标截止时间制约的所有权利和义务均应延长至新的截止时间。</w:t>
      </w:r>
    </w:p>
    <w:p w14:paraId="0778CACE">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19.投标文件的接收、修改与撤回</w:t>
      </w:r>
    </w:p>
    <w:p w14:paraId="50CC278D">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19.1在投标截止时间后送达的投标文件，采购人和采购代理机构将拒绝接收。</w:t>
      </w:r>
    </w:p>
    <w:p w14:paraId="02A8CE5D">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19.2采购人或者采购代理机构收到投标文件后，应当如实记载投标文件的送达时间和密封情况。</w:t>
      </w:r>
    </w:p>
    <w:p w14:paraId="7CB976B0">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19.3投标人应当在投标截止时间前完成投标文件的传输递交，并可以补充、修改或者撤回投标文件。投标截止时间前未完成投标文件传输的，视为撤回投标文件。</w:t>
      </w:r>
    </w:p>
    <w:p w14:paraId="4AEBE79D">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19.4递交加密备份投标文件以后，如果投标人要进行修改或撤回的，须提出书面申请并在投标截止时间前按照投标人须知表17.1款中的规定进行递交。采购人和采购代理机构将予以接收，并视为投标文件的组成部分。否则，加密备份投标文件的修改或撤回行为无效。</w:t>
      </w:r>
    </w:p>
    <w:p w14:paraId="5CE2ACA2">
      <w:pPr>
        <w:pStyle w:val="4"/>
        <w:pageBreakBefore/>
        <w:spacing w:before="140" w:after="140" w:line="413" w:lineRule="auto"/>
        <w:jc w:val="center"/>
        <w:rPr>
          <w:color w:val="auto"/>
          <w:highlight w:val="none"/>
        </w:rPr>
      </w:pPr>
      <w:r>
        <w:rPr>
          <w:rFonts w:ascii="楷体" w:hAnsi="楷体" w:eastAsia="楷体"/>
          <w:b/>
          <w:color w:val="auto"/>
          <w:sz w:val="32"/>
          <w:highlight w:val="none"/>
        </w:rPr>
        <w:t>六 开标及评标</w:t>
      </w:r>
    </w:p>
    <w:p w14:paraId="6C2C815C">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20.开标</w:t>
      </w:r>
    </w:p>
    <w:p w14:paraId="62C013B7">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20.1采购人和采购代理机构将按投标人须知表20.1款中规定的开标时间和地点组织公开开标并邀请所有投标人代表参加。</w:t>
      </w:r>
    </w:p>
    <w:p w14:paraId="07077F1C">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投标人不足3家的，不得开标。评标委员会成员不得参加开标活动。</w:t>
      </w:r>
    </w:p>
    <w:p w14:paraId="79058807">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20.2开标时，由投标人对电子投标文件进行解密。本项目的解密时间规定见投标人须知表20.2条。采购人或采购代理机构将通过电子评审系统公布开标结果，公布内容包括投标人名称、投标价格及招标文件规定的内容。</w:t>
      </w:r>
    </w:p>
    <w:p w14:paraId="571ADC81">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采购人或采购代理机构将对开标过程进行记录，由参加开标的各投标人代表和相关工作人员签字确认，并存档备查。投标人未参加开标或未签字确认的，视同认可开标结果。</w:t>
      </w:r>
    </w:p>
    <w:p w14:paraId="5AC2E761">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20.3投标人在电子评审活动中出现以下情形的，应按如下规定进行处理：</w:t>
      </w:r>
    </w:p>
    <w:p w14:paraId="5C594AF4">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（1）因投标人原因造成投标文件未解密的；</w:t>
      </w:r>
    </w:p>
    <w:p w14:paraId="1C6C9974">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（2）因投标人自用设备原因造成的未在规定时间内解密、上传文件或投标报价等问题影响电子评审的；</w:t>
      </w:r>
    </w:p>
    <w:p w14:paraId="5ED1F99F">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（3）因投标人原因未对文件校验造成信息缺失、文件内容或格式不正确以及加密备份投标文件不符合要求等问题影响评审的。</w:t>
      </w:r>
    </w:p>
    <w:p w14:paraId="2CD7A585">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出现前款（1）（2）情形的，视为投标人放弃投标；出现前款（3）情形的，由投标人自行承担相应责任。</w:t>
      </w:r>
    </w:p>
    <w:p w14:paraId="6C0159B2">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20.4投标人代表对开标过程和开标记录有疑义，以及认为采购人、采购代理机构相关工作人员有需要回避的情形的，应当场提出询问或者回避申请。</w:t>
      </w:r>
    </w:p>
    <w:p w14:paraId="2D1643D1">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21.组建评标委员会</w:t>
      </w:r>
    </w:p>
    <w:p w14:paraId="6AC10002">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按照《中华人民共和国政府采购法》《中华人民共和国政府采购法实施条例》有关规定依法组建评标委员会，负责本项目评标工作。本项目评标委员会组成详见投标人须知表21款。</w:t>
      </w:r>
    </w:p>
    <w:p w14:paraId="7CDC825D">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22.资格审查</w:t>
      </w:r>
    </w:p>
    <w:p w14:paraId="30EF68EB">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；通过资格审查的投标人不足3家的，不得评标。</w:t>
      </w:r>
    </w:p>
    <w:p w14:paraId="415ADCFD">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22.2采购人或采购代理机构将在资格审查环节查询投标人的信用记录。投标人存在不良信用记录的，其投标将被认定为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w:t>
      </w:r>
    </w:p>
    <w:p w14:paraId="5A2BFE56">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22.2.1不良信用记录指：投标人在中国政府采购网（www.ccgp.gov.cn）被列入政府采购严重违法失信行为记录名单，或在“信用中国”网站（www.creditchina.gov.cn）被列入失信被执行人、重大税收违法失信主体名单，以及存在《中华人民共和国政府采购法实施条例》第十九条规定的行政处罚记录。</w:t>
      </w:r>
    </w:p>
    <w:p w14:paraId="49DEE57C">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以联合体形式参加投标的，联合体任何成员存在以上不良信用记录的，联合体投标将被认定为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w:t>
      </w:r>
    </w:p>
    <w:p w14:paraId="6BBF2F83">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22.2.2查询及记录方式：采购人或采购代理机构经办人将查询网页打印并存档备查。投标人不良信用记录以采购人或采购代理机构查询结果为准。</w:t>
      </w:r>
    </w:p>
    <w:p w14:paraId="474885C5">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在本招标文件规定的查询时间之后，网站信息发生的任何变更均不再作为评标依据。</w:t>
      </w:r>
    </w:p>
    <w:p w14:paraId="4C0AEA21">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投标人自行提供的与网站信息不一致的其他证明材料亦不作为资格审查依据。</w:t>
      </w:r>
    </w:p>
    <w:p w14:paraId="7AAF9553">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23.符合性审查</w:t>
      </w:r>
    </w:p>
    <w:p w14:paraId="050124E6">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；通过符合性审查的投标人数量不足3家的，不得作进一步的比较和评价。</w:t>
      </w:r>
    </w:p>
    <w:p w14:paraId="64C1E67F">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24.投标文件的澄清</w:t>
      </w:r>
    </w:p>
    <w:p w14:paraId="44350BF1">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24.1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21B3183E">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24.2投标人的澄清、说明或补正将作为投标文件的一部分。</w:t>
      </w:r>
    </w:p>
    <w:p w14:paraId="0D5B0CF4">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24.3投标文件报价出现前后不一致的，按照下列规定修正：</w:t>
      </w:r>
    </w:p>
    <w:p w14:paraId="26750F05">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（1）投标文件中开标一览表内容与投标文件中相应内容不一致的，以开标一览表为准；</w:t>
      </w:r>
    </w:p>
    <w:p w14:paraId="6C025476">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（2）大写金额和小写金额不一致的，以大写金额为准；</w:t>
      </w:r>
    </w:p>
    <w:p w14:paraId="1CB59E3B">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（3）单价金额小数点或者百分比有明显错位的，以开标一览表的总价为准，并修改单价；</w:t>
      </w:r>
    </w:p>
    <w:p w14:paraId="70A681A9">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（4）总价金额与按单价汇总金额不一致的，以单价金额计算结果为准。</w:t>
      </w:r>
    </w:p>
    <w:p w14:paraId="2380DB36">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同时出现两种以上不一致的，按照前款规定的顺序修正。修正后的报价经投标人确认后产生约束力，投标人不确认的，其投标将被认定为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w:t>
      </w:r>
    </w:p>
    <w:p w14:paraId="6BCCB0AF">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24.4投标人的投标报价属于启动异常低价审查程序情形的，评标委员会应当启动异常低价审查程序，要求相关投标人在评审现场合理的时间内对响应价格作出解释。投标人不能提供书面说明、证明材料，或者提供的书面说明、证明材料不能证明其报价合理性的，评标委员会应当将其作为</w:t>
      </w:r>
      <w:r>
        <w:rPr>
          <w:rFonts w:ascii="仿宋_GB2312" w:hAnsi="仿宋_GB2312" w:eastAsia="仿宋_GB2312"/>
          <w:b/>
          <w:color w:val="auto"/>
          <w:sz w:val="24"/>
          <w:highlight w:val="none"/>
        </w:rPr>
        <w:t>无效投标</w:t>
      </w:r>
      <w:r>
        <w:rPr>
          <w:rFonts w:ascii="仿宋_GB2312" w:hAnsi="仿宋_GB2312" w:eastAsia="仿宋_GB2312"/>
          <w:color w:val="auto"/>
          <w:sz w:val="24"/>
          <w:highlight w:val="none"/>
        </w:rPr>
        <w:t>处理。启动异常低价投标审查程序及提交证明材料要求具体详见第四章 评标方法。</w:t>
      </w:r>
    </w:p>
    <w:p w14:paraId="29E4475D">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25样品及演示</w:t>
      </w:r>
    </w:p>
    <w:p w14:paraId="6A0528B6">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25.1投标人须知表11.4款中要求投标人提供样品的，按照投标人须知表25.1款中样品的评审方法以及评审标准进行评审。</w:t>
      </w:r>
    </w:p>
    <w:p w14:paraId="1C0F38B3">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25.2采购活动结束后，对于未中标人提供的样品，应当及时退还或者经未中标人同意后自行处理；对于中标人提供的样品，应当按招标文件规定进行保管、封存，并作为履约验收的参考。具体内容见投标人须知表11.4条。</w:t>
      </w:r>
    </w:p>
    <w:p w14:paraId="244DACC3">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25.3演示的评审方法以及评审标准具体内容见投标人须知表25.1款。</w:t>
      </w:r>
    </w:p>
    <w:p w14:paraId="3EB8ADD3">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26.投标无效</w:t>
      </w:r>
    </w:p>
    <w:p w14:paraId="5E830619">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26.1在比较与评价之前，根据本须知的规定，评标委员会将审查每份投标文件是否实质上响应了招标文件的要求。</w:t>
      </w:r>
    </w:p>
    <w:p w14:paraId="1CF26910">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实质性要求是指招标文件中带有★号标识内容（包括本级及其下级编号中所有内容）等文字说明的要求。</w:t>
      </w:r>
    </w:p>
    <w:p w14:paraId="3368FE06">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对招标文件的实质性要求进行响应是指与招标文件中带有★号标识内容的文字说明、条款、条件和规格等要求相符。</w:t>
      </w:r>
    </w:p>
    <w:p w14:paraId="38F020F2">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如果投标文件没有对招标文件的实质性要求进行响应，将作为</w:t>
      </w:r>
      <w:r>
        <w:rPr>
          <w:rFonts w:ascii="仿宋_GB2312" w:hAnsi="仿宋_GB2312" w:eastAsia="仿宋_GB2312"/>
          <w:b/>
          <w:color w:val="auto"/>
          <w:sz w:val="24"/>
          <w:highlight w:val="none"/>
        </w:rPr>
        <w:t>无效投标</w:t>
      </w:r>
      <w:r>
        <w:rPr>
          <w:rFonts w:ascii="仿宋_GB2312" w:hAnsi="仿宋_GB2312" w:eastAsia="仿宋_GB2312"/>
          <w:color w:val="auto"/>
          <w:sz w:val="24"/>
          <w:highlight w:val="none"/>
        </w:rPr>
        <w:t>处理，投标人不得再对投标文件进行任何修正从而使其投标成为实质上响应的投标。</w:t>
      </w:r>
    </w:p>
    <w:p w14:paraId="6F95E45F">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评标委员会决定投标的响应性只根据招标文件要求、投标文件内容及财政主管部门指定媒体发布的相关信息。</w:t>
      </w:r>
    </w:p>
    <w:p w14:paraId="5D628D9A">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26.2如发现下列情况之一的，其投标将被认定为</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w:t>
      </w:r>
    </w:p>
    <w:p w14:paraId="033801A6">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（1）未按招标文件的规定提交投标保证金的；</w:t>
      </w:r>
    </w:p>
    <w:p w14:paraId="1A9228D9">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（2）未按照招标文件规定要求签署、盖章的；</w:t>
      </w:r>
    </w:p>
    <w:p w14:paraId="4D1B7CCC">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（3）投标人的报价超过了招标文件中规定的预算金额或者最高限价的；</w:t>
      </w:r>
    </w:p>
    <w:p w14:paraId="23F7F47C">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（4）不具备招标文件中规定的资格要求的；</w:t>
      </w:r>
    </w:p>
    <w:p w14:paraId="328326A8">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（5）不符合法律、法规和招标文件中规定的其他实质性要求的；</w:t>
      </w:r>
    </w:p>
    <w:p w14:paraId="71F8180C">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（6）与其他投标人串通投标，或者与采购人串通投标；</w:t>
      </w:r>
    </w:p>
    <w:p w14:paraId="46B21965">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（7）投标人的报价属于启动异常低价审查程序情形，投标人不能提供书面说明、证明材料，或者提供的书面说明、证明材料不能证明其报价合理性的；</w:t>
      </w:r>
    </w:p>
    <w:p w14:paraId="33C6C377">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（8）未按招标文件要求拆分编制“明标分册”与“暗标分册”的；</w:t>
      </w:r>
    </w:p>
    <w:p w14:paraId="13AA9534">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（9）“暗标分册”不符合招标文件暗标要求的；</w:t>
      </w:r>
    </w:p>
    <w:p w14:paraId="75047D1E">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（10）投标文件含有采购人不能接受的附加条件的；</w:t>
      </w:r>
    </w:p>
    <w:p w14:paraId="175263DD">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（11）属于法律、法规和招标文件规定的其他投标无效情形。</w:t>
      </w:r>
    </w:p>
    <w:p w14:paraId="6EA4C635">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27.比较与评价</w:t>
      </w:r>
    </w:p>
    <w:p w14:paraId="4141C2CE">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27.1经符合性审查合格的投标文件，评标委员会将根据招标文件确定的评标方法和标准，对其技术部分和商务部分作进一步的比较和评价。</w:t>
      </w:r>
    </w:p>
    <w:p w14:paraId="4C4A0228">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27.2评标严格按照招标文件的要求和条件进行。根据实际情况，在投标人须知表27.2款中规定采用下列一种评标方法，详细评标标准见第四章 评标方法。</w:t>
      </w:r>
    </w:p>
    <w:p w14:paraId="3CE37654">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（1）最低评标价法，是指投标文件满足招标文件全部实质性要求，且投标报价最低的投标人为中标候选人的评标方法。</w:t>
      </w:r>
    </w:p>
    <w:p w14:paraId="4C2749B7">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（2）综合评分法，是指投标文件满足招标文件全部实质性要求，且按照评审因素的量化指标评审得分最高的投标人为中标候选人的评标方法。</w:t>
      </w:r>
    </w:p>
    <w:p w14:paraId="36E18235">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27.3根据《政府采购促进中小企业发展管理办法》（财库〔2020〕46号）、《财政部 司法部关于政府采购支持监狱企业发展有关问题的通知》（财库〔2014〕68号）、《财政部 民政部 中国残疾人联合会关于促进残疾人就业政府采购政策的通知》（财库〔2017〕141号）、《省财政厅省工业和信息化厅关于做好政府采购促进中小企业发展有关工作的通知》（辽财采〔2021〕153号）和《关于进一步促进政府采购公平竞争支持企业纾困发展的通知》（辽财采〔2022〕119号）的规定，对于非专门面向中小企业的项目，在满足价格扣除条件且在投标文件中提交了《中小企业声明函》，或《残疾人福利性单位声明函》，或省级以上监狱管理局、戒毒管理局（含新疆生产建设兵团）出具的属于监狱企业的证明文件的投标人，其投标报价扣除后参与评审。具体详见第四章 评标方法。</w:t>
      </w:r>
    </w:p>
    <w:p w14:paraId="4234C6EE">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27.4依据国家确定的认证机构出具的、处于有效期之内的节能产品、环境标志产品认证证书实施政府优先采购。具体优先采购办法详见第四章 评标方法。</w:t>
      </w:r>
    </w:p>
    <w:p w14:paraId="139DC271">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27.5根据财政部、辽宁省财政厅相关规定，对列入《创新产品和服务目录》内的产品、服务实施政府优先采购。具体优先采购办法详见第四章 评标方法。</w:t>
      </w:r>
    </w:p>
    <w:p w14:paraId="18F35B9F">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27.6根据《关于在政府采购中实施本国产品标准及相关政策的通知》（国办发〔2025〕34号）和《关于贯彻落实〈国务院办公厅关于在政府采购中实施本国产品标准及相关政策的通知〉的意见》（财库〔2025〕30号）的规定，若投标人须知表27.6款中写明支持本国产品的，政府采购活动中既有本国产品又有非本国产品参与竞争的，依法对本国产品给予价格评审优惠，具体详见第四章 评标方法。</w:t>
      </w:r>
    </w:p>
    <w:p w14:paraId="5EE5426B">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27.7采购需求标准。为助力打好污染防治攻坚战，推广使用绿色包装，根据财政部《关于印发〈商品包装政府采购需求标准（试行）〉〈快递包装政府采购需求标准（试行）〉的通知》（财办库〔2020〕123号），本项目如涉及商品包装和快递包装的，则其具体要求见第三章 货物需求。</w:t>
      </w:r>
    </w:p>
    <w:p w14:paraId="07981B5B">
      <w:pPr>
        <w:wordWrap/>
        <w:autoSpaceDE/>
        <w:autoSpaceDN/>
        <w:spacing w:before="0" w:after="0" w:line="360" w:lineRule="auto"/>
        <w:ind w:firstLine="240"/>
        <w:jc w:val="both"/>
        <w:rPr>
          <w:color w:val="auto"/>
          <w:highlight w:val="none"/>
        </w:rPr>
      </w:pPr>
      <w:r>
        <w:rPr>
          <w:rFonts w:ascii="仿宋_GB2312" w:hAnsi="仿宋_GB2312" w:eastAsia="仿宋_GB2312"/>
          <w:b/>
          <w:color w:val="auto"/>
          <w:sz w:val="24"/>
          <w:highlight w:val="none"/>
        </w:rPr>
        <w:t>★28.废标</w:t>
      </w:r>
    </w:p>
    <w:p w14:paraId="1445A7A0">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出现下列情形之一，将导致项目</w:t>
      </w:r>
      <w:r>
        <w:rPr>
          <w:rFonts w:ascii="仿宋_GB2312" w:hAnsi="仿宋_GB2312" w:eastAsia="仿宋_GB2312"/>
          <w:b/>
          <w:color w:val="auto"/>
          <w:sz w:val="24"/>
          <w:highlight w:val="none"/>
        </w:rPr>
        <w:t>废标</w:t>
      </w:r>
      <w:r>
        <w:rPr>
          <w:rFonts w:ascii="仿宋_GB2312" w:hAnsi="仿宋_GB2312" w:eastAsia="仿宋_GB2312"/>
          <w:color w:val="auto"/>
          <w:sz w:val="24"/>
          <w:highlight w:val="none"/>
        </w:rPr>
        <w:t>：</w:t>
      </w:r>
    </w:p>
    <w:p w14:paraId="1DBD908E">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（1）符合专业条件的投标人或者对招标文件做实质性响应的投标人不足3家；</w:t>
      </w:r>
    </w:p>
    <w:p w14:paraId="6304E619">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（2）出现影响采购公正的违法、违规行为的；</w:t>
      </w:r>
    </w:p>
    <w:p w14:paraId="6FC77585">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（3）投标人的报价均超过了采购预算或最高限价，采购人不能支付的；</w:t>
      </w:r>
    </w:p>
    <w:p w14:paraId="56CBD40F">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（4）因重大变故，采购任务取消的。</w:t>
      </w:r>
    </w:p>
    <w:p w14:paraId="3CC7703E">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29.中标候选人的推荐原则及标准</w:t>
      </w:r>
    </w:p>
    <w:p w14:paraId="380C4E9C">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29.1除第32条规定外，评标委员会将根据评标标准，对实质上响应招标文件的投标人按下列方法进行排序，推荐中标候选人：</w:t>
      </w:r>
    </w:p>
    <w:p w14:paraId="2B4A0435">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1EDAF25D">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（2）采用综合评分法的，评标结果按评审后得分由高到低顺序排序。得分相同的，按第四章评标办法规定执行。</w:t>
      </w:r>
    </w:p>
    <w:p w14:paraId="0D4405AD">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29.2评标委员会将根据评标标准，按投标人须知表29.2款中规定的数量推荐中标候选人。</w:t>
      </w:r>
    </w:p>
    <w:p w14:paraId="7E9FF095">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29.3因推荐中标候选人名单产生其他问题，由评标委员会集体研究处理。</w:t>
      </w:r>
    </w:p>
    <w:p w14:paraId="670DF856">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30.保密原则</w:t>
      </w:r>
    </w:p>
    <w:p w14:paraId="7E1C8BDD">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30.1评标将在严格保密的情况下进行。</w:t>
      </w:r>
    </w:p>
    <w:p w14:paraId="6C47D060">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30.2有关人员应当遵守评标工作纪律，不得泄露评审文件、评标情况和评标过程中获悉的国家秘密、商业秘密。</w:t>
      </w:r>
    </w:p>
    <w:p w14:paraId="5EAC59EF">
      <w:pPr>
        <w:pStyle w:val="4"/>
        <w:pageBreakBefore/>
        <w:spacing w:before="140" w:after="140" w:line="413" w:lineRule="auto"/>
        <w:jc w:val="center"/>
        <w:rPr>
          <w:color w:val="auto"/>
          <w:highlight w:val="none"/>
        </w:rPr>
      </w:pPr>
      <w:r>
        <w:rPr>
          <w:rFonts w:ascii="楷体" w:hAnsi="楷体" w:eastAsia="楷体"/>
          <w:b/>
          <w:color w:val="auto"/>
          <w:sz w:val="32"/>
          <w:highlight w:val="none"/>
        </w:rPr>
        <w:t>七 确定中标</w:t>
      </w:r>
    </w:p>
    <w:p w14:paraId="18857B3C">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31.确定中标人</w:t>
      </w:r>
    </w:p>
    <w:p w14:paraId="0D737668">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由采购人或者采购人委托评标委员会按照投标人须知表31中规定的方式确定中标人。</w:t>
      </w:r>
    </w:p>
    <w:p w14:paraId="619BA4F4">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采购人在收到评标报告5个工作日内未按评标报告推荐的中标候选人顺序确定中标人，又不能说明合法理由的，视同按评标报告推荐的顺序确定排名第一的中标候选人为中标人。</w:t>
      </w:r>
    </w:p>
    <w:p w14:paraId="55AF8756">
      <w:pPr>
        <w:wordWrap/>
        <w:autoSpaceDE/>
        <w:autoSpaceDN/>
        <w:spacing w:before="0" w:after="0" w:line="360" w:lineRule="auto"/>
        <w:ind w:firstLine="240"/>
        <w:jc w:val="both"/>
        <w:rPr>
          <w:color w:val="auto"/>
          <w:highlight w:val="none"/>
        </w:rPr>
      </w:pPr>
      <w:r>
        <w:rPr>
          <w:rFonts w:ascii="仿宋_GB2312" w:hAnsi="仿宋_GB2312" w:eastAsia="仿宋_GB2312"/>
          <w:b/>
          <w:color w:val="auto"/>
          <w:sz w:val="24"/>
          <w:highlight w:val="none"/>
        </w:rPr>
        <w:t>★32.采购任务取消</w:t>
      </w:r>
    </w:p>
    <w:p w14:paraId="78BA7B12">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因重大变故采购任务取消时，采购人有权拒绝任何供应商中标，且对受影响的投标人不承担任何责任。</w:t>
      </w:r>
    </w:p>
    <w:p w14:paraId="5E16BEAD">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33.中标通知书</w:t>
      </w:r>
    </w:p>
    <w:p w14:paraId="01371F27">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33.1采购人或者采购代理机构应当自中标人确定之日起2个工作日内，在辽宁政府采购网公告中标结果。同时向中标人发出中标通知书。</w:t>
      </w:r>
    </w:p>
    <w:p w14:paraId="0E6EAF62">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33.2中标通知书是合同的组成部分。</w:t>
      </w:r>
    </w:p>
    <w:p w14:paraId="5F5D1933">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34.签订合同</w:t>
      </w:r>
    </w:p>
    <w:p w14:paraId="136A675B">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34.1中标人应当自发出中标通知书之日起30日内，与采购人签订书面合同。</w:t>
      </w:r>
    </w:p>
    <w:p w14:paraId="41221841">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2E30590F">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34.3中标人拒绝与采购人签订合同的，采购人可以按照评标报告推荐的中标候选人名单排序，确定下一中标候选人为中标人，也可以重新开展政府采购活动。</w:t>
      </w:r>
    </w:p>
    <w:p w14:paraId="45FC3AF9">
      <w:pPr>
        <w:wordWrap/>
        <w:autoSpaceDE/>
        <w:autoSpaceDN/>
        <w:spacing w:before="0" w:after="0" w:line="360" w:lineRule="auto"/>
        <w:ind w:firstLine="240"/>
        <w:jc w:val="both"/>
        <w:rPr>
          <w:color w:val="auto"/>
          <w:highlight w:val="none"/>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35.履约保证金（本项目不适用）</w:t>
      </w:r>
    </w:p>
    <w:p w14:paraId="74C4C7BE">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35.1中标人应按照投标人须知表35.1款规定向采购人缴纳履约保证金。</w:t>
      </w:r>
    </w:p>
    <w:p w14:paraId="0E8A2CAA">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7B7DA270">
      <w:pPr>
        <w:wordWrap/>
        <w:autoSpaceDE/>
        <w:autoSpaceDN/>
        <w:spacing w:before="0" w:after="0" w:line="360" w:lineRule="auto"/>
        <w:ind w:firstLine="240"/>
        <w:jc w:val="both"/>
        <w:rPr>
          <w:rFonts w:hint="eastAsia" w:eastAsia="仿宋_GB2312"/>
          <w:color w:val="auto"/>
          <w:highlight w:val="none"/>
          <w:lang w:eastAsia="zh-CN"/>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36.采购代理服务费</w:t>
      </w:r>
      <w:r>
        <w:rPr>
          <w:rFonts w:hint="eastAsia" w:ascii="仿宋_GB2312" w:hAnsi="仿宋_GB2312" w:eastAsia="仿宋_GB2312"/>
          <w:b/>
          <w:color w:val="auto"/>
          <w:sz w:val="24"/>
          <w:highlight w:val="none"/>
          <w:lang w:eastAsia="zh-CN"/>
        </w:rPr>
        <w:t>（</w:t>
      </w:r>
      <w:r>
        <w:rPr>
          <w:rFonts w:hint="eastAsia" w:ascii="仿宋_GB2312" w:hAnsi="仿宋_GB2312" w:eastAsia="仿宋_GB2312"/>
          <w:b/>
          <w:color w:val="auto"/>
          <w:sz w:val="24"/>
          <w:highlight w:val="none"/>
          <w:lang w:val="en-US" w:eastAsia="zh-CN"/>
        </w:rPr>
        <w:t>001包不适用，002包、003包、004包适用</w:t>
      </w:r>
      <w:r>
        <w:rPr>
          <w:rFonts w:hint="eastAsia" w:ascii="仿宋_GB2312" w:hAnsi="仿宋_GB2312" w:eastAsia="仿宋_GB2312"/>
          <w:b/>
          <w:color w:val="auto"/>
          <w:sz w:val="24"/>
          <w:highlight w:val="none"/>
          <w:lang w:eastAsia="zh-CN"/>
        </w:rPr>
        <w:t>）</w:t>
      </w:r>
    </w:p>
    <w:p w14:paraId="63C8AA33">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中标人须按照投标须知表36款规定，向采购代理机构支付采购代理服务费。</w:t>
      </w:r>
    </w:p>
    <w:p w14:paraId="1766A60C">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37.廉洁自律规定</w:t>
      </w:r>
    </w:p>
    <w:p w14:paraId="579A55A0">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37.1采购代理机构工作人员不得以不正当手段获取政府采购代理业务，不得与采购人、投标人恶意串通操纵政府采购活动。</w:t>
      </w:r>
    </w:p>
    <w:p w14:paraId="041CCA07">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37.2采购代理机构工作人员不得接受采购人或者投标人组织的宴请、旅游、娱乐，不得收受礼品、现金、有价证券等，不得向采购人或者投标人报销应当由个人承担的费用。</w:t>
      </w:r>
    </w:p>
    <w:p w14:paraId="21C6E914">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38.人员回避</w:t>
      </w:r>
    </w:p>
    <w:p w14:paraId="06966B99">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投标人认为采购人及其相关人员有法律法规所列与其他投标人有利害关系的，可以向采购人或采购代理机构书面提出回避申请，并说明理由。</w:t>
      </w:r>
    </w:p>
    <w:p w14:paraId="5603ACA0">
      <w:pPr>
        <w:wordWrap/>
        <w:autoSpaceDE/>
        <w:autoSpaceDN/>
        <w:spacing w:before="0" w:after="0" w:line="360" w:lineRule="auto"/>
        <w:ind w:firstLine="480"/>
        <w:jc w:val="both"/>
        <w:rPr>
          <w:color w:val="auto"/>
          <w:highlight w:val="none"/>
        </w:rPr>
      </w:pPr>
      <w:r>
        <w:rPr>
          <w:rFonts w:ascii="仿宋_GB2312" w:hAnsi="仿宋_GB2312" w:eastAsia="仿宋_GB2312"/>
          <w:b/>
          <w:color w:val="auto"/>
          <w:sz w:val="24"/>
          <w:highlight w:val="none"/>
        </w:rPr>
        <w:t>39.质疑与接收</w:t>
      </w:r>
    </w:p>
    <w:p w14:paraId="6EC7252E">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43060059">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39.2质疑投标人应按照财政部门制定的《政府采购质疑函范本》格式（详见辽宁政府采购网）和《政府采购质疑和投诉办法》的要求，在法定质疑期内以纸质形式提出质疑，针对同一采购程序环节的质疑应一次性提出，否则针对再次提出质疑将不予接收。</w:t>
      </w:r>
    </w:p>
    <w:p w14:paraId="7D0F5DB6">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39.3采购代理机构质疑函接收部门、联系电话和通讯地址，详见投标人须知表39.3款。</w:t>
      </w:r>
    </w:p>
    <w:p w14:paraId="180BFDFF">
      <w:pPr>
        <w:wordWrap/>
        <w:autoSpaceDE/>
        <w:autoSpaceDN/>
        <w:spacing w:before="0" w:after="0" w:line="360" w:lineRule="auto"/>
        <w:ind w:firstLine="480"/>
        <w:jc w:val="both"/>
        <w:rPr>
          <w:rFonts w:hint="eastAsia" w:eastAsia="仿宋_GB2312"/>
          <w:color w:val="auto"/>
          <w:highlight w:val="none"/>
          <w:lang w:val="en-US" w:eastAsia="zh-CN"/>
        </w:rPr>
      </w:pPr>
      <w:r>
        <w:rPr>
          <w:rFonts w:ascii="仿宋_GB2312" w:hAnsi="仿宋_GB2312" w:eastAsia="仿宋_GB2312"/>
          <w:b/>
          <w:color w:val="auto"/>
          <w:sz w:val="24"/>
          <w:highlight w:val="none"/>
        </w:rPr>
        <w:t>40.履约验收</w:t>
      </w:r>
    </w:p>
    <w:p w14:paraId="1A21F249">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本项目采购人及其委托的采购代理机构将严格按照《中华人民共和国政府采购法》《中华人民共和国政府采购法实施条例》《财政部关于进一步加强政府采购需求和履约验收管理的指导意见》（财库〔2016〕205号）、《关于推动解决政府采购异常低价问题的通知》（财库〔2026〕2号）、《辽宁省政府采购履约验收管理办法》（辽财采〔2017〕603号）的要求进行验收。</w:t>
      </w:r>
    </w:p>
    <w:p w14:paraId="36A2899E">
      <w:pPr>
        <w:pStyle w:val="3"/>
        <w:pageBreakBefore/>
        <w:spacing w:before="312" w:after="312" w:line="360" w:lineRule="auto"/>
        <w:jc w:val="center"/>
        <w:rPr>
          <w:color w:val="auto"/>
          <w:highlight w:val="none"/>
        </w:rPr>
      </w:pPr>
      <w:bookmarkStart w:id="3" w:name="_Toc8619"/>
      <w:r>
        <w:rPr>
          <w:rFonts w:ascii="黑体" w:hAnsi="黑体" w:eastAsia="黑体"/>
          <w:color w:val="auto"/>
          <w:sz w:val="36"/>
          <w:highlight w:val="none"/>
        </w:rPr>
        <w:t>第二章 投标文件内容及格式</w:t>
      </w:r>
      <w:bookmarkEnd w:id="3"/>
    </w:p>
    <w:p w14:paraId="640E5739">
      <w:pPr>
        <w:spacing w:before="156" w:after="0" w:line="396" w:lineRule="exact"/>
        <w:jc w:val="both"/>
        <w:rPr>
          <w:color w:val="auto"/>
          <w:highlight w:val="none"/>
        </w:rPr>
      </w:pPr>
      <w:r>
        <w:rPr>
          <w:rFonts w:ascii="仿宋_GB2312" w:hAnsi="仿宋_GB2312" w:eastAsia="仿宋_GB2312"/>
          <w:b/>
          <w:color w:val="auto"/>
          <w:sz w:val="24"/>
          <w:highlight w:val="none"/>
        </w:rPr>
        <w:t>一、投标文件封皮及目录</w:t>
      </w:r>
    </w:p>
    <w:tbl>
      <w:tblPr>
        <w:tblStyle w:val="36"/>
        <w:tblW w:w="84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74"/>
        <w:gridCol w:w="7034"/>
        <w:gridCol w:w="749"/>
      </w:tblGrid>
      <w:tr w14:paraId="66165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2" w:hRule="atLeast"/>
          <w:jc w:val="center"/>
        </w:trPr>
        <w:tc>
          <w:tcPr>
            <w:tcW w:w="674" w:type="dxa"/>
            <w:noWrap w:val="0"/>
            <w:vAlign w:val="center"/>
          </w:tcPr>
          <w:p w14:paraId="3B9CBED5">
            <w:pPr>
              <w:spacing w:before="0" w:after="0" w:line="346" w:lineRule="exact"/>
              <w:jc w:val="center"/>
              <w:rPr>
                <w:color w:val="auto"/>
                <w:highlight w:val="none"/>
              </w:rPr>
            </w:pPr>
            <w:r>
              <w:rPr>
                <w:rFonts w:ascii="仿宋_GB2312" w:hAnsi="仿宋_GB2312" w:eastAsia="仿宋_GB2312"/>
                <w:color w:val="auto"/>
                <w:highlight w:val="none"/>
              </w:rPr>
              <w:t>序号</w:t>
            </w:r>
          </w:p>
        </w:tc>
        <w:tc>
          <w:tcPr>
            <w:tcW w:w="7034" w:type="dxa"/>
            <w:noWrap w:val="0"/>
            <w:vAlign w:val="center"/>
          </w:tcPr>
          <w:p w14:paraId="5FB9534F">
            <w:pPr>
              <w:spacing w:before="0" w:after="0" w:line="346" w:lineRule="exact"/>
              <w:jc w:val="center"/>
              <w:rPr>
                <w:color w:val="auto"/>
                <w:highlight w:val="none"/>
              </w:rPr>
            </w:pPr>
            <w:r>
              <w:rPr>
                <w:rFonts w:ascii="仿宋_GB2312" w:hAnsi="仿宋_GB2312" w:eastAsia="仿宋_GB2312"/>
                <w:color w:val="auto"/>
                <w:highlight w:val="none"/>
              </w:rPr>
              <w:t>内容</w:t>
            </w:r>
          </w:p>
        </w:tc>
        <w:tc>
          <w:tcPr>
            <w:tcW w:w="749" w:type="dxa"/>
            <w:noWrap w:val="0"/>
            <w:vAlign w:val="center"/>
          </w:tcPr>
          <w:p w14:paraId="389449EC">
            <w:pPr>
              <w:spacing w:before="0" w:after="0" w:line="346" w:lineRule="exact"/>
              <w:jc w:val="center"/>
              <w:rPr>
                <w:color w:val="auto"/>
                <w:highlight w:val="none"/>
              </w:rPr>
            </w:pPr>
            <w:r>
              <w:rPr>
                <w:rFonts w:ascii="仿宋_GB2312" w:hAnsi="仿宋_GB2312" w:eastAsia="仿宋_GB2312"/>
                <w:color w:val="auto"/>
                <w:highlight w:val="none"/>
              </w:rPr>
              <w:t>格式</w:t>
            </w:r>
          </w:p>
        </w:tc>
      </w:tr>
      <w:tr w14:paraId="192A6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0" w:hRule="atLeast"/>
          <w:jc w:val="center"/>
        </w:trPr>
        <w:tc>
          <w:tcPr>
            <w:tcW w:w="674" w:type="dxa"/>
            <w:noWrap w:val="0"/>
            <w:vAlign w:val="center"/>
          </w:tcPr>
          <w:p w14:paraId="125B206B">
            <w:pPr>
              <w:spacing w:before="0" w:after="0" w:line="346" w:lineRule="exact"/>
              <w:jc w:val="center"/>
              <w:rPr>
                <w:color w:val="auto"/>
                <w:highlight w:val="none"/>
              </w:rPr>
            </w:pPr>
            <w:r>
              <w:rPr>
                <w:rFonts w:ascii="仿宋_GB2312" w:hAnsi="仿宋_GB2312" w:eastAsia="仿宋_GB2312"/>
                <w:color w:val="auto"/>
                <w:highlight w:val="none"/>
              </w:rPr>
              <w:t>1</w:t>
            </w:r>
          </w:p>
        </w:tc>
        <w:tc>
          <w:tcPr>
            <w:tcW w:w="7034" w:type="dxa"/>
            <w:noWrap w:val="0"/>
            <w:vAlign w:val="center"/>
          </w:tcPr>
          <w:p w14:paraId="3F0E79F3">
            <w:pPr>
              <w:spacing w:before="0" w:after="0" w:line="346" w:lineRule="exact"/>
              <w:jc w:val="left"/>
              <w:rPr>
                <w:color w:val="auto"/>
                <w:highlight w:val="none"/>
              </w:rPr>
            </w:pPr>
            <w:r>
              <w:rPr>
                <w:rFonts w:ascii="仿宋_GB2312" w:hAnsi="仿宋_GB2312" w:eastAsia="仿宋_GB2312"/>
                <w:color w:val="auto"/>
                <w:highlight w:val="none"/>
              </w:rPr>
              <w:t>投标文件、电子文档的外封面及封口</w:t>
            </w:r>
          </w:p>
        </w:tc>
        <w:tc>
          <w:tcPr>
            <w:tcW w:w="749" w:type="dxa"/>
            <w:noWrap w:val="0"/>
            <w:vAlign w:val="center"/>
          </w:tcPr>
          <w:p w14:paraId="5E603F63">
            <w:pPr>
              <w:spacing w:before="0" w:after="0" w:line="346" w:lineRule="exact"/>
              <w:jc w:val="center"/>
              <w:rPr>
                <w:color w:val="auto"/>
                <w:highlight w:val="none"/>
              </w:rPr>
            </w:pPr>
            <w:r>
              <w:rPr>
                <w:rFonts w:ascii="仿宋_GB2312" w:hAnsi="仿宋_GB2312" w:eastAsia="仿宋_GB2312"/>
                <w:color w:val="auto"/>
                <w:highlight w:val="none"/>
              </w:rPr>
              <w:t>1</w:t>
            </w:r>
          </w:p>
        </w:tc>
      </w:tr>
      <w:tr w14:paraId="1DD5F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2" w:hRule="atLeast"/>
          <w:jc w:val="center"/>
        </w:trPr>
        <w:tc>
          <w:tcPr>
            <w:tcW w:w="674" w:type="dxa"/>
            <w:noWrap w:val="0"/>
            <w:vAlign w:val="center"/>
          </w:tcPr>
          <w:p w14:paraId="06BD77CF">
            <w:pPr>
              <w:spacing w:before="0" w:after="0" w:line="346" w:lineRule="exact"/>
              <w:jc w:val="center"/>
              <w:rPr>
                <w:color w:val="auto"/>
                <w:highlight w:val="none"/>
              </w:rPr>
            </w:pPr>
            <w:r>
              <w:rPr>
                <w:rFonts w:ascii="仿宋_GB2312" w:hAnsi="仿宋_GB2312" w:eastAsia="仿宋_GB2312"/>
                <w:color w:val="auto"/>
                <w:highlight w:val="none"/>
              </w:rPr>
              <w:t>2</w:t>
            </w:r>
          </w:p>
        </w:tc>
        <w:tc>
          <w:tcPr>
            <w:tcW w:w="7034" w:type="dxa"/>
            <w:noWrap w:val="0"/>
            <w:vAlign w:val="center"/>
          </w:tcPr>
          <w:p w14:paraId="37E57D8A">
            <w:pPr>
              <w:spacing w:before="0" w:after="0" w:line="346" w:lineRule="exact"/>
              <w:jc w:val="left"/>
              <w:rPr>
                <w:color w:val="auto"/>
                <w:highlight w:val="none"/>
              </w:rPr>
            </w:pPr>
            <w:r>
              <w:rPr>
                <w:rFonts w:ascii="仿宋_GB2312" w:hAnsi="仿宋_GB2312" w:eastAsia="仿宋_GB2312"/>
                <w:color w:val="auto"/>
                <w:highlight w:val="none"/>
              </w:rPr>
              <w:t>投标文件的封皮</w:t>
            </w:r>
          </w:p>
        </w:tc>
        <w:tc>
          <w:tcPr>
            <w:tcW w:w="749" w:type="dxa"/>
            <w:noWrap w:val="0"/>
            <w:vAlign w:val="center"/>
          </w:tcPr>
          <w:p w14:paraId="6C1AD4FC">
            <w:pPr>
              <w:spacing w:before="0" w:after="0" w:line="346" w:lineRule="exact"/>
              <w:jc w:val="center"/>
              <w:rPr>
                <w:color w:val="auto"/>
                <w:highlight w:val="none"/>
              </w:rPr>
            </w:pPr>
            <w:r>
              <w:rPr>
                <w:rFonts w:ascii="仿宋_GB2312" w:hAnsi="仿宋_GB2312" w:eastAsia="仿宋_GB2312"/>
                <w:color w:val="auto"/>
                <w:highlight w:val="none"/>
              </w:rPr>
              <w:t>2</w:t>
            </w:r>
          </w:p>
        </w:tc>
      </w:tr>
      <w:tr w14:paraId="75758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5" w:hRule="atLeast"/>
          <w:jc w:val="center"/>
        </w:trPr>
        <w:tc>
          <w:tcPr>
            <w:tcW w:w="674" w:type="dxa"/>
            <w:noWrap w:val="0"/>
            <w:vAlign w:val="center"/>
          </w:tcPr>
          <w:p w14:paraId="42BC70BA">
            <w:pPr>
              <w:spacing w:before="0" w:after="0" w:line="346" w:lineRule="exact"/>
              <w:jc w:val="center"/>
              <w:rPr>
                <w:color w:val="auto"/>
                <w:highlight w:val="none"/>
              </w:rPr>
            </w:pPr>
            <w:r>
              <w:rPr>
                <w:rFonts w:ascii="仿宋_GB2312" w:hAnsi="仿宋_GB2312" w:eastAsia="仿宋_GB2312"/>
                <w:color w:val="auto"/>
                <w:highlight w:val="none"/>
              </w:rPr>
              <w:t>3</w:t>
            </w:r>
          </w:p>
        </w:tc>
        <w:tc>
          <w:tcPr>
            <w:tcW w:w="7034" w:type="dxa"/>
            <w:noWrap w:val="0"/>
            <w:vAlign w:val="center"/>
          </w:tcPr>
          <w:p w14:paraId="1B15A842">
            <w:pPr>
              <w:spacing w:before="0" w:after="0" w:line="346" w:lineRule="exact"/>
              <w:jc w:val="both"/>
              <w:rPr>
                <w:color w:val="auto"/>
                <w:highlight w:val="none"/>
              </w:rPr>
            </w:pPr>
            <w:r>
              <w:rPr>
                <w:rFonts w:ascii="仿宋_GB2312" w:hAnsi="仿宋_GB2312" w:eastAsia="仿宋_GB2312"/>
                <w:color w:val="auto"/>
                <w:highlight w:val="none"/>
              </w:rPr>
              <w:t>投标文件的目录</w:t>
            </w:r>
          </w:p>
        </w:tc>
        <w:tc>
          <w:tcPr>
            <w:tcW w:w="749" w:type="dxa"/>
            <w:noWrap w:val="0"/>
            <w:vAlign w:val="center"/>
          </w:tcPr>
          <w:p w14:paraId="7CA30F6E">
            <w:pPr>
              <w:spacing w:before="0" w:after="0" w:line="346" w:lineRule="exact"/>
              <w:jc w:val="center"/>
              <w:rPr>
                <w:color w:val="auto"/>
                <w:highlight w:val="none"/>
              </w:rPr>
            </w:pPr>
            <w:r>
              <w:rPr>
                <w:rFonts w:ascii="仿宋_GB2312" w:hAnsi="仿宋_GB2312" w:eastAsia="仿宋_GB2312"/>
                <w:color w:val="auto"/>
                <w:highlight w:val="none"/>
              </w:rPr>
              <w:t>3</w:t>
            </w:r>
          </w:p>
        </w:tc>
      </w:tr>
    </w:tbl>
    <w:p w14:paraId="0B844B0F">
      <w:pPr>
        <w:spacing w:before="156" w:after="0" w:line="396" w:lineRule="exact"/>
        <w:jc w:val="both"/>
        <w:rPr>
          <w:color w:val="auto"/>
          <w:highlight w:val="none"/>
        </w:rPr>
      </w:pPr>
      <w:r>
        <w:rPr>
          <w:rFonts w:ascii="仿宋_GB2312" w:hAnsi="仿宋_GB2312" w:eastAsia="仿宋_GB2312"/>
          <w:b/>
          <w:color w:val="auto"/>
          <w:sz w:val="24"/>
          <w:highlight w:val="none"/>
        </w:rPr>
        <w:t>二、资格证明材料（有一项不符合要求，不能进入下一阶段评审）</w:t>
      </w:r>
    </w:p>
    <w:tbl>
      <w:tblPr>
        <w:tblStyle w:val="36"/>
        <w:tblW w:w="85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74"/>
        <w:gridCol w:w="7078"/>
        <w:gridCol w:w="764"/>
      </w:tblGrid>
      <w:tr w14:paraId="0E2FC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0" w:hRule="atLeast"/>
          <w:jc w:val="center"/>
        </w:trPr>
        <w:tc>
          <w:tcPr>
            <w:tcW w:w="674" w:type="dxa"/>
            <w:noWrap w:val="0"/>
            <w:vAlign w:val="center"/>
          </w:tcPr>
          <w:p w14:paraId="51257C43">
            <w:pPr>
              <w:spacing w:before="0" w:after="0" w:line="346" w:lineRule="exact"/>
              <w:jc w:val="center"/>
              <w:rPr>
                <w:color w:val="auto"/>
                <w:highlight w:val="none"/>
              </w:rPr>
            </w:pPr>
            <w:r>
              <w:rPr>
                <w:rFonts w:ascii="仿宋_GB2312" w:hAnsi="仿宋_GB2312" w:eastAsia="仿宋_GB2312"/>
                <w:color w:val="auto"/>
                <w:highlight w:val="none"/>
              </w:rPr>
              <w:t>序号</w:t>
            </w:r>
          </w:p>
        </w:tc>
        <w:tc>
          <w:tcPr>
            <w:tcW w:w="7078" w:type="dxa"/>
            <w:noWrap w:val="0"/>
            <w:vAlign w:val="center"/>
          </w:tcPr>
          <w:p w14:paraId="694896AC">
            <w:pPr>
              <w:spacing w:before="0" w:after="0" w:line="346" w:lineRule="exact"/>
              <w:jc w:val="center"/>
              <w:rPr>
                <w:color w:val="auto"/>
                <w:highlight w:val="none"/>
              </w:rPr>
            </w:pPr>
            <w:r>
              <w:rPr>
                <w:rFonts w:ascii="仿宋_GB2312" w:hAnsi="仿宋_GB2312" w:eastAsia="仿宋_GB2312"/>
                <w:color w:val="auto"/>
                <w:highlight w:val="none"/>
              </w:rPr>
              <w:t>资格证明材料</w:t>
            </w:r>
          </w:p>
        </w:tc>
        <w:tc>
          <w:tcPr>
            <w:tcW w:w="764" w:type="dxa"/>
            <w:noWrap w:val="0"/>
            <w:vAlign w:val="center"/>
          </w:tcPr>
          <w:p w14:paraId="218277D0">
            <w:pPr>
              <w:spacing w:before="0" w:after="0" w:line="346" w:lineRule="exact"/>
              <w:jc w:val="center"/>
              <w:rPr>
                <w:color w:val="auto"/>
                <w:highlight w:val="none"/>
              </w:rPr>
            </w:pPr>
            <w:r>
              <w:rPr>
                <w:rFonts w:ascii="仿宋_GB2312" w:hAnsi="仿宋_GB2312" w:eastAsia="仿宋_GB2312"/>
                <w:color w:val="auto"/>
                <w:highlight w:val="none"/>
              </w:rPr>
              <w:t>格式</w:t>
            </w:r>
          </w:p>
        </w:tc>
      </w:tr>
      <w:tr w14:paraId="50B7F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jc w:val="center"/>
        </w:trPr>
        <w:tc>
          <w:tcPr>
            <w:tcW w:w="674" w:type="dxa"/>
            <w:noWrap w:val="0"/>
            <w:vAlign w:val="center"/>
          </w:tcPr>
          <w:p w14:paraId="269713AD">
            <w:pPr>
              <w:spacing w:before="0" w:after="0" w:line="346" w:lineRule="exact"/>
              <w:jc w:val="center"/>
              <w:rPr>
                <w:color w:val="auto"/>
                <w:highlight w:val="none"/>
              </w:rPr>
            </w:pPr>
            <w:r>
              <w:rPr>
                <w:rFonts w:ascii="仿宋_GB2312" w:hAnsi="仿宋_GB2312" w:eastAsia="仿宋_GB2312"/>
                <w:color w:val="auto"/>
                <w:highlight w:val="none"/>
              </w:rPr>
              <w:t>1</w:t>
            </w:r>
          </w:p>
        </w:tc>
        <w:tc>
          <w:tcPr>
            <w:tcW w:w="7078" w:type="dxa"/>
            <w:noWrap w:val="0"/>
            <w:vAlign w:val="center"/>
          </w:tcPr>
          <w:p w14:paraId="517EA72B">
            <w:pPr>
              <w:spacing w:before="0" w:after="0" w:line="346" w:lineRule="exact"/>
              <w:jc w:val="left"/>
              <w:rPr>
                <w:color w:val="auto"/>
                <w:highlight w:val="none"/>
              </w:rPr>
            </w:pPr>
            <w:r>
              <w:rPr>
                <w:rFonts w:ascii="仿宋_GB2312" w:hAnsi="仿宋_GB2312" w:eastAsia="仿宋_GB2312"/>
                <w:color w:val="auto"/>
                <w:highlight w:val="none"/>
              </w:rPr>
              <w:t>营业执照或事业单位法人证书或执业许可证等证明文件复印件或自然人的身份证明复印件（自然人身份证明仅在自然人作为投标主体时适用）</w:t>
            </w:r>
          </w:p>
        </w:tc>
        <w:tc>
          <w:tcPr>
            <w:tcW w:w="764" w:type="dxa"/>
            <w:noWrap w:val="0"/>
            <w:vAlign w:val="center"/>
          </w:tcPr>
          <w:p w14:paraId="4DEDCE2F">
            <w:pPr>
              <w:spacing w:before="0" w:after="0" w:line="346" w:lineRule="exact"/>
              <w:jc w:val="center"/>
              <w:rPr>
                <w:color w:val="auto"/>
                <w:highlight w:val="none"/>
              </w:rPr>
            </w:pPr>
          </w:p>
        </w:tc>
      </w:tr>
      <w:tr w14:paraId="4E235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77" w:hRule="atLeast"/>
          <w:jc w:val="center"/>
        </w:trPr>
        <w:tc>
          <w:tcPr>
            <w:tcW w:w="674" w:type="dxa"/>
            <w:noWrap w:val="0"/>
            <w:vAlign w:val="center"/>
          </w:tcPr>
          <w:p w14:paraId="3642B0AF">
            <w:pPr>
              <w:spacing w:before="0" w:after="0" w:line="346" w:lineRule="exact"/>
              <w:jc w:val="center"/>
              <w:rPr>
                <w:color w:val="auto"/>
                <w:highlight w:val="none"/>
              </w:rPr>
            </w:pPr>
            <w:r>
              <w:rPr>
                <w:rFonts w:ascii="仿宋_GB2312" w:hAnsi="仿宋_GB2312" w:eastAsia="仿宋_GB2312"/>
                <w:color w:val="auto"/>
                <w:highlight w:val="none"/>
              </w:rPr>
              <w:t>2</w:t>
            </w:r>
          </w:p>
        </w:tc>
        <w:tc>
          <w:tcPr>
            <w:tcW w:w="7078" w:type="dxa"/>
            <w:noWrap w:val="0"/>
            <w:vAlign w:val="center"/>
          </w:tcPr>
          <w:p w14:paraId="5A9E84D0">
            <w:pPr>
              <w:spacing w:before="0" w:after="0" w:line="346" w:lineRule="exact"/>
              <w:jc w:val="left"/>
              <w:rPr>
                <w:color w:val="auto"/>
                <w:highlight w:val="none"/>
              </w:rPr>
            </w:pPr>
            <w:r>
              <w:rPr>
                <w:rFonts w:ascii="仿宋_GB2312" w:hAnsi="仿宋_GB2312" w:eastAsia="仿宋_GB2312"/>
                <w:color w:val="auto"/>
                <w:highlight w:val="none"/>
              </w:rPr>
              <w:t>法定代表人（或非法人组织负责人）身份证明书（自然人投标的无需提供）（法定代表人参加投标的须提供，授权委托人参加投标的无须提供）</w:t>
            </w:r>
          </w:p>
        </w:tc>
        <w:tc>
          <w:tcPr>
            <w:tcW w:w="764" w:type="dxa"/>
            <w:noWrap w:val="0"/>
            <w:vAlign w:val="center"/>
          </w:tcPr>
          <w:p w14:paraId="17259133">
            <w:pPr>
              <w:spacing w:before="0" w:after="0" w:line="346" w:lineRule="exact"/>
              <w:jc w:val="center"/>
              <w:rPr>
                <w:color w:val="auto"/>
                <w:highlight w:val="none"/>
              </w:rPr>
            </w:pPr>
            <w:r>
              <w:rPr>
                <w:rFonts w:ascii="仿宋_GB2312" w:hAnsi="仿宋_GB2312" w:eastAsia="仿宋_GB2312"/>
                <w:color w:val="auto"/>
                <w:highlight w:val="none"/>
              </w:rPr>
              <w:t>4</w:t>
            </w:r>
          </w:p>
        </w:tc>
      </w:tr>
      <w:tr w14:paraId="3A21E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7" w:hRule="atLeast"/>
          <w:jc w:val="center"/>
        </w:trPr>
        <w:tc>
          <w:tcPr>
            <w:tcW w:w="674" w:type="dxa"/>
            <w:noWrap w:val="0"/>
            <w:vAlign w:val="center"/>
          </w:tcPr>
          <w:p w14:paraId="3C4A8780">
            <w:pPr>
              <w:spacing w:before="0" w:after="0" w:line="346" w:lineRule="exact"/>
              <w:jc w:val="center"/>
              <w:rPr>
                <w:color w:val="auto"/>
                <w:highlight w:val="none"/>
              </w:rPr>
            </w:pPr>
            <w:r>
              <w:rPr>
                <w:rFonts w:ascii="仿宋_GB2312" w:hAnsi="仿宋_GB2312" w:eastAsia="仿宋_GB2312"/>
                <w:color w:val="auto"/>
                <w:highlight w:val="none"/>
              </w:rPr>
              <w:t>3</w:t>
            </w:r>
          </w:p>
        </w:tc>
        <w:tc>
          <w:tcPr>
            <w:tcW w:w="7078" w:type="dxa"/>
            <w:noWrap w:val="0"/>
            <w:vAlign w:val="center"/>
          </w:tcPr>
          <w:p w14:paraId="57E1DA0D">
            <w:pPr>
              <w:spacing w:before="0" w:after="0" w:line="346" w:lineRule="exact"/>
              <w:jc w:val="left"/>
              <w:rPr>
                <w:color w:val="auto"/>
                <w:highlight w:val="none"/>
              </w:rPr>
            </w:pPr>
            <w:r>
              <w:rPr>
                <w:rFonts w:ascii="仿宋_GB2312" w:hAnsi="仿宋_GB2312" w:eastAsia="仿宋_GB2312"/>
                <w:color w:val="auto"/>
                <w:highlight w:val="none"/>
              </w:rPr>
              <w:t>法定代表人（或非法人组织负责人）授权委托书（法定代表人参加投标的无须提供，授权委托人参加投标的须提供）</w:t>
            </w:r>
          </w:p>
        </w:tc>
        <w:tc>
          <w:tcPr>
            <w:tcW w:w="764" w:type="dxa"/>
            <w:noWrap w:val="0"/>
            <w:vAlign w:val="center"/>
          </w:tcPr>
          <w:p w14:paraId="671F97D6">
            <w:pPr>
              <w:spacing w:before="0" w:after="0" w:line="346" w:lineRule="exact"/>
              <w:jc w:val="center"/>
              <w:rPr>
                <w:color w:val="auto"/>
                <w:highlight w:val="none"/>
              </w:rPr>
            </w:pPr>
            <w:r>
              <w:rPr>
                <w:rFonts w:ascii="仿宋_GB2312" w:hAnsi="仿宋_GB2312" w:eastAsia="仿宋_GB2312"/>
                <w:color w:val="auto"/>
                <w:highlight w:val="none"/>
              </w:rPr>
              <w:t>5</w:t>
            </w:r>
          </w:p>
        </w:tc>
      </w:tr>
      <w:tr w14:paraId="44F98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4" w:hRule="atLeast"/>
          <w:jc w:val="center"/>
        </w:trPr>
        <w:tc>
          <w:tcPr>
            <w:tcW w:w="674" w:type="dxa"/>
            <w:noWrap w:val="0"/>
            <w:vAlign w:val="center"/>
          </w:tcPr>
          <w:p w14:paraId="0593A705">
            <w:pPr>
              <w:spacing w:before="0" w:after="0" w:line="346" w:lineRule="exact"/>
              <w:jc w:val="center"/>
              <w:rPr>
                <w:color w:val="auto"/>
                <w:highlight w:val="none"/>
              </w:rPr>
            </w:pPr>
            <w:r>
              <w:rPr>
                <w:rFonts w:ascii="仿宋_GB2312" w:hAnsi="仿宋_GB2312" w:eastAsia="仿宋_GB2312"/>
                <w:color w:val="auto"/>
                <w:highlight w:val="none"/>
              </w:rPr>
              <w:t>4</w:t>
            </w:r>
          </w:p>
        </w:tc>
        <w:tc>
          <w:tcPr>
            <w:tcW w:w="7078" w:type="dxa"/>
            <w:noWrap w:val="0"/>
            <w:vAlign w:val="center"/>
          </w:tcPr>
          <w:p w14:paraId="5DABFB36">
            <w:pPr>
              <w:spacing w:before="0" w:after="0" w:line="346" w:lineRule="exact"/>
              <w:jc w:val="left"/>
              <w:rPr>
                <w:color w:val="auto"/>
                <w:highlight w:val="none"/>
              </w:rPr>
            </w:pPr>
            <w:r>
              <w:rPr>
                <w:rFonts w:ascii="仿宋_GB2312" w:hAnsi="仿宋_GB2312" w:eastAsia="仿宋_GB2312"/>
                <w:color w:val="auto"/>
                <w:highlight w:val="none"/>
              </w:rPr>
              <w:t>具有良好的商业信誉和健全的财务会计制度的承诺函</w:t>
            </w:r>
          </w:p>
        </w:tc>
        <w:tc>
          <w:tcPr>
            <w:tcW w:w="764" w:type="dxa"/>
            <w:noWrap w:val="0"/>
            <w:vAlign w:val="center"/>
          </w:tcPr>
          <w:p w14:paraId="307FE780">
            <w:pPr>
              <w:spacing w:before="0" w:after="0" w:line="346" w:lineRule="exact"/>
              <w:jc w:val="center"/>
              <w:rPr>
                <w:color w:val="auto"/>
                <w:highlight w:val="none"/>
              </w:rPr>
            </w:pPr>
            <w:r>
              <w:rPr>
                <w:rFonts w:ascii="仿宋_GB2312" w:hAnsi="仿宋_GB2312" w:eastAsia="仿宋_GB2312"/>
                <w:color w:val="auto"/>
                <w:highlight w:val="none"/>
              </w:rPr>
              <w:t>6</w:t>
            </w:r>
          </w:p>
        </w:tc>
      </w:tr>
      <w:tr w14:paraId="58ECE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19" w:hRule="atLeast"/>
          <w:jc w:val="center"/>
        </w:trPr>
        <w:tc>
          <w:tcPr>
            <w:tcW w:w="674" w:type="dxa"/>
            <w:noWrap w:val="0"/>
            <w:vAlign w:val="center"/>
          </w:tcPr>
          <w:p w14:paraId="5B500B2C">
            <w:pPr>
              <w:spacing w:before="0" w:after="0" w:line="346" w:lineRule="exact"/>
              <w:jc w:val="center"/>
              <w:rPr>
                <w:color w:val="auto"/>
                <w:highlight w:val="none"/>
              </w:rPr>
            </w:pPr>
            <w:r>
              <w:rPr>
                <w:rFonts w:ascii="仿宋_GB2312" w:hAnsi="仿宋_GB2312" w:eastAsia="仿宋_GB2312"/>
                <w:color w:val="auto"/>
                <w:highlight w:val="none"/>
              </w:rPr>
              <w:t>5</w:t>
            </w:r>
          </w:p>
        </w:tc>
        <w:tc>
          <w:tcPr>
            <w:tcW w:w="7078" w:type="dxa"/>
            <w:noWrap w:val="0"/>
            <w:vAlign w:val="center"/>
          </w:tcPr>
          <w:p w14:paraId="2827BA1B">
            <w:pPr>
              <w:spacing w:before="0" w:after="0" w:line="346" w:lineRule="exact"/>
              <w:jc w:val="left"/>
              <w:rPr>
                <w:color w:val="auto"/>
                <w:highlight w:val="none"/>
              </w:rPr>
            </w:pPr>
            <w:r>
              <w:rPr>
                <w:rFonts w:ascii="仿宋_GB2312" w:hAnsi="仿宋_GB2312" w:eastAsia="仿宋_GB2312"/>
                <w:color w:val="auto"/>
                <w:highlight w:val="none"/>
              </w:rPr>
              <w:t>开标时间前六个月内任一个月的依法缴纳税收的证明材料复印件</w:t>
            </w:r>
          </w:p>
          <w:p w14:paraId="5E255020">
            <w:pPr>
              <w:spacing w:before="0" w:after="0" w:line="346" w:lineRule="exact"/>
              <w:jc w:val="left"/>
              <w:rPr>
                <w:color w:val="auto"/>
                <w:highlight w:val="none"/>
              </w:rPr>
            </w:pPr>
            <w:r>
              <w:rPr>
                <w:rFonts w:ascii="仿宋_GB2312" w:hAnsi="仿宋_GB2312" w:eastAsia="仿宋_GB2312"/>
                <w:color w:val="auto"/>
                <w:highlight w:val="none"/>
              </w:rPr>
              <w:t>（注：依法免税的投标人，应提供相关证明材料，包括相关法规要求原文及加盖单位公章的情况说明）</w:t>
            </w:r>
          </w:p>
        </w:tc>
        <w:tc>
          <w:tcPr>
            <w:tcW w:w="764" w:type="dxa"/>
            <w:noWrap w:val="0"/>
            <w:vAlign w:val="center"/>
          </w:tcPr>
          <w:p w14:paraId="70366949">
            <w:pPr>
              <w:spacing w:before="0" w:after="0" w:line="346" w:lineRule="exact"/>
              <w:jc w:val="center"/>
              <w:rPr>
                <w:color w:val="auto"/>
                <w:highlight w:val="none"/>
              </w:rPr>
            </w:pPr>
          </w:p>
        </w:tc>
      </w:tr>
      <w:tr w14:paraId="0CCBF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54" w:hRule="atLeast"/>
          <w:jc w:val="center"/>
        </w:trPr>
        <w:tc>
          <w:tcPr>
            <w:tcW w:w="674" w:type="dxa"/>
            <w:noWrap w:val="0"/>
            <w:vAlign w:val="center"/>
          </w:tcPr>
          <w:p w14:paraId="04FCCE57">
            <w:pPr>
              <w:spacing w:before="0" w:after="0" w:line="346" w:lineRule="exact"/>
              <w:jc w:val="center"/>
              <w:rPr>
                <w:color w:val="auto"/>
                <w:highlight w:val="none"/>
              </w:rPr>
            </w:pPr>
            <w:r>
              <w:rPr>
                <w:rFonts w:ascii="仿宋_GB2312" w:hAnsi="仿宋_GB2312" w:eastAsia="仿宋_GB2312"/>
                <w:color w:val="auto"/>
                <w:highlight w:val="none"/>
              </w:rPr>
              <w:t>6</w:t>
            </w:r>
          </w:p>
        </w:tc>
        <w:tc>
          <w:tcPr>
            <w:tcW w:w="7078" w:type="dxa"/>
            <w:noWrap w:val="0"/>
            <w:vAlign w:val="center"/>
          </w:tcPr>
          <w:p w14:paraId="10EB3E33">
            <w:pPr>
              <w:spacing w:before="0" w:after="0" w:line="346" w:lineRule="exact"/>
              <w:jc w:val="left"/>
              <w:rPr>
                <w:color w:val="auto"/>
                <w:highlight w:val="none"/>
              </w:rPr>
            </w:pPr>
            <w:r>
              <w:rPr>
                <w:rFonts w:ascii="仿宋_GB2312" w:hAnsi="仿宋_GB2312" w:eastAsia="仿宋_GB2312"/>
                <w:color w:val="auto"/>
                <w:highlight w:val="none"/>
              </w:rPr>
              <w:t>开标时间前六个月内任一个月的依法缴纳社会保障资金的证明材料复印件（注：依法不需要缴纳社会保障资金的投标人，应提供相关证明材料，包括相关法规要求原文及加盖单位公章的情况说明）</w:t>
            </w:r>
          </w:p>
        </w:tc>
        <w:tc>
          <w:tcPr>
            <w:tcW w:w="764" w:type="dxa"/>
            <w:noWrap w:val="0"/>
            <w:vAlign w:val="center"/>
          </w:tcPr>
          <w:p w14:paraId="35688BA6">
            <w:pPr>
              <w:spacing w:before="0" w:after="0" w:line="346" w:lineRule="exact"/>
              <w:jc w:val="center"/>
              <w:rPr>
                <w:color w:val="auto"/>
                <w:highlight w:val="none"/>
              </w:rPr>
            </w:pPr>
          </w:p>
        </w:tc>
      </w:tr>
      <w:tr w14:paraId="7DE25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8" w:hRule="atLeast"/>
          <w:jc w:val="center"/>
        </w:trPr>
        <w:tc>
          <w:tcPr>
            <w:tcW w:w="674" w:type="dxa"/>
            <w:noWrap w:val="0"/>
            <w:vAlign w:val="center"/>
          </w:tcPr>
          <w:p w14:paraId="1DA1EDF0">
            <w:pPr>
              <w:spacing w:before="0" w:after="0" w:line="346" w:lineRule="exact"/>
              <w:jc w:val="center"/>
              <w:rPr>
                <w:color w:val="auto"/>
                <w:highlight w:val="none"/>
              </w:rPr>
            </w:pPr>
            <w:r>
              <w:rPr>
                <w:rFonts w:ascii="仿宋_GB2312" w:hAnsi="仿宋_GB2312" w:eastAsia="仿宋_GB2312"/>
                <w:color w:val="auto"/>
                <w:highlight w:val="none"/>
              </w:rPr>
              <w:t>7</w:t>
            </w:r>
          </w:p>
        </w:tc>
        <w:tc>
          <w:tcPr>
            <w:tcW w:w="7078" w:type="dxa"/>
            <w:noWrap w:val="0"/>
            <w:vAlign w:val="center"/>
          </w:tcPr>
          <w:p w14:paraId="03BF3AED">
            <w:pPr>
              <w:spacing w:before="0" w:after="0" w:line="346" w:lineRule="exact"/>
              <w:jc w:val="left"/>
              <w:rPr>
                <w:color w:val="auto"/>
                <w:highlight w:val="none"/>
              </w:rPr>
            </w:pPr>
            <w:r>
              <w:rPr>
                <w:rFonts w:ascii="仿宋_GB2312" w:hAnsi="仿宋_GB2312" w:eastAsia="仿宋_GB2312"/>
                <w:color w:val="auto"/>
                <w:highlight w:val="none"/>
              </w:rPr>
              <w:t>具备履行合同所必需的设备和专业技术能力声明函</w:t>
            </w:r>
          </w:p>
        </w:tc>
        <w:tc>
          <w:tcPr>
            <w:tcW w:w="764" w:type="dxa"/>
            <w:noWrap w:val="0"/>
            <w:vAlign w:val="center"/>
          </w:tcPr>
          <w:p w14:paraId="2BE1D1F5">
            <w:pPr>
              <w:spacing w:before="0" w:after="0" w:line="346" w:lineRule="exact"/>
              <w:jc w:val="center"/>
              <w:rPr>
                <w:color w:val="auto"/>
                <w:highlight w:val="none"/>
              </w:rPr>
            </w:pPr>
            <w:r>
              <w:rPr>
                <w:rFonts w:ascii="仿宋_GB2312" w:hAnsi="仿宋_GB2312" w:eastAsia="仿宋_GB2312"/>
                <w:color w:val="auto"/>
                <w:highlight w:val="none"/>
              </w:rPr>
              <w:t>7</w:t>
            </w:r>
          </w:p>
        </w:tc>
      </w:tr>
      <w:tr w14:paraId="5C04B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jc w:val="center"/>
        </w:trPr>
        <w:tc>
          <w:tcPr>
            <w:tcW w:w="674" w:type="dxa"/>
            <w:noWrap w:val="0"/>
            <w:vAlign w:val="center"/>
          </w:tcPr>
          <w:p w14:paraId="7FC5F3D8">
            <w:pPr>
              <w:spacing w:before="0" w:after="0" w:line="346" w:lineRule="exact"/>
              <w:jc w:val="center"/>
              <w:rPr>
                <w:color w:val="auto"/>
                <w:highlight w:val="none"/>
              </w:rPr>
            </w:pPr>
            <w:r>
              <w:rPr>
                <w:rFonts w:ascii="仿宋_GB2312" w:hAnsi="仿宋_GB2312" w:eastAsia="仿宋_GB2312"/>
                <w:color w:val="auto"/>
                <w:highlight w:val="none"/>
              </w:rPr>
              <w:t>8</w:t>
            </w:r>
          </w:p>
        </w:tc>
        <w:tc>
          <w:tcPr>
            <w:tcW w:w="7078" w:type="dxa"/>
            <w:noWrap w:val="0"/>
            <w:vAlign w:val="center"/>
          </w:tcPr>
          <w:p w14:paraId="78A42256">
            <w:pPr>
              <w:spacing w:before="0" w:after="0" w:line="346" w:lineRule="exact"/>
              <w:jc w:val="left"/>
              <w:rPr>
                <w:color w:val="auto"/>
                <w:highlight w:val="none"/>
              </w:rPr>
            </w:pPr>
            <w:r>
              <w:rPr>
                <w:rFonts w:ascii="仿宋_GB2312" w:hAnsi="仿宋_GB2312" w:eastAsia="仿宋_GB2312"/>
                <w:color w:val="auto"/>
                <w:highlight w:val="none"/>
              </w:rPr>
              <w:t>参加政府采购活动前3年内在经营活动中没有重大违法记录的书面声明</w:t>
            </w:r>
          </w:p>
        </w:tc>
        <w:tc>
          <w:tcPr>
            <w:tcW w:w="764" w:type="dxa"/>
            <w:noWrap w:val="0"/>
            <w:vAlign w:val="center"/>
          </w:tcPr>
          <w:p w14:paraId="04A44D91">
            <w:pPr>
              <w:spacing w:before="0" w:after="0" w:line="346" w:lineRule="exact"/>
              <w:jc w:val="center"/>
              <w:rPr>
                <w:color w:val="auto"/>
                <w:highlight w:val="none"/>
              </w:rPr>
            </w:pPr>
            <w:r>
              <w:rPr>
                <w:rFonts w:ascii="仿宋_GB2312" w:hAnsi="仿宋_GB2312" w:eastAsia="仿宋_GB2312"/>
                <w:color w:val="auto"/>
                <w:highlight w:val="none"/>
              </w:rPr>
              <w:t>8</w:t>
            </w:r>
          </w:p>
        </w:tc>
      </w:tr>
      <w:tr w14:paraId="5BF82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6" w:hRule="atLeast"/>
          <w:jc w:val="center"/>
        </w:trPr>
        <w:tc>
          <w:tcPr>
            <w:tcW w:w="674" w:type="dxa"/>
            <w:noWrap w:val="0"/>
            <w:vAlign w:val="center"/>
          </w:tcPr>
          <w:p w14:paraId="0A0BA0C2">
            <w:pPr>
              <w:spacing w:before="0" w:after="0" w:line="346" w:lineRule="exact"/>
              <w:jc w:val="center"/>
              <w:rPr>
                <w:color w:val="auto"/>
                <w:highlight w:val="none"/>
              </w:rPr>
            </w:pPr>
            <w:r>
              <w:rPr>
                <w:rFonts w:ascii="仿宋_GB2312" w:hAnsi="仿宋_GB2312" w:eastAsia="仿宋_GB2312"/>
                <w:color w:val="auto"/>
                <w:highlight w:val="none"/>
              </w:rPr>
              <w:t>9</w:t>
            </w:r>
          </w:p>
        </w:tc>
        <w:tc>
          <w:tcPr>
            <w:tcW w:w="7078" w:type="dxa"/>
            <w:noWrap w:val="0"/>
            <w:vAlign w:val="center"/>
          </w:tcPr>
          <w:p w14:paraId="666AEBF9">
            <w:pPr>
              <w:spacing w:before="0" w:after="0" w:line="346" w:lineRule="exact"/>
              <w:jc w:val="left"/>
              <w:rPr>
                <w:color w:val="auto"/>
                <w:highlight w:val="none"/>
              </w:rPr>
            </w:pPr>
            <w:r>
              <w:rPr>
                <w:rFonts w:ascii="仿宋_GB2312" w:hAnsi="仿宋_GB2312" w:eastAsia="仿宋_GB2312"/>
                <w:color w:val="auto"/>
                <w:highlight w:val="none"/>
              </w:rPr>
              <w:t>投标人关联单位说明</w:t>
            </w:r>
          </w:p>
        </w:tc>
        <w:tc>
          <w:tcPr>
            <w:tcW w:w="764" w:type="dxa"/>
            <w:noWrap w:val="0"/>
            <w:vAlign w:val="center"/>
          </w:tcPr>
          <w:p w14:paraId="5595D06D">
            <w:pPr>
              <w:spacing w:before="0" w:after="0" w:line="346" w:lineRule="exact"/>
              <w:jc w:val="center"/>
              <w:rPr>
                <w:color w:val="auto"/>
                <w:highlight w:val="none"/>
              </w:rPr>
            </w:pPr>
            <w:r>
              <w:rPr>
                <w:rFonts w:ascii="仿宋_GB2312" w:hAnsi="仿宋_GB2312" w:eastAsia="仿宋_GB2312"/>
                <w:color w:val="auto"/>
                <w:highlight w:val="none"/>
              </w:rPr>
              <w:t>9</w:t>
            </w:r>
          </w:p>
        </w:tc>
      </w:tr>
      <w:tr w14:paraId="38275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1" w:hRule="atLeast"/>
          <w:jc w:val="center"/>
        </w:trPr>
        <w:tc>
          <w:tcPr>
            <w:tcW w:w="674" w:type="dxa"/>
            <w:noWrap w:val="0"/>
            <w:vAlign w:val="center"/>
          </w:tcPr>
          <w:p w14:paraId="60D64129">
            <w:pPr>
              <w:spacing w:before="0" w:after="0" w:line="346" w:lineRule="exact"/>
              <w:jc w:val="center"/>
              <w:rPr>
                <w:color w:val="auto"/>
                <w:highlight w:val="none"/>
              </w:rPr>
            </w:pPr>
            <w:r>
              <w:rPr>
                <w:rFonts w:ascii="仿宋_GB2312" w:hAnsi="仿宋_GB2312" w:eastAsia="仿宋_GB2312"/>
                <w:color w:val="auto"/>
                <w:highlight w:val="none"/>
              </w:rPr>
              <w:t>10</w:t>
            </w:r>
          </w:p>
        </w:tc>
        <w:tc>
          <w:tcPr>
            <w:tcW w:w="7078" w:type="dxa"/>
            <w:noWrap w:val="0"/>
            <w:vAlign w:val="center"/>
          </w:tcPr>
          <w:p w14:paraId="58856C8C">
            <w:pPr>
              <w:spacing w:before="0" w:after="0" w:line="346" w:lineRule="exact"/>
              <w:jc w:val="left"/>
              <w:rPr>
                <w:color w:val="auto"/>
                <w:highlight w:val="none"/>
              </w:rPr>
            </w:pPr>
            <w:r>
              <w:rPr>
                <w:rFonts w:ascii="仿宋_GB2312" w:hAnsi="仿宋_GB2312" w:eastAsia="仿宋_GB2312"/>
                <w:color w:val="auto"/>
                <w:highlight w:val="none"/>
              </w:rPr>
              <w:t>联合体协议书（本项目不适用）</w:t>
            </w:r>
          </w:p>
        </w:tc>
        <w:tc>
          <w:tcPr>
            <w:tcW w:w="764" w:type="dxa"/>
            <w:noWrap w:val="0"/>
            <w:vAlign w:val="center"/>
          </w:tcPr>
          <w:p w14:paraId="3D70C765">
            <w:pPr>
              <w:spacing w:before="0" w:after="0" w:line="346" w:lineRule="exact"/>
              <w:jc w:val="center"/>
              <w:rPr>
                <w:color w:val="auto"/>
                <w:highlight w:val="none"/>
              </w:rPr>
            </w:pPr>
            <w:r>
              <w:rPr>
                <w:rFonts w:ascii="仿宋_GB2312" w:hAnsi="仿宋_GB2312" w:eastAsia="仿宋_GB2312"/>
                <w:color w:val="auto"/>
                <w:highlight w:val="none"/>
              </w:rPr>
              <w:t>10</w:t>
            </w:r>
          </w:p>
        </w:tc>
      </w:tr>
      <w:tr w14:paraId="08CA2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1" w:hRule="atLeast"/>
          <w:jc w:val="center"/>
        </w:trPr>
        <w:tc>
          <w:tcPr>
            <w:tcW w:w="674" w:type="dxa"/>
            <w:noWrap w:val="0"/>
            <w:vAlign w:val="center"/>
          </w:tcPr>
          <w:p w14:paraId="3D33D318">
            <w:pPr>
              <w:keepNext w:val="0"/>
              <w:keepLines w:val="0"/>
              <w:pageBreakBefore w:val="0"/>
              <w:widowControl/>
              <w:kinsoku/>
              <w:wordWrap/>
              <w:overflowPunct/>
              <w:topLinePunct w:val="0"/>
              <w:autoSpaceDE/>
              <w:autoSpaceDN/>
              <w:bidi w:val="0"/>
              <w:adjustRightInd w:val="0"/>
              <w:snapToGrid w:val="0"/>
              <w:spacing w:after="0" w:line="276" w:lineRule="auto"/>
              <w:jc w:val="center"/>
              <w:textAlignment w:val="auto"/>
              <w:rPr>
                <w:rFonts w:ascii="仿宋_GB2312" w:hAnsi="仿宋_GB2312" w:eastAsia="仿宋_GB2312"/>
                <w:color w:val="auto"/>
                <w:sz w:val="21"/>
                <w:szCs w:val="21"/>
                <w:highlight w:val="none"/>
              </w:rPr>
            </w:pPr>
            <w:r>
              <w:rPr>
                <w:rFonts w:hint="eastAsia" w:ascii="仿宋_GB2312" w:hAnsi="仿宋" w:eastAsia="仿宋_GB2312" w:cs="仿宋_GB2312"/>
                <w:color w:val="auto"/>
                <w:sz w:val="21"/>
                <w:szCs w:val="21"/>
                <w:highlight w:val="none"/>
                <w:lang w:val="en-US" w:eastAsia="zh-CN"/>
              </w:rPr>
              <w:t>11</w:t>
            </w:r>
          </w:p>
        </w:tc>
        <w:tc>
          <w:tcPr>
            <w:tcW w:w="7078" w:type="dxa"/>
            <w:noWrap w:val="0"/>
            <w:vAlign w:val="center"/>
          </w:tcPr>
          <w:p w14:paraId="59E183AC">
            <w:pPr>
              <w:keepNext w:val="0"/>
              <w:keepLines w:val="0"/>
              <w:pageBreakBefore w:val="0"/>
              <w:widowControl/>
              <w:kinsoku/>
              <w:wordWrap/>
              <w:overflowPunct/>
              <w:topLinePunct w:val="0"/>
              <w:autoSpaceDE/>
              <w:autoSpaceDN/>
              <w:bidi w:val="0"/>
              <w:adjustRightInd w:val="0"/>
              <w:snapToGrid w:val="0"/>
              <w:spacing w:after="0" w:line="276" w:lineRule="auto"/>
              <w:jc w:val="left"/>
              <w:textAlignment w:val="auto"/>
              <w:rPr>
                <w:rFonts w:ascii="仿宋_GB2312" w:hAnsi="仿宋_GB2312" w:eastAsia="仿宋_GB2312"/>
                <w:color w:val="auto"/>
                <w:sz w:val="21"/>
                <w:szCs w:val="21"/>
                <w:highlight w:val="none"/>
              </w:rPr>
            </w:pPr>
            <w:r>
              <w:rPr>
                <w:rFonts w:hint="eastAsia" w:ascii="仿宋_GB2312" w:hAnsi="仿宋" w:eastAsia="仿宋_GB2312"/>
                <w:color w:val="auto"/>
                <w:sz w:val="21"/>
                <w:szCs w:val="21"/>
                <w:highlight w:val="none"/>
                <w:lang w:val="en-US" w:eastAsia="zh-CN"/>
              </w:rPr>
              <w:t>承诺函</w:t>
            </w:r>
            <w:r>
              <w:rPr>
                <w:rFonts w:hint="eastAsia" w:ascii="仿宋_GB2312" w:hAnsi="仿宋" w:eastAsia="仿宋_GB2312"/>
                <w:b/>
                <w:bCs/>
                <w:color w:val="auto"/>
                <w:sz w:val="21"/>
                <w:szCs w:val="21"/>
                <w:highlight w:val="none"/>
                <w:lang w:val="en-US" w:eastAsia="zh-CN"/>
              </w:rPr>
              <w:t>（如为分公司，需提供总公司愿意承担一切法律责任的承诺函，须加盖总公司公章）</w:t>
            </w:r>
          </w:p>
        </w:tc>
        <w:tc>
          <w:tcPr>
            <w:tcW w:w="764" w:type="dxa"/>
            <w:noWrap w:val="0"/>
            <w:vAlign w:val="center"/>
          </w:tcPr>
          <w:p w14:paraId="3039C79E">
            <w:pPr>
              <w:spacing w:before="0" w:after="0" w:line="346" w:lineRule="exact"/>
              <w:jc w:val="center"/>
              <w:rPr>
                <w:rFonts w:ascii="仿宋_GB2312" w:hAnsi="仿宋_GB2312" w:eastAsia="仿宋_GB2312"/>
                <w:color w:val="auto"/>
                <w:highlight w:val="none"/>
              </w:rPr>
            </w:pPr>
          </w:p>
        </w:tc>
      </w:tr>
      <w:tr w14:paraId="6C91C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7" w:hRule="atLeast"/>
          <w:jc w:val="center"/>
        </w:trPr>
        <w:tc>
          <w:tcPr>
            <w:tcW w:w="674" w:type="dxa"/>
            <w:noWrap w:val="0"/>
            <w:vAlign w:val="center"/>
          </w:tcPr>
          <w:p w14:paraId="634A1B9C">
            <w:pPr>
              <w:spacing w:before="0" w:after="0" w:line="346" w:lineRule="exact"/>
              <w:jc w:val="center"/>
              <w:rPr>
                <w:rFonts w:hint="default" w:eastAsia="微软雅黑"/>
                <w:color w:val="auto"/>
                <w:highlight w:val="none"/>
                <w:lang w:val="en-US" w:eastAsia="zh-CN"/>
              </w:rPr>
            </w:pPr>
            <w:r>
              <w:rPr>
                <w:rFonts w:hint="eastAsia" w:ascii="仿宋_GB2312" w:hAnsi="仿宋_GB2312" w:eastAsia="仿宋_GB2312"/>
                <w:color w:val="auto"/>
                <w:highlight w:val="none"/>
                <w:lang w:val="en-US" w:eastAsia="zh-CN"/>
              </w:rPr>
              <w:t>12</w:t>
            </w:r>
          </w:p>
        </w:tc>
        <w:tc>
          <w:tcPr>
            <w:tcW w:w="7078" w:type="dxa"/>
            <w:noWrap w:val="0"/>
            <w:vAlign w:val="center"/>
          </w:tcPr>
          <w:p w14:paraId="4F9B8F78">
            <w:pPr>
              <w:spacing w:before="0" w:after="0" w:line="346" w:lineRule="exact"/>
              <w:jc w:val="left"/>
              <w:rPr>
                <w:color w:val="auto"/>
                <w:highlight w:val="none"/>
              </w:rPr>
            </w:pPr>
            <w:r>
              <w:rPr>
                <w:rFonts w:ascii="仿宋_GB2312" w:hAnsi="仿宋_GB2312" w:eastAsia="仿宋_GB2312"/>
                <w:color w:val="auto"/>
                <w:highlight w:val="none"/>
              </w:rPr>
              <w:t>信用记录（采购人或采购代理机构将在招标文件规定的审查期间内进行查询）</w:t>
            </w:r>
          </w:p>
        </w:tc>
        <w:tc>
          <w:tcPr>
            <w:tcW w:w="764" w:type="dxa"/>
            <w:noWrap w:val="0"/>
            <w:vAlign w:val="center"/>
          </w:tcPr>
          <w:p w14:paraId="2BAB3369">
            <w:pPr>
              <w:spacing w:before="0" w:after="0" w:line="346" w:lineRule="exact"/>
              <w:jc w:val="center"/>
              <w:rPr>
                <w:color w:val="auto"/>
                <w:highlight w:val="none"/>
              </w:rPr>
            </w:pPr>
          </w:p>
        </w:tc>
      </w:tr>
      <w:tr w14:paraId="474CF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33" w:hRule="atLeast"/>
          <w:jc w:val="center"/>
        </w:trPr>
        <w:tc>
          <w:tcPr>
            <w:tcW w:w="674" w:type="dxa"/>
            <w:noWrap w:val="0"/>
            <w:vAlign w:val="center"/>
          </w:tcPr>
          <w:p w14:paraId="36DB4C23">
            <w:pPr>
              <w:spacing w:before="0" w:after="0" w:line="346" w:lineRule="exact"/>
              <w:jc w:val="center"/>
              <w:rPr>
                <w:rFonts w:hint="default" w:eastAsia="微软雅黑"/>
                <w:color w:val="auto"/>
                <w:highlight w:val="none"/>
                <w:lang w:val="en-US" w:eastAsia="zh-CN"/>
              </w:rPr>
            </w:pPr>
            <w:r>
              <w:rPr>
                <w:rFonts w:hint="eastAsia" w:ascii="仿宋_GB2312" w:hAnsi="仿宋_GB2312" w:eastAsia="仿宋_GB2312"/>
                <w:color w:val="auto"/>
                <w:highlight w:val="none"/>
                <w:lang w:val="en-US" w:eastAsia="zh-CN"/>
              </w:rPr>
              <w:t>13</w:t>
            </w:r>
          </w:p>
        </w:tc>
        <w:tc>
          <w:tcPr>
            <w:tcW w:w="7078" w:type="dxa"/>
            <w:noWrap w:val="0"/>
            <w:vAlign w:val="center"/>
          </w:tcPr>
          <w:p w14:paraId="7BB6E632">
            <w:pPr>
              <w:spacing w:before="0" w:after="0" w:line="346" w:lineRule="exact"/>
              <w:jc w:val="left"/>
              <w:rPr>
                <w:color w:val="auto"/>
                <w:highlight w:val="none"/>
              </w:rPr>
            </w:pPr>
            <w:r>
              <w:rPr>
                <w:rFonts w:ascii="仿宋_GB2312" w:hAnsi="仿宋_GB2312" w:eastAsia="仿宋_GB2312"/>
                <w:color w:val="auto"/>
                <w:sz w:val="21"/>
                <w:highlight w:val="none"/>
              </w:rPr>
              <w:t>拟分包情况说明及分包意向协议（</w:t>
            </w:r>
            <w:r>
              <w:rPr>
                <w:rFonts w:ascii="仿宋_GB2312" w:hAnsi="仿宋_GB2312" w:eastAsia="仿宋_GB2312"/>
                <w:color w:val="auto"/>
                <w:highlight w:val="none"/>
              </w:rPr>
              <w:t>本项目不适用</w:t>
            </w:r>
            <w:r>
              <w:rPr>
                <w:rFonts w:ascii="仿宋_GB2312" w:hAnsi="仿宋_GB2312" w:eastAsia="仿宋_GB2312"/>
                <w:color w:val="auto"/>
                <w:sz w:val="21"/>
                <w:highlight w:val="none"/>
              </w:rPr>
              <w:t>）</w:t>
            </w:r>
          </w:p>
        </w:tc>
        <w:tc>
          <w:tcPr>
            <w:tcW w:w="764" w:type="dxa"/>
            <w:noWrap w:val="0"/>
            <w:vAlign w:val="center"/>
          </w:tcPr>
          <w:p w14:paraId="54D036AF">
            <w:pPr>
              <w:spacing w:before="0" w:after="0" w:line="346" w:lineRule="exact"/>
              <w:jc w:val="center"/>
              <w:rPr>
                <w:color w:val="auto"/>
                <w:highlight w:val="none"/>
              </w:rPr>
            </w:pPr>
            <w:r>
              <w:rPr>
                <w:rFonts w:ascii="仿宋_GB2312" w:hAnsi="仿宋_GB2312" w:eastAsia="仿宋_GB2312"/>
                <w:color w:val="auto"/>
                <w:sz w:val="21"/>
                <w:highlight w:val="none"/>
              </w:rPr>
              <w:t>11-1</w:t>
            </w:r>
          </w:p>
          <w:p w14:paraId="161B1147">
            <w:pPr>
              <w:spacing w:before="0" w:after="0" w:line="346" w:lineRule="exact"/>
              <w:jc w:val="center"/>
              <w:rPr>
                <w:color w:val="auto"/>
                <w:highlight w:val="none"/>
              </w:rPr>
            </w:pPr>
            <w:r>
              <w:rPr>
                <w:rFonts w:ascii="仿宋_GB2312" w:hAnsi="仿宋_GB2312" w:eastAsia="仿宋_GB2312"/>
                <w:color w:val="auto"/>
                <w:sz w:val="21"/>
                <w:highlight w:val="none"/>
              </w:rPr>
              <w:t>11-2</w:t>
            </w:r>
          </w:p>
        </w:tc>
      </w:tr>
    </w:tbl>
    <w:p w14:paraId="603A6A4E">
      <w:pPr>
        <w:numPr>
          <w:ilvl w:val="0"/>
          <w:numId w:val="0"/>
        </w:numPr>
        <w:spacing w:before="156" w:after="0" w:line="396" w:lineRule="exact"/>
        <w:jc w:val="both"/>
        <w:rPr>
          <w:rFonts w:ascii="仿宋_GB2312" w:hAnsi="仿宋_GB2312" w:eastAsia="仿宋_GB2312"/>
          <w:b/>
          <w:color w:val="auto"/>
          <w:sz w:val="24"/>
          <w:highlight w:val="none"/>
        </w:rPr>
      </w:pPr>
      <w:r>
        <w:rPr>
          <w:rFonts w:hint="eastAsia" w:ascii="仿宋_GB2312" w:hAnsi="仿宋_GB2312" w:eastAsia="仿宋_GB2312" w:cs="Times New Roman"/>
          <w:b/>
          <w:color w:val="auto"/>
          <w:sz w:val="24"/>
          <w:szCs w:val="22"/>
          <w:highlight w:val="none"/>
          <w:lang w:val="en-US" w:eastAsia="zh-CN" w:bidi="ar-SA"/>
        </w:rPr>
        <w:t>三、</w:t>
      </w:r>
      <w:r>
        <w:rPr>
          <w:rFonts w:ascii="仿宋_GB2312" w:hAnsi="仿宋_GB2312" w:eastAsia="仿宋_GB2312"/>
          <w:b/>
          <w:color w:val="auto"/>
          <w:sz w:val="24"/>
          <w:highlight w:val="none"/>
        </w:rPr>
        <w:t>符合性证明材料（有一项不符合要求，不能进入下一阶段评审）</w:t>
      </w:r>
    </w:p>
    <w:p w14:paraId="635C1336">
      <w:pPr>
        <w:numPr>
          <w:ilvl w:val="0"/>
          <w:numId w:val="0"/>
        </w:numPr>
        <w:spacing w:before="156" w:after="0" w:line="396" w:lineRule="exact"/>
        <w:jc w:val="both"/>
        <w:rPr>
          <w:rFonts w:hint="eastAsia" w:ascii="仿宋_GB2312" w:hAnsi="仿宋_GB2312" w:eastAsia="仿宋_GB2312"/>
          <w:b/>
          <w:color w:val="auto"/>
          <w:sz w:val="24"/>
          <w:highlight w:val="none"/>
          <w:lang w:eastAsia="zh-CN"/>
        </w:rPr>
      </w:pPr>
      <w:r>
        <w:rPr>
          <w:rFonts w:hint="eastAsia" w:ascii="仿宋_GB2312" w:hAnsi="仿宋_GB2312" w:eastAsia="仿宋_GB2312"/>
          <w:b/>
          <w:color w:val="auto"/>
          <w:sz w:val="24"/>
          <w:highlight w:val="none"/>
          <w:lang w:eastAsia="zh-CN"/>
        </w:rPr>
        <w:t>（</w:t>
      </w:r>
      <w:r>
        <w:rPr>
          <w:rFonts w:hint="eastAsia" w:ascii="仿宋_GB2312" w:hAnsi="仿宋_GB2312" w:eastAsia="仿宋_GB2312"/>
          <w:b/>
          <w:color w:val="auto"/>
          <w:sz w:val="24"/>
          <w:highlight w:val="none"/>
          <w:lang w:val="en-US" w:eastAsia="zh-CN"/>
        </w:rPr>
        <w:t>001包如下</w:t>
      </w:r>
      <w:r>
        <w:rPr>
          <w:rFonts w:hint="eastAsia" w:ascii="仿宋_GB2312" w:hAnsi="仿宋_GB2312" w:eastAsia="仿宋_GB2312"/>
          <w:b/>
          <w:color w:val="auto"/>
          <w:sz w:val="24"/>
          <w:highlight w:val="none"/>
          <w:lang w:eastAsia="zh-CN"/>
        </w:rPr>
        <w:t>）</w:t>
      </w:r>
    </w:p>
    <w:tbl>
      <w:tblPr>
        <w:tblStyle w:val="36"/>
        <w:tblW w:w="845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64"/>
        <w:gridCol w:w="7041"/>
        <w:gridCol w:w="754"/>
      </w:tblGrid>
      <w:tr w14:paraId="48CD2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6" w:hRule="atLeast"/>
          <w:jc w:val="center"/>
        </w:trPr>
        <w:tc>
          <w:tcPr>
            <w:tcW w:w="664" w:type="dxa"/>
            <w:noWrap w:val="0"/>
            <w:vAlign w:val="center"/>
          </w:tcPr>
          <w:p w14:paraId="2AC16C6A">
            <w:pPr>
              <w:spacing w:before="0" w:after="0" w:line="346" w:lineRule="exact"/>
              <w:jc w:val="center"/>
              <w:rPr>
                <w:color w:val="auto"/>
                <w:highlight w:val="none"/>
              </w:rPr>
            </w:pPr>
            <w:r>
              <w:rPr>
                <w:rFonts w:ascii="仿宋_GB2312" w:hAnsi="仿宋_GB2312" w:eastAsia="仿宋_GB2312"/>
                <w:color w:val="auto"/>
                <w:highlight w:val="none"/>
              </w:rPr>
              <w:t>序号</w:t>
            </w:r>
          </w:p>
        </w:tc>
        <w:tc>
          <w:tcPr>
            <w:tcW w:w="7041" w:type="dxa"/>
            <w:noWrap w:val="0"/>
            <w:vAlign w:val="center"/>
          </w:tcPr>
          <w:p w14:paraId="7BE85A87">
            <w:pPr>
              <w:spacing w:before="0" w:after="0" w:line="346" w:lineRule="exact"/>
              <w:jc w:val="center"/>
              <w:rPr>
                <w:color w:val="auto"/>
                <w:highlight w:val="none"/>
              </w:rPr>
            </w:pPr>
            <w:r>
              <w:rPr>
                <w:rFonts w:ascii="仿宋_GB2312" w:hAnsi="仿宋_GB2312" w:eastAsia="仿宋_GB2312"/>
                <w:color w:val="auto"/>
                <w:highlight w:val="none"/>
              </w:rPr>
              <w:t>符合性证明材料</w:t>
            </w:r>
          </w:p>
        </w:tc>
        <w:tc>
          <w:tcPr>
            <w:tcW w:w="754" w:type="dxa"/>
            <w:noWrap w:val="0"/>
            <w:vAlign w:val="center"/>
          </w:tcPr>
          <w:p w14:paraId="538A8C93">
            <w:pPr>
              <w:spacing w:before="0" w:after="0" w:line="346" w:lineRule="exact"/>
              <w:jc w:val="center"/>
              <w:rPr>
                <w:color w:val="auto"/>
                <w:highlight w:val="none"/>
              </w:rPr>
            </w:pPr>
            <w:r>
              <w:rPr>
                <w:rFonts w:ascii="仿宋_GB2312" w:hAnsi="仿宋_GB2312" w:eastAsia="仿宋_GB2312"/>
                <w:color w:val="auto"/>
                <w:highlight w:val="none"/>
              </w:rPr>
              <w:t>格式</w:t>
            </w:r>
          </w:p>
        </w:tc>
      </w:tr>
      <w:tr w14:paraId="6F9F5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8" w:hRule="atLeast"/>
          <w:jc w:val="center"/>
        </w:trPr>
        <w:tc>
          <w:tcPr>
            <w:tcW w:w="664" w:type="dxa"/>
            <w:noWrap w:val="0"/>
            <w:vAlign w:val="center"/>
          </w:tcPr>
          <w:p w14:paraId="27A1877B">
            <w:pPr>
              <w:spacing w:before="0" w:after="0" w:line="346" w:lineRule="exact"/>
              <w:jc w:val="center"/>
              <w:rPr>
                <w:color w:val="auto"/>
                <w:highlight w:val="none"/>
              </w:rPr>
            </w:pPr>
            <w:r>
              <w:rPr>
                <w:rFonts w:ascii="仿宋_GB2312" w:hAnsi="仿宋_GB2312" w:eastAsia="仿宋_GB2312"/>
                <w:color w:val="auto"/>
                <w:highlight w:val="none"/>
              </w:rPr>
              <w:t>1</w:t>
            </w:r>
          </w:p>
        </w:tc>
        <w:tc>
          <w:tcPr>
            <w:tcW w:w="7041" w:type="dxa"/>
            <w:noWrap w:val="0"/>
            <w:vAlign w:val="center"/>
          </w:tcPr>
          <w:p w14:paraId="30581468">
            <w:pPr>
              <w:spacing w:before="0" w:after="0" w:line="346" w:lineRule="exact"/>
              <w:jc w:val="both"/>
              <w:rPr>
                <w:color w:val="auto"/>
                <w:highlight w:val="none"/>
              </w:rPr>
            </w:pPr>
            <w:r>
              <w:rPr>
                <w:rFonts w:ascii="仿宋_GB2312" w:hAnsi="仿宋_GB2312" w:eastAsia="仿宋_GB2312"/>
                <w:color w:val="auto"/>
                <w:highlight w:val="none"/>
              </w:rPr>
              <w:t>投标函</w:t>
            </w:r>
          </w:p>
        </w:tc>
        <w:tc>
          <w:tcPr>
            <w:tcW w:w="754" w:type="dxa"/>
            <w:noWrap w:val="0"/>
            <w:vAlign w:val="center"/>
          </w:tcPr>
          <w:p w14:paraId="019185C1">
            <w:pPr>
              <w:spacing w:before="0" w:after="0" w:line="346" w:lineRule="exact"/>
              <w:jc w:val="center"/>
              <w:rPr>
                <w:color w:val="auto"/>
                <w:highlight w:val="none"/>
              </w:rPr>
            </w:pPr>
            <w:r>
              <w:rPr>
                <w:rFonts w:ascii="仿宋_GB2312" w:hAnsi="仿宋_GB2312" w:eastAsia="仿宋_GB2312"/>
                <w:color w:val="auto"/>
                <w:highlight w:val="none"/>
              </w:rPr>
              <w:t>12</w:t>
            </w:r>
          </w:p>
        </w:tc>
      </w:tr>
      <w:tr w14:paraId="4A02C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8" w:hRule="atLeast"/>
          <w:jc w:val="center"/>
        </w:trPr>
        <w:tc>
          <w:tcPr>
            <w:tcW w:w="664" w:type="dxa"/>
            <w:noWrap w:val="0"/>
            <w:vAlign w:val="center"/>
          </w:tcPr>
          <w:p w14:paraId="0DC78EEF">
            <w:pPr>
              <w:spacing w:before="0" w:after="0" w:line="346" w:lineRule="exact"/>
              <w:jc w:val="center"/>
              <w:rPr>
                <w:color w:val="auto"/>
                <w:highlight w:val="none"/>
              </w:rPr>
            </w:pPr>
            <w:r>
              <w:rPr>
                <w:rFonts w:ascii="仿宋_GB2312" w:hAnsi="仿宋_GB2312" w:eastAsia="仿宋_GB2312"/>
                <w:color w:val="auto"/>
                <w:highlight w:val="none"/>
              </w:rPr>
              <w:t>2</w:t>
            </w:r>
          </w:p>
        </w:tc>
        <w:tc>
          <w:tcPr>
            <w:tcW w:w="7041" w:type="dxa"/>
            <w:noWrap w:val="0"/>
            <w:vAlign w:val="center"/>
          </w:tcPr>
          <w:p w14:paraId="09769C2B">
            <w:pPr>
              <w:spacing w:before="0" w:after="0" w:line="346" w:lineRule="exact"/>
              <w:jc w:val="both"/>
              <w:rPr>
                <w:color w:val="auto"/>
                <w:highlight w:val="none"/>
              </w:rPr>
            </w:pPr>
            <w:r>
              <w:rPr>
                <w:rFonts w:ascii="仿宋_GB2312" w:hAnsi="仿宋_GB2312" w:eastAsia="仿宋_GB2312"/>
                <w:color w:val="auto"/>
                <w:highlight w:val="none"/>
              </w:rPr>
              <w:t>递交投标保证金证明材料复印件</w:t>
            </w:r>
          </w:p>
        </w:tc>
        <w:tc>
          <w:tcPr>
            <w:tcW w:w="754" w:type="dxa"/>
            <w:noWrap w:val="0"/>
            <w:vAlign w:val="center"/>
          </w:tcPr>
          <w:p w14:paraId="10AC503C">
            <w:pPr>
              <w:spacing w:before="0" w:after="0" w:line="346" w:lineRule="exact"/>
              <w:jc w:val="center"/>
              <w:rPr>
                <w:color w:val="auto"/>
                <w:highlight w:val="none"/>
              </w:rPr>
            </w:pPr>
          </w:p>
        </w:tc>
      </w:tr>
      <w:tr w14:paraId="2C526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88" w:hRule="atLeast"/>
          <w:jc w:val="center"/>
        </w:trPr>
        <w:tc>
          <w:tcPr>
            <w:tcW w:w="664" w:type="dxa"/>
            <w:noWrap w:val="0"/>
            <w:vAlign w:val="center"/>
          </w:tcPr>
          <w:p w14:paraId="3F7FDAB3">
            <w:pPr>
              <w:spacing w:before="0" w:after="0" w:line="346" w:lineRule="exact"/>
              <w:jc w:val="center"/>
              <w:rPr>
                <w:color w:val="auto"/>
                <w:highlight w:val="none"/>
              </w:rPr>
            </w:pPr>
            <w:r>
              <w:rPr>
                <w:rFonts w:ascii="仿宋_GB2312" w:hAnsi="仿宋_GB2312" w:eastAsia="仿宋_GB2312"/>
                <w:color w:val="auto"/>
                <w:highlight w:val="none"/>
              </w:rPr>
              <w:t>3</w:t>
            </w:r>
          </w:p>
        </w:tc>
        <w:tc>
          <w:tcPr>
            <w:tcW w:w="7041" w:type="dxa"/>
            <w:noWrap w:val="0"/>
            <w:vAlign w:val="center"/>
          </w:tcPr>
          <w:p w14:paraId="75C0E58A">
            <w:pPr>
              <w:spacing w:before="0" w:after="0" w:line="346" w:lineRule="exact"/>
              <w:jc w:val="both"/>
              <w:rPr>
                <w:color w:val="auto"/>
                <w:highlight w:val="none"/>
              </w:rPr>
            </w:pPr>
            <w:r>
              <w:rPr>
                <w:rFonts w:ascii="仿宋_GB2312" w:hAnsi="仿宋_GB2312" w:eastAsia="仿宋_GB2312"/>
                <w:color w:val="auto"/>
                <w:highlight w:val="none"/>
              </w:rPr>
              <w:t>开标一览表</w:t>
            </w:r>
          </w:p>
        </w:tc>
        <w:tc>
          <w:tcPr>
            <w:tcW w:w="754" w:type="dxa"/>
            <w:noWrap w:val="0"/>
            <w:vAlign w:val="center"/>
          </w:tcPr>
          <w:p w14:paraId="1EA16C1D">
            <w:pPr>
              <w:spacing w:before="0" w:after="0" w:line="346" w:lineRule="exact"/>
              <w:jc w:val="center"/>
              <w:rPr>
                <w:color w:val="auto"/>
                <w:highlight w:val="none"/>
              </w:rPr>
            </w:pPr>
            <w:r>
              <w:rPr>
                <w:rFonts w:ascii="仿宋_GB2312" w:hAnsi="仿宋_GB2312" w:eastAsia="仿宋_GB2312"/>
                <w:color w:val="auto"/>
                <w:highlight w:val="none"/>
              </w:rPr>
              <w:t>13</w:t>
            </w:r>
          </w:p>
        </w:tc>
      </w:tr>
      <w:tr w14:paraId="562C2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8" w:hRule="atLeast"/>
          <w:jc w:val="center"/>
        </w:trPr>
        <w:tc>
          <w:tcPr>
            <w:tcW w:w="664" w:type="dxa"/>
            <w:noWrap w:val="0"/>
            <w:vAlign w:val="center"/>
          </w:tcPr>
          <w:p w14:paraId="24940810">
            <w:pPr>
              <w:spacing w:before="0" w:after="0" w:line="346" w:lineRule="exact"/>
              <w:jc w:val="center"/>
              <w:rPr>
                <w:color w:val="auto"/>
                <w:highlight w:val="none"/>
              </w:rPr>
            </w:pPr>
            <w:r>
              <w:rPr>
                <w:rFonts w:ascii="仿宋_GB2312" w:hAnsi="仿宋_GB2312" w:eastAsia="仿宋_GB2312"/>
                <w:color w:val="auto"/>
                <w:highlight w:val="none"/>
              </w:rPr>
              <w:t>4</w:t>
            </w:r>
          </w:p>
        </w:tc>
        <w:tc>
          <w:tcPr>
            <w:tcW w:w="7041" w:type="dxa"/>
            <w:noWrap w:val="0"/>
            <w:vAlign w:val="center"/>
          </w:tcPr>
          <w:p w14:paraId="36679800">
            <w:pPr>
              <w:spacing w:before="0" w:after="0" w:line="346" w:lineRule="exact"/>
              <w:jc w:val="both"/>
              <w:rPr>
                <w:color w:val="auto"/>
                <w:highlight w:val="none"/>
              </w:rPr>
            </w:pPr>
            <w:r>
              <w:rPr>
                <w:rFonts w:ascii="仿宋_GB2312" w:hAnsi="仿宋_GB2312" w:eastAsia="仿宋_GB2312"/>
                <w:color w:val="auto"/>
                <w:highlight w:val="none"/>
              </w:rPr>
              <w:t>分项报价表</w:t>
            </w:r>
          </w:p>
        </w:tc>
        <w:tc>
          <w:tcPr>
            <w:tcW w:w="754" w:type="dxa"/>
            <w:noWrap w:val="0"/>
            <w:vAlign w:val="center"/>
          </w:tcPr>
          <w:p w14:paraId="4339343B">
            <w:pPr>
              <w:spacing w:before="0" w:after="0" w:line="346" w:lineRule="exact"/>
              <w:jc w:val="center"/>
              <w:rPr>
                <w:color w:val="auto"/>
                <w:highlight w:val="none"/>
              </w:rPr>
            </w:pPr>
            <w:r>
              <w:rPr>
                <w:rFonts w:ascii="仿宋_GB2312" w:hAnsi="仿宋_GB2312" w:eastAsia="仿宋_GB2312"/>
                <w:color w:val="auto"/>
                <w:highlight w:val="none"/>
              </w:rPr>
              <w:t>14</w:t>
            </w:r>
          </w:p>
        </w:tc>
      </w:tr>
      <w:tr w14:paraId="5E359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664" w:type="dxa"/>
            <w:noWrap w:val="0"/>
            <w:vAlign w:val="center"/>
          </w:tcPr>
          <w:p w14:paraId="28CA1CB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olor w:val="auto"/>
                <w:highlight w:val="none"/>
                <w:lang w:val="en-US" w:eastAsia="zh-CN"/>
              </w:rPr>
            </w:pPr>
            <w:r>
              <w:rPr>
                <w:rFonts w:hint="eastAsia" w:ascii="仿宋_GB2312" w:hAnsi="仿宋_GB2312" w:eastAsia="仿宋_GB2312"/>
                <w:color w:val="auto"/>
                <w:highlight w:val="none"/>
                <w:lang w:val="en-US" w:eastAsia="zh-CN"/>
              </w:rPr>
              <w:t>5</w:t>
            </w:r>
          </w:p>
        </w:tc>
        <w:tc>
          <w:tcPr>
            <w:tcW w:w="7041" w:type="dxa"/>
            <w:noWrap w:val="0"/>
            <w:vAlign w:val="center"/>
          </w:tcPr>
          <w:p w14:paraId="2F28E455">
            <w:pPr>
              <w:keepNext w:val="0"/>
              <w:keepLines w:val="0"/>
              <w:pageBreakBefore w:val="0"/>
              <w:widowControl/>
              <w:kinsoku/>
              <w:wordWrap/>
              <w:overflowPunct/>
              <w:topLinePunct w:val="0"/>
              <w:autoSpaceDE/>
              <w:autoSpaceDN/>
              <w:bidi w:val="0"/>
              <w:adjustRightInd w:val="0"/>
              <w:snapToGrid w:val="0"/>
              <w:spacing w:after="0" w:line="240" w:lineRule="auto"/>
              <w:textAlignment w:val="auto"/>
              <w:rPr>
                <w:rFonts w:ascii="仿宋_GB2312" w:hAnsi="仿宋_GB2312" w:eastAsia="仿宋_GB2312"/>
                <w:color w:val="auto"/>
                <w:highlight w:val="none"/>
              </w:rPr>
            </w:pPr>
            <w:r>
              <w:rPr>
                <w:rFonts w:hint="eastAsia" w:ascii="仿宋_GB2312" w:hAnsi="仿宋_GB2312" w:eastAsia="仿宋_GB2312" w:cs="仿宋_GB2312"/>
                <w:color w:val="auto"/>
                <w:kern w:val="0"/>
                <w:szCs w:val="21"/>
                <w:highlight w:val="none"/>
              </w:rPr>
              <w:t>《获得节能认证产品部分报价表》、国家确定的认证机构出具的、处于有效期之内的《节能产品认证证书》（政府强制采购的节能产品须提供）</w:t>
            </w:r>
          </w:p>
        </w:tc>
        <w:tc>
          <w:tcPr>
            <w:tcW w:w="754" w:type="dxa"/>
            <w:noWrap w:val="0"/>
            <w:vAlign w:val="center"/>
          </w:tcPr>
          <w:p w14:paraId="42F8A623">
            <w:pPr>
              <w:spacing w:before="0" w:after="0" w:line="346" w:lineRule="exact"/>
              <w:jc w:val="center"/>
              <w:rPr>
                <w:rFonts w:hint="default" w:ascii="仿宋_GB2312" w:hAnsi="仿宋_GB2312" w:eastAsia="仿宋_GB2312"/>
                <w:color w:val="auto"/>
                <w:highlight w:val="none"/>
                <w:lang w:val="en-US" w:eastAsia="zh-CN"/>
              </w:rPr>
            </w:pPr>
            <w:r>
              <w:rPr>
                <w:rFonts w:ascii="仿宋_GB2312" w:hAnsi="仿宋_GB2312" w:eastAsia="仿宋_GB2312"/>
                <w:color w:val="auto"/>
                <w:highlight w:val="none"/>
              </w:rPr>
              <w:t>14</w:t>
            </w:r>
            <w:r>
              <w:rPr>
                <w:rFonts w:hint="eastAsia" w:ascii="仿宋_GB2312" w:hAnsi="仿宋_GB2312" w:eastAsia="仿宋_GB2312"/>
                <w:color w:val="auto"/>
                <w:highlight w:val="none"/>
                <w:lang w:val="en-US" w:eastAsia="zh-CN"/>
              </w:rPr>
              <w:t>-1</w:t>
            </w:r>
          </w:p>
        </w:tc>
      </w:tr>
      <w:tr w14:paraId="1156D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8" w:hRule="atLeast"/>
          <w:jc w:val="center"/>
        </w:trPr>
        <w:tc>
          <w:tcPr>
            <w:tcW w:w="664" w:type="dxa"/>
            <w:noWrap w:val="0"/>
            <w:vAlign w:val="center"/>
          </w:tcPr>
          <w:p w14:paraId="5ED92DCF">
            <w:pPr>
              <w:spacing w:before="0" w:after="0" w:line="346" w:lineRule="exact"/>
              <w:jc w:val="center"/>
              <w:rPr>
                <w:rFonts w:hint="eastAsia" w:eastAsia="微软雅黑"/>
                <w:color w:val="auto"/>
                <w:highlight w:val="none"/>
                <w:lang w:eastAsia="zh-CN"/>
              </w:rPr>
            </w:pPr>
            <w:r>
              <w:rPr>
                <w:rFonts w:hint="eastAsia" w:ascii="仿宋_GB2312" w:hAnsi="仿宋_GB2312" w:eastAsia="仿宋_GB2312"/>
                <w:color w:val="auto"/>
                <w:highlight w:val="none"/>
                <w:lang w:val="en-US" w:eastAsia="zh-CN"/>
              </w:rPr>
              <w:t>6</w:t>
            </w:r>
          </w:p>
        </w:tc>
        <w:tc>
          <w:tcPr>
            <w:tcW w:w="7041" w:type="dxa"/>
            <w:noWrap w:val="0"/>
            <w:vAlign w:val="center"/>
          </w:tcPr>
          <w:p w14:paraId="3BA73158">
            <w:pPr>
              <w:spacing w:before="0" w:after="0" w:line="346" w:lineRule="exact"/>
              <w:jc w:val="both"/>
              <w:rPr>
                <w:color w:val="auto"/>
                <w:highlight w:val="none"/>
              </w:rPr>
            </w:pPr>
            <w:r>
              <w:rPr>
                <w:rFonts w:ascii="仿宋_GB2312" w:hAnsi="仿宋_GB2312" w:eastAsia="仿宋_GB2312"/>
                <w:color w:val="auto"/>
                <w:highlight w:val="none"/>
              </w:rPr>
              <w:t>技术规格偏离表</w:t>
            </w:r>
          </w:p>
        </w:tc>
        <w:tc>
          <w:tcPr>
            <w:tcW w:w="754" w:type="dxa"/>
            <w:noWrap w:val="0"/>
            <w:vAlign w:val="center"/>
          </w:tcPr>
          <w:p w14:paraId="16801FE6">
            <w:pPr>
              <w:spacing w:before="0" w:after="0" w:line="346" w:lineRule="exact"/>
              <w:jc w:val="center"/>
              <w:rPr>
                <w:color w:val="auto"/>
                <w:highlight w:val="none"/>
              </w:rPr>
            </w:pPr>
            <w:r>
              <w:rPr>
                <w:rFonts w:ascii="仿宋_GB2312" w:hAnsi="仿宋_GB2312" w:eastAsia="仿宋_GB2312"/>
                <w:color w:val="auto"/>
                <w:highlight w:val="none"/>
              </w:rPr>
              <w:t>15</w:t>
            </w:r>
          </w:p>
        </w:tc>
      </w:tr>
      <w:tr w14:paraId="1833F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8" w:hRule="atLeast"/>
          <w:jc w:val="center"/>
        </w:trPr>
        <w:tc>
          <w:tcPr>
            <w:tcW w:w="664" w:type="dxa"/>
            <w:noWrap w:val="0"/>
            <w:vAlign w:val="center"/>
          </w:tcPr>
          <w:p w14:paraId="5DF65E0A">
            <w:pPr>
              <w:spacing w:before="0" w:after="0" w:line="346" w:lineRule="exact"/>
              <w:jc w:val="center"/>
              <w:rPr>
                <w:rFonts w:hint="eastAsia" w:eastAsia="微软雅黑"/>
                <w:color w:val="auto"/>
                <w:highlight w:val="none"/>
                <w:lang w:eastAsia="zh-CN"/>
              </w:rPr>
            </w:pPr>
            <w:r>
              <w:rPr>
                <w:rFonts w:hint="eastAsia" w:ascii="仿宋_GB2312" w:hAnsi="仿宋_GB2312" w:eastAsia="仿宋_GB2312"/>
                <w:color w:val="auto"/>
                <w:highlight w:val="none"/>
                <w:lang w:val="en-US" w:eastAsia="zh-CN"/>
              </w:rPr>
              <w:t>7</w:t>
            </w:r>
          </w:p>
        </w:tc>
        <w:tc>
          <w:tcPr>
            <w:tcW w:w="7041" w:type="dxa"/>
            <w:noWrap w:val="0"/>
            <w:vAlign w:val="center"/>
          </w:tcPr>
          <w:p w14:paraId="09D912ED">
            <w:pPr>
              <w:spacing w:before="0" w:after="0" w:line="346" w:lineRule="exact"/>
              <w:jc w:val="both"/>
              <w:rPr>
                <w:color w:val="auto"/>
                <w:highlight w:val="none"/>
              </w:rPr>
            </w:pPr>
            <w:r>
              <w:rPr>
                <w:rFonts w:ascii="仿宋_GB2312" w:hAnsi="仿宋_GB2312" w:eastAsia="仿宋_GB2312"/>
                <w:color w:val="auto"/>
                <w:highlight w:val="none"/>
              </w:rPr>
              <w:t>商务条款偏离表</w:t>
            </w:r>
          </w:p>
        </w:tc>
        <w:tc>
          <w:tcPr>
            <w:tcW w:w="754" w:type="dxa"/>
            <w:noWrap w:val="0"/>
            <w:vAlign w:val="center"/>
          </w:tcPr>
          <w:p w14:paraId="314BE124">
            <w:pPr>
              <w:spacing w:before="0" w:after="0" w:line="346" w:lineRule="exact"/>
              <w:jc w:val="center"/>
              <w:rPr>
                <w:color w:val="auto"/>
                <w:highlight w:val="none"/>
              </w:rPr>
            </w:pPr>
            <w:r>
              <w:rPr>
                <w:rFonts w:ascii="仿宋_GB2312" w:hAnsi="仿宋_GB2312" w:eastAsia="仿宋_GB2312"/>
                <w:color w:val="auto"/>
                <w:highlight w:val="none"/>
              </w:rPr>
              <w:t>16</w:t>
            </w:r>
          </w:p>
        </w:tc>
      </w:tr>
      <w:tr w14:paraId="088E7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jc w:val="center"/>
        </w:trPr>
        <w:tc>
          <w:tcPr>
            <w:tcW w:w="664" w:type="dxa"/>
            <w:noWrap w:val="0"/>
            <w:vAlign w:val="center"/>
          </w:tcPr>
          <w:p w14:paraId="07EFB2B2">
            <w:pPr>
              <w:spacing w:before="0" w:after="0" w:line="346" w:lineRule="exact"/>
              <w:jc w:val="center"/>
              <w:rPr>
                <w:rFonts w:hint="eastAsia" w:eastAsia="微软雅黑"/>
                <w:color w:val="auto"/>
                <w:highlight w:val="none"/>
                <w:lang w:eastAsia="zh-CN"/>
              </w:rPr>
            </w:pPr>
            <w:r>
              <w:rPr>
                <w:rFonts w:hint="eastAsia" w:ascii="仿宋_GB2312" w:hAnsi="仿宋_GB2312" w:eastAsia="仿宋_GB2312"/>
                <w:color w:val="auto"/>
                <w:highlight w:val="none"/>
                <w:lang w:val="en-US" w:eastAsia="zh-CN"/>
              </w:rPr>
              <w:t>8</w:t>
            </w:r>
          </w:p>
        </w:tc>
        <w:tc>
          <w:tcPr>
            <w:tcW w:w="7041" w:type="dxa"/>
            <w:noWrap w:val="0"/>
            <w:vAlign w:val="center"/>
          </w:tcPr>
          <w:p w14:paraId="67D09A50">
            <w:pPr>
              <w:spacing w:before="0" w:after="0" w:line="346" w:lineRule="exact"/>
              <w:jc w:val="both"/>
              <w:rPr>
                <w:color w:val="auto"/>
                <w:highlight w:val="none"/>
              </w:rPr>
            </w:pPr>
            <w:r>
              <w:rPr>
                <w:rFonts w:ascii="仿宋_GB2312" w:hAnsi="仿宋_GB2312" w:eastAsia="仿宋_GB2312"/>
                <w:color w:val="auto"/>
                <w:highlight w:val="none"/>
              </w:rPr>
              <w:t>文件一致性承诺函</w:t>
            </w:r>
          </w:p>
        </w:tc>
        <w:tc>
          <w:tcPr>
            <w:tcW w:w="754" w:type="dxa"/>
            <w:noWrap w:val="0"/>
            <w:vAlign w:val="center"/>
          </w:tcPr>
          <w:p w14:paraId="286ED4E5">
            <w:pPr>
              <w:spacing w:before="0" w:after="0" w:line="346" w:lineRule="exact"/>
              <w:jc w:val="center"/>
              <w:rPr>
                <w:color w:val="auto"/>
                <w:highlight w:val="none"/>
              </w:rPr>
            </w:pPr>
            <w:r>
              <w:rPr>
                <w:rFonts w:ascii="仿宋_GB2312" w:hAnsi="仿宋_GB2312" w:eastAsia="仿宋_GB2312"/>
                <w:color w:val="auto"/>
                <w:highlight w:val="none"/>
              </w:rPr>
              <w:t>17</w:t>
            </w:r>
          </w:p>
        </w:tc>
      </w:tr>
    </w:tbl>
    <w:p w14:paraId="58070263">
      <w:pPr>
        <w:numPr>
          <w:ilvl w:val="0"/>
          <w:numId w:val="0"/>
        </w:numPr>
        <w:spacing w:before="156" w:after="0" w:line="396" w:lineRule="exact"/>
        <w:jc w:val="both"/>
        <w:rPr>
          <w:rFonts w:hint="eastAsia" w:ascii="仿宋_GB2312" w:hAnsi="仿宋_GB2312" w:eastAsia="仿宋_GB2312"/>
          <w:b/>
          <w:color w:val="auto"/>
          <w:sz w:val="24"/>
          <w:highlight w:val="none"/>
          <w:lang w:eastAsia="zh-CN"/>
        </w:rPr>
      </w:pPr>
      <w:r>
        <w:rPr>
          <w:rFonts w:hint="eastAsia" w:ascii="仿宋_GB2312" w:hAnsi="仿宋_GB2312" w:eastAsia="仿宋_GB2312" w:cs="Times New Roman"/>
          <w:b/>
          <w:color w:val="auto"/>
          <w:sz w:val="24"/>
          <w:szCs w:val="22"/>
          <w:highlight w:val="none"/>
          <w:lang w:val="en-US" w:eastAsia="zh-CN" w:bidi="ar-SA"/>
        </w:rPr>
        <w:t>三、</w:t>
      </w:r>
      <w:r>
        <w:rPr>
          <w:rFonts w:ascii="仿宋_GB2312" w:hAnsi="仿宋_GB2312" w:eastAsia="仿宋_GB2312"/>
          <w:b/>
          <w:color w:val="auto"/>
          <w:sz w:val="24"/>
          <w:highlight w:val="none"/>
        </w:rPr>
        <w:t>符合性证明材料（有一项不符合要求，不能进入下一阶段评审）</w:t>
      </w:r>
    </w:p>
    <w:p w14:paraId="0DCE2FB5">
      <w:pPr>
        <w:numPr>
          <w:ilvl w:val="0"/>
          <w:numId w:val="0"/>
        </w:numPr>
        <w:spacing w:before="156" w:after="0" w:line="396" w:lineRule="exact"/>
        <w:jc w:val="both"/>
        <w:rPr>
          <w:rFonts w:hint="eastAsia" w:ascii="仿宋_GB2312" w:hAnsi="仿宋_GB2312" w:eastAsia="仿宋_GB2312"/>
          <w:b/>
          <w:color w:val="auto"/>
          <w:sz w:val="24"/>
          <w:highlight w:val="none"/>
          <w:lang w:eastAsia="zh-CN"/>
        </w:rPr>
      </w:pPr>
      <w:r>
        <w:rPr>
          <w:rFonts w:hint="eastAsia" w:ascii="仿宋_GB2312" w:hAnsi="仿宋_GB2312" w:eastAsia="仿宋_GB2312"/>
          <w:b/>
          <w:color w:val="auto"/>
          <w:sz w:val="24"/>
          <w:highlight w:val="none"/>
          <w:lang w:eastAsia="zh-CN"/>
        </w:rPr>
        <w:t>（</w:t>
      </w:r>
      <w:r>
        <w:rPr>
          <w:rFonts w:hint="eastAsia" w:ascii="仿宋_GB2312" w:hAnsi="仿宋_GB2312" w:eastAsia="仿宋_GB2312"/>
          <w:b/>
          <w:color w:val="auto"/>
          <w:sz w:val="24"/>
          <w:highlight w:val="none"/>
          <w:lang w:val="en-US" w:eastAsia="zh-CN"/>
        </w:rPr>
        <w:t>002包、003包、004包如下</w:t>
      </w:r>
      <w:r>
        <w:rPr>
          <w:rFonts w:hint="eastAsia" w:ascii="仿宋_GB2312" w:hAnsi="仿宋_GB2312" w:eastAsia="仿宋_GB2312"/>
          <w:b/>
          <w:color w:val="auto"/>
          <w:sz w:val="24"/>
          <w:highlight w:val="none"/>
          <w:lang w:eastAsia="zh-CN"/>
        </w:rPr>
        <w:t>）</w:t>
      </w:r>
    </w:p>
    <w:tbl>
      <w:tblPr>
        <w:tblStyle w:val="36"/>
        <w:tblW w:w="843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62"/>
        <w:gridCol w:w="7024"/>
        <w:gridCol w:w="752"/>
      </w:tblGrid>
      <w:tr w14:paraId="73AEA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50" w:hRule="atLeast"/>
          <w:jc w:val="center"/>
        </w:trPr>
        <w:tc>
          <w:tcPr>
            <w:tcW w:w="662" w:type="dxa"/>
            <w:noWrap w:val="0"/>
            <w:vAlign w:val="center"/>
          </w:tcPr>
          <w:p w14:paraId="2B989A7E">
            <w:pPr>
              <w:spacing w:before="0" w:after="0" w:line="346" w:lineRule="exact"/>
              <w:jc w:val="center"/>
              <w:rPr>
                <w:color w:val="auto"/>
                <w:highlight w:val="none"/>
              </w:rPr>
            </w:pPr>
            <w:r>
              <w:rPr>
                <w:rFonts w:ascii="仿宋_GB2312" w:hAnsi="仿宋_GB2312" w:eastAsia="仿宋_GB2312"/>
                <w:color w:val="auto"/>
                <w:highlight w:val="none"/>
              </w:rPr>
              <w:t>序号</w:t>
            </w:r>
          </w:p>
        </w:tc>
        <w:tc>
          <w:tcPr>
            <w:tcW w:w="7024" w:type="dxa"/>
            <w:noWrap w:val="0"/>
            <w:vAlign w:val="center"/>
          </w:tcPr>
          <w:p w14:paraId="753D2471">
            <w:pPr>
              <w:spacing w:before="0" w:after="0" w:line="346" w:lineRule="exact"/>
              <w:jc w:val="center"/>
              <w:rPr>
                <w:color w:val="auto"/>
                <w:highlight w:val="none"/>
              </w:rPr>
            </w:pPr>
            <w:r>
              <w:rPr>
                <w:rFonts w:ascii="仿宋_GB2312" w:hAnsi="仿宋_GB2312" w:eastAsia="仿宋_GB2312"/>
                <w:color w:val="auto"/>
                <w:highlight w:val="none"/>
              </w:rPr>
              <w:t>符合性证明材料</w:t>
            </w:r>
          </w:p>
        </w:tc>
        <w:tc>
          <w:tcPr>
            <w:tcW w:w="752" w:type="dxa"/>
            <w:noWrap w:val="0"/>
            <w:vAlign w:val="center"/>
          </w:tcPr>
          <w:p w14:paraId="570B2E42">
            <w:pPr>
              <w:spacing w:before="0" w:after="0" w:line="346" w:lineRule="exact"/>
              <w:jc w:val="center"/>
              <w:rPr>
                <w:color w:val="auto"/>
                <w:highlight w:val="none"/>
              </w:rPr>
            </w:pPr>
            <w:r>
              <w:rPr>
                <w:rFonts w:ascii="仿宋_GB2312" w:hAnsi="仿宋_GB2312" w:eastAsia="仿宋_GB2312"/>
                <w:color w:val="auto"/>
                <w:highlight w:val="none"/>
              </w:rPr>
              <w:t>格式</w:t>
            </w:r>
          </w:p>
        </w:tc>
      </w:tr>
      <w:tr w14:paraId="29DCC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2" w:hRule="atLeast"/>
          <w:jc w:val="center"/>
        </w:trPr>
        <w:tc>
          <w:tcPr>
            <w:tcW w:w="662" w:type="dxa"/>
            <w:noWrap w:val="0"/>
            <w:vAlign w:val="center"/>
          </w:tcPr>
          <w:p w14:paraId="6DED6F31">
            <w:pPr>
              <w:spacing w:before="0" w:after="0" w:line="346" w:lineRule="exact"/>
              <w:jc w:val="center"/>
              <w:rPr>
                <w:color w:val="auto"/>
                <w:highlight w:val="none"/>
              </w:rPr>
            </w:pPr>
            <w:r>
              <w:rPr>
                <w:rFonts w:ascii="仿宋_GB2312" w:hAnsi="仿宋_GB2312" w:eastAsia="仿宋_GB2312"/>
                <w:color w:val="auto"/>
                <w:highlight w:val="none"/>
              </w:rPr>
              <w:t>1</w:t>
            </w:r>
          </w:p>
        </w:tc>
        <w:tc>
          <w:tcPr>
            <w:tcW w:w="7024" w:type="dxa"/>
            <w:noWrap w:val="0"/>
            <w:vAlign w:val="center"/>
          </w:tcPr>
          <w:p w14:paraId="765A93E2">
            <w:pPr>
              <w:spacing w:before="0" w:after="0" w:line="346" w:lineRule="exact"/>
              <w:jc w:val="both"/>
              <w:rPr>
                <w:color w:val="auto"/>
                <w:highlight w:val="none"/>
              </w:rPr>
            </w:pPr>
            <w:r>
              <w:rPr>
                <w:rFonts w:ascii="仿宋_GB2312" w:hAnsi="仿宋_GB2312" w:eastAsia="仿宋_GB2312"/>
                <w:color w:val="auto"/>
                <w:highlight w:val="none"/>
              </w:rPr>
              <w:t>投标函</w:t>
            </w:r>
          </w:p>
        </w:tc>
        <w:tc>
          <w:tcPr>
            <w:tcW w:w="752" w:type="dxa"/>
            <w:noWrap w:val="0"/>
            <w:vAlign w:val="center"/>
          </w:tcPr>
          <w:p w14:paraId="0268E0AE">
            <w:pPr>
              <w:spacing w:before="0" w:after="0" w:line="346" w:lineRule="exact"/>
              <w:jc w:val="center"/>
              <w:rPr>
                <w:color w:val="auto"/>
                <w:highlight w:val="none"/>
              </w:rPr>
            </w:pPr>
            <w:r>
              <w:rPr>
                <w:rFonts w:ascii="仿宋_GB2312" w:hAnsi="仿宋_GB2312" w:eastAsia="仿宋_GB2312"/>
                <w:color w:val="auto"/>
                <w:highlight w:val="none"/>
              </w:rPr>
              <w:t>12</w:t>
            </w:r>
          </w:p>
        </w:tc>
      </w:tr>
      <w:tr w14:paraId="236A5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2" w:hRule="atLeast"/>
          <w:jc w:val="center"/>
        </w:trPr>
        <w:tc>
          <w:tcPr>
            <w:tcW w:w="662" w:type="dxa"/>
            <w:noWrap w:val="0"/>
            <w:vAlign w:val="center"/>
          </w:tcPr>
          <w:p w14:paraId="331FAE9E">
            <w:pPr>
              <w:spacing w:before="0" w:after="0" w:line="346" w:lineRule="exact"/>
              <w:jc w:val="center"/>
              <w:rPr>
                <w:color w:val="auto"/>
                <w:highlight w:val="none"/>
              </w:rPr>
            </w:pPr>
            <w:r>
              <w:rPr>
                <w:rFonts w:ascii="仿宋_GB2312" w:hAnsi="仿宋_GB2312" w:eastAsia="仿宋_GB2312"/>
                <w:color w:val="auto"/>
                <w:highlight w:val="none"/>
              </w:rPr>
              <w:t>2</w:t>
            </w:r>
          </w:p>
        </w:tc>
        <w:tc>
          <w:tcPr>
            <w:tcW w:w="7024" w:type="dxa"/>
            <w:noWrap w:val="0"/>
            <w:vAlign w:val="center"/>
          </w:tcPr>
          <w:p w14:paraId="677E970E">
            <w:pPr>
              <w:spacing w:before="0" w:after="0" w:line="346" w:lineRule="exact"/>
              <w:jc w:val="both"/>
              <w:rPr>
                <w:color w:val="auto"/>
                <w:highlight w:val="none"/>
              </w:rPr>
            </w:pPr>
            <w:r>
              <w:rPr>
                <w:rFonts w:ascii="仿宋_GB2312" w:hAnsi="仿宋_GB2312" w:eastAsia="仿宋_GB2312"/>
                <w:color w:val="auto"/>
                <w:highlight w:val="none"/>
              </w:rPr>
              <w:t>递交投标保证金证明材料复印件</w:t>
            </w:r>
          </w:p>
        </w:tc>
        <w:tc>
          <w:tcPr>
            <w:tcW w:w="752" w:type="dxa"/>
            <w:noWrap w:val="0"/>
            <w:vAlign w:val="center"/>
          </w:tcPr>
          <w:p w14:paraId="6DF0AD0D">
            <w:pPr>
              <w:spacing w:before="0" w:after="0" w:line="346" w:lineRule="exact"/>
              <w:jc w:val="center"/>
              <w:rPr>
                <w:color w:val="auto"/>
                <w:highlight w:val="none"/>
              </w:rPr>
            </w:pPr>
          </w:p>
        </w:tc>
      </w:tr>
      <w:tr w14:paraId="7CD4B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2" w:hRule="atLeast"/>
          <w:jc w:val="center"/>
        </w:trPr>
        <w:tc>
          <w:tcPr>
            <w:tcW w:w="662" w:type="dxa"/>
            <w:noWrap w:val="0"/>
            <w:vAlign w:val="center"/>
          </w:tcPr>
          <w:p w14:paraId="4EE9825F">
            <w:pPr>
              <w:spacing w:before="0" w:after="0" w:line="346" w:lineRule="exact"/>
              <w:jc w:val="center"/>
              <w:rPr>
                <w:color w:val="auto"/>
                <w:highlight w:val="none"/>
              </w:rPr>
            </w:pPr>
            <w:r>
              <w:rPr>
                <w:rFonts w:ascii="仿宋_GB2312" w:hAnsi="仿宋_GB2312" w:eastAsia="仿宋_GB2312"/>
                <w:color w:val="auto"/>
                <w:highlight w:val="none"/>
              </w:rPr>
              <w:t>3</w:t>
            </w:r>
          </w:p>
        </w:tc>
        <w:tc>
          <w:tcPr>
            <w:tcW w:w="7024" w:type="dxa"/>
            <w:noWrap w:val="0"/>
            <w:vAlign w:val="center"/>
          </w:tcPr>
          <w:p w14:paraId="73B1FA82">
            <w:pPr>
              <w:spacing w:before="0" w:after="0" w:line="346" w:lineRule="exact"/>
              <w:jc w:val="both"/>
              <w:rPr>
                <w:color w:val="auto"/>
                <w:highlight w:val="none"/>
              </w:rPr>
            </w:pPr>
            <w:r>
              <w:rPr>
                <w:rFonts w:ascii="仿宋_GB2312" w:hAnsi="仿宋_GB2312" w:eastAsia="仿宋_GB2312"/>
                <w:color w:val="auto"/>
                <w:highlight w:val="none"/>
              </w:rPr>
              <w:t>开标一览表</w:t>
            </w:r>
          </w:p>
        </w:tc>
        <w:tc>
          <w:tcPr>
            <w:tcW w:w="752" w:type="dxa"/>
            <w:noWrap w:val="0"/>
            <w:vAlign w:val="center"/>
          </w:tcPr>
          <w:p w14:paraId="6C3B6C88">
            <w:pPr>
              <w:spacing w:before="0" w:after="0" w:line="346" w:lineRule="exact"/>
              <w:jc w:val="center"/>
              <w:rPr>
                <w:color w:val="auto"/>
                <w:highlight w:val="none"/>
              </w:rPr>
            </w:pPr>
            <w:r>
              <w:rPr>
                <w:rFonts w:ascii="仿宋_GB2312" w:hAnsi="仿宋_GB2312" w:eastAsia="仿宋_GB2312"/>
                <w:color w:val="auto"/>
                <w:highlight w:val="none"/>
              </w:rPr>
              <w:t>13</w:t>
            </w:r>
          </w:p>
        </w:tc>
      </w:tr>
      <w:tr w14:paraId="04166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2" w:hRule="atLeast"/>
          <w:jc w:val="center"/>
        </w:trPr>
        <w:tc>
          <w:tcPr>
            <w:tcW w:w="662" w:type="dxa"/>
            <w:noWrap w:val="0"/>
            <w:vAlign w:val="center"/>
          </w:tcPr>
          <w:p w14:paraId="13C93028">
            <w:pPr>
              <w:spacing w:before="0" w:after="0" w:line="346" w:lineRule="exact"/>
              <w:jc w:val="center"/>
              <w:rPr>
                <w:color w:val="auto"/>
                <w:highlight w:val="none"/>
              </w:rPr>
            </w:pPr>
            <w:r>
              <w:rPr>
                <w:rFonts w:ascii="仿宋_GB2312" w:hAnsi="仿宋_GB2312" w:eastAsia="仿宋_GB2312"/>
                <w:color w:val="auto"/>
                <w:highlight w:val="none"/>
              </w:rPr>
              <w:t>4</w:t>
            </w:r>
          </w:p>
        </w:tc>
        <w:tc>
          <w:tcPr>
            <w:tcW w:w="7024" w:type="dxa"/>
            <w:noWrap w:val="0"/>
            <w:vAlign w:val="center"/>
          </w:tcPr>
          <w:p w14:paraId="58BCE3DD">
            <w:pPr>
              <w:spacing w:before="0" w:after="0" w:line="346" w:lineRule="exact"/>
              <w:jc w:val="both"/>
              <w:rPr>
                <w:color w:val="auto"/>
                <w:highlight w:val="none"/>
              </w:rPr>
            </w:pPr>
            <w:r>
              <w:rPr>
                <w:rFonts w:ascii="仿宋_GB2312" w:hAnsi="仿宋_GB2312" w:eastAsia="仿宋_GB2312"/>
                <w:color w:val="auto"/>
                <w:highlight w:val="none"/>
              </w:rPr>
              <w:t>分项报价表</w:t>
            </w:r>
          </w:p>
        </w:tc>
        <w:tc>
          <w:tcPr>
            <w:tcW w:w="752" w:type="dxa"/>
            <w:noWrap w:val="0"/>
            <w:vAlign w:val="center"/>
          </w:tcPr>
          <w:p w14:paraId="7B71B8D6">
            <w:pPr>
              <w:spacing w:before="0" w:after="0" w:line="346" w:lineRule="exact"/>
              <w:jc w:val="center"/>
              <w:rPr>
                <w:color w:val="auto"/>
                <w:highlight w:val="none"/>
              </w:rPr>
            </w:pPr>
            <w:r>
              <w:rPr>
                <w:rFonts w:ascii="仿宋_GB2312" w:hAnsi="仿宋_GB2312" w:eastAsia="仿宋_GB2312"/>
                <w:color w:val="auto"/>
                <w:highlight w:val="none"/>
              </w:rPr>
              <w:t>14</w:t>
            </w:r>
          </w:p>
        </w:tc>
      </w:tr>
      <w:tr w14:paraId="0706C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2" w:hRule="atLeast"/>
          <w:jc w:val="center"/>
        </w:trPr>
        <w:tc>
          <w:tcPr>
            <w:tcW w:w="662" w:type="dxa"/>
            <w:noWrap w:val="0"/>
            <w:vAlign w:val="center"/>
          </w:tcPr>
          <w:p w14:paraId="7F1B59CD">
            <w:pPr>
              <w:spacing w:before="0" w:after="0" w:line="346" w:lineRule="exact"/>
              <w:jc w:val="center"/>
              <w:rPr>
                <w:rFonts w:hint="eastAsia" w:eastAsia="微软雅黑"/>
                <w:color w:val="auto"/>
                <w:highlight w:val="none"/>
                <w:lang w:eastAsia="zh-CN"/>
              </w:rPr>
            </w:pPr>
            <w:r>
              <w:rPr>
                <w:rFonts w:hint="eastAsia" w:ascii="仿宋_GB2312" w:hAnsi="仿宋_GB2312" w:eastAsia="仿宋_GB2312"/>
                <w:color w:val="auto"/>
                <w:highlight w:val="none"/>
                <w:lang w:val="en-US" w:eastAsia="zh-CN"/>
              </w:rPr>
              <w:t>5</w:t>
            </w:r>
          </w:p>
        </w:tc>
        <w:tc>
          <w:tcPr>
            <w:tcW w:w="7024" w:type="dxa"/>
            <w:noWrap w:val="0"/>
            <w:vAlign w:val="center"/>
          </w:tcPr>
          <w:p w14:paraId="53E49CFE">
            <w:pPr>
              <w:spacing w:before="0" w:after="0" w:line="346" w:lineRule="exact"/>
              <w:jc w:val="both"/>
              <w:rPr>
                <w:color w:val="auto"/>
                <w:highlight w:val="none"/>
              </w:rPr>
            </w:pPr>
            <w:r>
              <w:rPr>
                <w:rFonts w:ascii="仿宋_GB2312" w:hAnsi="仿宋_GB2312" w:eastAsia="仿宋_GB2312"/>
                <w:color w:val="auto"/>
                <w:highlight w:val="none"/>
              </w:rPr>
              <w:t>技术规格偏离表</w:t>
            </w:r>
          </w:p>
        </w:tc>
        <w:tc>
          <w:tcPr>
            <w:tcW w:w="752" w:type="dxa"/>
            <w:noWrap w:val="0"/>
            <w:vAlign w:val="center"/>
          </w:tcPr>
          <w:p w14:paraId="752C12DC">
            <w:pPr>
              <w:spacing w:before="0" w:after="0" w:line="346" w:lineRule="exact"/>
              <w:jc w:val="center"/>
              <w:rPr>
                <w:color w:val="auto"/>
                <w:highlight w:val="none"/>
              </w:rPr>
            </w:pPr>
            <w:r>
              <w:rPr>
                <w:rFonts w:ascii="仿宋_GB2312" w:hAnsi="仿宋_GB2312" w:eastAsia="仿宋_GB2312"/>
                <w:color w:val="auto"/>
                <w:highlight w:val="none"/>
              </w:rPr>
              <w:t>15</w:t>
            </w:r>
          </w:p>
        </w:tc>
      </w:tr>
      <w:tr w14:paraId="2A334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2" w:hRule="atLeast"/>
          <w:jc w:val="center"/>
        </w:trPr>
        <w:tc>
          <w:tcPr>
            <w:tcW w:w="662" w:type="dxa"/>
            <w:noWrap w:val="0"/>
            <w:vAlign w:val="center"/>
          </w:tcPr>
          <w:p w14:paraId="5729322F">
            <w:pPr>
              <w:spacing w:before="0" w:after="0" w:line="346" w:lineRule="exact"/>
              <w:jc w:val="center"/>
              <w:rPr>
                <w:rFonts w:hint="eastAsia" w:eastAsia="微软雅黑"/>
                <w:color w:val="auto"/>
                <w:highlight w:val="none"/>
                <w:lang w:eastAsia="zh-CN"/>
              </w:rPr>
            </w:pPr>
            <w:r>
              <w:rPr>
                <w:rFonts w:hint="eastAsia" w:ascii="仿宋_GB2312" w:hAnsi="仿宋_GB2312" w:eastAsia="仿宋_GB2312"/>
                <w:color w:val="auto"/>
                <w:highlight w:val="none"/>
                <w:lang w:val="en-US" w:eastAsia="zh-CN"/>
              </w:rPr>
              <w:t>6</w:t>
            </w:r>
          </w:p>
        </w:tc>
        <w:tc>
          <w:tcPr>
            <w:tcW w:w="7024" w:type="dxa"/>
            <w:noWrap w:val="0"/>
            <w:vAlign w:val="center"/>
          </w:tcPr>
          <w:p w14:paraId="6084E9B0">
            <w:pPr>
              <w:spacing w:before="0" w:after="0" w:line="346" w:lineRule="exact"/>
              <w:jc w:val="both"/>
              <w:rPr>
                <w:color w:val="auto"/>
                <w:highlight w:val="none"/>
              </w:rPr>
            </w:pPr>
            <w:r>
              <w:rPr>
                <w:rFonts w:ascii="仿宋_GB2312" w:hAnsi="仿宋_GB2312" w:eastAsia="仿宋_GB2312"/>
                <w:color w:val="auto"/>
                <w:highlight w:val="none"/>
              </w:rPr>
              <w:t>商务条款偏离表</w:t>
            </w:r>
          </w:p>
        </w:tc>
        <w:tc>
          <w:tcPr>
            <w:tcW w:w="752" w:type="dxa"/>
            <w:noWrap w:val="0"/>
            <w:vAlign w:val="center"/>
          </w:tcPr>
          <w:p w14:paraId="196CA449">
            <w:pPr>
              <w:spacing w:before="0" w:after="0" w:line="346" w:lineRule="exact"/>
              <w:jc w:val="center"/>
              <w:rPr>
                <w:color w:val="auto"/>
                <w:highlight w:val="none"/>
              </w:rPr>
            </w:pPr>
            <w:r>
              <w:rPr>
                <w:rFonts w:ascii="仿宋_GB2312" w:hAnsi="仿宋_GB2312" w:eastAsia="仿宋_GB2312"/>
                <w:color w:val="auto"/>
                <w:highlight w:val="none"/>
              </w:rPr>
              <w:t>16</w:t>
            </w:r>
          </w:p>
        </w:tc>
      </w:tr>
      <w:tr w14:paraId="1070E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5" w:hRule="atLeast"/>
          <w:jc w:val="center"/>
        </w:trPr>
        <w:tc>
          <w:tcPr>
            <w:tcW w:w="662" w:type="dxa"/>
            <w:noWrap w:val="0"/>
            <w:vAlign w:val="center"/>
          </w:tcPr>
          <w:p w14:paraId="5BAFAC29">
            <w:pPr>
              <w:spacing w:before="0" w:after="0" w:line="346" w:lineRule="exact"/>
              <w:jc w:val="center"/>
              <w:rPr>
                <w:rFonts w:hint="eastAsia" w:eastAsia="微软雅黑"/>
                <w:color w:val="auto"/>
                <w:highlight w:val="none"/>
                <w:lang w:eastAsia="zh-CN"/>
              </w:rPr>
            </w:pPr>
            <w:r>
              <w:rPr>
                <w:rFonts w:hint="eastAsia" w:ascii="仿宋_GB2312" w:hAnsi="仿宋_GB2312" w:eastAsia="仿宋_GB2312"/>
                <w:color w:val="auto"/>
                <w:highlight w:val="none"/>
                <w:lang w:val="en-US" w:eastAsia="zh-CN"/>
              </w:rPr>
              <w:t>7</w:t>
            </w:r>
          </w:p>
        </w:tc>
        <w:tc>
          <w:tcPr>
            <w:tcW w:w="7024" w:type="dxa"/>
            <w:noWrap w:val="0"/>
            <w:vAlign w:val="center"/>
          </w:tcPr>
          <w:p w14:paraId="11BC5F3A">
            <w:pPr>
              <w:spacing w:before="0" w:after="0" w:line="346" w:lineRule="exact"/>
              <w:jc w:val="both"/>
              <w:rPr>
                <w:color w:val="auto"/>
                <w:highlight w:val="none"/>
              </w:rPr>
            </w:pPr>
            <w:r>
              <w:rPr>
                <w:rFonts w:ascii="仿宋_GB2312" w:hAnsi="仿宋_GB2312" w:eastAsia="仿宋_GB2312"/>
                <w:color w:val="auto"/>
                <w:highlight w:val="none"/>
              </w:rPr>
              <w:t>文件一致性承诺函</w:t>
            </w:r>
          </w:p>
        </w:tc>
        <w:tc>
          <w:tcPr>
            <w:tcW w:w="752" w:type="dxa"/>
            <w:noWrap w:val="0"/>
            <w:vAlign w:val="center"/>
          </w:tcPr>
          <w:p w14:paraId="74B740E5">
            <w:pPr>
              <w:spacing w:before="0" w:after="0" w:line="346" w:lineRule="exact"/>
              <w:jc w:val="center"/>
              <w:rPr>
                <w:color w:val="auto"/>
                <w:highlight w:val="none"/>
              </w:rPr>
            </w:pPr>
            <w:r>
              <w:rPr>
                <w:rFonts w:ascii="仿宋_GB2312" w:hAnsi="仿宋_GB2312" w:eastAsia="仿宋_GB2312"/>
                <w:color w:val="auto"/>
                <w:highlight w:val="none"/>
              </w:rPr>
              <w:t>17</w:t>
            </w:r>
          </w:p>
        </w:tc>
      </w:tr>
    </w:tbl>
    <w:p w14:paraId="5770EF7B">
      <w:pPr>
        <w:spacing w:before="156" w:after="0" w:line="396" w:lineRule="exact"/>
        <w:jc w:val="both"/>
        <w:rPr>
          <w:color w:val="auto"/>
          <w:highlight w:val="none"/>
        </w:rPr>
      </w:pPr>
      <w:r>
        <w:rPr>
          <w:rFonts w:ascii="仿宋_GB2312" w:hAnsi="仿宋_GB2312" w:eastAsia="仿宋_GB2312"/>
          <w:b/>
          <w:color w:val="auto"/>
          <w:sz w:val="24"/>
          <w:highlight w:val="none"/>
        </w:rPr>
        <w:t>四、其他材料（如有，请提供；如未提供，投标文件不作无效处理）</w:t>
      </w:r>
    </w:p>
    <w:tbl>
      <w:tblPr>
        <w:tblStyle w:val="36"/>
        <w:tblW w:w="840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74"/>
        <w:gridCol w:w="6985"/>
        <w:gridCol w:w="749"/>
      </w:tblGrid>
      <w:tr w14:paraId="4DED7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1" w:hRule="atLeast"/>
          <w:jc w:val="center"/>
        </w:trPr>
        <w:tc>
          <w:tcPr>
            <w:tcW w:w="674" w:type="dxa"/>
            <w:noWrap w:val="0"/>
            <w:vAlign w:val="center"/>
          </w:tcPr>
          <w:p w14:paraId="48E5FDF7">
            <w:pPr>
              <w:spacing w:before="0" w:after="0" w:line="346" w:lineRule="exact"/>
              <w:jc w:val="center"/>
              <w:rPr>
                <w:color w:val="auto"/>
                <w:highlight w:val="none"/>
              </w:rPr>
            </w:pPr>
            <w:r>
              <w:rPr>
                <w:rFonts w:ascii="仿宋_GB2312" w:hAnsi="仿宋_GB2312" w:eastAsia="仿宋_GB2312"/>
                <w:color w:val="auto"/>
                <w:highlight w:val="none"/>
              </w:rPr>
              <w:t>序号</w:t>
            </w:r>
          </w:p>
        </w:tc>
        <w:tc>
          <w:tcPr>
            <w:tcW w:w="6985" w:type="dxa"/>
            <w:noWrap w:val="0"/>
            <w:vAlign w:val="center"/>
          </w:tcPr>
          <w:p w14:paraId="1B32484F">
            <w:pPr>
              <w:spacing w:before="0" w:after="0" w:line="346" w:lineRule="exact"/>
              <w:jc w:val="center"/>
              <w:rPr>
                <w:color w:val="auto"/>
                <w:highlight w:val="none"/>
              </w:rPr>
            </w:pPr>
            <w:r>
              <w:rPr>
                <w:rFonts w:ascii="仿宋_GB2312" w:hAnsi="仿宋_GB2312" w:eastAsia="仿宋_GB2312"/>
                <w:color w:val="auto"/>
                <w:highlight w:val="none"/>
              </w:rPr>
              <w:t>其他材料</w:t>
            </w:r>
          </w:p>
        </w:tc>
        <w:tc>
          <w:tcPr>
            <w:tcW w:w="749" w:type="dxa"/>
            <w:noWrap w:val="0"/>
            <w:vAlign w:val="center"/>
          </w:tcPr>
          <w:p w14:paraId="4E60C8B6">
            <w:pPr>
              <w:spacing w:before="0" w:after="0" w:line="346" w:lineRule="exact"/>
              <w:jc w:val="center"/>
              <w:rPr>
                <w:color w:val="auto"/>
                <w:highlight w:val="none"/>
              </w:rPr>
            </w:pPr>
            <w:r>
              <w:rPr>
                <w:rFonts w:ascii="仿宋_GB2312" w:hAnsi="仿宋_GB2312" w:eastAsia="仿宋_GB2312"/>
                <w:color w:val="auto"/>
                <w:highlight w:val="none"/>
              </w:rPr>
              <w:t>格式</w:t>
            </w:r>
          </w:p>
        </w:tc>
      </w:tr>
      <w:tr w14:paraId="6B7C2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674" w:type="dxa"/>
            <w:noWrap w:val="0"/>
            <w:vAlign w:val="center"/>
          </w:tcPr>
          <w:p w14:paraId="30285969">
            <w:pPr>
              <w:spacing w:before="0" w:after="0" w:line="346" w:lineRule="exact"/>
              <w:jc w:val="center"/>
              <w:rPr>
                <w:color w:val="auto"/>
                <w:highlight w:val="none"/>
              </w:rPr>
            </w:pPr>
            <w:r>
              <w:rPr>
                <w:rFonts w:ascii="仿宋_GB2312" w:hAnsi="仿宋_GB2312" w:eastAsia="仿宋_GB2312"/>
                <w:color w:val="auto"/>
                <w:highlight w:val="none"/>
              </w:rPr>
              <w:t>1</w:t>
            </w:r>
          </w:p>
        </w:tc>
        <w:tc>
          <w:tcPr>
            <w:tcW w:w="6985" w:type="dxa"/>
            <w:noWrap w:val="0"/>
            <w:vAlign w:val="center"/>
          </w:tcPr>
          <w:p w14:paraId="4981617D">
            <w:pPr>
              <w:spacing w:before="0" w:after="0" w:line="346" w:lineRule="exact"/>
              <w:ind w:left="30"/>
              <w:jc w:val="both"/>
              <w:rPr>
                <w:color w:val="auto"/>
                <w:highlight w:val="none"/>
              </w:rPr>
            </w:pPr>
            <w:r>
              <w:rPr>
                <w:rFonts w:ascii="仿宋_GB2312" w:hAnsi="仿宋_GB2312" w:eastAsia="仿宋_GB2312"/>
                <w:color w:val="auto"/>
                <w:highlight w:val="none"/>
              </w:rPr>
              <w:t>进口产品的制造厂家的授权书（本项目不适用）</w:t>
            </w:r>
          </w:p>
        </w:tc>
        <w:tc>
          <w:tcPr>
            <w:tcW w:w="749" w:type="dxa"/>
            <w:noWrap w:val="0"/>
            <w:vAlign w:val="center"/>
          </w:tcPr>
          <w:p w14:paraId="539D5EBD">
            <w:pPr>
              <w:spacing w:before="0" w:after="0" w:line="346" w:lineRule="exact"/>
              <w:jc w:val="center"/>
              <w:rPr>
                <w:color w:val="auto"/>
                <w:highlight w:val="none"/>
              </w:rPr>
            </w:pPr>
            <w:r>
              <w:rPr>
                <w:rFonts w:ascii="仿宋_GB2312" w:hAnsi="仿宋_GB2312" w:eastAsia="仿宋_GB2312"/>
                <w:color w:val="auto"/>
                <w:highlight w:val="none"/>
              </w:rPr>
              <w:t>18</w:t>
            </w:r>
          </w:p>
        </w:tc>
      </w:tr>
      <w:tr w14:paraId="5B1B8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1" w:hRule="atLeast"/>
          <w:jc w:val="center"/>
        </w:trPr>
        <w:tc>
          <w:tcPr>
            <w:tcW w:w="674" w:type="dxa"/>
            <w:noWrap w:val="0"/>
            <w:vAlign w:val="center"/>
          </w:tcPr>
          <w:p w14:paraId="692337BB">
            <w:pPr>
              <w:spacing w:before="0" w:after="0" w:line="346" w:lineRule="exact"/>
              <w:jc w:val="center"/>
              <w:rPr>
                <w:color w:val="auto"/>
                <w:highlight w:val="none"/>
              </w:rPr>
            </w:pPr>
            <w:r>
              <w:rPr>
                <w:rFonts w:ascii="仿宋_GB2312" w:hAnsi="仿宋_GB2312" w:eastAsia="仿宋_GB2312"/>
                <w:color w:val="auto"/>
                <w:highlight w:val="none"/>
              </w:rPr>
              <w:t>2</w:t>
            </w:r>
          </w:p>
        </w:tc>
        <w:tc>
          <w:tcPr>
            <w:tcW w:w="6985" w:type="dxa"/>
            <w:noWrap w:val="0"/>
            <w:vAlign w:val="center"/>
          </w:tcPr>
          <w:p w14:paraId="5937827C">
            <w:pPr>
              <w:spacing w:before="0" w:after="0" w:line="346" w:lineRule="exact"/>
              <w:ind w:left="30"/>
              <w:jc w:val="both"/>
              <w:rPr>
                <w:color w:val="auto"/>
                <w:highlight w:val="none"/>
              </w:rPr>
            </w:pPr>
            <w:r>
              <w:rPr>
                <w:rFonts w:ascii="仿宋_GB2312" w:hAnsi="仿宋_GB2312" w:eastAsia="仿宋_GB2312"/>
                <w:color w:val="auto"/>
                <w:highlight w:val="none"/>
              </w:rPr>
              <w:t>监狱企业证明文件/中小企业声明函/残疾人福利性单位声明函</w:t>
            </w:r>
          </w:p>
        </w:tc>
        <w:tc>
          <w:tcPr>
            <w:tcW w:w="749" w:type="dxa"/>
            <w:noWrap w:val="0"/>
            <w:vAlign w:val="center"/>
          </w:tcPr>
          <w:p w14:paraId="6291F5F0">
            <w:pPr>
              <w:spacing w:before="0" w:after="0" w:line="346" w:lineRule="exact"/>
              <w:jc w:val="center"/>
              <w:rPr>
                <w:color w:val="auto"/>
                <w:highlight w:val="none"/>
              </w:rPr>
            </w:pPr>
            <w:r>
              <w:rPr>
                <w:rFonts w:ascii="仿宋_GB2312" w:hAnsi="仿宋_GB2312" w:eastAsia="仿宋_GB2312"/>
                <w:color w:val="auto"/>
                <w:highlight w:val="none"/>
              </w:rPr>
              <w:t>19-1</w:t>
            </w:r>
          </w:p>
          <w:p w14:paraId="007D4F0D">
            <w:pPr>
              <w:spacing w:before="0" w:after="0" w:line="346" w:lineRule="exact"/>
              <w:jc w:val="center"/>
              <w:rPr>
                <w:color w:val="auto"/>
                <w:highlight w:val="none"/>
              </w:rPr>
            </w:pPr>
            <w:r>
              <w:rPr>
                <w:rFonts w:ascii="仿宋_GB2312" w:hAnsi="仿宋_GB2312" w:eastAsia="仿宋_GB2312"/>
                <w:color w:val="auto"/>
                <w:highlight w:val="none"/>
              </w:rPr>
              <w:t>19-2</w:t>
            </w:r>
          </w:p>
        </w:tc>
      </w:tr>
      <w:tr w14:paraId="5EAB9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1" w:hRule="atLeast"/>
          <w:jc w:val="center"/>
        </w:trPr>
        <w:tc>
          <w:tcPr>
            <w:tcW w:w="674" w:type="dxa"/>
            <w:noWrap w:val="0"/>
            <w:vAlign w:val="center"/>
          </w:tcPr>
          <w:p w14:paraId="6D5941C6">
            <w:pPr>
              <w:spacing w:before="0" w:after="0" w:line="346" w:lineRule="exact"/>
              <w:jc w:val="center"/>
              <w:rPr>
                <w:color w:val="auto"/>
                <w:highlight w:val="none"/>
              </w:rPr>
            </w:pPr>
            <w:r>
              <w:rPr>
                <w:rFonts w:ascii="仿宋_GB2312" w:hAnsi="仿宋_GB2312" w:eastAsia="仿宋_GB2312"/>
                <w:color w:val="auto"/>
                <w:highlight w:val="none"/>
              </w:rPr>
              <w:t>3</w:t>
            </w:r>
          </w:p>
        </w:tc>
        <w:tc>
          <w:tcPr>
            <w:tcW w:w="6985" w:type="dxa"/>
            <w:noWrap w:val="0"/>
            <w:vAlign w:val="center"/>
          </w:tcPr>
          <w:p w14:paraId="1B2412BD">
            <w:pPr>
              <w:spacing w:before="0" w:after="0" w:line="346" w:lineRule="exact"/>
              <w:ind w:left="30"/>
              <w:jc w:val="both"/>
              <w:rPr>
                <w:color w:val="auto"/>
                <w:highlight w:val="none"/>
              </w:rPr>
            </w:pPr>
            <w:r>
              <w:rPr>
                <w:rFonts w:ascii="仿宋_GB2312" w:hAnsi="仿宋_GB2312" w:eastAsia="仿宋_GB2312"/>
                <w:color w:val="auto"/>
                <w:highlight w:val="none"/>
              </w:rPr>
              <w:t>列入《创新产品和服务目录》内的产品、服务的证明材料（本项目不适用）</w:t>
            </w:r>
          </w:p>
        </w:tc>
        <w:tc>
          <w:tcPr>
            <w:tcW w:w="749" w:type="dxa"/>
            <w:noWrap w:val="0"/>
            <w:vAlign w:val="center"/>
          </w:tcPr>
          <w:p w14:paraId="3F58462E">
            <w:pPr>
              <w:spacing w:before="0" w:after="0" w:line="346" w:lineRule="exact"/>
              <w:jc w:val="center"/>
              <w:rPr>
                <w:color w:val="auto"/>
                <w:highlight w:val="none"/>
              </w:rPr>
            </w:pPr>
          </w:p>
        </w:tc>
      </w:tr>
      <w:tr w14:paraId="74431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1" w:hRule="atLeast"/>
          <w:jc w:val="center"/>
        </w:trPr>
        <w:tc>
          <w:tcPr>
            <w:tcW w:w="674" w:type="dxa"/>
            <w:noWrap w:val="0"/>
            <w:vAlign w:val="center"/>
          </w:tcPr>
          <w:p w14:paraId="4775D028">
            <w:pPr>
              <w:spacing w:before="0" w:after="0" w:line="346" w:lineRule="exact"/>
              <w:jc w:val="center"/>
              <w:rPr>
                <w:color w:val="auto"/>
                <w:highlight w:val="none"/>
              </w:rPr>
            </w:pPr>
            <w:r>
              <w:rPr>
                <w:rFonts w:ascii="仿宋_GB2312" w:hAnsi="仿宋_GB2312" w:eastAsia="仿宋_GB2312"/>
                <w:color w:val="auto"/>
                <w:highlight w:val="none"/>
              </w:rPr>
              <w:t>4</w:t>
            </w:r>
          </w:p>
        </w:tc>
        <w:tc>
          <w:tcPr>
            <w:tcW w:w="6985" w:type="dxa"/>
            <w:noWrap w:val="0"/>
            <w:vAlign w:val="center"/>
          </w:tcPr>
          <w:p w14:paraId="1747E87E">
            <w:pPr>
              <w:spacing w:before="0" w:after="0" w:line="346" w:lineRule="exact"/>
              <w:ind w:left="30"/>
              <w:jc w:val="both"/>
              <w:rPr>
                <w:color w:val="auto"/>
                <w:highlight w:val="none"/>
              </w:rPr>
            </w:pPr>
            <w:r>
              <w:rPr>
                <w:rFonts w:ascii="仿宋_GB2312" w:hAnsi="仿宋_GB2312" w:eastAsia="仿宋_GB2312"/>
                <w:color w:val="auto"/>
                <w:highlight w:val="none"/>
              </w:rPr>
              <w:t>关于符合本国产品标准的声明函/财政部会同有关部门规定的有关证明文件（如适用）</w:t>
            </w:r>
          </w:p>
        </w:tc>
        <w:tc>
          <w:tcPr>
            <w:tcW w:w="749" w:type="dxa"/>
            <w:noWrap w:val="0"/>
            <w:vAlign w:val="center"/>
          </w:tcPr>
          <w:p w14:paraId="7EEE9C8F">
            <w:pPr>
              <w:spacing w:before="0" w:after="0" w:line="346" w:lineRule="exact"/>
              <w:jc w:val="center"/>
              <w:rPr>
                <w:color w:val="auto"/>
                <w:highlight w:val="none"/>
              </w:rPr>
            </w:pPr>
            <w:r>
              <w:rPr>
                <w:rFonts w:ascii="仿宋_GB2312" w:hAnsi="仿宋_GB2312" w:eastAsia="仿宋_GB2312"/>
                <w:color w:val="auto"/>
                <w:highlight w:val="none"/>
              </w:rPr>
              <w:t>20</w:t>
            </w:r>
          </w:p>
        </w:tc>
      </w:tr>
      <w:tr w14:paraId="694ED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1" w:hRule="atLeast"/>
          <w:jc w:val="center"/>
        </w:trPr>
        <w:tc>
          <w:tcPr>
            <w:tcW w:w="674" w:type="dxa"/>
            <w:noWrap w:val="0"/>
            <w:vAlign w:val="center"/>
          </w:tcPr>
          <w:p w14:paraId="01D38FE1">
            <w:pPr>
              <w:spacing w:before="0" w:after="0" w:line="346" w:lineRule="exact"/>
              <w:jc w:val="center"/>
              <w:rPr>
                <w:color w:val="auto"/>
                <w:highlight w:val="none"/>
              </w:rPr>
            </w:pPr>
            <w:r>
              <w:rPr>
                <w:rFonts w:ascii="仿宋_GB2312" w:hAnsi="仿宋_GB2312" w:eastAsia="仿宋_GB2312"/>
                <w:color w:val="auto"/>
                <w:highlight w:val="none"/>
              </w:rPr>
              <w:t>5</w:t>
            </w:r>
          </w:p>
        </w:tc>
        <w:tc>
          <w:tcPr>
            <w:tcW w:w="6985" w:type="dxa"/>
            <w:noWrap w:val="0"/>
            <w:vAlign w:val="center"/>
          </w:tcPr>
          <w:p w14:paraId="3850E1ED">
            <w:pPr>
              <w:spacing w:before="0" w:after="0" w:line="240" w:lineRule="auto"/>
              <w:ind w:left="30"/>
              <w:jc w:val="both"/>
              <w:rPr>
                <w:color w:val="auto"/>
                <w:highlight w:val="none"/>
              </w:rPr>
            </w:pPr>
            <w:r>
              <w:rPr>
                <w:rFonts w:ascii="仿宋_GB2312" w:hAnsi="仿宋_GB2312" w:eastAsia="仿宋_GB2312"/>
                <w:color w:val="auto"/>
                <w:highlight w:val="none"/>
              </w:rPr>
              <w:t>关于本国产品比例的声明函（如适用）</w:t>
            </w:r>
          </w:p>
        </w:tc>
        <w:tc>
          <w:tcPr>
            <w:tcW w:w="749" w:type="dxa"/>
            <w:noWrap w:val="0"/>
            <w:vAlign w:val="center"/>
          </w:tcPr>
          <w:p w14:paraId="40848B78">
            <w:pPr>
              <w:spacing w:before="0" w:after="0" w:line="346" w:lineRule="exact"/>
              <w:jc w:val="center"/>
              <w:rPr>
                <w:color w:val="auto"/>
                <w:highlight w:val="none"/>
              </w:rPr>
            </w:pPr>
            <w:r>
              <w:rPr>
                <w:rFonts w:ascii="仿宋_GB2312" w:hAnsi="仿宋_GB2312" w:eastAsia="仿宋_GB2312"/>
                <w:color w:val="auto"/>
                <w:highlight w:val="none"/>
              </w:rPr>
              <w:t>21</w:t>
            </w:r>
          </w:p>
        </w:tc>
      </w:tr>
      <w:tr w14:paraId="597A9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9" w:hRule="atLeast"/>
          <w:jc w:val="center"/>
        </w:trPr>
        <w:tc>
          <w:tcPr>
            <w:tcW w:w="674" w:type="dxa"/>
            <w:noWrap w:val="0"/>
            <w:vAlign w:val="center"/>
          </w:tcPr>
          <w:p w14:paraId="07FD498E">
            <w:pPr>
              <w:spacing w:before="0" w:after="0" w:line="346" w:lineRule="exact"/>
              <w:jc w:val="center"/>
              <w:rPr>
                <w:color w:val="auto"/>
                <w:highlight w:val="none"/>
              </w:rPr>
            </w:pPr>
            <w:r>
              <w:rPr>
                <w:rFonts w:ascii="仿宋_GB2312" w:hAnsi="仿宋_GB2312" w:eastAsia="仿宋_GB2312"/>
                <w:color w:val="auto"/>
                <w:highlight w:val="none"/>
              </w:rPr>
              <w:t>6</w:t>
            </w:r>
          </w:p>
        </w:tc>
        <w:tc>
          <w:tcPr>
            <w:tcW w:w="6985" w:type="dxa"/>
            <w:noWrap w:val="0"/>
            <w:vAlign w:val="center"/>
          </w:tcPr>
          <w:p w14:paraId="5A93FDA2">
            <w:pPr>
              <w:spacing w:before="100" w:after="100" w:line="240" w:lineRule="auto"/>
              <w:jc w:val="left"/>
              <w:rPr>
                <w:color w:val="auto"/>
                <w:highlight w:val="none"/>
              </w:rPr>
            </w:pPr>
            <w:r>
              <w:rPr>
                <w:rFonts w:ascii="仿宋_GB2312" w:hAnsi="仿宋_GB2312" w:eastAsia="仿宋_GB2312"/>
                <w:color w:val="auto"/>
                <w:sz w:val="21"/>
                <w:highlight w:val="none"/>
              </w:rPr>
              <w:t>承诺书（</w:t>
            </w:r>
            <w:r>
              <w:rPr>
                <w:rFonts w:hint="eastAsia" w:ascii="仿宋_GB2312" w:hAnsi="仿宋_GB2312" w:eastAsia="仿宋_GB2312"/>
                <w:color w:val="auto"/>
                <w:sz w:val="21"/>
                <w:highlight w:val="none"/>
                <w:lang w:val="en-US" w:eastAsia="zh-CN"/>
              </w:rPr>
              <w:t>如适用</w:t>
            </w:r>
            <w:r>
              <w:rPr>
                <w:rFonts w:ascii="仿宋_GB2312" w:hAnsi="仿宋_GB2312" w:eastAsia="仿宋_GB2312"/>
                <w:color w:val="auto"/>
                <w:sz w:val="21"/>
                <w:highlight w:val="none"/>
              </w:rPr>
              <w:t>）</w:t>
            </w:r>
          </w:p>
        </w:tc>
        <w:tc>
          <w:tcPr>
            <w:tcW w:w="749" w:type="dxa"/>
            <w:noWrap w:val="0"/>
            <w:vAlign w:val="center"/>
          </w:tcPr>
          <w:p w14:paraId="7D759DE9">
            <w:pPr>
              <w:spacing w:before="100" w:after="100" w:line="346" w:lineRule="exact"/>
              <w:jc w:val="center"/>
              <w:rPr>
                <w:color w:val="auto"/>
                <w:highlight w:val="none"/>
              </w:rPr>
            </w:pPr>
            <w:r>
              <w:rPr>
                <w:rFonts w:ascii="仿宋_GB2312" w:hAnsi="仿宋_GB2312" w:eastAsia="仿宋_GB2312"/>
                <w:color w:val="auto"/>
                <w:sz w:val="21"/>
                <w:highlight w:val="none"/>
              </w:rPr>
              <w:t>22</w:t>
            </w:r>
          </w:p>
        </w:tc>
      </w:tr>
      <w:tr w14:paraId="10477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2" w:hRule="atLeast"/>
          <w:jc w:val="center"/>
        </w:trPr>
        <w:tc>
          <w:tcPr>
            <w:tcW w:w="674" w:type="dxa"/>
            <w:noWrap w:val="0"/>
            <w:vAlign w:val="center"/>
          </w:tcPr>
          <w:p w14:paraId="297DBCEF">
            <w:pPr>
              <w:spacing w:before="0" w:after="0" w:line="346" w:lineRule="exact"/>
              <w:jc w:val="center"/>
              <w:rPr>
                <w:color w:val="auto"/>
                <w:highlight w:val="none"/>
              </w:rPr>
            </w:pPr>
            <w:r>
              <w:rPr>
                <w:rFonts w:ascii="仿宋_GB2312" w:hAnsi="仿宋_GB2312" w:eastAsia="仿宋_GB2312"/>
                <w:color w:val="auto"/>
                <w:highlight w:val="none"/>
              </w:rPr>
              <w:t>7</w:t>
            </w:r>
          </w:p>
        </w:tc>
        <w:tc>
          <w:tcPr>
            <w:tcW w:w="6985" w:type="dxa"/>
            <w:noWrap w:val="0"/>
            <w:vAlign w:val="center"/>
          </w:tcPr>
          <w:p w14:paraId="70F7A382">
            <w:pPr>
              <w:spacing w:before="100" w:after="100" w:line="240" w:lineRule="auto"/>
              <w:jc w:val="left"/>
              <w:rPr>
                <w:color w:val="auto"/>
                <w:highlight w:val="none"/>
              </w:rPr>
            </w:pPr>
            <w:r>
              <w:rPr>
                <w:rFonts w:ascii="仿宋_GB2312" w:hAnsi="仿宋_GB2312" w:eastAsia="仿宋_GB2312"/>
                <w:color w:val="auto"/>
                <w:sz w:val="21"/>
                <w:highlight w:val="none"/>
              </w:rPr>
              <w:t>保证金退还明细表（电汇）</w:t>
            </w:r>
          </w:p>
        </w:tc>
        <w:tc>
          <w:tcPr>
            <w:tcW w:w="749" w:type="dxa"/>
            <w:noWrap w:val="0"/>
            <w:vAlign w:val="center"/>
          </w:tcPr>
          <w:p w14:paraId="0333562A">
            <w:pPr>
              <w:spacing w:before="100" w:after="100" w:line="346" w:lineRule="exact"/>
              <w:jc w:val="center"/>
              <w:rPr>
                <w:color w:val="auto"/>
                <w:highlight w:val="none"/>
              </w:rPr>
            </w:pPr>
            <w:r>
              <w:rPr>
                <w:rFonts w:ascii="仿宋_GB2312" w:hAnsi="仿宋_GB2312" w:eastAsia="仿宋_GB2312"/>
                <w:color w:val="auto"/>
                <w:sz w:val="21"/>
                <w:highlight w:val="none"/>
              </w:rPr>
              <w:t>23</w:t>
            </w:r>
          </w:p>
        </w:tc>
      </w:tr>
      <w:tr w14:paraId="1C7F7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2" w:hRule="atLeast"/>
          <w:jc w:val="center"/>
        </w:trPr>
        <w:tc>
          <w:tcPr>
            <w:tcW w:w="674" w:type="dxa"/>
            <w:noWrap w:val="0"/>
            <w:vAlign w:val="center"/>
          </w:tcPr>
          <w:p w14:paraId="50D1AC25">
            <w:pPr>
              <w:spacing w:before="0" w:after="0" w:line="346" w:lineRule="exact"/>
              <w:jc w:val="center"/>
              <w:rPr>
                <w:rFonts w:hint="eastAsia" w:ascii="仿宋_GB2312" w:hAnsi="仿宋_GB2312" w:eastAsia="仿宋_GB2312"/>
                <w:color w:val="auto"/>
                <w:highlight w:val="none"/>
                <w:lang w:val="en-US" w:eastAsia="zh-CN"/>
              </w:rPr>
            </w:pPr>
            <w:r>
              <w:rPr>
                <w:rFonts w:hint="eastAsia" w:ascii="仿宋_GB2312" w:hAnsi="仿宋_GB2312" w:eastAsia="仿宋_GB2312"/>
                <w:color w:val="auto"/>
                <w:highlight w:val="none"/>
                <w:lang w:val="en-US" w:eastAsia="zh-CN"/>
              </w:rPr>
              <w:t>8</w:t>
            </w:r>
          </w:p>
        </w:tc>
        <w:tc>
          <w:tcPr>
            <w:tcW w:w="6985" w:type="dxa"/>
            <w:noWrap w:val="0"/>
            <w:vAlign w:val="center"/>
          </w:tcPr>
          <w:p w14:paraId="79CE3A77">
            <w:pPr>
              <w:spacing w:before="100" w:after="100" w:line="346" w:lineRule="exact"/>
              <w:jc w:val="left"/>
              <w:rPr>
                <w:rFonts w:ascii="仿宋_GB2312" w:hAnsi="仿宋_GB2312" w:eastAsia="仿宋_GB2312"/>
                <w:color w:val="auto"/>
                <w:sz w:val="21"/>
                <w:highlight w:val="none"/>
              </w:rPr>
            </w:pPr>
            <w:r>
              <w:rPr>
                <w:rFonts w:hint="eastAsia" w:ascii="仿宋_GB2312" w:hAnsi="仿宋_GB2312" w:eastAsia="仿宋_GB2312"/>
                <w:color w:val="auto"/>
                <w:sz w:val="21"/>
                <w:highlight w:val="none"/>
                <w:lang w:val="en-US" w:eastAsia="zh-CN"/>
              </w:rPr>
              <w:t>申请发票情况说明</w:t>
            </w:r>
          </w:p>
        </w:tc>
        <w:tc>
          <w:tcPr>
            <w:tcW w:w="749" w:type="dxa"/>
            <w:noWrap w:val="0"/>
            <w:vAlign w:val="center"/>
          </w:tcPr>
          <w:p w14:paraId="245AF62D">
            <w:pPr>
              <w:spacing w:before="100" w:after="100" w:line="346" w:lineRule="exact"/>
              <w:jc w:val="center"/>
              <w:rPr>
                <w:rFonts w:hint="default" w:ascii="仿宋_GB2312" w:hAnsi="仿宋_GB2312" w:eastAsia="仿宋_GB2312"/>
                <w:color w:val="auto"/>
                <w:sz w:val="21"/>
                <w:highlight w:val="none"/>
                <w:lang w:val="en-US" w:eastAsia="zh-CN"/>
              </w:rPr>
            </w:pPr>
            <w:r>
              <w:rPr>
                <w:rFonts w:hint="eastAsia" w:ascii="仿宋_GB2312" w:hAnsi="仿宋_GB2312" w:eastAsia="仿宋_GB2312"/>
                <w:color w:val="auto"/>
                <w:sz w:val="21"/>
                <w:highlight w:val="none"/>
                <w:lang w:val="en-US" w:eastAsia="zh-CN"/>
              </w:rPr>
              <w:t>24</w:t>
            </w:r>
          </w:p>
        </w:tc>
      </w:tr>
      <w:tr w14:paraId="2A248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2" w:hRule="atLeast"/>
          <w:jc w:val="center"/>
        </w:trPr>
        <w:tc>
          <w:tcPr>
            <w:tcW w:w="674" w:type="dxa"/>
            <w:noWrap w:val="0"/>
            <w:vAlign w:val="center"/>
          </w:tcPr>
          <w:p w14:paraId="401AC391">
            <w:pPr>
              <w:spacing w:before="0" w:after="0" w:line="346" w:lineRule="exact"/>
              <w:jc w:val="center"/>
              <w:rPr>
                <w:rFonts w:hint="eastAsia" w:eastAsia="微软雅黑"/>
                <w:color w:val="auto"/>
                <w:highlight w:val="none"/>
                <w:lang w:eastAsia="zh-CN"/>
              </w:rPr>
            </w:pPr>
            <w:r>
              <w:rPr>
                <w:rFonts w:hint="eastAsia" w:ascii="仿宋_GB2312" w:hAnsi="仿宋_GB2312" w:eastAsia="仿宋_GB2312"/>
                <w:color w:val="auto"/>
                <w:highlight w:val="none"/>
                <w:lang w:val="en-US" w:eastAsia="zh-CN"/>
              </w:rPr>
              <w:t>9</w:t>
            </w:r>
          </w:p>
        </w:tc>
        <w:tc>
          <w:tcPr>
            <w:tcW w:w="6985" w:type="dxa"/>
            <w:noWrap w:val="0"/>
            <w:vAlign w:val="center"/>
          </w:tcPr>
          <w:p w14:paraId="092A3BBD">
            <w:pPr>
              <w:spacing w:before="100" w:after="100" w:line="346" w:lineRule="exact"/>
              <w:jc w:val="left"/>
              <w:rPr>
                <w:color w:val="auto"/>
                <w:highlight w:val="none"/>
              </w:rPr>
            </w:pPr>
            <w:r>
              <w:rPr>
                <w:rFonts w:ascii="仿宋_GB2312" w:hAnsi="仿宋_GB2312" w:eastAsia="仿宋_GB2312"/>
                <w:color w:val="auto"/>
                <w:sz w:val="21"/>
                <w:highlight w:val="none"/>
              </w:rPr>
              <w:t>供应商基本情况</w:t>
            </w:r>
          </w:p>
        </w:tc>
        <w:tc>
          <w:tcPr>
            <w:tcW w:w="749" w:type="dxa"/>
            <w:noWrap w:val="0"/>
            <w:vAlign w:val="center"/>
          </w:tcPr>
          <w:p w14:paraId="0E319464">
            <w:pPr>
              <w:spacing w:before="100" w:after="100" w:line="346" w:lineRule="exact"/>
              <w:jc w:val="center"/>
              <w:rPr>
                <w:rFonts w:hint="eastAsia" w:eastAsia="仿宋_GB2312"/>
                <w:color w:val="auto"/>
                <w:highlight w:val="none"/>
                <w:lang w:val="en-US" w:eastAsia="zh-CN"/>
              </w:rPr>
            </w:pPr>
            <w:r>
              <w:rPr>
                <w:rFonts w:ascii="仿宋_GB2312" w:hAnsi="仿宋_GB2312" w:eastAsia="仿宋_GB2312"/>
                <w:color w:val="auto"/>
                <w:sz w:val="21"/>
                <w:highlight w:val="none"/>
              </w:rPr>
              <w:t>2</w:t>
            </w:r>
            <w:r>
              <w:rPr>
                <w:rFonts w:hint="eastAsia" w:ascii="仿宋_GB2312" w:hAnsi="仿宋_GB2312" w:eastAsia="仿宋_GB2312"/>
                <w:color w:val="auto"/>
                <w:sz w:val="21"/>
                <w:highlight w:val="none"/>
                <w:lang w:val="en-US" w:eastAsia="zh-CN"/>
              </w:rPr>
              <w:t>5</w:t>
            </w:r>
          </w:p>
        </w:tc>
      </w:tr>
    </w:tbl>
    <w:p w14:paraId="75B3C658">
      <w:pPr>
        <w:wordWrap/>
        <w:autoSpaceDE/>
        <w:autoSpaceDN/>
        <w:spacing w:before="0" w:after="0" w:line="216" w:lineRule="auto"/>
        <w:ind w:firstLine="480"/>
        <w:jc w:val="both"/>
        <w:rPr>
          <w:rFonts w:ascii="仿宋_GB2312" w:hAnsi="仿宋_GB2312" w:eastAsia="仿宋_GB2312"/>
          <w:b/>
          <w:color w:val="auto"/>
          <w:sz w:val="24"/>
          <w:highlight w:val="none"/>
        </w:rPr>
      </w:pPr>
    </w:p>
    <w:p w14:paraId="146C84D5">
      <w:pPr>
        <w:wordWrap/>
        <w:autoSpaceDE/>
        <w:autoSpaceDN/>
        <w:spacing w:before="0" w:after="0" w:line="216" w:lineRule="auto"/>
        <w:ind w:firstLine="480"/>
        <w:jc w:val="both"/>
        <w:rPr>
          <w:color w:val="auto"/>
          <w:highlight w:val="none"/>
        </w:rPr>
      </w:pPr>
      <w:r>
        <w:rPr>
          <w:rFonts w:ascii="仿宋_GB2312" w:hAnsi="仿宋_GB2312" w:eastAsia="仿宋_GB2312"/>
          <w:b/>
          <w:color w:val="auto"/>
          <w:sz w:val="24"/>
          <w:highlight w:val="none"/>
        </w:rPr>
        <w:t>重要提示：</w:t>
      </w:r>
    </w:p>
    <w:p w14:paraId="58255E09">
      <w:pPr>
        <w:wordWrap/>
        <w:autoSpaceDE/>
        <w:autoSpaceDN/>
        <w:spacing w:before="0" w:after="0" w:line="216" w:lineRule="auto"/>
        <w:ind w:firstLine="480"/>
        <w:jc w:val="left"/>
        <w:rPr>
          <w:color w:val="auto"/>
          <w:highlight w:val="none"/>
        </w:rPr>
      </w:pPr>
      <w:r>
        <w:rPr>
          <w:rFonts w:ascii="仿宋_GB2312" w:hAnsi="仿宋_GB2312" w:eastAsia="仿宋_GB2312"/>
          <w:color w:val="auto"/>
          <w:sz w:val="24"/>
          <w:highlight w:val="none"/>
        </w:rPr>
        <w:t>1.投标人提供的证明材料，除需要投标人填报或有特殊说明外，均须按要求提供。</w:t>
      </w:r>
    </w:p>
    <w:p w14:paraId="3C3DCA2C">
      <w:pPr>
        <w:wordWrap/>
        <w:autoSpaceDE/>
        <w:autoSpaceDN/>
        <w:spacing w:before="0" w:after="0" w:line="216" w:lineRule="auto"/>
        <w:ind w:firstLine="480"/>
        <w:jc w:val="left"/>
        <w:rPr>
          <w:color w:val="auto"/>
          <w:highlight w:val="none"/>
        </w:rPr>
      </w:pPr>
      <w:r>
        <w:rPr>
          <w:rFonts w:ascii="仿宋_GB2312" w:hAnsi="仿宋_GB2312" w:eastAsia="仿宋_GB2312"/>
          <w:color w:val="auto"/>
          <w:sz w:val="24"/>
          <w:highlight w:val="none"/>
        </w:rPr>
        <w:t>2.投标人在编制投标文件时，对于给定格式的文件内容，必须按照给定的标准格式进行填报；对于没有给定标准格式的文件内容，可以由投标人自行设计。</w:t>
      </w:r>
    </w:p>
    <w:p w14:paraId="4BAEC93D">
      <w:pPr>
        <w:wordWrap/>
        <w:autoSpaceDE/>
        <w:autoSpaceDN/>
        <w:spacing w:before="0" w:after="0" w:line="216" w:lineRule="auto"/>
        <w:ind w:firstLine="480"/>
        <w:jc w:val="left"/>
        <w:rPr>
          <w:color w:val="auto"/>
          <w:highlight w:val="none"/>
        </w:rPr>
      </w:pPr>
      <w:r>
        <w:rPr>
          <w:rFonts w:ascii="仿宋_GB2312" w:hAnsi="仿宋_GB2312" w:eastAsia="仿宋_GB2312"/>
          <w:color w:val="auto"/>
          <w:sz w:val="24"/>
          <w:highlight w:val="none"/>
        </w:rPr>
        <w:t>3.投标文件应用中文书写。投标文件中所附或所引用的材料不是中文时，应附中文译本，并加盖单位公章（自然人投标的，无需加盖单位公章，需要签字）。</w:t>
      </w:r>
    </w:p>
    <w:p w14:paraId="487BF481">
      <w:pPr>
        <w:wordWrap/>
        <w:autoSpaceDE/>
        <w:autoSpaceDN/>
        <w:spacing w:before="0" w:after="0" w:line="216" w:lineRule="auto"/>
        <w:ind w:firstLine="480"/>
        <w:jc w:val="both"/>
        <w:rPr>
          <w:color w:val="auto"/>
          <w:highlight w:val="none"/>
        </w:rPr>
      </w:pPr>
      <w:r>
        <w:rPr>
          <w:rFonts w:ascii="仿宋_GB2312" w:hAnsi="仿宋_GB2312" w:eastAsia="仿宋_GB2312"/>
          <w:color w:val="auto"/>
          <w:sz w:val="24"/>
          <w:highlight w:val="none"/>
        </w:rPr>
        <w:t>4.</w:t>
      </w:r>
      <w:r>
        <w:rPr>
          <w:rFonts w:ascii="仿宋_GB2312" w:hAnsi="仿宋_GB2312" w:eastAsia="仿宋_GB2312"/>
          <w:b/>
          <w:color w:val="auto"/>
          <w:sz w:val="24"/>
          <w:highlight w:val="none"/>
        </w:rPr>
        <w:t>“资格证明材料”</w:t>
      </w:r>
      <w:r>
        <w:rPr>
          <w:rFonts w:ascii="仿宋_GB2312" w:hAnsi="仿宋_GB2312" w:eastAsia="仿宋_GB2312"/>
          <w:color w:val="auto"/>
          <w:sz w:val="24"/>
          <w:highlight w:val="none"/>
        </w:rPr>
        <w:t>所列内容即为采购项目的资格审查条件，有一项不符合要求，不能进入下一阶段评审。</w:t>
      </w:r>
    </w:p>
    <w:p w14:paraId="0B2265AD">
      <w:pPr>
        <w:wordWrap/>
        <w:autoSpaceDE/>
        <w:autoSpaceDN/>
        <w:spacing w:before="0" w:after="0" w:line="216" w:lineRule="auto"/>
        <w:ind w:firstLine="480"/>
        <w:jc w:val="both"/>
        <w:rPr>
          <w:color w:val="auto"/>
          <w:highlight w:val="none"/>
        </w:rPr>
      </w:pPr>
      <w:r>
        <w:rPr>
          <w:rFonts w:ascii="仿宋_GB2312" w:hAnsi="仿宋_GB2312" w:eastAsia="仿宋_GB2312"/>
          <w:color w:val="auto"/>
          <w:sz w:val="24"/>
          <w:highlight w:val="none"/>
        </w:rPr>
        <w:t>5.</w:t>
      </w:r>
      <w:r>
        <w:rPr>
          <w:rFonts w:ascii="仿宋_GB2312" w:hAnsi="仿宋_GB2312" w:eastAsia="仿宋_GB2312"/>
          <w:b/>
          <w:color w:val="auto"/>
          <w:sz w:val="24"/>
          <w:highlight w:val="none"/>
        </w:rPr>
        <w:t>“符合性证明材料”</w:t>
      </w:r>
      <w:r>
        <w:rPr>
          <w:rFonts w:ascii="仿宋_GB2312" w:hAnsi="仿宋_GB2312" w:eastAsia="仿宋_GB2312"/>
          <w:color w:val="auto"/>
          <w:sz w:val="24"/>
          <w:highlight w:val="none"/>
        </w:rPr>
        <w:t>所列内容即为采购项目的符合性审查条件，有一项不符合要求，不能进入下一阶段评审。</w:t>
      </w:r>
    </w:p>
    <w:p w14:paraId="7454F69C">
      <w:pPr>
        <w:wordWrap/>
        <w:autoSpaceDE/>
        <w:autoSpaceDN/>
        <w:spacing w:before="0" w:after="0" w:line="216" w:lineRule="auto"/>
        <w:ind w:firstLine="480"/>
        <w:jc w:val="both"/>
        <w:rPr>
          <w:color w:val="auto"/>
          <w:highlight w:val="none"/>
        </w:rPr>
      </w:pPr>
      <w:r>
        <w:rPr>
          <w:rFonts w:ascii="仿宋_GB2312" w:hAnsi="仿宋_GB2312" w:eastAsia="仿宋_GB2312"/>
          <w:color w:val="auto"/>
          <w:sz w:val="24"/>
          <w:highlight w:val="none"/>
        </w:rPr>
        <w:t>6.“其他材料”</w:t>
      </w:r>
    </w:p>
    <w:p w14:paraId="29AFC1C5">
      <w:pPr>
        <w:wordWrap/>
        <w:autoSpaceDE/>
        <w:autoSpaceDN/>
        <w:spacing w:before="0" w:after="0" w:line="216" w:lineRule="auto"/>
        <w:ind w:firstLine="480"/>
        <w:jc w:val="both"/>
        <w:rPr>
          <w:color w:val="auto"/>
          <w:highlight w:val="none"/>
        </w:rPr>
      </w:pPr>
      <w:r>
        <w:rPr>
          <w:rFonts w:ascii="仿宋_GB2312" w:hAnsi="仿宋_GB2312" w:eastAsia="仿宋_GB2312"/>
          <w:color w:val="auto"/>
          <w:sz w:val="24"/>
          <w:highlight w:val="none"/>
        </w:rPr>
        <w:t>（1）综合评分法：投标人可就招标文件要求以及评分细则中各项要求提供相应材料。</w:t>
      </w:r>
    </w:p>
    <w:p w14:paraId="5BEF23B8">
      <w:pPr>
        <w:wordWrap/>
        <w:autoSpaceDE/>
        <w:autoSpaceDN/>
        <w:spacing w:before="0" w:after="0" w:line="216" w:lineRule="auto"/>
        <w:ind w:firstLine="480"/>
        <w:jc w:val="both"/>
        <w:rPr>
          <w:color w:val="auto"/>
          <w:highlight w:val="none"/>
        </w:rPr>
      </w:pPr>
      <w:r>
        <w:rPr>
          <w:rFonts w:ascii="仿宋_GB2312" w:hAnsi="仿宋_GB2312" w:eastAsia="仿宋_GB2312"/>
          <w:color w:val="auto"/>
          <w:sz w:val="24"/>
          <w:highlight w:val="none"/>
        </w:rPr>
        <w:t>（2）最低评标价法：投标人可就招标文件要求提供相应材料。</w:t>
      </w:r>
    </w:p>
    <w:p w14:paraId="30AC5883">
      <w:pPr>
        <w:rPr>
          <w:rFonts w:ascii="仿宋" w:hAnsi="仿宋" w:eastAsia="仿宋"/>
          <w:b/>
          <w:color w:val="auto"/>
          <w:highlight w:val="none"/>
        </w:rPr>
      </w:pPr>
      <w:r>
        <w:rPr>
          <w:rFonts w:ascii="仿宋" w:hAnsi="仿宋" w:eastAsia="仿宋"/>
          <w:b/>
          <w:color w:val="auto"/>
          <w:highlight w:val="none"/>
        </w:rPr>
        <w:br w:type="page"/>
      </w:r>
    </w:p>
    <w:p w14:paraId="0B30EBBE">
      <w:pPr>
        <w:pStyle w:val="4"/>
        <w:spacing w:before="0" w:after="0" w:line="240" w:lineRule="auto"/>
        <w:jc w:val="left"/>
        <w:rPr>
          <w:color w:val="auto"/>
          <w:highlight w:val="none"/>
        </w:rPr>
      </w:pPr>
      <w:r>
        <w:rPr>
          <w:rFonts w:ascii="仿宋" w:hAnsi="仿宋" w:eastAsia="仿宋"/>
          <w:b/>
          <w:color w:val="auto"/>
          <w:highlight w:val="none"/>
        </w:rPr>
        <w:t>格式1</w:t>
      </w:r>
    </w:p>
    <w:p w14:paraId="675322BF">
      <w:pPr>
        <w:spacing w:before="312" w:after="312" w:line="360" w:lineRule="auto"/>
        <w:ind w:right="-21"/>
        <w:jc w:val="center"/>
        <w:rPr>
          <w:rFonts w:ascii="宋体" w:hAnsi="宋体" w:eastAsia="宋体"/>
          <w:b/>
          <w:color w:val="auto"/>
          <w:sz w:val="32"/>
          <w:highlight w:val="none"/>
        </w:rPr>
      </w:pPr>
      <w:r>
        <w:rPr>
          <w:rFonts w:ascii="宋体" w:hAnsi="宋体" w:eastAsia="宋体"/>
          <w:b/>
          <w:color w:val="auto"/>
          <w:sz w:val="32"/>
          <w:highlight w:val="none"/>
        </w:rPr>
        <w:t>投标文件、电子文档外封面、封口格式</w:t>
      </w:r>
    </w:p>
    <w:p w14:paraId="58660D89">
      <w:pPr>
        <w:spacing w:before="159" w:after="159" w:line="360" w:lineRule="auto"/>
        <w:jc w:val="center"/>
        <w:rPr>
          <w:color w:val="auto"/>
          <w:highlight w:val="none"/>
        </w:rPr>
      </w:pPr>
      <w:r>
        <w:rPr>
          <w:rFonts w:ascii="宋体" w:hAnsi="宋体" w:eastAsia="宋体"/>
          <w:color w:val="auto"/>
          <w:sz w:val="32"/>
          <w:highlight w:val="none"/>
        </w:rPr>
        <w:t>（仅供参考）</w:t>
      </w:r>
    </w:p>
    <w:p w14:paraId="31DA1FE0">
      <w:pPr>
        <w:spacing w:before="0" w:after="0" w:line="462" w:lineRule="exact"/>
        <w:ind w:firstLine="285"/>
        <w:jc w:val="both"/>
        <w:rPr>
          <w:color w:val="auto"/>
          <w:highlight w:val="none"/>
        </w:rPr>
      </w:pPr>
      <w:r>
        <w:rPr>
          <w:rFonts w:ascii="仿宋_GB2312" w:hAnsi="仿宋_GB2312" w:eastAsia="仿宋_GB2312"/>
          <w:color w:val="auto"/>
          <w:sz w:val="28"/>
          <w:highlight w:val="none"/>
        </w:rPr>
        <w:t>封面格式：</w:t>
      </w:r>
    </w:p>
    <w:tbl>
      <w:tblPr>
        <w:tblStyle w:val="36"/>
        <w:tblW w:w="8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040"/>
      </w:tblGrid>
      <w:tr w14:paraId="567C3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04" w:hRule="atLeast"/>
          <w:jc w:val="center"/>
        </w:trPr>
        <w:tc>
          <w:tcPr>
            <w:tcW w:w="8040" w:type="dxa"/>
            <w:noWrap w:val="0"/>
            <w:vAlign w:val="top"/>
          </w:tcPr>
          <w:p w14:paraId="10DA2DB3">
            <w:pPr>
              <w:spacing w:before="0" w:after="0" w:line="346" w:lineRule="exact"/>
              <w:jc w:val="center"/>
              <w:rPr>
                <w:color w:val="auto"/>
                <w:highlight w:val="none"/>
              </w:rPr>
            </w:pPr>
          </w:p>
          <w:p w14:paraId="6C195C8A">
            <w:pPr>
              <w:spacing w:before="0" w:after="0" w:line="346" w:lineRule="exact"/>
              <w:jc w:val="center"/>
              <w:rPr>
                <w:color w:val="auto"/>
                <w:highlight w:val="none"/>
              </w:rPr>
            </w:pPr>
          </w:p>
          <w:p w14:paraId="3665CBA3">
            <w:pPr>
              <w:spacing w:before="0" w:after="0" w:line="346" w:lineRule="exact"/>
              <w:jc w:val="center"/>
              <w:rPr>
                <w:color w:val="auto"/>
                <w:highlight w:val="none"/>
              </w:rPr>
            </w:pPr>
          </w:p>
          <w:p w14:paraId="50CE88DC">
            <w:pPr>
              <w:spacing w:before="0" w:after="0" w:line="346" w:lineRule="exact"/>
              <w:jc w:val="center"/>
              <w:rPr>
                <w:color w:val="auto"/>
                <w:highlight w:val="none"/>
              </w:rPr>
            </w:pPr>
          </w:p>
          <w:p w14:paraId="4156F686">
            <w:pPr>
              <w:spacing w:before="0" w:after="0" w:line="346" w:lineRule="exact"/>
              <w:jc w:val="center"/>
              <w:rPr>
                <w:color w:val="auto"/>
                <w:highlight w:val="none"/>
              </w:rPr>
            </w:pPr>
          </w:p>
          <w:p w14:paraId="2E29C8CD">
            <w:pPr>
              <w:spacing w:before="0" w:after="0" w:line="924" w:lineRule="exact"/>
              <w:jc w:val="center"/>
              <w:rPr>
                <w:color w:val="auto"/>
                <w:highlight w:val="none"/>
              </w:rPr>
            </w:pPr>
            <w:r>
              <w:rPr>
                <w:rFonts w:ascii="黑体" w:hAnsi="黑体" w:eastAsia="黑体"/>
                <w:b/>
                <w:color w:val="auto"/>
                <w:sz w:val="56"/>
                <w:highlight w:val="none"/>
              </w:rPr>
              <w:t>投标文件/电子文档</w:t>
            </w:r>
          </w:p>
          <w:p w14:paraId="75DEB40E">
            <w:pPr>
              <w:spacing w:before="0" w:after="0" w:line="346" w:lineRule="exact"/>
              <w:jc w:val="left"/>
              <w:rPr>
                <w:color w:val="auto"/>
                <w:highlight w:val="none"/>
              </w:rPr>
            </w:pPr>
          </w:p>
          <w:p w14:paraId="0D4B207E">
            <w:pPr>
              <w:spacing w:before="0" w:after="0" w:line="346" w:lineRule="exact"/>
              <w:jc w:val="left"/>
              <w:rPr>
                <w:color w:val="auto"/>
                <w:highlight w:val="none"/>
              </w:rPr>
            </w:pPr>
          </w:p>
          <w:p w14:paraId="1DF0E54A">
            <w:pPr>
              <w:spacing w:before="0" w:after="0" w:line="346" w:lineRule="exact"/>
              <w:jc w:val="left"/>
              <w:rPr>
                <w:color w:val="auto"/>
                <w:highlight w:val="none"/>
              </w:rPr>
            </w:pPr>
          </w:p>
          <w:p w14:paraId="1A49C813">
            <w:pPr>
              <w:spacing w:before="0" w:after="0" w:line="346" w:lineRule="exact"/>
              <w:jc w:val="left"/>
              <w:rPr>
                <w:color w:val="auto"/>
                <w:highlight w:val="none"/>
              </w:rPr>
            </w:pPr>
          </w:p>
          <w:p w14:paraId="6E9DC8C3">
            <w:pPr>
              <w:spacing w:before="0" w:after="0" w:line="346" w:lineRule="exact"/>
              <w:jc w:val="left"/>
              <w:rPr>
                <w:color w:val="auto"/>
                <w:highlight w:val="none"/>
              </w:rPr>
            </w:pPr>
          </w:p>
          <w:p w14:paraId="7F1F15A2">
            <w:pPr>
              <w:spacing w:before="0" w:after="0" w:line="396" w:lineRule="exact"/>
              <w:jc w:val="left"/>
              <w:rPr>
                <w:color w:val="auto"/>
                <w:highlight w:val="none"/>
              </w:rPr>
            </w:pPr>
            <w:r>
              <w:rPr>
                <w:rFonts w:ascii="仿宋_GB2312" w:hAnsi="仿宋_GB2312" w:eastAsia="仿宋_GB2312"/>
                <w:color w:val="auto"/>
                <w:sz w:val="24"/>
                <w:highlight w:val="none"/>
              </w:rPr>
              <w:t>所投包号：第   包</w:t>
            </w:r>
          </w:p>
          <w:p w14:paraId="172315F4">
            <w:pPr>
              <w:spacing w:before="0" w:after="0" w:line="346" w:lineRule="exact"/>
              <w:jc w:val="left"/>
              <w:rPr>
                <w:color w:val="auto"/>
                <w:highlight w:val="none"/>
              </w:rPr>
            </w:pPr>
          </w:p>
          <w:p w14:paraId="7F0F5A9F">
            <w:pPr>
              <w:spacing w:before="0" w:after="0" w:line="396" w:lineRule="exact"/>
              <w:jc w:val="left"/>
              <w:rPr>
                <w:color w:val="auto"/>
                <w:highlight w:val="none"/>
              </w:rPr>
            </w:pPr>
            <w:r>
              <w:rPr>
                <w:rFonts w:ascii="仿宋_GB2312" w:hAnsi="仿宋_GB2312" w:eastAsia="仿宋_GB2312"/>
                <w:color w:val="auto"/>
                <w:sz w:val="24"/>
                <w:highlight w:val="none"/>
              </w:rPr>
              <w:t>项目名称：</w:t>
            </w:r>
          </w:p>
          <w:p w14:paraId="00452756">
            <w:pPr>
              <w:spacing w:before="0" w:after="0" w:line="346" w:lineRule="exact"/>
              <w:jc w:val="left"/>
              <w:rPr>
                <w:color w:val="auto"/>
                <w:highlight w:val="none"/>
              </w:rPr>
            </w:pPr>
          </w:p>
          <w:p w14:paraId="67953C0C">
            <w:pPr>
              <w:spacing w:before="0" w:after="0" w:line="396" w:lineRule="exact"/>
              <w:jc w:val="left"/>
              <w:rPr>
                <w:color w:val="auto"/>
                <w:highlight w:val="none"/>
              </w:rPr>
            </w:pPr>
            <w:r>
              <w:rPr>
                <w:rFonts w:ascii="仿宋_GB2312" w:hAnsi="仿宋_GB2312" w:eastAsia="仿宋_GB2312"/>
                <w:color w:val="auto"/>
                <w:sz w:val="24"/>
                <w:highlight w:val="none"/>
              </w:rPr>
              <w:t>项目编号：</w:t>
            </w:r>
          </w:p>
          <w:p w14:paraId="0C08FAC1">
            <w:pPr>
              <w:spacing w:before="0" w:after="0" w:line="346" w:lineRule="exact"/>
              <w:jc w:val="both"/>
              <w:rPr>
                <w:color w:val="auto"/>
                <w:highlight w:val="none"/>
              </w:rPr>
            </w:pPr>
          </w:p>
          <w:p w14:paraId="2DBD6E34">
            <w:pPr>
              <w:spacing w:before="0" w:after="0" w:line="346" w:lineRule="exact"/>
              <w:jc w:val="center"/>
              <w:rPr>
                <w:color w:val="auto"/>
                <w:highlight w:val="none"/>
              </w:rPr>
            </w:pPr>
          </w:p>
          <w:p w14:paraId="4A146DDE">
            <w:pPr>
              <w:spacing w:before="0" w:after="0" w:line="396" w:lineRule="exact"/>
              <w:jc w:val="left"/>
              <w:rPr>
                <w:color w:val="auto"/>
                <w:highlight w:val="none"/>
              </w:rPr>
            </w:pPr>
            <w:r>
              <w:rPr>
                <w:rFonts w:ascii="仿宋_GB2312" w:hAnsi="仿宋_GB2312" w:eastAsia="仿宋_GB2312"/>
                <w:color w:val="auto"/>
                <w:sz w:val="24"/>
                <w:highlight w:val="none"/>
              </w:rPr>
              <w:t>投标人名称（加盖单位公章）</w:t>
            </w:r>
          </w:p>
        </w:tc>
      </w:tr>
    </w:tbl>
    <w:p w14:paraId="1815D1DE">
      <w:pPr>
        <w:spacing w:before="0" w:after="0" w:line="346" w:lineRule="exact"/>
        <w:jc w:val="both"/>
        <w:rPr>
          <w:color w:val="auto"/>
          <w:highlight w:val="none"/>
        </w:rPr>
      </w:pPr>
    </w:p>
    <w:p w14:paraId="58F8321E">
      <w:pPr>
        <w:spacing w:before="0" w:after="0" w:line="396" w:lineRule="exact"/>
        <w:ind w:firstLine="240"/>
        <w:jc w:val="both"/>
        <w:rPr>
          <w:color w:val="auto"/>
          <w:highlight w:val="none"/>
        </w:rPr>
      </w:pPr>
      <w:r>
        <w:rPr>
          <w:rFonts w:ascii="仿宋_GB2312" w:hAnsi="仿宋_GB2312" w:eastAsia="仿宋_GB2312"/>
          <w:color w:val="auto"/>
          <w:sz w:val="24"/>
          <w:highlight w:val="none"/>
        </w:rPr>
        <w:t>封口格式：</w:t>
      </w:r>
    </w:p>
    <w:tbl>
      <w:tblPr>
        <w:tblStyle w:val="36"/>
        <w:tblW w:w="8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040"/>
      </w:tblGrid>
      <w:tr w14:paraId="1D9B2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16" w:hRule="atLeast"/>
          <w:jc w:val="center"/>
        </w:trPr>
        <w:tc>
          <w:tcPr>
            <w:tcW w:w="8040" w:type="dxa"/>
            <w:noWrap w:val="0"/>
            <w:vAlign w:val="center"/>
          </w:tcPr>
          <w:p w14:paraId="3D1633F1">
            <w:pPr>
              <w:spacing w:before="0" w:after="0" w:line="396" w:lineRule="exact"/>
              <w:jc w:val="center"/>
              <w:rPr>
                <w:color w:val="auto"/>
                <w:highlight w:val="none"/>
              </w:rPr>
            </w:pPr>
            <w:r>
              <w:rPr>
                <w:rFonts w:ascii="仿宋_GB2312" w:hAnsi="仿宋_GB2312" w:eastAsia="仿宋_GB2312"/>
                <w:color w:val="auto"/>
                <w:sz w:val="24"/>
                <w:highlight w:val="none"/>
              </w:rPr>
              <w:t>——于   年  月  日   时之前不准启封（公章）——</w:t>
            </w:r>
          </w:p>
        </w:tc>
      </w:tr>
    </w:tbl>
    <w:p w14:paraId="19A41A1C">
      <w:pPr>
        <w:spacing w:before="0" w:after="0" w:line="240" w:lineRule="auto"/>
        <w:jc w:val="left"/>
        <w:rPr>
          <w:color w:val="auto"/>
          <w:highlight w:val="none"/>
        </w:rPr>
      </w:pPr>
      <w:r>
        <w:rPr>
          <w:rFonts w:ascii="仿宋_GB2312" w:hAnsi="仿宋_GB2312" w:eastAsia="仿宋_GB2312"/>
          <w:b/>
          <w:color w:val="auto"/>
          <w:sz w:val="24"/>
          <w:highlight w:val="none"/>
        </w:rPr>
        <w:t>特别说明：电子文档外封面、封口格式仅供参考。</w:t>
      </w:r>
    </w:p>
    <w:p w14:paraId="5BBFD271">
      <w:pPr>
        <w:pStyle w:val="4"/>
        <w:spacing w:before="0" w:after="0" w:line="240" w:lineRule="auto"/>
        <w:jc w:val="left"/>
        <w:rPr>
          <w:rFonts w:ascii="仿宋" w:hAnsi="仿宋" w:eastAsia="仿宋" w:cs="Times New Roman"/>
          <w:b/>
          <w:color w:val="auto"/>
          <w:highlight w:val="none"/>
        </w:rPr>
      </w:pPr>
      <w:r>
        <w:rPr>
          <w:rFonts w:ascii="仿宋" w:hAnsi="仿宋" w:eastAsia="仿宋" w:cs="Times New Roman"/>
          <w:b/>
          <w:color w:val="auto"/>
          <w:highlight w:val="none"/>
        </w:rPr>
        <w:t>格式2</w:t>
      </w:r>
    </w:p>
    <w:p w14:paraId="2EBD8D46">
      <w:pPr>
        <w:spacing w:before="312" w:after="312" w:line="360" w:lineRule="auto"/>
        <w:ind w:right="-21"/>
        <w:jc w:val="center"/>
        <w:rPr>
          <w:rFonts w:ascii="宋体" w:hAnsi="宋体" w:eastAsia="宋体"/>
          <w:b/>
          <w:color w:val="auto"/>
          <w:sz w:val="32"/>
          <w:highlight w:val="none"/>
        </w:rPr>
      </w:pPr>
      <w:r>
        <w:rPr>
          <w:rFonts w:ascii="宋体" w:hAnsi="宋体" w:eastAsia="宋体"/>
          <w:b/>
          <w:color w:val="auto"/>
          <w:sz w:val="32"/>
          <w:highlight w:val="none"/>
        </w:rPr>
        <w:t>（投标文件的封皮）</w:t>
      </w:r>
    </w:p>
    <w:p w14:paraId="42AC8773">
      <w:pPr>
        <w:spacing w:before="0" w:after="0" w:line="346" w:lineRule="exact"/>
        <w:jc w:val="both"/>
        <w:rPr>
          <w:color w:val="auto"/>
          <w:highlight w:val="none"/>
        </w:rPr>
      </w:pPr>
    </w:p>
    <w:p w14:paraId="0BDBDB9F">
      <w:pPr>
        <w:spacing w:before="0" w:after="0" w:line="346" w:lineRule="exact"/>
        <w:jc w:val="both"/>
        <w:rPr>
          <w:color w:val="auto"/>
          <w:highlight w:val="none"/>
        </w:rPr>
      </w:pPr>
    </w:p>
    <w:p w14:paraId="4C715C22">
      <w:pPr>
        <w:spacing w:before="0" w:after="0" w:line="346" w:lineRule="exact"/>
        <w:jc w:val="both"/>
        <w:rPr>
          <w:color w:val="auto"/>
          <w:highlight w:val="none"/>
        </w:rPr>
      </w:pPr>
    </w:p>
    <w:p w14:paraId="32B8876D">
      <w:pPr>
        <w:spacing w:before="0" w:after="0" w:line="346" w:lineRule="exact"/>
        <w:jc w:val="both"/>
        <w:rPr>
          <w:color w:val="auto"/>
          <w:highlight w:val="none"/>
        </w:rPr>
      </w:pPr>
    </w:p>
    <w:p w14:paraId="567B5D7B">
      <w:pPr>
        <w:spacing w:before="0" w:after="0" w:line="346" w:lineRule="exact"/>
        <w:jc w:val="both"/>
        <w:rPr>
          <w:color w:val="auto"/>
          <w:highlight w:val="none"/>
        </w:rPr>
      </w:pPr>
    </w:p>
    <w:p w14:paraId="760B1752">
      <w:pPr>
        <w:spacing w:before="0" w:after="0" w:line="346" w:lineRule="exact"/>
        <w:jc w:val="both"/>
        <w:rPr>
          <w:color w:val="auto"/>
          <w:highlight w:val="none"/>
        </w:rPr>
      </w:pPr>
    </w:p>
    <w:p w14:paraId="442AC102">
      <w:pPr>
        <w:spacing w:before="0" w:after="0" w:line="346" w:lineRule="exact"/>
        <w:jc w:val="both"/>
        <w:rPr>
          <w:color w:val="auto"/>
          <w:highlight w:val="none"/>
        </w:rPr>
      </w:pPr>
    </w:p>
    <w:p w14:paraId="17E90137">
      <w:pPr>
        <w:spacing w:before="0" w:after="0" w:line="346" w:lineRule="exact"/>
        <w:jc w:val="both"/>
        <w:rPr>
          <w:color w:val="auto"/>
          <w:highlight w:val="none"/>
        </w:rPr>
      </w:pPr>
    </w:p>
    <w:p w14:paraId="461C6B5B">
      <w:pPr>
        <w:spacing w:before="0" w:after="0" w:line="346" w:lineRule="exact"/>
        <w:jc w:val="both"/>
        <w:rPr>
          <w:color w:val="auto"/>
          <w:highlight w:val="none"/>
        </w:rPr>
      </w:pPr>
    </w:p>
    <w:p w14:paraId="5DA0498E">
      <w:pPr>
        <w:spacing w:before="0" w:after="0" w:line="346" w:lineRule="exact"/>
        <w:jc w:val="both"/>
        <w:rPr>
          <w:color w:val="auto"/>
          <w:highlight w:val="none"/>
        </w:rPr>
      </w:pPr>
    </w:p>
    <w:p w14:paraId="2E362B6E">
      <w:pPr>
        <w:spacing w:before="0" w:after="0" w:line="858" w:lineRule="exact"/>
        <w:jc w:val="center"/>
        <w:rPr>
          <w:color w:val="auto"/>
          <w:highlight w:val="none"/>
        </w:rPr>
      </w:pPr>
      <w:r>
        <w:rPr>
          <w:rFonts w:ascii="宋体" w:hAnsi="宋体" w:eastAsia="宋体"/>
          <w:b/>
          <w:color w:val="auto"/>
          <w:sz w:val="52"/>
          <w:highlight w:val="none"/>
        </w:rPr>
        <w:t>投  标  文  件</w:t>
      </w:r>
    </w:p>
    <w:p w14:paraId="3309EA27">
      <w:pPr>
        <w:spacing w:before="0" w:after="0" w:line="346" w:lineRule="exact"/>
        <w:jc w:val="both"/>
        <w:rPr>
          <w:color w:val="auto"/>
          <w:highlight w:val="none"/>
        </w:rPr>
      </w:pPr>
    </w:p>
    <w:p w14:paraId="1661E2BF">
      <w:pPr>
        <w:spacing w:before="0" w:after="0" w:line="346" w:lineRule="exact"/>
        <w:jc w:val="both"/>
        <w:rPr>
          <w:color w:val="auto"/>
          <w:highlight w:val="none"/>
        </w:rPr>
      </w:pPr>
    </w:p>
    <w:p w14:paraId="40D4451B">
      <w:pPr>
        <w:spacing w:before="0" w:after="0" w:line="346" w:lineRule="exact"/>
        <w:jc w:val="both"/>
        <w:rPr>
          <w:color w:val="auto"/>
          <w:highlight w:val="none"/>
        </w:rPr>
      </w:pPr>
    </w:p>
    <w:p w14:paraId="037ACBE7">
      <w:pPr>
        <w:spacing w:before="0" w:after="0" w:line="346" w:lineRule="exact"/>
        <w:jc w:val="both"/>
        <w:rPr>
          <w:color w:val="auto"/>
          <w:highlight w:val="none"/>
        </w:rPr>
      </w:pPr>
    </w:p>
    <w:p w14:paraId="5A065CDE">
      <w:pPr>
        <w:spacing w:before="0" w:after="0" w:line="346" w:lineRule="exact"/>
        <w:jc w:val="both"/>
        <w:rPr>
          <w:color w:val="auto"/>
          <w:highlight w:val="none"/>
        </w:rPr>
      </w:pPr>
    </w:p>
    <w:p w14:paraId="5A3F8AD9">
      <w:pPr>
        <w:spacing w:before="0" w:after="0" w:line="346" w:lineRule="exact"/>
        <w:jc w:val="both"/>
        <w:rPr>
          <w:color w:val="auto"/>
          <w:highlight w:val="none"/>
        </w:rPr>
      </w:pPr>
    </w:p>
    <w:p w14:paraId="48D2F8FF">
      <w:pPr>
        <w:spacing w:before="0" w:after="0" w:line="346" w:lineRule="exact"/>
        <w:jc w:val="both"/>
        <w:rPr>
          <w:color w:val="auto"/>
          <w:highlight w:val="none"/>
        </w:rPr>
      </w:pPr>
    </w:p>
    <w:p w14:paraId="0AC98332">
      <w:pPr>
        <w:spacing w:before="0" w:after="0" w:line="346" w:lineRule="exact"/>
        <w:jc w:val="both"/>
        <w:rPr>
          <w:color w:val="auto"/>
          <w:highlight w:val="none"/>
        </w:rPr>
      </w:pPr>
    </w:p>
    <w:p w14:paraId="1CA7780C">
      <w:pPr>
        <w:spacing w:before="0" w:after="0" w:line="346" w:lineRule="exact"/>
        <w:jc w:val="both"/>
        <w:rPr>
          <w:color w:val="auto"/>
          <w:highlight w:val="none"/>
        </w:rPr>
      </w:pPr>
    </w:p>
    <w:p w14:paraId="13EF4AA0">
      <w:pPr>
        <w:spacing w:before="0" w:after="0" w:line="528" w:lineRule="exact"/>
        <w:jc w:val="both"/>
        <w:rPr>
          <w:color w:val="auto"/>
          <w:highlight w:val="none"/>
        </w:rPr>
      </w:pPr>
      <w:r>
        <w:rPr>
          <w:rFonts w:ascii="仿宋_GB2312" w:hAnsi="仿宋_GB2312" w:eastAsia="仿宋_GB2312"/>
          <w:color w:val="auto"/>
          <w:sz w:val="32"/>
          <w:highlight w:val="none"/>
        </w:rPr>
        <w:t>所投包组编号：第  包</w:t>
      </w:r>
    </w:p>
    <w:p w14:paraId="59C42866">
      <w:pPr>
        <w:spacing w:before="0" w:after="0" w:line="528" w:lineRule="exact"/>
        <w:jc w:val="both"/>
        <w:rPr>
          <w:color w:val="auto"/>
          <w:highlight w:val="none"/>
        </w:rPr>
      </w:pPr>
      <w:r>
        <w:rPr>
          <w:rFonts w:ascii="仿宋_GB2312" w:hAnsi="仿宋_GB2312" w:eastAsia="仿宋_GB2312"/>
          <w:color w:val="auto"/>
          <w:sz w:val="32"/>
          <w:highlight w:val="none"/>
        </w:rPr>
        <w:t>项目名称：</w:t>
      </w:r>
    </w:p>
    <w:p w14:paraId="3173A534">
      <w:pPr>
        <w:spacing w:before="0" w:after="0" w:line="528" w:lineRule="exact"/>
        <w:jc w:val="both"/>
        <w:rPr>
          <w:color w:val="auto"/>
          <w:highlight w:val="none"/>
        </w:rPr>
      </w:pPr>
      <w:r>
        <w:rPr>
          <w:rFonts w:ascii="仿宋_GB2312" w:hAnsi="仿宋_GB2312" w:eastAsia="仿宋_GB2312"/>
          <w:color w:val="auto"/>
          <w:sz w:val="32"/>
          <w:highlight w:val="none"/>
        </w:rPr>
        <w:t>项目编号：</w:t>
      </w:r>
    </w:p>
    <w:p w14:paraId="2D2931DA">
      <w:pPr>
        <w:spacing w:before="0" w:after="0" w:line="528" w:lineRule="exact"/>
        <w:jc w:val="both"/>
        <w:rPr>
          <w:rFonts w:ascii="仿宋_GB2312" w:hAnsi="仿宋_GB2312" w:eastAsia="仿宋_GB2312"/>
          <w:color w:val="auto"/>
          <w:sz w:val="32"/>
          <w:highlight w:val="none"/>
        </w:rPr>
        <w:sectPr>
          <w:footerReference r:id="rId14" w:type="first"/>
          <w:footerReference r:id="rId13" w:type="default"/>
          <w:pgSz w:w="11906" w:h="16838"/>
          <w:pgMar w:top="1440" w:right="1803" w:bottom="1440" w:left="1803" w:header="720" w:footer="720" w:gutter="0"/>
          <w:pgNumType w:fmt="decimal" w:start="1"/>
          <w:cols w:space="720" w:num="1"/>
        </w:sectPr>
      </w:pPr>
      <w:r>
        <w:rPr>
          <w:rFonts w:ascii="仿宋_GB2312" w:hAnsi="仿宋_GB2312" w:eastAsia="仿宋_GB2312"/>
          <w:color w:val="auto"/>
          <w:sz w:val="32"/>
          <w:highlight w:val="none"/>
        </w:rPr>
        <w:t>投标人名称：</w:t>
      </w:r>
    </w:p>
    <w:p w14:paraId="6C644BD0">
      <w:pPr>
        <w:pStyle w:val="4"/>
        <w:spacing w:before="0" w:after="0" w:line="240" w:lineRule="auto"/>
        <w:jc w:val="left"/>
        <w:rPr>
          <w:rFonts w:ascii="仿宋" w:hAnsi="仿宋" w:eastAsia="仿宋" w:cs="Times New Roman"/>
          <w:b/>
          <w:color w:val="auto"/>
          <w:highlight w:val="none"/>
        </w:rPr>
      </w:pPr>
      <w:r>
        <w:rPr>
          <w:rFonts w:ascii="仿宋" w:hAnsi="仿宋" w:eastAsia="仿宋" w:cs="Times New Roman"/>
          <w:b/>
          <w:color w:val="auto"/>
          <w:highlight w:val="none"/>
        </w:rPr>
        <w:t>格式3</w:t>
      </w:r>
    </w:p>
    <w:p w14:paraId="466C7120">
      <w:pPr>
        <w:spacing w:before="319" w:after="319" w:line="360" w:lineRule="auto"/>
        <w:ind w:right="-21"/>
        <w:jc w:val="center"/>
        <w:rPr>
          <w:rFonts w:hint="eastAsia" w:eastAsia="宋体"/>
          <w:color w:val="auto"/>
          <w:highlight w:val="none"/>
          <w:lang w:eastAsia="zh-CN"/>
        </w:rPr>
      </w:pPr>
      <w:r>
        <w:rPr>
          <w:rFonts w:ascii="宋体" w:hAnsi="宋体" w:eastAsia="宋体"/>
          <w:b/>
          <w:color w:val="auto"/>
          <w:sz w:val="32"/>
          <w:highlight w:val="none"/>
        </w:rPr>
        <w:t>目  录</w:t>
      </w:r>
      <w:r>
        <w:rPr>
          <w:rFonts w:hint="eastAsia" w:ascii="宋体" w:hAnsi="宋体" w:eastAsia="宋体"/>
          <w:b/>
          <w:color w:val="auto"/>
          <w:sz w:val="32"/>
          <w:highlight w:val="none"/>
          <w:lang w:eastAsia="zh-CN"/>
        </w:rPr>
        <w:t>（</w:t>
      </w:r>
      <w:r>
        <w:rPr>
          <w:rFonts w:hint="eastAsia" w:ascii="宋体" w:hAnsi="宋体" w:eastAsia="宋体"/>
          <w:b/>
          <w:color w:val="auto"/>
          <w:sz w:val="32"/>
          <w:highlight w:val="none"/>
          <w:lang w:val="en-US" w:eastAsia="zh-CN"/>
        </w:rPr>
        <w:t>001包</w:t>
      </w:r>
      <w:r>
        <w:rPr>
          <w:rFonts w:hint="eastAsia" w:ascii="宋体" w:hAnsi="宋体" w:eastAsia="宋体"/>
          <w:b/>
          <w:color w:val="auto"/>
          <w:sz w:val="32"/>
          <w:highlight w:val="none"/>
          <w:lang w:eastAsia="zh-CN"/>
        </w:rPr>
        <w:t>）</w:t>
      </w:r>
    </w:p>
    <w:p w14:paraId="759F4563">
      <w:pPr>
        <w:spacing w:before="0" w:after="0" w:line="396" w:lineRule="exact"/>
        <w:jc w:val="both"/>
        <w:rPr>
          <w:color w:val="auto"/>
          <w:highlight w:val="none"/>
        </w:rPr>
      </w:pPr>
      <w:r>
        <w:rPr>
          <w:rFonts w:ascii="仿宋_GB2312" w:hAnsi="仿宋_GB2312" w:eastAsia="仿宋_GB2312"/>
          <w:color w:val="auto"/>
          <w:sz w:val="24"/>
          <w:highlight w:val="none"/>
        </w:rPr>
        <w:t>一、资格证明材料</w:t>
      </w:r>
    </w:p>
    <w:p w14:paraId="72F68117">
      <w:pPr>
        <w:wordWrap/>
        <w:autoSpaceDE/>
        <w:autoSpaceDN/>
        <w:spacing w:before="0" w:after="0" w:line="360" w:lineRule="exact"/>
        <w:ind w:firstLine="420"/>
        <w:jc w:val="both"/>
        <w:rPr>
          <w:color w:val="auto"/>
          <w:highlight w:val="none"/>
        </w:rPr>
      </w:pPr>
      <w:r>
        <w:rPr>
          <w:rFonts w:ascii="仿宋_GB2312" w:hAnsi="仿宋_GB2312" w:eastAsia="仿宋_GB2312"/>
          <w:color w:val="auto"/>
          <w:highlight w:val="none"/>
        </w:rPr>
        <w:t>1.1营业执照………………………………………………………………………所在页码</w:t>
      </w:r>
    </w:p>
    <w:p w14:paraId="36B61EE4">
      <w:pPr>
        <w:wordWrap/>
        <w:autoSpaceDE/>
        <w:autoSpaceDN/>
        <w:spacing w:before="0" w:after="0" w:line="360" w:lineRule="exact"/>
        <w:ind w:firstLine="420"/>
        <w:jc w:val="both"/>
        <w:rPr>
          <w:color w:val="auto"/>
          <w:highlight w:val="none"/>
        </w:rPr>
      </w:pPr>
      <w:r>
        <w:rPr>
          <w:rFonts w:ascii="仿宋_GB2312" w:hAnsi="仿宋_GB2312" w:eastAsia="仿宋_GB2312"/>
          <w:color w:val="auto"/>
          <w:highlight w:val="none"/>
        </w:rPr>
        <w:t>1.2法定代表人（或非法人组织负责人）身份证明书…………………………所在页码</w:t>
      </w:r>
    </w:p>
    <w:p w14:paraId="514B8A8D">
      <w:pPr>
        <w:wordWrap/>
        <w:autoSpaceDE/>
        <w:autoSpaceDN/>
        <w:spacing w:before="0" w:after="0" w:line="360" w:lineRule="exact"/>
        <w:ind w:firstLine="420"/>
        <w:jc w:val="both"/>
        <w:rPr>
          <w:color w:val="auto"/>
          <w:highlight w:val="none"/>
        </w:rPr>
      </w:pPr>
      <w:r>
        <w:rPr>
          <w:rFonts w:ascii="仿宋_GB2312" w:hAnsi="仿宋_GB2312" w:eastAsia="仿宋_GB2312"/>
          <w:color w:val="auto"/>
          <w:highlight w:val="none"/>
        </w:rPr>
        <w:t>1.3法定代表人（或非法人组织负责人）授权委托书…………………………所在页码</w:t>
      </w:r>
    </w:p>
    <w:p w14:paraId="7634B0AA">
      <w:pPr>
        <w:wordWrap/>
        <w:autoSpaceDE/>
        <w:autoSpaceDN/>
        <w:spacing w:before="0" w:after="0" w:line="360" w:lineRule="exact"/>
        <w:ind w:firstLine="420"/>
        <w:jc w:val="both"/>
        <w:rPr>
          <w:color w:val="auto"/>
          <w:highlight w:val="none"/>
        </w:rPr>
      </w:pPr>
      <w:r>
        <w:rPr>
          <w:rFonts w:ascii="仿宋_GB2312" w:hAnsi="仿宋_GB2312" w:eastAsia="仿宋_GB2312"/>
          <w:color w:val="auto"/>
          <w:highlight w:val="none"/>
        </w:rPr>
        <w:t>1.4商业信誉和健全的财务会计制度的承诺函…………………………………所在页码</w:t>
      </w:r>
    </w:p>
    <w:p w14:paraId="249BE4C1">
      <w:pPr>
        <w:wordWrap/>
        <w:autoSpaceDE/>
        <w:autoSpaceDN/>
        <w:spacing w:before="0" w:after="0" w:line="360" w:lineRule="exact"/>
        <w:ind w:firstLine="420"/>
        <w:jc w:val="both"/>
        <w:rPr>
          <w:color w:val="auto"/>
          <w:highlight w:val="none"/>
        </w:rPr>
      </w:pPr>
      <w:r>
        <w:rPr>
          <w:rFonts w:ascii="仿宋_GB2312" w:hAnsi="仿宋_GB2312" w:eastAsia="仿宋_GB2312"/>
          <w:color w:val="auto"/>
          <w:highlight w:val="none"/>
        </w:rPr>
        <w:t>1.5开标时间前六个月内任一个月的依法缴纳税收的证明材料复印件………所在页码</w:t>
      </w:r>
    </w:p>
    <w:p w14:paraId="22EF81E5">
      <w:pPr>
        <w:wordWrap/>
        <w:autoSpaceDE/>
        <w:autoSpaceDN/>
        <w:spacing w:before="0" w:after="0" w:line="360" w:lineRule="exact"/>
        <w:ind w:firstLine="420"/>
        <w:jc w:val="both"/>
        <w:rPr>
          <w:color w:val="auto"/>
          <w:highlight w:val="none"/>
        </w:rPr>
      </w:pPr>
      <w:r>
        <w:rPr>
          <w:rFonts w:ascii="仿宋_GB2312" w:hAnsi="仿宋_GB2312" w:eastAsia="仿宋_GB2312"/>
          <w:color w:val="auto"/>
          <w:highlight w:val="none"/>
        </w:rPr>
        <w:t>1.6开标时间前六个月内任一个月的依法缴纳社会保障资金的证明材料</w:t>
      </w:r>
    </w:p>
    <w:p w14:paraId="07DF740A">
      <w:pPr>
        <w:wordWrap/>
        <w:autoSpaceDE/>
        <w:autoSpaceDN/>
        <w:spacing w:before="0" w:after="0" w:line="360" w:lineRule="exact"/>
        <w:ind w:firstLine="840"/>
        <w:jc w:val="both"/>
        <w:rPr>
          <w:color w:val="auto"/>
          <w:highlight w:val="none"/>
        </w:rPr>
      </w:pPr>
      <w:r>
        <w:rPr>
          <w:rFonts w:ascii="仿宋_GB2312" w:hAnsi="仿宋_GB2312" w:eastAsia="仿宋_GB2312"/>
          <w:color w:val="auto"/>
          <w:highlight w:val="none"/>
        </w:rPr>
        <w:t>复印件…………………………………………………………………………所在页码</w:t>
      </w:r>
    </w:p>
    <w:p w14:paraId="0456CC02">
      <w:pPr>
        <w:wordWrap/>
        <w:autoSpaceDE/>
        <w:autoSpaceDN/>
        <w:spacing w:before="0" w:after="0" w:line="360" w:lineRule="exact"/>
        <w:ind w:firstLine="420"/>
        <w:jc w:val="both"/>
        <w:rPr>
          <w:color w:val="auto"/>
          <w:highlight w:val="none"/>
        </w:rPr>
      </w:pPr>
      <w:r>
        <w:rPr>
          <w:rFonts w:ascii="仿宋_GB2312" w:hAnsi="仿宋_GB2312" w:eastAsia="仿宋_GB2312"/>
          <w:color w:val="auto"/>
          <w:highlight w:val="none"/>
        </w:rPr>
        <w:t>1.7履行合同所必需的设备和专业技术能力声明函……………………………所在页码</w:t>
      </w:r>
    </w:p>
    <w:p w14:paraId="34C45A15">
      <w:pPr>
        <w:wordWrap/>
        <w:autoSpaceDE/>
        <w:autoSpaceDN/>
        <w:spacing w:before="0" w:after="0" w:line="360" w:lineRule="exact"/>
        <w:ind w:firstLine="420"/>
        <w:jc w:val="both"/>
        <w:rPr>
          <w:color w:val="auto"/>
          <w:highlight w:val="none"/>
        </w:rPr>
      </w:pPr>
      <w:r>
        <w:rPr>
          <w:rFonts w:ascii="仿宋_GB2312" w:hAnsi="仿宋_GB2312" w:eastAsia="仿宋_GB2312"/>
          <w:color w:val="auto"/>
          <w:highlight w:val="none"/>
        </w:rPr>
        <w:t>1.8</w:t>
      </w:r>
      <w:r>
        <w:rPr>
          <w:rFonts w:ascii="仿宋_GB2312" w:hAnsi="仿宋_GB2312" w:eastAsia="仿宋_GB2312"/>
          <w:b w:val="0"/>
          <w:color w:val="auto"/>
          <w:sz w:val="21"/>
          <w:highlight w:val="none"/>
        </w:rPr>
        <w:t>参加政府采购活动前3年内在经营活动中没有重大违法记录的书面声明</w:t>
      </w:r>
      <w:r>
        <w:rPr>
          <w:rFonts w:ascii="仿宋_GB2312" w:hAnsi="仿宋_GB2312" w:eastAsia="仿宋_GB2312"/>
          <w:color w:val="auto"/>
          <w:highlight w:val="none"/>
        </w:rPr>
        <w:t>…所在页码</w:t>
      </w:r>
    </w:p>
    <w:p w14:paraId="644FCA29">
      <w:pPr>
        <w:wordWrap/>
        <w:autoSpaceDE/>
        <w:autoSpaceDN/>
        <w:spacing w:before="0" w:after="0" w:line="360" w:lineRule="exact"/>
        <w:ind w:firstLine="420"/>
        <w:jc w:val="both"/>
        <w:rPr>
          <w:rFonts w:ascii="仿宋_GB2312" w:hAnsi="仿宋_GB2312" w:eastAsia="仿宋_GB2312"/>
          <w:color w:val="auto"/>
          <w:highlight w:val="none"/>
        </w:rPr>
      </w:pPr>
      <w:r>
        <w:rPr>
          <w:rFonts w:ascii="仿宋_GB2312" w:hAnsi="仿宋_GB2312" w:eastAsia="仿宋_GB2312"/>
          <w:color w:val="auto"/>
          <w:highlight w:val="none"/>
        </w:rPr>
        <w:t>1.9投标人关联单位说明…………………………………………………………所在页码</w:t>
      </w:r>
    </w:p>
    <w:p w14:paraId="0FEB13FB">
      <w:pPr>
        <w:wordWrap/>
        <w:autoSpaceDE/>
        <w:autoSpaceDN/>
        <w:spacing w:before="0" w:after="0" w:line="360" w:lineRule="exact"/>
        <w:ind w:firstLine="420"/>
        <w:jc w:val="both"/>
        <w:rPr>
          <w:rFonts w:ascii="仿宋_GB2312" w:hAnsi="仿宋_GB2312" w:eastAsia="仿宋_GB2312"/>
          <w:color w:val="auto"/>
          <w:highlight w:val="none"/>
        </w:rPr>
      </w:pPr>
      <w:r>
        <w:rPr>
          <w:rFonts w:hint="eastAsia" w:ascii="仿宋_GB2312" w:hAnsi="仿宋" w:eastAsia="仿宋_GB2312" w:cs="仿宋_GB2312"/>
          <w:color w:val="auto"/>
          <w:highlight w:val="none"/>
          <w:lang w:val="en-US" w:eastAsia="zh-CN"/>
        </w:rPr>
        <w:t>1.10</w:t>
      </w:r>
      <w:r>
        <w:rPr>
          <w:rFonts w:hint="eastAsia" w:ascii="仿宋_GB2312" w:hAnsi="仿宋" w:eastAsia="仿宋_GB2312" w:cs="仿宋_GB2312"/>
          <w:color w:val="auto"/>
          <w:szCs w:val="21"/>
          <w:highlight w:val="none"/>
          <w:lang w:val="en-US" w:eastAsia="zh-CN"/>
        </w:rPr>
        <w:t>《承诺函》（如有）…………………………………………………………所</w:t>
      </w:r>
      <w:r>
        <w:rPr>
          <w:rFonts w:hint="eastAsia" w:ascii="仿宋_GB2312" w:hAnsi="仿宋" w:eastAsia="仿宋_GB2312" w:cs="仿宋_GB2312"/>
          <w:color w:val="auto"/>
          <w:highlight w:val="none"/>
        </w:rPr>
        <w:t>在页码</w:t>
      </w:r>
    </w:p>
    <w:p w14:paraId="6BE1F94A">
      <w:pPr>
        <w:spacing w:before="0" w:after="0" w:line="396" w:lineRule="exact"/>
        <w:jc w:val="both"/>
        <w:rPr>
          <w:color w:val="auto"/>
          <w:highlight w:val="none"/>
        </w:rPr>
      </w:pPr>
      <w:r>
        <w:rPr>
          <w:rFonts w:ascii="仿宋_GB2312" w:hAnsi="仿宋_GB2312" w:eastAsia="仿宋_GB2312"/>
          <w:color w:val="auto"/>
          <w:sz w:val="24"/>
          <w:highlight w:val="none"/>
        </w:rPr>
        <w:t>二、符合性证明材料</w:t>
      </w:r>
    </w:p>
    <w:p w14:paraId="5C7451A0">
      <w:pPr>
        <w:spacing w:before="0" w:after="0" w:line="300" w:lineRule="auto"/>
        <w:ind w:firstLine="420"/>
        <w:jc w:val="both"/>
        <w:rPr>
          <w:color w:val="auto"/>
          <w:highlight w:val="none"/>
        </w:rPr>
      </w:pPr>
      <w:r>
        <w:rPr>
          <w:rFonts w:ascii="仿宋_GB2312" w:hAnsi="仿宋_GB2312" w:eastAsia="仿宋_GB2312"/>
          <w:color w:val="auto"/>
          <w:highlight w:val="none"/>
        </w:rPr>
        <w:t>2.1投标函…………………………………………………………………………所在页码</w:t>
      </w:r>
    </w:p>
    <w:p w14:paraId="4A275BC0">
      <w:pPr>
        <w:spacing w:before="0" w:after="0" w:line="300" w:lineRule="auto"/>
        <w:ind w:firstLine="420"/>
        <w:jc w:val="both"/>
        <w:rPr>
          <w:color w:val="auto"/>
          <w:highlight w:val="none"/>
        </w:rPr>
      </w:pPr>
      <w:r>
        <w:rPr>
          <w:rFonts w:ascii="仿宋_GB2312" w:hAnsi="仿宋_GB2312" w:eastAsia="仿宋_GB2312"/>
          <w:color w:val="auto"/>
          <w:highlight w:val="none"/>
        </w:rPr>
        <w:t>2.2递交投标保证金证明材料复印件……………………………………………所在页码</w:t>
      </w:r>
    </w:p>
    <w:p w14:paraId="284C466A">
      <w:pPr>
        <w:spacing w:before="0" w:after="0" w:line="300" w:lineRule="auto"/>
        <w:ind w:firstLine="420"/>
        <w:jc w:val="both"/>
        <w:rPr>
          <w:color w:val="auto"/>
          <w:highlight w:val="none"/>
        </w:rPr>
      </w:pPr>
      <w:r>
        <w:rPr>
          <w:rFonts w:ascii="仿宋_GB2312" w:hAnsi="仿宋_GB2312" w:eastAsia="仿宋_GB2312"/>
          <w:color w:val="auto"/>
          <w:highlight w:val="none"/>
        </w:rPr>
        <w:t>2.3开标一览表……………………………………………………………………所在页码</w:t>
      </w:r>
    </w:p>
    <w:p w14:paraId="4D970056">
      <w:pPr>
        <w:spacing w:before="0" w:after="0" w:line="300" w:lineRule="auto"/>
        <w:ind w:firstLine="420"/>
        <w:jc w:val="both"/>
        <w:rPr>
          <w:color w:val="auto"/>
          <w:highlight w:val="none"/>
        </w:rPr>
      </w:pPr>
      <w:r>
        <w:rPr>
          <w:rFonts w:ascii="仿宋_GB2312" w:hAnsi="仿宋_GB2312" w:eastAsia="仿宋_GB2312"/>
          <w:color w:val="auto"/>
          <w:highlight w:val="none"/>
        </w:rPr>
        <w:t>2.4分项报价表……………………………………………………………………所在页码</w:t>
      </w:r>
    </w:p>
    <w:p w14:paraId="18A97BD4">
      <w:pPr>
        <w:spacing w:before="0" w:after="0" w:line="300" w:lineRule="auto"/>
        <w:ind w:firstLine="420"/>
        <w:jc w:val="both"/>
        <w:rPr>
          <w:rFonts w:hint="default" w:ascii="仿宋_GB2312" w:hAnsi="仿宋_GB2312" w:eastAsia="仿宋_GB2312"/>
          <w:color w:val="auto"/>
          <w:highlight w:val="none"/>
          <w:lang w:val="en-US" w:eastAsia="zh-CN"/>
        </w:rPr>
      </w:pPr>
      <w:r>
        <w:rPr>
          <w:rFonts w:hint="eastAsia" w:ascii="仿宋_GB2312" w:hAnsi="仿宋_GB2312" w:eastAsia="仿宋_GB2312"/>
          <w:color w:val="auto"/>
          <w:highlight w:val="none"/>
          <w:lang w:val="en-US" w:eastAsia="zh-CN"/>
        </w:rPr>
        <w:t>2.4.1获得节能认证产品部分报价表</w:t>
      </w:r>
      <w:r>
        <w:rPr>
          <w:rFonts w:ascii="仿宋_GB2312" w:hAnsi="仿宋_GB2312" w:eastAsia="仿宋_GB2312"/>
          <w:color w:val="auto"/>
          <w:highlight w:val="none"/>
        </w:rPr>
        <w:t>……………………………………………所在页码</w:t>
      </w:r>
    </w:p>
    <w:p w14:paraId="15668253">
      <w:pPr>
        <w:spacing w:before="0" w:after="0" w:line="300" w:lineRule="auto"/>
        <w:ind w:firstLine="420"/>
        <w:jc w:val="both"/>
        <w:rPr>
          <w:color w:val="auto"/>
          <w:highlight w:val="none"/>
        </w:rPr>
      </w:pPr>
      <w:r>
        <w:rPr>
          <w:rFonts w:ascii="仿宋_GB2312" w:hAnsi="仿宋_GB2312" w:eastAsia="仿宋_GB2312"/>
          <w:color w:val="auto"/>
          <w:highlight w:val="none"/>
        </w:rPr>
        <w:t>2.5技术规格偏离表………………………………………………………………所在页码</w:t>
      </w:r>
    </w:p>
    <w:p w14:paraId="7C181CAD">
      <w:pPr>
        <w:spacing w:before="0" w:after="0" w:line="300" w:lineRule="auto"/>
        <w:ind w:firstLine="420"/>
        <w:jc w:val="both"/>
        <w:rPr>
          <w:color w:val="auto"/>
          <w:highlight w:val="none"/>
        </w:rPr>
      </w:pPr>
      <w:r>
        <w:rPr>
          <w:rFonts w:ascii="仿宋_GB2312" w:hAnsi="仿宋_GB2312" w:eastAsia="仿宋_GB2312"/>
          <w:color w:val="auto"/>
          <w:highlight w:val="none"/>
        </w:rPr>
        <w:t>2.6商务条款偏离表………………………………………………………………所在页码</w:t>
      </w:r>
    </w:p>
    <w:p w14:paraId="5D67B8B6">
      <w:pPr>
        <w:spacing w:before="0" w:after="0" w:line="300" w:lineRule="auto"/>
        <w:ind w:firstLine="420"/>
        <w:jc w:val="both"/>
        <w:rPr>
          <w:color w:val="auto"/>
          <w:highlight w:val="none"/>
        </w:rPr>
      </w:pPr>
      <w:r>
        <w:rPr>
          <w:rFonts w:ascii="仿宋_GB2312" w:hAnsi="仿宋_GB2312" w:eastAsia="仿宋_GB2312"/>
          <w:color w:val="auto"/>
          <w:highlight w:val="none"/>
        </w:rPr>
        <w:t>2.7文件一致性承诺函……………………………………………………………所在页码</w:t>
      </w:r>
    </w:p>
    <w:p w14:paraId="7E51FF95">
      <w:pPr>
        <w:spacing w:before="0" w:after="0" w:line="396" w:lineRule="exact"/>
        <w:jc w:val="both"/>
        <w:rPr>
          <w:color w:val="auto"/>
          <w:highlight w:val="none"/>
        </w:rPr>
      </w:pPr>
      <w:r>
        <w:rPr>
          <w:rFonts w:ascii="仿宋_GB2312" w:hAnsi="仿宋_GB2312" w:eastAsia="仿宋_GB2312"/>
          <w:color w:val="auto"/>
          <w:sz w:val="24"/>
          <w:highlight w:val="none"/>
        </w:rPr>
        <w:t>三、其他材料</w:t>
      </w:r>
    </w:p>
    <w:p w14:paraId="64C2D4AD">
      <w:pPr>
        <w:spacing w:before="0" w:after="0" w:line="396" w:lineRule="exact"/>
        <w:jc w:val="both"/>
        <w:rPr>
          <w:color w:val="auto"/>
          <w:highlight w:val="none"/>
        </w:rPr>
      </w:pPr>
      <w:r>
        <w:rPr>
          <w:rFonts w:ascii="仿宋_GB2312" w:hAnsi="仿宋_GB2312" w:eastAsia="仿宋_GB2312"/>
          <w:color w:val="auto"/>
          <w:sz w:val="24"/>
          <w:highlight w:val="none"/>
        </w:rPr>
        <w:t>……</w:t>
      </w:r>
    </w:p>
    <w:p w14:paraId="0BA5E2EF">
      <w:pPr>
        <w:spacing w:before="0" w:after="0" w:line="346" w:lineRule="exact"/>
        <w:jc w:val="both"/>
        <w:rPr>
          <w:color w:val="auto"/>
          <w:highlight w:val="none"/>
        </w:rPr>
      </w:pPr>
    </w:p>
    <w:p w14:paraId="57E952C2">
      <w:pPr>
        <w:spacing w:before="0" w:after="0" w:line="360" w:lineRule="auto"/>
        <w:ind w:firstLine="480"/>
        <w:jc w:val="both"/>
        <w:rPr>
          <w:color w:val="auto"/>
          <w:highlight w:val="none"/>
        </w:rPr>
      </w:pPr>
      <w:r>
        <w:rPr>
          <w:rFonts w:ascii="仿宋_GB2312" w:hAnsi="仿宋_GB2312" w:eastAsia="仿宋_GB2312"/>
          <w:color w:val="auto"/>
          <w:sz w:val="24"/>
          <w:highlight w:val="none"/>
        </w:rPr>
        <w:t>我单位的投标文件由资格证明材料、符合性证明材料和其他材料三部分组成，在此加盖单位公章并由法定代表人（或非法人组织负责人）或其授权委托人签字，保证投标文件中所有材料真实、有效。</w:t>
      </w:r>
    </w:p>
    <w:p w14:paraId="184E5CD4">
      <w:pPr>
        <w:spacing w:before="0" w:after="0" w:line="480" w:lineRule="auto"/>
        <w:jc w:val="both"/>
        <w:rPr>
          <w:rFonts w:ascii="仿宋_GB2312" w:hAnsi="仿宋_GB2312" w:eastAsia="仿宋_GB2312"/>
          <w:color w:val="auto"/>
          <w:sz w:val="24"/>
          <w:highlight w:val="none"/>
        </w:rPr>
      </w:pPr>
    </w:p>
    <w:p w14:paraId="0C93A2CC">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 xml:space="preserve">  </w:t>
      </w:r>
      <w:r>
        <w:rPr>
          <w:rFonts w:ascii="仿宋_GB2312" w:hAnsi="仿宋_GB2312" w:eastAsia="仿宋_GB2312"/>
          <w:color w:val="auto"/>
          <w:sz w:val="24"/>
          <w:highlight w:val="none"/>
          <w:u w:val="single"/>
        </w:rPr>
        <w:t xml:space="preserve">      </w:t>
      </w:r>
    </w:p>
    <w:p w14:paraId="638C5AD9">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4D5A5914">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rFonts w:ascii="仿宋_GB2312" w:hAnsi="仿宋_GB2312" w:eastAsia="仿宋_GB2312"/>
          <w:color w:val="auto"/>
          <w:sz w:val="32"/>
          <w:highlight w:val="none"/>
        </w:rPr>
        <w:sectPr>
          <w:pgSz w:w="11906" w:h="16838"/>
          <w:pgMar w:top="1440" w:right="1803" w:bottom="1440" w:left="1803" w:header="720" w:footer="720" w:gutter="0"/>
          <w:pgNumType w:fmt="decimal"/>
          <w:cols w:space="720" w:num="1"/>
        </w:sect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2F52114A">
      <w:pPr>
        <w:pStyle w:val="4"/>
        <w:spacing w:before="0" w:after="0" w:line="240" w:lineRule="auto"/>
        <w:jc w:val="left"/>
        <w:rPr>
          <w:rFonts w:ascii="仿宋" w:hAnsi="仿宋" w:eastAsia="仿宋" w:cs="Times New Roman"/>
          <w:b/>
          <w:color w:val="auto"/>
          <w:highlight w:val="none"/>
        </w:rPr>
      </w:pPr>
      <w:r>
        <w:rPr>
          <w:rFonts w:ascii="仿宋" w:hAnsi="仿宋" w:eastAsia="仿宋" w:cs="Times New Roman"/>
          <w:b/>
          <w:color w:val="auto"/>
          <w:highlight w:val="none"/>
        </w:rPr>
        <w:t>格式3</w:t>
      </w:r>
    </w:p>
    <w:p w14:paraId="779B184E">
      <w:pPr>
        <w:spacing w:before="319" w:after="319" w:line="360" w:lineRule="auto"/>
        <w:ind w:right="-21"/>
        <w:jc w:val="center"/>
        <w:rPr>
          <w:rFonts w:hint="eastAsia" w:eastAsia="宋体"/>
          <w:color w:val="auto"/>
          <w:highlight w:val="none"/>
          <w:lang w:eastAsia="zh-CN"/>
        </w:rPr>
      </w:pPr>
      <w:r>
        <w:rPr>
          <w:rFonts w:ascii="宋体" w:hAnsi="宋体" w:eastAsia="宋体"/>
          <w:b/>
          <w:color w:val="auto"/>
          <w:sz w:val="32"/>
          <w:highlight w:val="none"/>
        </w:rPr>
        <w:t>目  录</w:t>
      </w:r>
      <w:r>
        <w:rPr>
          <w:rFonts w:hint="eastAsia" w:ascii="宋体" w:hAnsi="宋体" w:eastAsia="宋体"/>
          <w:b/>
          <w:color w:val="auto"/>
          <w:sz w:val="32"/>
          <w:highlight w:val="none"/>
          <w:lang w:eastAsia="zh-CN"/>
        </w:rPr>
        <w:t>（</w:t>
      </w:r>
      <w:r>
        <w:rPr>
          <w:rFonts w:hint="eastAsia" w:ascii="宋体" w:hAnsi="宋体" w:eastAsia="宋体"/>
          <w:b/>
          <w:color w:val="auto"/>
          <w:sz w:val="32"/>
          <w:highlight w:val="none"/>
          <w:lang w:val="en-US" w:eastAsia="zh-CN"/>
        </w:rPr>
        <w:t>002/003/004包</w:t>
      </w:r>
      <w:r>
        <w:rPr>
          <w:rFonts w:hint="eastAsia" w:ascii="宋体" w:hAnsi="宋体" w:eastAsia="宋体"/>
          <w:b/>
          <w:color w:val="auto"/>
          <w:sz w:val="32"/>
          <w:highlight w:val="none"/>
          <w:lang w:eastAsia="zh-CN"/>
        </w:rPr>
        <w:t>）</w:t>
      </w:r>
    </w:p>
    <w:p w14:paraId="33DF7801">
      <w:pPr>
        <w:spacing w:before="0" w:after="0" w:line="396" w:lineRule="exact"/>
        <w:jc w:val="both"/>
        <w:rPr>
          <w:color w:val="auto"/>
          <w:highlight w:val="none"/>
        </w:rPr>
      </w:pPr>
      <w:r>
        <w:rPr>
          <w:rFonts w:ascii="仿宋_GB2312" w:hAnsi="仿宋_GB2312" w:eastAsia="仿宋_GB2312"/>
          <w:color w:val="auto"/>
          <w:sz w:val="24"/>
          <w:highlight w:val="none"/>
        </w:rPr>
        <w:t>一、资格证明材料</w:t>
      </w:r>
    </w:p>
    <w:p w14:paraId="7755B7C5">
      <w:pPr>
        <w:wordWrap/>
        <w:autoSpaceDE/>
        <w:autoSpaceDN/>
        <w:spacing w:before="0" w:after="0" w:line="360" w:lineRule="exact"/>
        <w:ind w:firstLine="420"/>
        <w:jc w:val="both"/>
        <w:rPr>
          <w:color w:val="auto"/>
          <w:highlight w:val="none"/>
        </w:rPr>
      </w:pPr>
      <w:r>
        <w:rPr>
          <w:rFonts w:ascii="仿宋_GB2312" w:hAnsi="仿宋_GB2312" w:eastAsia="仿宋_GB2312"/>
          <w:color w:val="auto"/>
          <w:highlight w:val="none"/>
        </w:rPr>
        <w:t>1.1营业执照………………………………………………………………………所在页码</w:t>
      </w:r>
    </w:p>
    <w:p w14:paraId="234A8D96">
      <w:pPr>
        <w:wordWrap/>
        <w:autoSpaceDE/>
        <w:autoSpaceDN/>
        <w:spacing w:before="0" w:after="0" w:line="360" w:lineRule="exact"/>
        <w:ind w:firstLine="420"/>
        <w:jc w:val="both"/>
        <w:rPr>
          <w:color w:val="auto"/>
          <w:highlight w:val="none"/>
        </w:rPr>
      </w:pPr>
      <w:r>
        <w:rPr>
          <w:rFonts w:ascii="仿宋_GB2312" w:hAnsi="仿宋_GB2312" w:eastAsia="仿宋_GB2312"/>
          <w:color w:val="auto"/>
          <w:highlight w:val="none"/>
        </w:rPr>
        <w:t>1.2法定代表人（或非法人组织负责人）身份证明书…………………………所在页码</w:t>
      </w:r>
    </w:p>
    <w:p w14:paraId="4DE03C68">
      <w:pPr>
        <w:wordWrap/>
        <w:autoSpaceDE/>
        <w:autoSpaceDN/>
        <w:spacing w:before="0" w:after="0" w:line="360" w:lineRule="exact"/>
        <w:ind w:firstLine="420"/>
        <w:jc w:val="both"/>
        <w:rPr>
          <w:color w:val="auto"/>
          <w:highlight w:val="none"/>
        </w:rPr>
      </w:pPr>
      <w:r>
        <w:rPr>
          <w:rFonts w:ascii="仿宋_GB2312" w:hAnsi="仿宋_GB2312" w:eastAsia="仿宋_GB2312"/>
          <w:color w:val="auto"/>
          <w:highlight w:val="none"/>
        </w:rPr>
        <w:t>1.3法定代表人（或非法人组织负责人）授权委托书…………………………所在页码</w:t>
      </w:r>
    </w:p>
    <w:p w14:paraId="430A294E">
      <w:pPr>
        <w:wordWrap/>
        <w:autoSpaceDE/>
        <w:autoSpaceDN/>
        <w:spacing w:before="0" w:after="0" w:line="360" w:lineRule="exact"/>
        <w:ind w:firstLine="420"/>
        <w:jc w:val="both"/>
        <w:rPr>
          <w:color w:val="auto"/>
          <w:highlight w:val="none"/>
        </w:rPr>
      </w:pPr>
      <w:r>
        <w:rPr>
          <w:rFonts w:ascii="仿宋_GB2312" w:hAnsi="仿宋_GB2312" w:eastAsia="仿宋_GB2312"/>
          <w:color w:val="auto"/>
          <w:highlight w:val="none"/>
        </w:rPr>
        <w:t>1.4商业信誉和健全的财务会计制度的承诺函…………………………………所在页码</w:t>
      </w:r>
    </w:p>
    <w:p w14:paraId="695D58DB">
      <w:pPr>
        <w:wordWrap/>
        <w:autoSpaceDE/>
        <w:autoSpaceDN/>
        <w:spacing w:before="0" w:after="0" w:line="360" w:lineRule="exact"/>
        <w:ind w:firstLine="420"/>
        <w:jc w:val="both"/>
        <w:rPr>
          <w:color w:val="auto"/>
          <w:highlight w:val="none"/>
        </w:rPr>
      </w:pPr>
      <w:r>
        <w:rPr>
          <w:rFonts w:ascii="仿宋_GB2312" w:hAnsi="仿宋_GB2312" w:eastAsia="仿宋_GB2312"/>
          <w:color w:val="auto"/>
          <w:highlight w:val="none"/>
        </w:rPr>
        <w:t>1.5开标时间前六个月内任一个月的依法缴纳税收的证明材料复印件………所在页码</w:t>
      </w:r>
    </w:p>
    <w:p w14:paraId="7BE5D301">
      <w:pPr>
        <w:wordWrap/>
        <w:autoSpaceDE/>
        <w:autoSpaceDN/>
        <w:spacing w:before="0" w:after="0" w:line="360" w:lineRule="exact"/>
        <w:ind w:firstLine="420"/>
        <w:jc w:val="both"/>
        <w:rPr>
          <w:color w:val="auto"/>
          <w:highlight w:val="none"/>
        </w:rPr>
      </w:pPr>
      <w:r>
        <w:rPr>
          <w:rFonts w:ascii="仿宋_GB2312" w:hAnsi="仿宋_GB2312" w:eastAsia="仿宋_GB2312"/>
          <w:color w:val="auto"/>
          <w:highlight w:val="none"/>
        </w:rPr>
        <w:t>1.6开标时间前六个月内任一个月的依法缴纳社会保障资金的证明材料</w:t>
      </w:r>
    </w:p>
    <w:p w14:paraId="367F48F5">
      <w:pPr>
        <w:wordWrap/>
        <w:autoSpaceDE/>
        <w:autoSpaceDN/>
        <w:spacing w:before="0" w:after="0" w:line="360" w:lineRule="exact"/>
        <w:ind w:firstLine="840"/>
        <w:jc w:val="both"/>
        <w:rPr>
          <w:color w:val="auto"/>
          <w:highlight w:val="none"/>
        </w:rPr>
      </w:pPr>
      <w:r>
        <w:rPr>
          <w:rFonts w:ascii="仿宋_GB2312" w:hAnsi="仿宋_GB2312" w:eastAsia="仿宋_GB2312"/>
          <w:color w:val="auto"/>
          <w:highlight w:val="none"/>
        </w:rPr>
        <w:t>复印件…………………………………………………………………………所在页码</w:t>
      </w:r>
    </w:p>
    <w:p w14:paraId="520697CB">
      <w:pPr>
        <w:wordWrap/>
        <w:autoSpaceDE/>
        <w:autoSpaceDN/>
        <w:spacing w:before="0" w:after="0" w:line="360" w:lineRule="exact"/>
        <w:ind w:firstLine="420"/>
        <w:jc w:val="both"/>
        <w:rPr>
          <w:color w:val="auto"/>
          <w:highlight w:val="none"/>
        </w:rPr>
      </w:pPr>
      <w:r>
        <w:rPr>
          <w:rFonts w:ascii="仿宋_GB2312" w:hAnsi="仿宋_GB2312" w:eastAsia="仿宋_GB2312"/>
          <w:color w:val="auto"/>
          <w:highlight w:val="none"/>
        </w:rPr>
        <w:t>1.7履行合同所必需的设备和专业技术能力声明函……………………………所在页码</w:t>
      </w:r>
    </w:p>
    <w:p w14:paraId="540F2312">
      <w:pPr>
        <w:wordWrap/>
        <w:autoSpaceDE/>
        <w:autoSpaceDN/>
        <w:spacing w:before="0" w:after="0" w:line="360" w:lineRule="exact"/>
        <w:ind w:firstLine="420"/>
        <w:jc w:val="both"/>
        <w:rPr>
          <w:color w:val="auto"/>
          <w:highlight w:val="none"/>
        </w:rPr>
      </w:pPr>
      <w:r>
        <w:rPr>
          <w:rFonts w:ascii="仿宋_GB2312" w:hAnsi="仿宋_GB2312" w:eastAsia="仿宋_GB2312"/>
          <w:color w:val="auto"/>
          <w:highlight w:val="none"/>
        </w:rPr>
        <w:t>1.8</w:t>
      </w:r>
      <w:r>
        <w:rPr>
          <w:rFonts w:ascii="仿宋_GB2312" w:hAnsi="仿宋_GB2312" w:eastAsia="仿宋_GB2312"/>
          <w:b w:val="0"/>
          <w:color w:val="auto"/>
          <w:sz w:val="21"/>
          <w:highlight w:val="none"/>
        </w:rPr>
        <w:t>参加政府采购活动前3年内在经营活动中没有重大违法记录的书面声明</w:t>
      </w:r>
      <w:r>
        <w:rPr>
          <w:rFonts w:ascii="仿宋_GB2312" w:hAnsi="仿宋_GB2312" w:eastAsia="仿宋_GB2312"/>
          <w:color w:val="auto"/>
          <w:highlight w:val="none"/>
        </w:rPr>
        <w:t>…所在页码</w:t>
      </w:r>
    </w:p>
    <w:p w14:paraId="154E72B3">
      <w:pPr>
        <w:wordWrap/>
        <w:autoSpaceDE/>
        <w:autoSpaceDN/>
        <w:spacing w:before="0" w:after="0" w:line="360" w:lineRule="exact"/>
        <w:ind w:firstLine="420"/>
        <w:jc w:val="both"/>
        <w:rPr>
          <w:rFonts w:ascii="仿宋_GB2312" w:hAnsi="仿宋_GB2312" w:eastAsia="仿宋_GB2312"/>
          <w:color w:val="auto"/>
          <w:highlight w:val="none"/>
        </w:rPr>
      </w:pPr>
      <w:r>
        <w:rPr>
          <w:rFonts w:ascii="仿宋_GB2312" w:hAnsi="仿宋_GB2312" w:eastAsia="仿宋_GB2312"/>
          <w:color w:val="auto"/>
          <w:highlight w:val="none"/>
        </w:rPr>
        <w:t>1.9投标人关联单位说明…………………………………………………………所在页码</w:t>
      </w:r>
    </w:p>
    <w:p w14:paraId="5A9B872C">
      <w:pPr>
        <w:wordWrap/>
        <w:autoSpaceDE/>
        <w:autoSpaceDN/>
        <w:spacing w:before="0" w:after="0" w:line="360" w:lineRule="exact"/>
        <w:ind w:firstLine="420"/>
        <w:jc w:val="both"/>
        <w:rPr>
          <w:rFonts w:ascii="仿宋_GB2312" w:hAnsi="仿宋_GB2312" w:eastAsia="仿宋_GB2312"/>
          <w:color w:val="auto"/>
          <w:highlight w:val="none"/>
        </w:rPr>
      </w:pPr>
      <w:r>
        <w:rPr>
          <w:rFonts w:hint="eastAsia" w:ascii="仿宋_GB2312" w:hAnsi="仿宋" w:eastAsia="仿宋_GB2312" w:cs="仿宋_GB2312"/>
          <w:color w:val="auto"/>
          <w:highlight w:val="none"/>
          <w:lang w:val="en-US" w:eastAsia="zh-CN"/>
        </w:rPr>
        <w:t>1.10</w:t>
      </w:r>
      <w:r>
        <w:rPr>
          <w:rFonts w:hint="eastAsia" w:ascii="仿宋_GB2312" w:hAnsi="仿宋" w:eastAsia="仿宋_GB2312" w:cs="仿宋_GB2312"/>
          <w:color w:val="auto"/>
          <w:szCs w:val="21"/>
          <w:highlight w:val="none"/>
          <w:lang w:val="en-US" w:eastAsia="zh-CN"/>
        </w:rPr>
        <w:t>《承诺函》（如有）…………………………………………………………所</w:t>
      </w:r>
      <w:r>
        <w:rPr>
          <w:rFonts w:hint="eastAsia" w:ascii="仿宋_GB2312" w:hAnsi="仿宋" w:eastAsia="仿宋_GB2312" w:cs="仿宋_GB2312"/>
          <w:color w:val="auto"/>
          <w:highlight w:val="none"/>
        </w:rPr>
        <w:t>在页码</w:t>
      </w:r>
    </w:p>
    <w:p w14:paraId="7DB60C85">
      <w:pPr>
        <w:spacing w:before="0" w:after="0" w:line="396" w:lineRule="exact"/>
        <w:jc w:val="both"/>
        <w:rPr>
          <w:color w:val="auto"/>
          <w:highlight w:val="none"/>
        </w:rPr>
      </w:pPr>
      <w:r>
        <w:rPr>
          <w:rFonts w:ascii="仿宋_GB2312" w:hAnsi="仿宋_GB2312" w:eastAsia="仿宋_GB2312"/>
          <w:color w:val="auto"/>
          <w:sz w:val="24"/>
          <w:highlight w:val="none"/>
        </w:rPr>
        <w:t>二、符合性证明材料</w:t>
      </w:r>
    </w:p>
    <w:p w14:paraId="2ED49016">
      <w:pPr>
        <w:spacing w:before="0" w:after="0" w:line="300" w:lineRule="auto"/>
        <w:ind w:firstLine="420"/>
        <w:jc w:val="both"/>
        <w:rPr>
          <w:color w:val="auto"/>
          <w:highlight w:val="none"/>
        </w:rPr>
      </w:pPr>
      <w:r>
        <w:rPr>
          <w:rFonts w:ascii="仿宋_GB2312" w:hAnsi="仿宋_GB2312" w:eastAsia="仿宋_GB2312"/>
          <w:color w:val="auto"/>
          <w:highlight w:val="none"/>
        </w:rPr>
        <w:t>2.1投标函…………………………………………………………………………所在页码</w:t>
      </w:r>
    </w:p>
    <w:p w14:paraId="36AC6497">
      <w:pPr>
        <w:spacing w:before="0" w:after="0" w:line="300" w:lineRule="auto"/>
        <w:ind w:firstLine="420"/>
        <w:jc w:val="both"/>
        <w:rPr>
          <w:color w:val="auto"/>
          <w:highlight w:val="none"/>
        </w:rPr>
      </w:pPr>
      <w:r>
        <w:rPr>
          <w:rFonts w:ascii="仿宋_GB2312" w:hAnsi="仿宋_GB2312" w:eastAsia="仿宋_GB2312"/>
          <w:color w:val="auto"/>
          <w:highlight w:val="none"/>
        </w:rPr>
        <w:t>2.2递交投标保证金证明材料复印件……………………………………………所在页码</w:t>
      </w:r>
    </w:p>
    <w:p w14:paraId="3FA03C3A">
      <w:pPr>
        <w:spacing w:before="0" w:after="0" w:line="300" w:lineRule="auto"/>
        <w:ind w:firstLine="420"/>
        <w:jc w:val="both"/>
        <w:rPr>
          <w:color w:val="auto"/>
          <w:highlight w:val="none"/>
        </w:rPr>
      </w:pPr>
      <w:r>
        <w:rPr>
          <w:rFonts w:ascii="仿宋_GB2312" w:hAnsi="仿宋_GB2312" w:eastAsia="仿宋_GB2312"/>
          <w:color w:val="auto"/>
          <w:highlight w:val="none"/>
        </w:rPr>
        <w:t>2.3开标一览表……………………………………………………………………所在页码</w:t>
      </w:r>
    </w:p>
    <w:p w14:paraId="582FEAF8">
      <w:pPr>
        <w:spacing w:before="0" w:after="0" w:line="300" w:lineRule="auto"/>
        <w:ind w:firstLine="420"/>
        <w:jc w:val="both"/>
        <w:rPr>
          <w:color w:val="auto"/>
          <w:highlight w:val="none"/>
        </w:rPr>
      </w:pPr>
      <w:r>
        <w:rPr>
          <w:rFonts w:ascii="仿宋_GB2312" w:hAnsi="仿宋_GB2312" w:eastAsia="仿宋_GB2312"/>
          <w:color w:val="auto"/>
          <w:highlight w:val="none"/>
        </w:rPr>
        <w:t>2.4分项报价表……………………………………………………………………所在页码</w:t>
      </w:r>
    </w:p>
    <w:p w14:paraId="02099FA5">
      <w:pPr>
        <w:spacing w:before="0" w:after="0" w:line="300" w:lineRule="auto"/>
        <w:ind w:firstLine="420"/>
        <w:jc w:val="both"/>
        <w:rPr>
          <w:color w:val="auto"/>
          <w:highlight w:val="none"/>
        </w:rPr>
      </w:pPr>
      <w:r>
        <w:rPr>
          <w:rFonts w:ascii="仿宋_GB2312" w:hAnsi="仿宋_GB2312" w:eastAsia="仿宋_GB2312"/>
          <w:color w:val="auto"/>
          <w:highlight w:val="none"/>
        </w:rPr>
        <w:t>2.5技术规格偏离表………………………………………………………………所在页码</w:t>
      </w:r>
    </w:p>
    <w:p w14:paraId="6F8A69C4">
      <w:pPr>
        <w:spacing w:before="0" w:after="0" w:line="300" w:lineRule="auto"/>
        <w:ind w:firstLine="420"/>
        <w:jc w:val="both"/>
        <w:rPr>
          <w:color w:val="auto"/>
          <w:highlight w:val="none"/>
        </w:rPr>
      </w:pPr>
      <w:r>
        <w:rPr>
          <w:rFonts w:ascii="仿宋_GB2312" w:hAnsi="仿宋_GB2312" w:eastAsia="仿宋_GB2312"/>
          <w:color w:val="auto"/>
          <w:highlight w:val="none"/>
        </w:rPr>
        <w:t>2.6商务条款偏离表………………………………………………………………所在页码</w:t>
      </w:r>
    </w:p>
    <w:p w14:paraId="1809D423">
      <w:pPr>
        <w:spacing w:before="0" w:after="0" w:line="300" w:lineRule="auto"/>
        <w:ind w:firstLine="420"/>
        <w:jc w:val="both"/>
        <w:rPr>
          <w:color w:val="auto"/>
          <w:highlight w:val="none"/>
        </w:rPr>
      </w:pPr>
      <w:r>
        <w:rPr>
          <w:rFonts w:ascii="仿宋_GB2312" w:hAnsi="仿宋_GB2312" w:eastAsia="仿宋_GB2312"/>
          <w:color w:val="auto"/>
          <w:highlight w:val="none"/>
        </w:rPr>
        <w:t>2.7文件一致性承诺函……………………………………………………………所在页码</w:t>
      </w:r>
    </w:p>
    <w:p w14:paraId="08BA7AC9">
      <w:pPr>
        <w:spacing w:before="0" w:after="0" w:line="396" w:lineRule="exact"/>
        <w:jc w:val="both"/>
        <w:rPr>
          <w:color w:val="auto"/>
          <w:highlight w:val="none"/>
        </w:rPr>
      </w:pPr>
      <w:r>
        <w:rPr>
          <w:rFonts w:ascii="仿宋_GB2312" w:hAnsi="仿宋_GB2312" w:eastAsia="仿宋_GB2312"/>
          <w:color w:val="auto"/>
          <w:sz w:val="24"/>
          <w:highlight w:val="none"/>
        </w:rPr>
        <w:t>三、其他材料</w:t>
      </w:r>
    </w:p>
    <w:p w14:paraId="496F9791">
      <w:pPr>
        <w:spacing w:before="0" w:after="0" w:line="396" w:lineRule="exact"/>
        <w:jc w:val="both"/>
        <w:rPr>
          <w:color w:val="auto"/>
          <w:highlight w:val="none"/>
        </w:rPr>
      </w:pPr>
      <w:r>
        <w:rPr>
          <w:rFonts w:ascii="仿宋_GB2312" w:hAnsi="仿宋_GB2312" w:eastAsia="仿宋_GB2312"/>
          <w:color w:val="auto"/>
          <w:sz w:val="24"/>
          <w:highlight w:val="none"/>
        </w:rPr>
        <w:t>……</w:t>
      </w:r>
    </w:p>
    <w:p w14:paraId="6EE98D45">
      <w:pPr>
        <w:spacing w:before="0" w:after="0" w:line="346" w:lineRule="exact"/>
        <w:jc w:val="both"/>
        <w:rPr>
          <w:color w:val="auto"/>
          <w:highlight w:val="none"/>
        </w:rPr>
      </w:pPr>
    </w:p>
    <w:p w14:paraId="1430AB1F">
      <w:pPr>
        <w:spacing w:before="0" w:after="0" w:line="360" w:lineRule="auto"/>
        <w:ind w:firstLine="480"/>
        <w:jc w:val="both"/>
        <w:rPr>
          <w:color w:val="auto"/>
          <w:highlight w:val="none"/>
        </w:rPr>
      </w:pPr>
      <w:r>
        <w:rPr>
          <w:rFonts w:ascii="仿宋_GB2312" w:hAnsi="仿宋_GB2312" w:eastAsia="仿宋_GB2312"/>
          <w:color w:val="auto"/>
          <w:sz w:val="24"/>
          <w:highlight w:val="none"/>
        </w:rPr>
        <w:t>我单位的投标文件由资格证明材料、符合性证明材料和其他材料三部分组成，在此加盖单位公章并由法定代表人（或非法人组织负责人）或其授权委托人签字，保证投标文件中所有材料真实、有效。</w:t>
      </w:r>
    </w:p>
    <w:p w14:paraId="1DB18607">
      <w:pPr>
        <w:spacing w:before="0" w:after="0" w:line="480" w:lineRule="auto"/>
        <w:jc w:val="both"/>
        <w:rPr>
          <w:rFonts w:ascii="仿宋_GB2312" w:hAnsi="仿宋_GB2312" w:eastAsia="仿宋_GB2312"/>
          <w:color w:val="auto"/>
          <w:sz w:val="24"/>
          <w:highlight w:val="none"/>
        </w:rPr>
      </w:pPr>
    </w:p>
    <w:p w14:paraId="51C242D8">
      <w:pPr>
        <w:spacing w:before="0" w:after="0" w:line="480" w:lineRule="auto"/>
        <w:jc w:val="both"/>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 xml:space="preserve">  </w:t>
      </w:r>
      <w:r>
        <w:rPr>
          <w:rFonts w:ascii="仿宋_GB2312" w:hAnsi="仿宋_GB2312" w:eastAsia="仿宋_GB2312"/>
          <w:color w:val="auto"/>
          <w:sz w:val="24"/>
          <w:highlight w:val="none"/>
          <w:u w:val="single"/>
        </w:rPr>
        <w:t xml:space="preserve">      </w:t>
      </w:r>
    </w:p>
    <w:p w14:paraId="16F29B7B">
      <w:pPr>
        <w:spacing w:before="0" w:after="0" w:line="480" w:lineRule="auto"/>
        <w:jc w:val="both"/>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2B0F1D7A">
      <w:pPr>
        <w:spacing w:before="0" w:after="0" w:line="480" w:lineRule="auto"/>
        <w:jc w:val="both"/>
        <w:rPr>
          <w:color w:val="auto"/>
          <w:highlight w:val="none"/>
          <w:u w:val="singl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590A8BCF">
      <w:pPr>
        <w:pStyle w:val="4"/>
        <w:spacing w:before="0" w:after="0" w:line="240" w:lineRule="auto"/>
        <w:jc w:val="left"/>
        <w:rPr>
          <w:rFonts w:ascii="仿宋" w:hAnsi="仿宋" w:eastAsia="仿宋" w:cs="Times New Roman"/>
          <w:b/>
          <w:color w:val="auto"/>
          <w:highlight w:val="none"/>
        </w:rPr>
      </w:pPr>
      <w:r>
        <w:rPr>
          <w:rFonts w:ascii="仿宋" w:hAnsi="仿宋" w:eastAsia="仿宋" w:cs="Times New Roman"/>
          <w:b/>
          <w:color w:val="auto"/>
          <w:highlight w:val="none"/>
        </w:rPr>
        <w:t>格式4</w:t>
      </w:r>
    </w:p>
    <w:p w14:paraId="24E04020">
      <w:pPr>
        <w:spacing w:before="312" w:after="312" w:line="360" w:lineRule="auto"/>
        <w:ind w:right="-21"/>
        <w:jc w:val="center"/>
        <w:rPr>
          <w:color w:val="auto"/>
          <w:highlight w:val="none"/>
        </w:rPr>
      </w:pPr>
      <w:r>
        <w:rPr>
          <w:rFonts w:ascii="宋体" w:hAnsi="宋体" w:eastAsia="宋体"/>
          <w:b/>
          <w:color w:val="auto"/>
          <w:sz w:val="32"/>
          <w:highlight w:val="none"/>
        </w:rPr>
        <w:t>法定代表人（或非法人组织负责人）身份证明书</w:t>
      </w:r>
    </w:p>
    <w:p w14:paraId="476C96FC">
      <w:pPr>
        <w:spacing w:before="0" w:after="0" w:line="360" w:lineRule="auto"/>
        <w:ind w:firstLine="960"/>
        <w:jc w:val="both"/>
        <w:rPr>
          <w:color w:val="auto"/>
          <w:highlight w:val="none"/>
        </w:rPr>
      </w:pPr>
      <w:r>
        <w:rPr>
          <w:rFonts w:ascii="仿宋_GB2312" w:hAnsi="仿宋_GB2312" w:eastAsia="仿宋_GB2312"/>
          <w:color w:val="auto"/>
          <w:sz w:val="24"/>
          <w:highlight w:val="none"/>
        </w:rPr>
        <w:t>姓名：</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，性别：</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，出生日期：</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，现任职务：</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，系</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（投标人名称）的法定代表人（或非法人组织负责人）。</w:t>
      </w:r>
    </w:p>
    <w:p w14:paraId="1A14A203">
      <w:pPr>
        <w:spacing w:before="0" w:after="0" w:line="396" w:lineRule="exact"/>
        <w:ind w:firstLine="480"/>
        <w:jc w:val="both"/>
        <w:rPr>
          <w:color w:val="auto"/>
          <w:highlight w:val="none"/>
        </w:rPr>
      </w:pPr>
      <w:r>
        <w:rPr>
          <w:rFonts w:ascii="仿宋_GB2312" w:hAnsi="仿宋_GB2312" w:eastAsia="仿宋_GB2312"/>
          <w:color w:val="auto"/>
          <w:sz w:val="24"/>
          <w:highlight w:val="none"/>
        </w:rPr>
        <w:t>特此证明。</w:t>
      </w:r>
    </w:p>
    <w:p w14:paraId="030B5BDE">
      <w:pPr>
        <w:spacing w:before="0" w:after="0" w:line="346" w:lineRule="exact"/>
        <w:jc w:val="both"/>
        <w:rPr>
          <w:color w:val="auto"/>
          <w:highlight w:val="none"/>
        </w:rPr>
      </w:pPr>
    </w:p>
    <w:p w14:paraId="2DAE0255">
      <w:pPr>
        <w:spacing w:before="0" w:after="0" w:line="346" w:lineRule="exact"/>
        <w:jc w:val="both"/>
        <w:rPr>
          <w:color w:val="auto"/>
          <w:highlight w:val="none"/>
        </w:rPr>
      </w:pPr>
    </w:p>
    <w:p w14:paraId="54C9A281">
      <w:pPr>
        <w:spacing w:before="0" w:after="0" w:line="346" w:lineRule="exact"/>
        <w:jc w:val="both"/>
        <w:rPr>
          <w:color w:val="auto"/>
          <w:highlight w:val="none"/>
        </w:rPr>
      </w:pPr>
    </w:p>
    <w:tbl>
      <w:tblPr>
        <w:tblStyle w:val="36"/>
        <w:tblW w:w="822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227"/>
      </w:tblGrid>
      <w:tr w14:paraId="05916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20" w:hRule="atLeast"/>
          <w:jc w:val="center"/>
        </w:trPr>
        <w:tc>
          <w:tcPr>
            <w:tcW w:w="8227" w:type="dxa"/>
            <w:noWrap w:val="0"/>
            <w:vAlign w:val="top"/>
          </w:tcPr>
          <w:p w14:paraId="16F8C774">
            <w:pPr>
              <w:spacing w:before="0" w:after="0" w:line="346" w:lineRule="exact"/>
              <w:jc w:val="center"/>
              <w:rPr>
                <w:color w:val="auto"/>
                <w:highlight w:val="none"/>
              </w:rPr>
            </w:pPr>
            <w:r>
              <w:rPr>
                <w:rFonts w:ascii="仿宋_GB2312" w:hAnsi="仿宋_GB2312" w:eastAsia="仿宋_GB2312"/>
                <w:color w:val="auto"/>
                <w:highlight w:val="none"/>
              </w:rPr>
              <w:t>※法定代表人（或非法人组织负责人）身份证正、反面复印件※</w:t>
            </w:r>
          </w:p>
        </w:tc>
      </w:tr>
    </w:tbl>
    <w:p w14:paraId="0CB78EA5">
      <w:pPr>
        <w:spacing w:before="0" w:after="0" w:line="346" w:lineRule="exact"/>
        <w:jc w:val="both"/>
        <w:rPr>
          <w:color w:val="auto"/>
          <w:highlight w:val="none"/>
        </w:rPr>
      </w:pPr>
    </w:p>
    <w:p w14:paraId="5187B02C">
      <w:pPr>
        <w:spacing w:before="0" w:after="0" w:line="346" w:lineRule="exact"/>
        <w:jc w:val="both"/>
        <w:rPr>
          <w:color w:val="auto"/>
          <w:highlight w:val="none"/>
        </w:rPr>
      </w:pPr>
    </w:p>
    <w:p w14:paraId="30E586C4">
      <w:pPr>
        <w:spacing w:before="0" w:after="0" w:line="346" w:lineRule="exact"/>
        <w:jc w:val="both"/>
        <w:rPr>
          <w:color w:val="auto"/>
          <w:highlight w:val="none"/>
        </w:rPr>
      </w:pPr>
    </w:p>
    <w:p w14:paraId="3C2CFE4E">
      <w:pPr>
        <w:spacing w:before="0" w:after="0" w:line="346" w:lineRule="exact"/>
        <w:jc w:val="both"/>
        <w:rPr>
          <w:color w:val="auto"/>
          <w:highlight w:val="none"/>
        </w:rPr>
      </w:pPr>
    </w:p>
    <w:p w14:paraId="025E2379">
      <w:pPr>
        <w:spacing w:before="0" w:after="0" w:line="346" w:lineRule="exact"/>
        <w:jc w:val="both"/>
        <w:rPr>
          <w:color w:val="auto"/>
          <w:highlight w:val="none"/>
        </w:rPr>
      </w:pPr>
    </w:p>
    <w:p w14:paraId="56491FF1">
      <w:pPr>
        <w:spacing w:before="0" w:after="0" w:line="346" w:lineRule="exact"/>
        <w:jc w:val="both"/>
        <w:rPr>
          <w:color w:val="auto"/>
          <w:highlight w:val="none"/>
        </w:rPr>
      </w:pPr>
    </w:p>
    <w:p w14:paraId="25254321">
      <w:pPr>
        <w:spacing w:before="0" w:after="0" w:line="480" w:lineRule="auto"/>
        <w:jc w:val="both"/>
        <w:rPr>
          <w:color w:val="auto"/>
          <w:highlight w:val="none"/>
          <w:u w:val="singl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 xml:space="preserve">  </w:t>
      </w:r>
      <w:r>
        <w:rPr>
          <w:rFonts w:ascii="仿宋_GB2312" w:hAnsi="仿宋_GB2312" w:eastAsia="仿宋_GB2312"/>
          <w:color w:val="auto"/>
          <w:sz w:val="24"/>
          <w:highlight w:val="none"/>
          <w:u w:val="single"/>
        </w:rPr>
        <w:t xml:space="preserve">     </w:t>
      </w:r>
    </w:p>
    <w:p w14:paraId="20AFBC8A">
      <w:pPr>
        <w:spacing w:before="0" w:after="0" w:line="480" w:lineRule="auto"/>
        <w:jc w:val="both"/>
        <w:rPr>
          <w:color w:val="auto"/>
          <w:highlight w:val="non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32F440B4">
      <w:pPr>
        <w:rPr>
          <w:rFonts w:ascii="仿宋" w:hAnsi="仿宋" w:eastAsia="仿宋" w:cs="Times New Roman"/>
          <w:b/>
          <w:color w:val="auto"/>
          <w:highlight w:val="none"/>
        </w:rPr>
      </w:pPr>
      <w:r>
        <w:rPr>
          <w:rFonts w:ascii="仿宋" w:hAnsi="仿宋" w:eastAsia="仿宋" w:cs="Times New Roman"/>
          <w:b/>
          <w:color w:val="auto"/>
          <w:highlight w:val="none"/>
        </w:rPr>
        <w:br w:type="page"/>
      </w:r>
    </w:p>
    <w:p w14:paraId="1B26B250">
      <w:pPr>
        <w:pStyle w:val="4"/>
        <w:spacing w:before="0" w:after="0" w:line="240" w:lineRule="auto"/>
        <w:jc w:val="left"/>
        <w:rPr>
          <w:rFonts w:ascii="仿宋" w:hAnsi="仿宋" w:eastAsia="仿宋" w:cs="Times New Roman"/>
          <w:b/>
          <w:color w:val="auto"/>
          <w:highlight w:val="none"/>
        </w:rPr>
      </w:pPr>
      <w:r>
        <w:rPr>
          <w:rFonts w:ascii="仿宋" w:hAnsi="仿宋" w:eastAsia="仿宋" w:cs="Times New Roman"/>
          <w:b/>
          <w:color w:val="auto"/>
          <w:highlight w:val="none"/>
        </w:rPr>
        <w:t>格式5</w:t>
      </w:r>
    </w:p>
    <w:p w14:paraId="50656157">
      <w:pPr>
        <w:spacing w:before="312" w:after="312" w:line="360" w:lineRule="auto"/>
        <w:ind w:right="-21"/>
        <w:jc w:val="center"/>
        <w:rPr>
          <w:color w:val="auto"/>
          <w:highlight w:val="none"/>
        </w:rPr>
      </w:pPr>
      <w:r>
        <w:rPr>
          <w:rFonts w:ascii="宋体" w:hAnsi="宋体" w:eastAsia="宋体"/>
          <w:b/>
          <w:color w:val="auto"/>
          <w:sz w:val="32"/>
          <w:highlight w:val="none"/>
        </w:rPr>
        <w:t>法定代表人（或非法人组织负责人）授权委托书</w:t>
      </w:r>
    </w:p>
    <w:p w14:paraId="772981A9">
      <w:pPr>
        <w:spacing w:before="0" w:after="0" w:line="360" w:lineRule="auto"/>
        <w:ind w:firstLine="480"/>
        <w:jc w:val="both"/>
        <w:rPr>
          <w:color w:val="auto"/>
          <w:highlight w:val="none"/>
          <w:u w:val="single"/>
        </w:rPr>
      </w:pPr>
      <w:r>
        <w:rPr>
          <w:rFonts w:ascii="仿宋_GB2312" w:hAnsi="仿宋_GB2312" w:eastAsia="仿宋_GB2312"/>
          <w:color w:val="auto"/>
          <w:sz w:val="24"/>
          <w:highlight w:val="none"/>
        </w:rPr>
        <w:t>单位名称：</w:t>
      </w:r>
      <w:r>
        <w:rPr>
          <w:rFonts w:ascii="仿宋_GB2312" w:hAnsi="仿宋_GB2312" w:eastAsia="仿宋_GB2312"/>
          <w:color w:val="auto"/>
          <w:sz w:val="24"/>
          <w:highlight w:val="none"/>
          <w:u w:val="single"/>
        </w:rPr>
        <w:t xml:space="preserve">                </w:t>
      </w:r>
    </w:p>
    <w:p w14:paraId="0C180DC8">
      <w:pPr>
        <w:spacing w:before="0" w:after="0" w:line="360" w:lineRule="auto"/>
        <w:ind w:firstLine="480"/>
        <w:jc w:val="both"/>
        <w:rPr>
          <w:color w:val="auto"/>
          <w:highlight w:val="none"/>
          <w:u w:val="single"/>
        </w:rPr>
      </w:pPr>
      <w:r>
        <w:rPr>
          <w:rFonts w:ascii="仿宋_GB2312" w:hAnsi="仿宋_GB2312" w:eastAsia="仿宋_GB2312"/>
          <w:color w:val="auto"/>
          <w:sz w:val="24"/>
          <w:highlight w:val="none"/>
        </w:rPr>
        <w:t>法定代表人（或非法人组织负责人）姓名：</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身份证号码：</w:t>
      </w:r>
      <w:r>
        <w:rPr>
          <w:rFonts w:ascii="仿宋_GB2312" w:hAnsi="仿宋_GB2312" w:eastAsia="仿宋_GB2312"/>
          <w:color w:val="auto"/>
          <w:sz w:val="24"/>
          <w:highlight w:val="none"/>
          <w:u w:val="single"/>
        </w:rPr>
        <w:t xml:space="preserve">         </w:t>
      </w:r>
    </w:p>
    <w:p w14:paraId="3DADB816">
      <w:pPr>
        <w:tabs>
          <w:tab w:val="left" w:pos="5205"/>
        </w:tabs>
        <w:spacing w:before="0" w:after="0" w:line="360" w:lineRule="auto"/>
        <w:ind w:firstLine="480"/>
        <w:jc w:val="both"/>
        <w:rPr>
          <w:color w:val="auto"/>
          <w:highlight w:val="none"/>
          <w:u w:val="single"/>
        </w:rPr>
      </w:pPr>
      <w:r>
        <w:rPr>
          <w:rFonts w:ascii="仿宋_GB2312" w:hAnsi="仿宋_GB2312" w:eastAsia="仿宋_GB2312"/>
          <w:color w:val="auto"/>
          <w:sz w:val="24"/>
          <w:highlight w:val="none"/>
        </w:rPr>
        <w:t>住所地：</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u w:val="single"/>
        </w:rPr>
        <w:tab/>
      </w:r>
    </w:p>
    <w:p w14:paraId="4F9F2E64">
      <w:pPr>
        <w:spacing w:before="0" w:after="0" w:line="360" w:lineRule="auto"/>
        <w:ind w:firstLine="480"/>
        <w:jc w:val="both"/>
        <w:rPr>
          <w:color w:val="auto"/>
          <w:highlight w:val="none"/>
          <w:u w:val="single"/>
        </w:rPr>
      </w:pPr>
      <w:r>
        <w:rPr>
          <w:rFonts w:ascii="仿宋_GB2312" w:hAnsi="仿宋_GB2312" w:eastAsia="仿宋_GB2312"/>
          <w:color w:val="auto"/>
          <w:sz w:val="24"/>
          <w:highlight w:val="none"/>
        </w:rPr>
        <w:t>授权委托人姓名：</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身份证号码：</w:t>
      </w:r>
      <w:r>
        <w:rPr>
          <w:rFonts w:ascii="仿宋_GB2312" w:hAnsi="仿宋_GB2312" w:eastAsia="仿宋_GB2312"/>
          <w:color w:val="auto"/>
          <w:sz w:val="24"/>
          <w:highlight w:val="none"/>
          <w:u w:val="single"/>
        </w:rPr>
        <w:t xml:space="preserve">         </w:t>
      </w:r>
    </w:p>
    <w:p w14:paraId="48789AF1">
      <w:pPr>
        <w:spacing w:before="0" w:after="0" w:line="360" w:lineRule="auto"/>
        <w:ind w:firstLine="480"/>
        <w:jc w:val="both"/>
        <w:rPr>
          <w:color w:val="auto"/>
          <w:highlight w:val="none"/>
          <w:u w:val="single"/>
        </w:rPr>
      </w:pPr>
      <w:r>
        <w:rPr>
          <w:rFonts w:ascii="仿宋_GB2312" w:hAnsi="仿宋_GB2312" w:eastAsia="仿宋_GB2312"/>
          <w:color w:val="auto"/>
          <w:sz w:val="24"/>
          <w:highlight w:val="none"/>
        </w:rPr>
        <w:t>工作单位：</w:t>
      </w:r>
      <w:r>
        <w:rPr>
          <w:rFonts w:ascii="仿宋_GB2312" w:hAnsi="仿宋_GB2312" w:eastAsia="仿宋_GB2312"/>
          <w:color w:val="auto"/>
          <w:sz w:val="24"/>
          <w:highlight w:val="none"/>
          <w:u w:val="single"/>
        </w:rPr>
        <w:t xml:space="preserve">                      </w:t>
      </w:r>
    </w:p>
    <w:p w14:paraId="3C6B7204">
      <w:pPr>
        <w:spacing w:before="0" w:after="0" w:line="360" w:lineRule="auto"/>
        <w:ind w:firstLine="480"/>
        <w:jc w:val="both"/>
        <w:rPr>
          <w:color w:val="auto"/>
          <w:highlight w:val="none"/>
          <w:u w:val="single"/>
        </w:rPr>
      </w:pPr>
      <w:r>
        <w:rPr>
          <w:rFonts w:ascii="仿宋_GB2312" w:hAnsi="仿宋_GB2312" w:eastAsia="仿宋_GB2312"/>
          <w:color w:val="auto"/>
          <w:sz w:val="24"/>
          <w:highlight w:val="none"/>
        </w:rPr>
        <w:t>住址：</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电话：</w:t>
      </w:r>
      <w:r>
        <w:rPr>
          <w:rFonts w:ascii="仿宋_GB2312" w:hAnsi="仿宋_GB2312" w:eastAsia="仿宋_GB2312"/>
          <w:color w:val="auto"/>
          <w:sz w:val="24"/>
          <w:highlight w:val="none"/>
          <w:u w:val="single"/>
        </w:rPr>
        <w:t xml:space="preserve">               </w:t>
      </w:r>
    </w:p>
    <w:p w14:paraId="75EFDD8D">
      <w:pPr>
        <w:spacing w:before="0" w:after="0" w:line="360" w:lineRule="auto"/>
        <w:ind w:firstLine="480"/>
        <w:jc w:val="both"/>
        <w:rPr>
          <w:color w:val="auto"/>
          <w:highlight w:val="none"/>
        </w:rPr>
      </w:pPr>
      <w:r>
        <w:rPr>
          <w:rFonts w:ascii="仿宋_GB2312" w:hAnsi="仿宋_GB2312" w:eastAsia="仿宋_GB2312"/>
          <w:color w:val="auto"/>
          <w:sz w:val="24"/>
          <w:highlight w:val="none"/>
        </w:rPr>
        <w:t>现委托</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就</w:t>
      </w:r>
      <w:r>
        <w:rPr>
          <w:rFonts w:ascii="仿宋_GB2312" w:hAnsi="仿宋_GB2312" w:eastAsia="仿宋_GB2312"/>
          <w:color w:val="auto"/>
          <w:sz w:val="24"/>
          <w:highlight w:val="none"/>
          <w:u w:val="single"/>
        </w:rPr>
        <w:t>（项目编号、项目名称、包组编号）</w:t>
      </w:r>
      <w:r>
        <w:rPr>
          <w:rFonts w:ascii="仿宋_GB2312" w:hAnsi="仿宋_GB2312" w:eastAsia="仿宋_GB2312"/>
          <w:color w:val="auto"/>
          <w:sz w:val="24"/>
          <w:highlight w:val="none"/>
        </w:rPr>
        <w:t>投标中，以我单位名义处理一切与之有关的事务。</w:t>
      </w:r>
    </w:p>
    <w:p w14:paraId="57E89D1E">
      <w:pPr>
        <w:spacing w:before="0" w:after="0" w:line="360" w:lineRule="auto"/>
        <w:ind w:firstLine="480"/>
        <w:jc w:val="both"/>
        <w:rPr>
          <w:color w:val="auto"/>
          <w:highlight w:val="none"/>
        </w:rPr>
      </w:pPr>
      <w:r>
        <w:rPr>
          <w:rFonts w:ascii="仿宋_GB2312" w:hAnsi="仿宋_GB2312" w:eastAsia="仿宋_GB2312"/>
          <w:color w:val="auto"/>
          <w:sz w:val="24"/>
          <w:highlight w:val="none"/>
        </w:rPr>
        <w:t>本授权书于</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年</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月</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日签字或盖章生效，无转委托，特此声明。</w:t>
      </w:r>
    </w:p>
    <w:p w14:paraId="71ECCDAA">
      <w:pPr>
        <w:spacing w:before="0" w:after="0" w:line="346" w:lineRule="exact"/>
        <w:jc w:val="both"/>
        <w:rPr>
          <w:color w:val="auto"/>
          <w:highlight w:val="none"/>
        </w:rPr>
      </w:pPr>
    </w:p>
    <w:tbl>
      <w:tblPr>
        <w:tblStyle w:val="36"/>
        <w:tblW w:w="822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227"/>
      </w:tblGrid>
      <w:tr w14:paraId="656DA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20" w:hRule="atLeast"/>
          <w:jc w:val="center"/>
        </w:trPr>
        <w:tc>
          <w:tcPr>
            <w:tcW w:w="8227" w:type="dxa"/>
            <w:noWrap w:val="0"/>
            <w:vAlign w:val="top"/>
          </w:tcPr>
          <w:p w14:paraId="2C10BE4E">
            <w:pPr>
              <w:spacing w:before="0" w:after="0" w:line="346" w:lineRule="exact"/>
              <w:jc w:val="center"/>
              <w:rPr>
                <w:color w:val="auto"/>
                <w:highlight w:val="none"/>
              </w:rPr>
            </w:pPr>
            <w:r>
              <w:rPr>
                <w:rFonts w:ascii="仿宋_GB2312" w:hAnsi="仿宋_GB2312" w:eastAsia="仿宋_GB2312"/>
                <w:color w:val="auto"/>
                <w:highlight w:val="none"/>
              </w:rPr>
              <w:t>（※授权委托人身份证正、反面复印件※）</w:t>
            </w:r>
          </w:p>
        </w:tc>
      </w:tr>
    </w:tbl>
    <w:p w14:paraId="2916E266">
      <w:pPr>
        <w:spacing w:before="0" w:after="0" w:line="346" w:lineRule="exact"/>
        <w:jc w:val="both"/>
        <w:rPr>
          <w:color w:val="auto"/>
          <w:highlight w:val="none"/>
        </w:rPr>
      </w:pPr>
    </w:p>
    <w:p w14:paraId="0D20B6E4">
      <w:pPr>
        <w:spacing w:before="0" w:after="0" w:line="360" w:lineRule="auto"/>
        <w:jc w:val="both"/>
        <w:rPr>
          <w:color w:val="auto"/>
          <w:highlight w:val="none"/>
        </w:rPr>
      </w:pPr>
      <w:r>
        <w:rPr>
          <w:rFonts w:ascii="仿宋_GB2312" w:hAnsi="仿宋_GB2312" w:eastAsia="仿宋_GB2312"/>
          <w:color w:val="auto"/>
          <w:sz w:val="24"/>
          <w:highlight w:val="none"/>
        </w:rPr>
        <w:t>委托人（加盖单位公章）：</w:t>
      </w:r>
      <w:r>
        <w:rPr>
          <w:rFonts w:ascii="仿宋_GB2312" w:hAnsi="仿宋_GB2312" w:eastAsia="仿宋_GB2312"/>
          <w:color w:val="auto"/>
          <w:sz w:val="24"/>
          <w:highlight w:val="none"/>
          <w:u w:val="single"/>
        </w:rPr>
        <w:t xml:space="preserve">              </w:t>
      </w:r>
    </w:p>
    <w:p w14:paraId="314A39D3">
      <w:pPr>
        <w:spacing w:before="0" w:after="0" w:line="360" w:lineRule="auto"/>
        <w:jc w:val="both"/>
        <w:rPr>
          <w:color w:val="auto"/>
          <w:highlight w:val="none"/>
        </w:rPr>
      </w:pPr>
      <w:r>
        <w:rPr>
          <w:rFonts w:ascii="仿宋_GB2312" w:hAnsi="仿宋_GB2312" w:eastAsia="仿宋_GB2312"/>
          <w:color w:val="auto"/>
          <w:sz w:val="24"/>
          <w:highlight w:val="none"/>
        </w:rPr>
        <w:t>法定代表人（或非法人组织负责人）（签字或盖章）：</w:t>
      </w:r>
      <w:r>
        <w:rPr>
          <w:rFonts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 xml:space="preserve">  </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w:t>
      </w:r>
    </w:p>
    <w:p w14:paraId="5D73C0EB">
      <w:pPr>
        <w:spacing w:before="0" w:after="0" w:line="360" w:lineRule="auto"/>
        <w:jc w:val="both"/>
        <w:rPr>
          <w:color w:val="auto"/>
          <w:highlight w:val="none"/>
        </w:rPr>
      </w:pPr>
      <w:r>
        <w:rPr>
          <w:rFonts w:ascii="仿宋_GB2312" w:hAnsi="仿宋_GB2312" w:eastAsia="仿宋_GB2312"/>
          <w:color w:val="auto"/>
          <w:sz w:val="24"/>
          <w:highlight w:val="none"/>
        </w:rPr>
        <w:t>授权委托人（签字或盖章）：</w:t>
      </w:r>
      <w:r>
        <w:rPr>
          <w:rFonts w:ascii="仿宋_GB2312" w:hAnsi="仿宋_GB2312" w:eastAsia="仿宋_GB2312"/>
          <w:color w:val="auto"/>
          <w:sz w:val="24"/>
          <w:highlight w:val="none"/>
          <w:u w:val="single"/>
        </w:rPr>
        <w:t xml:space="preserve">              </w:t>
      </w:r>
    </w:p>
    <w:p w14:paraId="5F7A41A8">
      <w:pPr>
        <w:spacing w:before="0" w:after="0" w:line="360" w:lineRule="auto"/>
        <w:jc w:val="both"/>
        <w:rPr>
          <w:color w:val="auto"/>
          <w:highlight w:val="none"/>
        </w:rPr>
      </w:pPr>
      <w:r>
        <w:rPr>
          <w:rFonts w:ascii="仿宋_GB2312" w:hAnsi="仿宋_GB2312" w:eastAsia="仿宋_GB2312"/>
          <w:color w:val="auto"/>
          <w:sz w:val="24"/>
          <w:highlight w:val="none"/>
        </w:rPr>
        <w:t>详细通讯地址：</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邮政编码 ：</w:t>
      </w:r>
      <w:r>
        <w:rPr>
          <w:rFonts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 xml:space="preserve">  </w:t>
      </w:r>
      <w:r>
        <w:rPr>
          <w:rFonts w:ascii="仿宋_GB2312" w:hAnsi="仿宋_GB2312" w:eastAsia="仿宋_GB2312"/>
          <w:color w:val="auto"/>
          <w:sz w:val="24"/>
          <w:highlight w:val="none"/>
          <w:u w:val="single"/>
        </w:rPr>
        <w:t xml:space="preserve">    </w:t>
      </w:r>
    </w:p>
    <w:p w14:paraId="0641CE27">
      <w:pPr>
        <w:spacing w:before="0" w:after="0" w:line="360" w:lineRule="auto"/>
        <w:jc w:val="both"/>
        <w:rPr>
          <w:color w:val="auto"/>
          <w:highlight w:val="none"/>
          <w:u w:val="single"/>
        </w:rPr>
      </w:pPr>
      <w:r>
        <w:rPr>
          <w:rFonts w:ascii="仿宋_GB2312" w:hAnsi="仿宋_GB2312" w:eastAsia="仿宋_GB2312"/>
          <w:color w:val="auto"/>
          <w:sz w:val="24"/>
          <w:highlight w:val="none"/>
        </w:rPr>
        <w:t>传真：</w:t>
      </w:r>
      <w:r>
        <w:rPr>
          <w:rFonts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 xml:space="preserve">    </w:t>
      </w:r>
      <w:r>
        <w:rPr>
          <w:rFonts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 xml:space="preserve"> </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电话：</w:t>
      </w:r>
      <w:r>
        <w:rPr>
          <w:rFonts w:ascii="仿宋_GB2312" w:hAnsi="仿宋_GB2312" w:eastAsia="仿宋_GB2312"/>
          <w:color w:val="auto"/>
          <w:sz w:val="24"/>
          <w:highlight w:val="none"/>
          <w:u w:val="single"/>
        </w:rPr>
        <w:t xml:space="preserve">                   </w:t>
      </w:r>
    </w:p>
    <w:p w14:paraId="50A52C12">
      <w:pPr>
        <w:spacing w:before="0" w:after="0" w:line="360" w:lineRule="auto"/>
        <w:jc w:val="both"/>
        <w:rPr>
          <w:color w:val="auto"/>
          <w:highlight w:val="none"/>
          <w:u w:val="singl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 xml:space="preserve">      </w:t>
      </w:r>
      <w:r>
        <w:rPr>
          <w:rFonts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 xml:space="preserve"> </w:t>
      </w:r>
      <w:r>
        <w:rPr>
          <w:rFonts w:ascii="仿宋_GB2312" w:hAnsi="仿宋_GB2312" w:eastAsia="仿宋_GB2312"/>
          <w:color w:val="auto"/>
          <w:sz w:val="24"/>
          <w:highlight w:val="none"/>
          <w:u w:val="single"/>
        </w:rPr>
        <w:t xml:space="preserve">  </w:t>
      </w:r>
    </w:p>
    <w:p w14:paraId="6A4F2DB7">
      <w:pPr>
        <w:pStyle w:val="4"/>
        <w:spacing w:before="0" w:after="0" w:line="240" w:lineRule="auto"/>
        <w:jc w:val="left"/>
        <w:rPr>
          <w:rFonts w:ascii="仿宋" w:hAnsi="仿宋" w:eastAsia="仿宋" w:cs="Times New Roman"/>
          <w:b/>
          <w:color w:val="auto"/>
          <w:highlight w:val="none"/>
        </w:rPr>
      </w:pPr>
      <w:r>
        <w:rPr>
          <w:rFonts w:ascii="仿宋" w:hAnsi="仿宋" w:eastAsia="仿宋" w:cs="Times New Roman"/>
          <w:b/>
          <w:color w:val="auto"/>
          <w:highlight w:val="none"/>
        </w:rPr>
        <w:t>格式6</w:t>
      </w:r>
    </w:p>
    <w:p w14:paraId="4CB73370">
      <w:pPr>
        <w:spacing w:before="312" w:after="312" w:line="360" w:lineRule="auto"/>
        <w:ind w:right="-21"/>
        <w:jc w:val="center"/>
        <w:rPr>
          <w:color w:val="auto"/>
          <w:highlight w:val="none"/>
        </w:rPr>
      </w:pPr>
      <w:r>
        <w:rPr>
          <w:rFonts w:ascii="宋体" w:hAnsi="宋体" w:eastAsia="宋体"/>
          <w:b/>
          <w:color w:val="auto"/>
          <w:sz w:val="32"/>
          <w:highlight w:val="none"/>
        </w:rPr>
        <w:t>具有良好的商业信誉和健全的财务会计制度的承诺函</w:t>
      </w:r>
    </w:p>
    <w:p w14:paraId="1C42FFFC">
      <w:pPr>
        <w:spacing w:before="312" w:after="312" w:line="480" w:lineRule="exact"/>
        <w:ind w:right="630"/>
        <w:jc w:val="center"/>
        <w:rPr>
          <w:color w:val="auto"/>
          <w:highlight w:val="none"/>
        </w:rPr>
      </w:pPr>
      <w:r>
        <w:rPr>
          <w:rFonts w:ascii="仿宋" w:hAnsi="仿宋" w:eastAsia="仿宋"/>
          <w:color w:val="auto"/>
          <w:sz w:val="28"/>
          <w:highlight w:val="none"/>
        </w:rPr>
        <w:t>（格式自拟）</w:t>
      </w:r>
    </w:p>
    <w:p w14:paraId="5E349479">
      <w:pPr>
        <w:spacing w:before="0" w:after="0" w:line="346" w:lineRule="exact"/>
        <w:ind w:right="105" w:firstLine="480"/>
        <w:jc w:val="left"/>
        <w:rPr>
          <w:color w:val="auto"/>
          <w:highlight w:val="none"/>
        </w:rPr>
      </w:pPr>
    </w:p>
    <w:p w14:paraId="4BDCD3D7">
      <w:pPr>
        <w:spacing w:before="0" w:after="0" w:line="346" w:lineRule="exact"/>
        <w:ind w:right="105" w:firstLine="480"/>
        <w:jc w:val="left"/>
        <w:rPr>
          <w:color w:val="auto"/>
          <w:highlight w:val="none"/>
        </w:rPr>
      </w:pPr>
    </w:p>
    <w:p w14:paraId="5FD495F5">
      <w:pPr>
        <w:spacing w:before="0" w:after="0" w:line="346" w:lineRule="exact"/>
        <w:ind w:right="105" w:firstLine="480"/>
        <w:jc w:val="left"/>
        <w:rPr>
          <w:color w:val="auto"/>
          <w:highlight w:val="none"/>
        </w:rPr>
      </w:pPr>
    </w:p>
    <w:p w14:paraId="5F69A919">
      <w:pPr>
        <w:spacing w:before="0" w:after="0" w:line="346" w:lineRule="exact"/>
        <w:ind w:right="105" w:firstLine="480"/>
        <w:jc w:val="left"/>
        <w:rPr>
          <w:color w:val="auto"/>
          <w:highlight w:val="none"/>
        </w:rPr>
      </w:pPr>
    </w:p>
    <w:p w14:paraId="2F51EDAA">
      <w:pPr>
        <w:spacing w:before="0" w:after="0" w:line="346" w:lineRule="exact"/>
        <w:ind w:right="105" w:firstLine="480"/>
        <w:jc w:val="left"/>
        <w:rPr>
          <w:color w:val="auto"/>
          <w:highlight w:val="none"/>
        </w:rPr>
      </w:pPr>
    </w:p>
    <w:p w14:paraId="1AA4C049">
      <w:pPr>
        <w:spacing w:before="0" w:after="0" w:line="346" w:lineRule="exact"/>
        <w:ind w:right="105" w:firstLine="480"/>
        <w:jc w:val="left"/>
        <w:rPr>
          <w:color w:val="auto"/>
          <w:highlight w:val="none"/>
        </w:rPr>
      </w:pPr>
    </w:p>
    <w:p w14:paraId="3917D74B">
      <w:pPr>
        <w:spacing w:before="0" w:after="0" w:line="346" w:lineRule="exact"/>
        <w:ind w:right="105" w:firstLine="480"/>
        <w:jc w:val="left"/>
        <w:rPr>
          <w:color w:val="auto"/>
          <w:highlight w:val="none"/>
        </w:rPr>
      </w:pPr>
    </w:p>
    <w:p w14:paraId="78453906">
      <w:pPr>
        <w:spacing w:before="0" w:after="0" w:line="346" w:lineRule="exact"/>
        <w:ind w:right="105" w:firstLine="480"/>
        <w:jc w:val="left"/>
        <w:rPr>
          <w:color w:val="auto"/>
          <w:highlight w:val="none"/>
        </w:rPr>
      </w:pPr>
    </w:p>
    <w:p w14:paraId="136B8E73">
      <w:pPr>
        <w:spacing w:before="0" w:after="0" w:line="346" w:lineRule="exact"/>
        <w:ind w:right="105" w:firstLine="540"/>
        <w:jc w:val="left"/>
        <w:rPr>
          <w:color w:val="auto"/>
          <w:highlight w:val="none"/>
        </w:rPr>
      </w:pPr>
    </w:p>
    <w:p w14:paraId="16344C08">
      <w:pPr>
        <w:spacing w:before="0" w:after="0" w:line="480" w:lineRule="auto"/>
        <w:jc w:val="both"/>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38E2644A">
      <w:pPr>
        <w:spacing w:before="0" w:after="0" w:line="480" w:lineRule="auto"/>
        <w:jc w:val="both"/>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183E6044">
      <w:pPr>
        <w:spacing w:before="0" w:after="0" w:line="360" w:lineRule="auto"/>
        <w:ind w:right="105"/>
        <w:jc w:val="left"/>
        <w:rPr>
          <w:color w:val="auto"/>
          <w:highlight w:val="none"/>
          <w:u w:val="singl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735E8FF5">
      <w:pPr>
        <w:rPr>
          <w:rFonts w:ascii="仿宋" w:hAnsi="仿宋" w:eastAsia="仿宋" w:cs="Times New Roman"/>
          <w:b/>
          <w:color w:val="auto"/>
          <w:highlight w:val="none"/>
        </w:rPr>
      </w:pPr>
      <w:r>
        <w:rPr>
          <w:rFonts w:ascii="仿宋" w:hAnsi="仿宋" w:eastAsia="仿宋" w:cs="Times New Roman"/>
          <w:b/>
          <w:color w:val="auto"/>
          <w:highlight w:val="none"/>
        </w:rPr>
        <w:br w:type="page"/>
      </w:r>
    </w:p>
    <w:p w14:paraId="7538A599">
      <w:pPr>
        <w:pStyle w:val="4"/>
        <w:spacing w:before="0" w:after="0" w:line="240" w:lineRule="auto"/>
        <w:jc w:val="left"/>
        <w:rPr>
          <w:rFonts w:ascii="仿宋" w:hAnsi="仿宋" w:eastAsia="仿宋" w:cs="Times New Roman"/>
          <w:b/>
          <w:color w:val="auto"/>
          <w:highlight w:val="none"/>
        </w:rPr>
      </w:pPr>
      <w:r>
        <w:rPr>
          <w:rFonts w:ascii="仿宋" w:hAnsi="仿宋" w:eastAsia="仿宋" w:cs="Times New Roman"/>
          <w:b/>
          <w:color w:val="auto"/>
          <w:highlight w:val="none"/>
        </w:rPr>
        <w:t>格式7</w:t>
      </w:r>
    </w:p>
    <w:p w14:paraId="7BC52E9E">
      <w:pPr>
        <w:spacing w:before="312" w:after="312" w:line="360" w:lineRule="auto"/>
        <w:ind w:right="-21"/>
        <w:jc w:val="center"/>
        <w:rPr>
          <w:color w:val="auto"/>
          <w:highlight w:val="none"/>
        </w:rPr>
      </w:pPr>
      <w:r>
        <w:rPr>
          <w:rFonts w:ascii="宋体" w:hAnsi="宋体" w:eastAsia="宋体"/>
          <w:b/>
          <w:color w:val="auto"/>
          <w:sz w:val="32"/>
          <w:highlight w:val="none"/>
        </w:rPr>
        <w:t>具备履行合同所必需的设备和专业技术能力声明函</w:t>
      </w:r>
    </w:p>
    <w:p w14:paraId="20FAD08E">
      <w:pPr>
        <w:spacing w:before="312" w:after="312" w:line="480" w:lineRule="exact"/>
        <w:ind w:right="630"/>
        <w:jc w:val="center"/>
        <w:rPr>
          <w:color w:val="auto"/>
          <w:highlight w:val="none"/>
        </w:rPr>
      </w:pPr>
      <w:r>
        <w:rPr>
          <w:rFonts w:ascii="仿宋" w:hAnsi="仿宋" w:eastAsia="仿宋"/>
          <w:color w:val="auto"/>
          <w:sz w:val="28"/>
          <w:highlight w:val="none"/>
        </w:rPr>
        <w:t>（格式自拟）</w:t>
      </w:r>
    </w:p>
    <w:p w14:paraId="092798EF">
      <w:pPr>
        <w:spacing w:before="0" w:after="0" w:line="346" w:lineRule="exact"/>
        <w:ind w:right="105" w:firstLine="480"/>
        <w:jc w:val="left"/>
        <w:rPr>
          <w:color w:val="auto"/>
          <w:highlight w:val="none"/>
        </w:rPr>
      </w:pPr>
    </w:p>
    <w:p w14:paraId="6A3007A9">
      <w:pPr>
        <w:spacing w:before="0" w:after="0" w:line="346" w:lineRule="exact"/>
        <w:ind w:right="105" w:firstLine="480"/>
        <w:jc w:val="left"/>
        <w:rPr>
          <w:color w:val="auto"/>
          <w:highlight w:val="none"/>
        </w:rPr>
      </w:pPr>
    </w:p>
    <w:p w14:paraId="273E7B7F">
      <w:pPr>
        <w:spacing w:before="0" w:after="0" w:line="346" w:lineRule="exact"/>
        <w:ind w:right="105" w:firstLine="480"/>
        <w:jc w:val="left"/>
        <w:rPr>
          <w:color w:val="auto"/>
          <w:highlight w:val="none"/>
        </w:rPr>
      </w:pPr>
    </w:p>
    <w:p w14:paraId="28505865">
      <w:pPr>
        <w:spacing w:before="0" w:after="0" w:line="346" w:lineRule="exact"/>
        <w:ind w:right="105" w:firstLine="480"/>
        <w:jc w:val="left"/>
        <w:rPr>
          <w:color w:val="auto"/>
          <w:highlight w:val="none"/>
        </w:rPr>
      </w:pPr>
    </w:p>
    <w:p w14:paraId="410123A4">
      <w:pPr>
        <w:spacing w:before="0" w:after="0" w:line="346" w:lineRule="exact"/>
        <w:ind w:right="105" w:firstLine="480"/>
        <w:jc w:val="left"/>
        <w:rPr>
          <w:color w:val="auto"/>
          <w:highlight w:val="none"/>
        </w:rPr>
      </w:pPr>
    </w:p>
    <w:p w14:paraId="4CC6606B">
      <w:pPr>
        <w:spacing w:before="0" w:after="0" w:line="346" w:lineRule="exact"/>
        <w:ind w:right="105" w:firstLine="480"/>
        <w:jc w:val="left"/>
        <w:rPr>
          <w:color w:val="auto"/>
          <w:highlight w:val="none"/>
        </w:rPr>
      </w:pPr>
    </w:p>
    <w:p w14:paraId="78AB2B9B">
      <w:pPr>
        <w:spacing w:before="0" w:after="0" w:line="346" w:lineRule="exact"/>
        <w:ind w:right="105" w:firstLine="480"/>
        <w:jc w:val="left"/>
        <w:rPr>
          <w:color w:val="auto"/>
          <w:highlight w:val="none"/>
        </w:rPr>
      </w:pPr>
    </w:p>
    <w:p w14:paraId="5A4EB559">
      <w:pPr>
        <w:spacing w:before="0" w:after="0" w:line="346" w:lineRule="exact"/>
        <w:ind w:right="105" w:firstLine="480"/>
        <w:jc w:val="left"/>
        <w:rPr>
          <w:color w:val="auto"/>
          <w:highlight w:val="none"/>
        </w:rPr>
      </w:pPr>
    </w:p>
    <w:p w14:paraId="2AA5871D">
      <w:pPr>
        <w:spacing w:before="0" w:after="0" w:line="346" w:lineRule="exact"/>
        <w:ind w:right="105" w:firstLine="480"/>
        <w:jc w:val="left"/>
        <w:rPr>
          <w:color w:val="auto"/>
          <w:highlight w:val="none"/>
        </w:rPr>
      </w:pPr>
    </w:p>
    <w:p w14:paraId="08139822">
      <w:pPr>
        <w:spacing w:before="0" w:after="0" w:line="480" w:lineRule="auto"/>
        <w:jc w:val="both"/>
        <w:rPr>
          <w:color w:val="auto"/>
          <w:highlight w:val="none"/>
        </w:rPr>
      </w:pPr>
      <w:r>
        <w:rPr>
          <w:rFonts w:ascii="仿宋_GB2312" w:hAnsi="仿宋_GB2312" w:eastAsia="仿宋_GB2312"/>
          <w:color w:val="auto"/>
          <w:highlight w:val="none"/>
        </w:rPr>
        <w:t>投标人名称（加盖单位公章）：</w:t>
      </w:r>
      <w:r>
        <w:rPr>
          <w:rFonts w:ascii="仿宋_GB2312" w:hAnsi="仿宋_GB2312" w:eastAsia="仿宋_GB2312"/>
          <w:color w:val="auto"/>
          <w:highlight w:val="none"/>
          <w:u w:val="single"/>
        </w:rPr>
        <w:t xml:space="preserve">           </w:t>
      </w:r>
    </w:p>
    <w:p w14:paraId="0A5EDF84">
      <w:pPr>
        <w:spacing w:before="0" w:after="0" w:line="480" w:lineRule="auto"/>
        <w:jc w:val="both"/>
        <w:rPr>
          <w:color w:val="auto"/>
          <w:highlight w:val="none"/>
        </w:rPr>
      </w:pPr>
      <w:r>
        <w:rPr>
          <w:rFonts w:ascii="仿宋_GB2312" w:hAnsi="仿宋_GB2312" w:eastAsia="仿宋_GB2312"/>
          <w:color w:val="auto"/>
          <w:highlight w:val="none"/>
        </w:rPr>
        <w:t>法定代表人（或非法人组织负责人）或其授权委托人（签字或盖章）：</w:t>
      </w:r>
      <w:r>
        <w:rPr>
          <w:rFonts w:ascii="仿宋_GB2312" w:hAnsi="仿宋_GB2312" w:eastAsia="仿宋_GB2312"/>
          <w:color w:val="auto"/>
          <w:highlight w:val="none"/>
          <w:u w:val="single"/>
        </w:rPr>
        <w:t xml:space="preserve">           </w:t>
      </w:r>
    </w:p>
    <w:p w14:paraId="301099DC">
      <w:pPr>
        <w:spacing w:before="0" w:after="0" w:line="360" w:lineRule="auto"/>
        <w:ind w:right="105"/>
        <w:jc w:val="left"/>
        <w:rPr>
          <w:color w:val="auto"/>
          <w:highlight w:val="none"/>
          <w:u w:val="single"/>
        </w:rPr>
      </w:pPr>
      <w:r>
        <w:rPr>
          <w:rFonts w:ascii="仿宋_GB2312" w:hAnsi="仿宋_GB2312" w:eastAsia="仿宋_GB2312"/>
          <w:color w:val="auto"/>
          <w:highlight w:val="none"/>
        </w:rPr>
        <w:t>日期：</w:t>
      </w:r>
      <w:r>
        <w:rPr>
          <w:rFonts w:ascii="仿宋_GB2312" w:hAnsi="仿宋_GB2312" w:eastAsia="仿宋_GB2312"/>
          <w:color w:val="auto"/>
          <w:highlight w:val="none"/>
          <w:u w:val="single"/>
        </w:rPr>
        <w:t xml:space="preserve">                </w:t>
      </w:r>
    </w:p>
    <w:p w14:paraId="290F92C5">
      <w:pPr>
        <w:rPr>
          <w:rFonts w:ascii="仿宋" w:hAnsi="仿宋" w:eastAsia="仿宋" w:cs="Times New Roman"/>
          <w:b/>
          <w:color w:val="auto"/>
          <w:highlight w:val="none"/>
        </w:rPr>
      </w:pPr>
      <w:r>
        <w:rPr>
          <w:rFonts w:ascii="仿宋" w:hAnsi="仿宋" w:eastAsia="仿宋" w:cs="Times New Roman"/>
          <w:b/>
          <w:color w:val="auto"/>
          <w:highlight w:val="none"/>
        </w:rPr>
        <w:br w:type="page"/>
      </w:r>
    </w:p>
    <w:p w14:paraId="73B89E6B">
      <w:pPr>
        <w:pStyle w:val="4"/>
        <w:spacing w:before="0" w:after="0" w:line="240" w:lineRule="auto"/>
        <w:jc w:val="left"/>
        <w:rPr>
          <w:rFonts w:ascii="仿宋" w:hAnsi="仿宋" w:eastAsia="仿宋" w:cs="Times New Roman"/>
          <w:b/>
          <w:color w:val="auto"/>
          <w:highlight w:val="none"/>
        </w:rPr>
      </w:pPr>
      <w:r>
        <w:rPr>
          <w:rFonts w:ascii="仿宋" w:hAnsi="仿宋" w:eastAsia="仿宋" w:cs="Times New Roman"/>
          <w:b/>
          <w:color w:val="auto"/>
          <w:highlight w:val="none"/>
        </w:rPr>
        <w:t>格式8</w:t>
      </w:r>
    </w:p>
    <w:p w14:paraId="72710B37">
      <w:pPr>
        <w:spacing w:before="312" w:after="312" w:line="360" w:lineRule="auto"/>
        <w:ind w:right="-21"/>
        <w:jc w:val="center"/>
        <w:rPr>
          <w:color w:val="auto"/>
          <w:highlight w:val="none"/>
        </w:rPr>
      </w:pPr>
      <w:r>
        <w:rPr>
          <w:rFonts w:ascii="仿宋" w:hAnsi="仿宋" w:eastAsia="仿宋"/>
          <w:b/>
          <w:color w:val="auto"/>
          <w:sz w:val="32"/>
          <w:highlight w:val="none"/>
        </w:rPr>
        <w:t xml:space="preserve">   </w:t>
      </w:r>
      <w:r>
        <w:rPr>
          <w:rFonts w:ascii="宋体" w:hAnsi="宋体" w:eastAsia="宋体"/>
          <w:b/>
          <w:color w:val="auto"/>
          <w:sz w:val="32"/>
          <w:highlight w:val="none"/>
        </w:rPr>
        <w:t>参加政府采购活动前3年内在经营活动中没有重大违法记录的书面声明</w:t>
      </w:r>
    </w:p>
    <w:p w14:paraId="69691EF4">
      <w:pPr>
        <w:spacing w:before="0" w:after="0" w:line="360" w:lineRule="auto"/>
        <w:ind w:right="630"/>
        <w:jc w:val="both"/>
        <w:rPr>
          <w:color w:val="auto"/>
          <w:highlight w:val="none"/>
        </w:rPr>
      </w:pPr>
      <w:r>
        <w:rPr>
          <w:rFonts w:ascii="仿宋_GB2312" w:hAnsi="仿宋_GB2312" w:eastAsia="仿宋_GB2312"/>
          <w:b/>
          <w:color w:val="auto"/>
          <w:sz w:val="24"/>
          <w:highlight w:val="none"/>
          <w:u w:val="single"/>
        </w:rPr>
        <w:t>（采购人或采购代理机构名称）</w:t>
      </w:r>
      <w:r>
        <w:rPr>
          <w:rFonts w:ascii="仿宋_GB2312" w:hAnsi="仿宋_GB2312" w:eastAsia="仿宋_GB2312"/>
          <w:b/>
          <w:color w:val="auto"/>
          <w:sz w:val="24"/>
          <w:highlight w:val="none"/>
        </w:rPr>
        <w:t>：</w:t>
      </w:r>
    </w:p>
    <w:p w14:paraId="4BDBEDE2">
      <w:pPr>
        <w:spacing w:before="0" w:after="0" w:line="360" w:lineRule="auto"/>
        <w:ind w:right="-21" w:firstLine="570"/>
        <w:jc w:val="both"/>
        <w:rPr>
          <w:color w:val="auto"/>
          <w:highlight w:val="none"/>
        </w:rPr>
      </w:pPr>
      <w:r>
        <w:rPr>
          <w:rFonts w:ascii="仿宋_GB2312" w:hAnsi="仿宋_GB2312" w:eastAsia="仿宋_GB2312"/>
          <w:color w:val="auto"/>
          <w:sz w:val="24"/>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名单、政府采购严重违法失信行为记录名单。</w:t>
      </w:r>
    </w:p>
    <w:p w14:paraId="1956CA63">
      <w:pPr>
        <w:tabs>
          <w:tab w:val="left" w:pos="10065"/>
        </w:tabs>
        <w:spacing w:before="0" w:after="0" w:line="360" w:lineRule="auto"/>
        <w:ind w:right="-21" w:firstLine="420"/>
        <w:jc w:val="both"/>
        <w:rPr>
          <w:color w:val="auto"/>
          <w:highlight w:val="none"/>
        </w:rPr>
      </w:pPr>
      <w:r>
        <w:rPr>
          <w:rFonts w:ascii="仿宋_GB2312" w:hAnsi="仿宋_GB2312" w:eastAsia="仿宋_GB2312"/>
          <w:color w:val="auto"/>
          <w:sz w:val="24"/>
          <w:highlight w:val="none"/>
        </w:rPr>
        <w:t>如发现我单位提供的声明函不实时，我单位将按照《中华人民共和国政府采购法》有关提供虚假材料的规定，接受处罚。</w:t>
      </w:r>
    </w:p>
    <w:p w14:paraId="1EA45336">
      <w:pPr>
        <w:spacing w:before="0" w:after="0" w:line="360" w:lineRule="auto"/>
        <w:ind w:right="1050" w:firstLine="480"/>
        <w:jc w:val="both"/>
        <w:rPr>
          <w:color w:val="auto"/>
          <w:highlight w:val="none"/>
        </w:rPr>
      </w:pPr>
      <w:r>
        <w:rPr>
          <w:rFonts w:ascii="仿宋_GB2312" w:hAnsi="仿宋_GB2312" w:eastAsia="仿宋_GB2312"/>
          <w:color w:val="auto"/>
          <w:sz w:val="24"/>
          <w:highlight w:val="none"/>
        </w:rPr>
        <w:t>特此声明。</w:t>
      </w:r>
    </w:p>
    <w:p w14:paraId="24B5523C">
      <w:pPr>
        <w:spacing w:before="0" w:after="0" w:line="346" w:lineRule="exact"/>
        <w:ind w:right="1050"/>
        <w:jc w:val="both"/>
        <w:rPr>
          <w:color w:val="auto"/>
          <w:highlight w:val="none"/>
        </w:rPr>
      </w:pPr>
    </w:p>
    <w:p w14:paraId="12F34757">
      <w:pPr>
        <w:spacing w:before="156" w:after="156" w:line="346" w:lineRule="exact"/>
        <w:ind w:right="1050"/>
        <w:jc w:val="both"/>
        <w:rPr>
          <w:color w:val="auto"/>
          <w:highlight w:val="none"/>
        </w:rPr>
      </w:pPr>
    </w:p>
    <w:p w14:paraId="02017F69">
      <w:pPr>
        <w:spacing w:before="156" w:after="156" w:line="346" w:lineRule="exact"/>
        <w:ind w:right="1050"/>
        <w:jc w:val="both"/>
        <w:rPr>
          <w:color w:val="auto"/>
          <w:highlight w:val="none"/>
        </w:rPr>
      </w:pPr>
    </w:p>
    <w:p w14:paraId="4E9D1BDC">
      <w:pPr>
        <w:spacing w:before="156" w:after="156" w:line="346" w:lineRule="exact"/>
        <w:ind w:right="1050"/>
        <w:jc w:val="both"/>
        <w:rPr>
          <w:color w:val="auto"/>
          <w:highlight w:val="none"/>
        </w:rPr>
      </w:pPr>
    </w:p>
    <w:p w14:paraId="56A9ED9D">
      <w:pPr>
        <w:spacing w:before="0" w:after="0" w:line="346" w:lineRule="exact"/>
        <w:ind w:right="1050"/>
        <w:jc w:val="both"/>
        <w:rPr>
          <w:color w:val="auto"/>
          <w:highlight w:val="none"/>
        </w:rPr>
      </w:pPr>
    </w:p>
    <w:p w14:paraId="4689CB39">
      <w:pPr>
        <w:spacing w:before="0" w:after="0" w:line="480" w:lineRule="auto"/>
        <w:jc w:val="both"/>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5AF0E7D7">
      <w:pPr>
        <w:spacing w:before="0" w:after="0" w:line="480" w:lineRule="auto"/>
        <w:jc w:val="both"/>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0BE376A2">
      <w:pPr>
        <w:spacing w:before="0" w:after="0" w:line="480" w:lineRule="auto"/>
        <w:jc w:val="both"/>
        <w:rPr>
          <w:color w:val="auto"/>
          <w:highlight w:val="non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7F26EA74">
      <w:pPr>
        <w:rPr>
          <w:rFonts w:ascii="仿宋" w:hAnsi="仿宋" w:eastAsia="仿宋" w:cs="Times New Roman"/>
          <w:b/>
          <w:color w:val="auto"/>
          <w:highlight w:val="none"/>
        </w:rPr>
      </w:pPr>
      <w:r>
        <w:rPr>
          <w:rFonts w:ascii="仿宋" w:hAnsi="仿宋" w:eastAsia="仿宋" w:cs="Times New Roman"/>
          <w:b/>
          <w:color w:val="auto"/>
          <w:highlight w:val="none"/>
        </w:rPr>
        <w:br w:type="page"/>
      </w:r>
    </w:p>
    <w:p w14:paraId="5F5D8CA4">
      <w:pPr>
        <w:pStyle w:val="4"/>
        <w:spacing w:before="0" w:after="0" w:line="240" w:lineRule="auto"/>
        <w:jc w:val="left"/>
        <w:rPr>
          <w:rFonts w:ascii="仿宋" w:hAnsi="仿宋" w:eastAsia="仿宋" w:cs="Times New Roman"/>
          <w:b/>
          <w:color w:val="auto"/>
          <w:highlight w:val="none"/>
        </w:rPr>
      </w:pPr>
      <w:r>
        <w:rPr>
          <w:rFonts w:ascii="仿宋" w:hAnsi="仿宋" w:eastAsia="仿宋" w:cs="Times New Roman"/>
          <w:b/>
          <w:color w:val="auto"/>
          <w:highlight w:val="none"/>
        </w:rPr>
        <w:t>格式9</w:t>
      </w:r>
    </w:p>
    <w:p w14:paraId="70847B34">
      <w:pPr>
        <w:spacing w:before="312" w:after="312" w:line="360" w:lineRule="auto"/>
        <w:ind w:right="105"/>
        <w:jc w:val="center"/>
        <w:rPr>
          <w:color w:val="auto"/>
          <w:highlight w:val="none"/>
        </w:rPr>
      </w:pPr>
      <w:r>
        <w:rPr>
          <w:rFonts w:ascii="宋体" w:hAnsi="宋体" w:eastAsia="宋体"/>
          <w:b/>
          <w:color w:val="auto"/>
          <w:sz w:val="32"/>
          <w:highlight w:val="none"/>
        </w:rPr>
        <w:t>投标人关联单位说明</w:t>
      </w:r>
    </w:p>
    <w:p w14:paraId="6F60049C">
      <w:pPr>
        <w:autoSpaceDE w:val="0"/>
        <w:autoSpaceDN w:val="0"/>
        <w:spacing w:before="0" w:after="0" w:line="400" w:lineRule="exact"/>
        <w:jc w:val="center"/>
        <w:rPr>
          <w:color w:val="auto"/>
          <w:highlight w:val="none"/>
        </w:rPr>
      </w:pPr>
      <w:r>
        <w:rPr>
          <w:rFonts w:ascii="仿宋" w:hAnsi="仿宋" w:eastAsia="仿宋"/>
          <w:b/>
          <w:color w:val="auto"/>
          <w:sz w:val="28"/>
          <w:highlight w:val="none"/>
        </w:rPr>
        <w:t>（格式自拟）</w:t>
      </w:r>
    </w:p>
    <w:p w14:paraId="3FED6AB0">
      <w:pPr>
        <w:autoSpaceDE w:val="0"/>
        <w:autoSpaceDN w:val="0"/>
        <w:spacing w:before="0" w:after="0" w:line="346" w:lineRule="exact"/>
        <w:rPr>
          <w:color w:val="auto"/>
          <w:highlight w:val="none"/>
        </w:rPr>
      </w:pPr>
    </w:p>
    <w:p w14:paraId="76B0A9E9">
      <w:pPr>
        <w:spacing w:before="0" w:after="0" w:line="346" w:lineRule="exact"/>
        <w:ind w:right="105" w:firstLine="480"/>
        <w:jc w:val="left"/>
        <w:rPr>
          <w:color w:val="auto"/>
          <w:highlight w:val="none"/>
        </w:rPr>
      </w:pPr>
    </w:p>
    <w:p w14:paraId="070370D9">
      <w:pPr>
        <w:spacing w:before="0" w:after="0" w:line="346" w:lineRule="exact"/>
        <w:ind w:right="105" w:firstLine="480"/>
        <w:jc w:val="left"/>
        <w:rPr>
          <w:color w:val="auto"/>
          <w:highlight w:val="none"/>
        </w:rPr>
      </w:pPr>
    </w:p>
    <w:p w14:paraId="1D71A59A">
      <w:pPr>
        <w:spacing w:before="0" w:after="0" w:line="346" w:lineRule="exact"/>
        <w:ind w:right="105" w:firstLine="480"/>
        <w:jc w:val="left"/>
        <w:rPr>
          <w:color w:val="auto"/>
          <w:highlight w:val="none"/>
        </w:rPr>
      </w:pPr>
    </w:p>
    <w:p w14:paraId="57AE8E92">
      <w:pPr>
        <w:autoSpaceDE w:val="0"/>
        <w:autoSpaceDN w:val="0"/>
        <w:spacing w:before="0" w:after="0" w:line="346" w:lineRule="exact"/>
        <w:rPr>
          <w:color w:val="auto"/>
          <w:highlight w:val="none"/>
        </w:rPr>
      </w:pPr>
    </w:p>
    <w:p w14:paraId="55559141">
      <w:pPr>
        <w:autoSpaceDE w:val="0"/>
        <w:autoSpaceDN w:val="0"/>
        <w:spacing w:before="0" w:after="0" w:line="346" w:lineRule="exact"/>
        <w:rPr>
          <w:color w:val="auto"/>
          <w:highlight w:val="none"/>
        </w:rPr>
      </w:pPr>
    </w:p>
    <w:p w14:paraId="7D2A4B67">
      <w:pPr>
        <w:spacing w:before="0" w:after="0" w:line="346" w:lineRule="exact"/>
        <w:ind w:right="105" w:firstLine="480"/>
        <w:jc w:val="left"/>
        <w:rPr>
          <w:color w:val="auto"/>
          <w:highlight w:val="none"/>
        </w:rPr>
      </w:pPr>
    </w:p>
    <w:p w14:paraId="276B70FA">
      <w:pPr>
        <w:spacing w:before="0" w:after="0" w:line="346" w:lineRule="exact"/>
        <w:ind w:right="105" w:firstLine="480"/>
        <w:jc w:val="left"/>
        <w:rPr>
          <w:color w:val="auto"/>
          <w:highlight w:val="none"/>
        </w:rPr>
      </w:pPr>
    </w:p>
    <w:p w14:paraId="19FA81F3">
      <w:pPr>
        <w:spacing w:before="0" w:after="0" w:line="480" w:lineRule="auto"/>
        <w:jc w:val="both"/>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7136D1C4">
      <w:pPr>
        <w:spacing w:before="0" w:after="0" w:line="480" w:lineRule="auto"/>
        <w:jc w:val="both"/>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0140DD65">
      <w:pPr>
        <w:spacing w:before="0" w:after="0" w:line="480" w:lineRule="auto"/>
        <w:jc w:val="both"/>
        <w:rPr>
          <w:color w:val="auto"/>
          <w:highlight w:val="non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72BE6CBA">
      <w:pPr>
        <w:spacing w:before="0" w:after="0" w:line="346" w:lineRule="exact"/>
        <w:ind w:right="105" w:firstLine="540"/>
        <w:jc w:val="left"/>
        <w:rPr>
          <w:color w:val="auto"/>
          <w:highlight w:val="none"/>
        </w:rPr>
      </w:pPr>
    </w:p>
    <w:p w14:paraId="1018B2F4">
      <w:pPr>
        <w:spacing w:before="0" w:after="0" w:line="346" w:lineRule="exact"/>
        <w:ind w:right="105"/>
        <w:jc w:val="left"/>
        <w:rPr>
          <w:color w:val="auto"/>
          <w:highlight w:val="none"/>
        </w:rPr>
      </w:pPr>
    </w:p>
    <w:p w14:paraId="2770CB4C">
      <w:pPr>
        <w:spacing w:before="0" w:after="0" w:line="360" w:lineRule="auto"/>
        <w:ind w:right="105"/>
        <w:jc w:val="left"/>
        <w:rPr>
          <w:color w:val="auto"/>
          <w:highlight w:val="none"/>
        </w:rPr>
      </w:pPr>
      <w:r>
        <w:rPr>
          <w:rFonts w:ascii="仿宋_GB2312" w:hAnsi="仿宋_GB2312" w:eastAsia="仿宋_GB2312"/>
          <w:b/>
          <w:color w:val="auto"/>
          <w:sz w:val="24"/>
          <w:highlight w:val="none"/>
        </w:rPr>
        <w:t>说明</w:t>
      </w:r>
      <w:r>
        <w:rPr>
          <w:rFonts w:ascii="仿宋_GB2312" w:hAnsi="仿宋_GB2312" w:eastAsia="仿宋_GB2312"/>
          <w:color w:val="auto"/>
          <w:sz w:val="24"/>
          <w:highlight w:val="none"/>
        </w:rPr>
        <w:t>：投标人应当如实披露与本单位存在下列关联关系的单位名称：</w:t>
      </w:r>
    </w:p>
    <w:p w14:paraId="3C396A4C">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（1）与投标人单位法定代表人（或非法人组织负责人）为同一人的其他单位；</w:t>
      </w:r>
    </w:p>
    <w:p w14:paraId="17F6B856">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（2）与投标人存在直接控股、管理关系的其他单位。</w:t>
      </w:r>
    </w:p>
    <w:p w14:paraId="7DC8AF9C">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注：若无此情形，写“无”即可。</w:t>
      </w:r>
    </w:p>
    <w:p w14:paraId="6EA73AAC">
      <w:pPr>
        <w:rPr>
          <w:rFonts w:ascii="仿宋" w:hAnsi="仿宋" w:eastAsia="仿宋" w:cs="Times New Roman"/>
          <w:b/>
          <w:color w:val="auto"/>
          <w:highlight w:val="none"/>
        </w:rPr>
      </w:pPr>
      <w:r>
        <w:rPr>
          <w:rFonts w:ascii="仿宋" w:hAnsi="仿宋" w:eastAsia="仿宋" w:cs="Times New Roman"/>
          <w:b/>
          <w:color w:val="auto"/>
          <w:highlight w:val="none"/>
        </w:rPr>
        <w:br w:type="page"/>
      </w:r>
    </w:p>
    <w:p w14:paraId="041EE78A">
      <w:pPr>
        <w:pStyle w:val="4"/>
        <w:spacing w:before="0" w:after="0" w:line="240" w:lineRule="auto"/>
        <w:jc w:val="left"/>
        <w:rPr>
          <w:rFonts w:ascii="仿宋" w:hAnsi="仿宋" w:eastAsia="仿宋" w:cs="Times New Roman"/>
          <w:b/>
          <w:color w:val="auto"/>
          <w:highlight w:val="none"/>
        </w:rPr>
      </w:pPr>
      <w:r>
        <w:rPr>
          <w:rFonts w:ascii="仿宋" w:hAnsi="仿宋" w:eastAsia="仿宋" w:cs="Times New Roman"/>
          <w:b/>
          <w:color w:val="auto"/>
          <w:highlight w:val="none"/>
        </w:rPr>
        <w:t>格式10</w:t>
      </w:r>
    </w:p>
    <w:p w14:paraId="42855ADD">
      <w:pPr>
        <w:wordWrap/>
        <w:autoSpaceDE/>
        <w:autoSpaceDN/>
        <w:spacing w:before="312" w:after="312" w:line="360" w:lineRule="auto"/>
        <w:ind w:right="-21"/>
        <w:jc w:val="center"/>
        <w:rPr>
          <w:color w:val="auto"/>
          <w:highlight w:val="none"/>
        </w:rPr>
      </w:pPr>
      <w:r>
        <w:rPr>
          <w:rFonts w:ascii="宋体" w:hAnsi="宋体" w:eastAsia="宋体"/>
          <w:b/>
          <w:color w:val="auto"/>
          <w:sz w:val="32"/>
          <w:highlight w:val="none"/>
        </w:rPr>
        <w:t>联合体协议书（本项目不适用）</w:t>
      </w:r>
    </w:p>
    <w:p w14:paraId="6EE4294C">
      <w:pPr>
        <w:wordWrap/>
        <w:autoSpaceDE/>
        <w:autoSpaceDN/>
        <w:spacing w:before="0" w:after="0" w:line="360" w:lineRule="auto"/>
        <w:ind w:right="630"/>
        <w:jc w:val="both"/>
        <w:rPr>
          <w:color w:val="auto"/>
          <w:highlight w:val="none"/>
        </w:rPr>
      </w:pPr>
      <w:r>
        <w:rPr>
          <w:rFonts w:ascii="仿宋_GB2312" w:hAnsi="仿宋_GB2312" w:eastAsia="仿宋_GB2312"/>
          <w:b/>
          <w:color w:val="auto"/>
          <w:sz w:val="24"/>
          <w:highlight w:val="none"/>
          <w:u w:val="single"/>
        </w:rPr>
        <w:t>（采购人或采购代理机构名称）</w:t>
      </w:r>
      <w:r>
        <w:rPr>
          <w:rFonts w:ascii="仿宋_GB2312" w:hAnsi="仿宋_GB2312" w:eastAsia="仿宋_GB2312"/>
          <w:b/>
          <w:color w:val="auto"/>
          <w:sz w:val="24"/>
          <w:highlight w:val="none"/>
        </w:rPr>
        <w:t>：</w:t>
      </w:r>
    </w:p>
    <w:p w14:paraId="466F4C3B">
      <w:pPr>
        <w:wordWrap/>
        <w:autoSpaceDE/>
        <w:autoSpaceDN/>
        <w:spacing w:before="0" w:after="0" w:line="440" w:lineRule="exact"/>
        <w:ind w:firstLine="480"/>
        <w:jc w:val="both"/>
        <w:rPr>
          <w:color w:val="auto"/>
          <w:highlight w:val="none"/>
        </w:rPr>
      </w:pPr>
      <w:r>
        <w:rPr>
          <w:rFonts w:ascii="仿宋_GB2312" w:hAnsi="仿宋_GB2312" w:eastAsia="仿宋_GB2312"/>
          <w:color w:val="auto"/>
          <w:sz w:val="24"/>
          <w:highlight w:val="none"/>
        </w:rPr>
        <w:t>经研究，我方决定自愿组成联合体共同参加（</w:t>
      </w:r>
      <w:r>
        <w:rPr>
          <w:rFonts w:ascii="仿宋_GB2312" w:hAnsi="仿宋_GB2312" w:eastAsia="仿宋_GB2312"/>
          <w:color w:val="auto"/>
          <w:sz w:val="24"/>
          <w:highlight w:val="none"/>
          <w:u w:val="single"/>
        </w:rPr>
        <w:t>项目名称、项目编号、包组编号）</w:t>
      </w:r>
      <w:r>
        <w:rPr>
          <w:rFonts w:ascii="仿宋_GB2312" w:hAnsi="仿宋_GB2312" w:eastAsia="仿宋_GB2312"/>
          <w:color w:val="auto"/>
          <w:sz w:val="24"/>
          <w:highlight w:val="none"/>
        </w:rPr>
        <w:t>项目的投标。现就联合体投标事宜订立如下协议：</w:t>
      </w:r>
    </w:p>
    <w:p w14:paraId="47EAAE19">
      <w:pPr>
        <w:wordWrap/>
        <w:autoSpaceDE/>
        <w:autoSpaceDN/>
        <w:spacing w:before="0" w:after="0" w:line="440" w:lineRule="exact"/>
        <w:ind w:firstLine="480"/>
        <w:jc w:val="both"/>
        <w:rPr>
          <w:color w:val="auto"/>
          <w:highlight w:val="none"/>
        </w:rPr>
      </w:pPr>
      <w:r>
        <w:rPr>
          <w:rFonts w:ascii="仿宋_GB2312" w:hAnsi="仿宋_GB2312" w:eastAsia="仿宋_GB2312"/>
          <w:color w:val="auto"/>
          <w:sz w:val="24"/>
          <w:highlight w:val="none"/>
        </w:rPr>
        <w:t>一、联合体成员：</w:t>
      </w:r>
    </w:p>
    <w:p w14:paraId="43ACF0DE">
      <w:pPr>
        <w:wordWrap/>
        <w:autoSpaceDE/>
        <w:autoSpaceDN/>
        <w:spacing w:before="0" w:after="0" w:line="440" w:lineRule="exact"/>
        <w:ind w:firstLine="480"/>
        <w:jc w:val="both"/>
        <w:rPr>
          <w:color w:val="auto"/>
          <w:highlight w:val="none"/>
          <w:u w:val="single"/>
        </w:rPr>
      </w:pPr>
      <w:r>
        <w:rPr>
          <w:rFonts w:ascii="仿宋_GB2312" w:hAnsi="仿宋_GB2312" w:eastAsia="仿宋_GB2312"/>
          <w:color w:val="auto"/>
          <w:sz w:val="24"/>
          <w:highlight w:val="none"/>
        </w:rPr>
        <w:t>1.</w:t>
      </w:r>
      <w:r>
        <w:rPr>
          <w:rFonts w:ascii="仿宋_GB2312" w:hAnsi="仿宋_GB2312" w:eastAsia="仿宋_GB2312"/>
          <w:color w:val="auto"/>
          <w:sz w:val="24"/>
          <w:highlight w:val="none"/>
          <w:u w:val="single"/>
        </w:rPr>
        <w:t xml:space="preserve">                  </w:t>
      </w:r>
    </w:p>
    <w:p w14:paraId="4080C8FE">
      <w:pPr>
        <w:wordWrap/>
        <w:autoSpaceDE/>
        <w:autoSpaceDN/>
        <w:spacing w:before="0" w:after="0" w:line="440" w:lineRule="exact"/>
        <w:ind w:firstLine="480"/>
        <w:jc w:val="both"/>
        <w:rPr>
          <w:color w:val="auto"/>
          <w:highlight w:val="none"/>
        </w:rPr>
      </w:pPr>
      <w:r>
        <w:rPr>
          <w:rFonts w:ascii="仿宋_GB2312" w:hAnsi="仿宋_GB2312" w:eastAsia="仿宋_GB2312"/>
          <w:color w:val="auto"/>
          <w:sz w:val="24"/>
          <w:highlight w:val="none"/>
        </w:rPr>
        <w:t>2.</w:t>
      </w:r>
      <w:r>
        <w:rPr>
          <w:rFonts w:ascii="仿宋_GB2312" w:hAnsi="仿宋_GB2312" w:eastAsia="仿宋_GB2312"/>
          <w:color w:val="auto"/>
          <w:sz w:val="24"/>
          <w:highlight w:val="none"/>
          <w:u w:val="single"/>
        </w:rPr>
        <w:t xml:space="preserve">                  </w:t>
      </w:r>
    </w:p>
    <w:p w14:paraId="6F4BBC49">
      <w:pPr>
        <w:wordWrap/>
        <w:autoSpaceDE/>
        <w:autoSpaceDN/>
        <w:spacing w:before="0" w:after="0" w:line="440" w:lineRule="exact"/>
        <w:ind w:firstLine="480"/>
        <w:jc w:val="both"/>
        <w:rPr>
          <w:color w:val="auto"/>
          <w:highlight w:val="none"/>
        </w:rPr>
      </w:pPr>
      <w:r>
        <w:rPr>
          <w:rFonts w:ascii="仿宋_GB2312" w:hAnsi="仿宋_GB2312" w:eastAsia="仿宋_GB2312"/>
          <w:color w:val="auto"/>
          <w:sz w:val="24"/>
          <w:highlight w:val="none"/>
        </w:rPr>
        <w:t>3.</w:t>
      </w:r>
      <w:r>
        <w:rPr>
          <w:rFonts w:ascii="仿宋_GB2312" w:hAnsi="仿宋_GB2312" w:eastAsia="仿宋_GB2312"/>
          <w:color w:val="auto"/>
          <w:sz w:val="24"/>
          <w:highlight w:val="none"/>
          <w:u w:val="single"/>
        </w:rPr>
        <w:t xml:space="preserve">                  </w:t>
      </w:r>
    </w:p>
    <w:p w14:paraId="16E1C030">
      <w:pPr>
        <w:wordWrap/>
        <w:autoSpaceDE/>
        <w:autoSpaceDN/>
        <w:spacing w:before="0" w:after="0" w:line="440" w:lineRule="exact"/>
        <w:ind w:firstLine="480"/>
        <w:jc w:val="both"/>
        <w:rPr>
          <w:color w:val="auto"/>
          <w:highlight w:val="none"/>
        </w:rPr>
      </w:pPr>
      <w:r>
        <w:rPr>
          <w:rFonts w:ascii="仿宋_GB2312" w:hAnsi="仿宋_GB2312" w:eastAsia="仿宋_GB2312"/>
          <w:color w:val="auto"/>
          <w:sz w:val="24"/>
          <w:highlight w:val="none"/>
        </w:rPr>
        <w:t>二、（</w:t>
      </w:r>
      <w:r>
        <w:rPr>
          <w:rFonts w:ascii="仿宋_GB2312" w:hAnsi="仿宋_GB2312" w:eastAsia="仿宋_GB2312"/>
          <w:color w:val="auto"/>
          <w:sz w:val="24"/>
          <w:highlight w:val="none"/>
          <w:u w:val="single"/>
        </w:rPr>
        <w:t>某成员单位名称）</w:t>
      </w:r>
      <w:r>
        <w:rPr>
          <w:rFonts w:ascii="仿宋_GB2312" w:hAnsi="仿宋_GB2312" w:eastAsia="仿宋_GB2312"/>
          <w:color w:val="auto"/>
          <w:sz w:val="24"/>
          <w:highlight w:val="none"/>
        </w:rPr>
        <w:t>为（联合体名称）牵头人。</w:t>
      </w:r>
    </w:p>
    <w:p w14:paraId="6AB948CB">
      <w:pPr>
        <w:wordWrap/>
        <w:autoSpaceDE/>
        <w:autoSpaceDN/>
        <w:spacing w:before="0" w:after="0" w:line="440" w:lineRule="exact"/>
        <w:ind w:firstLine="480"/>
        <w:jc w:val="both"/>
        <w:rPr>
          <w:color w:val="auto"/>
          <w:highlight w:val="none"/>
        </w:rPr>
      </w:pPr>
      <w:r>
        <w:rPr>
          <w:rFonts w:ascii="仿宋_GB2312" w:hAnsi="仿宋_GB2312" w:eastAsia="仿宋_GB2312"/>
          <w:color w:val="auto"/>
          <w:sz w:val="24"/>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0C273BCA">
      <w:pPr>
        <w:wordWrap/>
        <w:autoSpaceDE/>
        <w:autoSpaceDN/>
        <w:spacing w:before="0" w:after="0" w:line="440" w:lineRule="exact"/>
        <w:ind w:firstLine="480"/>
        <w:jc w:val="both"/>
        <w:rPr>
          <w:color w:val="auto"/>
          <w:highlight w:val="none"/>
        </w:rPr>
      </w:pPr>
      <w:r>
        <w:rPr>
          <w:rFonts w:ascii="仿宋_GB2312" w:hAnsi="仿宋_GB2312" w:eastAsia="仿宋_GB2312"/>
          <w:color w:val="auto"/>
          <w:sz w:val="24"/>
          <w:highlight w:val="none"/>
        </w:rPr>
        <w:t>四、联合体将严格按照招标文件的各项要求，递交投标文件，参加投标，履行中标义务和中标后的合同，并向采购人承担连带责任。</w:t>
      </w:r>
    </w:p>
    <w:p w14:paraId="48508272">
      <w:pPr>
        <w:wordWrap/>
        <w:autoSpaceDE/>
        <w:autoSpaceDN/>
        <w:spacing w:before="0" w:after="0" w:line="440" w:lineRule="exact"/>
        <w:ind w:firstLine="480"/>
        <w:jc w:val="both"/>
        <w:rPr>
          <w:color w:val="auto"/>
          <w:highlight w:val="none"/>
        </w:rPr>
      </w:pPr>
      <w:r>
        <w:rPr>
          <w:rFonts w:ascii="仿宋_GB2312" w:hAnsi="仿宋_GB2312" w:eastAsia="仿宋_GB2312"/>
          <w:color w:val="auto"/>
          <w:sz w:val="24"/>
          <w:highlight w:val="none"/>
        </w:rPr>
        <w:t>五、联合体各成员单位内部的职责分工如下：</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。按照本条上述分工，联合体成员单位各自所承担的合同金额比例如下：</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w:t>
      </w:r>
    </w:p>
    <w:p w14:paraId="33487D56">
      <w:pPr>
        <w:wordWrap/>
        <w:autoSpaceDE/>
        <w:autoSpaceDN/>
        <w:spacing w:before="0" w:after="0" w:line="440" w:lineRule="exact"/>
        <w:ind w:firstLine="480"/>
        <w:jc w:val="both"/>
        <w:rPr>
          <w:color w:val="auto"/>
          <w:highlight w:val="none"/>
        </w:rPr>
      </w:pPr>
      <w:r>
        <w:rPr>
          <w:rFonts w:ascii="仿宋_GB2312" w:hAnsi="仿宋_GB2312" w:eastAsia="仿宋_GB2312"/>
          <w:color w:val="auto"/>
          <w:sz w:val="24"/>
          <w:highlight w:val="none"/>
        </w:rPr>
        <w:t>六、本协议书自签署之日起生效，合同履行完毕后自动失效。</w:t>
      </w:r>
    </w:p>
    <w:p w14:paraId="641A44B5">
      <w:pPr>
        <w:wordWrap/>
        <w:autoSpaceDE/>
        <w:autoSpaceDN/>
        <w:spacing w:before="0" w:after="0" w:line="440" w:lineRule="exact"/>
        <w:ind w:firstLine="480"/>
        <w:jc w:val="both"/>
        <w:rPr>
          <w:color w:val="auto"/>
          <w:highlight w:val="none"/>
        </w:rPr>
      </w:pPr>
      <w:r>
        <w:rPr>
          <w:rFonts w:ascii="仿宋_GB2312" w:hAnsi="仿宋_GB2312" w:eastAsia="仿宋_GB2312"/>
          <w:color w:val="auto"/>
          <w:sz w:val="24"/>
          <w:highlight w:val="none"/>
        </w:rPr>
        <w:t>七、本协议书一式</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份，联合体成员和采购人各执</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份。</w:t>
      </w:r>
    </w:p>
    <w:p w14:paraId="19B9C5A6">
      <w:pPr>
        <w:wordWrap/>
        <w:autoSpaceDE/>
        <w:autoSpaceDN/>
        <w:spacing w:before="0" w:after="0" w:line="346" w:lineRule="exact"/>
        <w:ind w:firstLine="480"/>
        <w:jc w:val="both"/>
        <w:rPr>
          <w:color w:val="auto"/>
          <w:highlight w:val="none"/>
        </w:rPr>
      </w:pPr>
    </w:p>
    <w:p w14:paraId="0A076E1C">
      <w:pPr>
        <w:wordWrap/>
        <w:autoSpaceDE/>
        <w:autoSpaceDN/>
        <w:spacing w:before="0" w:after="0" w:line="440" w:lineRule="exact"/>
        <w:jc w:val="both"/>
        <w:rPr>
          <w:color w:val="auto"/>
          <w:highlight w:val="none"/>
          <w:u w:val="single"/>
        </w:rPr>
      </w:pPr>
      <w:r>
        <w:rPr>
          <w:rFonts w:ascii="仿宋_GB2312" w:hAnsi="仿宋_GB2312" w:eastAsia="仿宋_GB2312"/>
          <w:color w:val="auto"/>
          <w:sz w:val="24"/>
          <w:highlight w:val="none"/>
        </w:rPr>
        <w:t>牵头人名称（加盖单位公章）：</w:t>
      </w:r>
      <w:r>
        <w:rPr>
          <w:rFonts w:ascii="仿宋_GB2312" w:hAnsi="仿宋_GB2312" w:eastAsia="仿宋_GB2312"/>
          <w:color w:val="auto"/>
          <w:sz w:val="24"/>
          <w:highlight w:val="none"/>
          <w:u w:val="single"/>
        </w:rPr>
        <w:t xml:space="preserve">                              </w:t>
      </w:r>
    </w:p>
    <w:p w14:paraId="2484F805">
      <w:pPr>
        <w:wordWrap/>
        <w:autoSpaceDE/>
        <w:autoSpaceDN/>
        <w:spacing w:before="0" w:after="0" w:line="440" w:lineRule="exact"/>
        <w:jc w:val="both"/>
        <w:rPr>
          <w:color w:val="auto"/>
          <w:highlight w:val="none"/>
        </w:rPr>
      </w:pPr>
      <w:r>
        <w:rPr>
          <w:rFonts w:ascii="仿宋_GB2312" w:hAnsi="仿宋_GB2312" w:eastAsia="仿宋_GB2312"/>
          <w:color w:val="auto"/>
          <w:sz w:val="24"/>
          <w:highlight w:val="none"/>
        </w:rPr>
        <w:t>法定代表人或其授权委托人（签字或盖章）：</w:t>
      </w:r>
      <w:r>
        <w:rPr>
          <w:rFonts w:ascii="仿宋_GB2312" w:hAnsi="仿宋_GB2312" w:eastAsia="仿宋_GB2312"/>
          <w:color w:val="auto"/>
          <w:sz w:val="24"/>
          <w:highlight w:val="none"/>
          <w:u w:val="single"/>
        </w:rPr>
        <w:t xml:space="preserve">                  </w:t>
      </w:r>
    </w:p>
    <w:p w14:paraId="457A150D">
      <w:pPr>
        <w:wordWrap/>
        <w:autoSpaceDE/>
        <w:autoSpaceDN/>
        <w:spacing w:before="0" w:after="0" w:line="346" w:lineRule="exact"/>
        <w:ind w:firstLine="480"/>
        <w:jc w:val="both"/>
        <w:rPr>
          <w:color w:val="auto"/>
          <w:highlight w:val="none"/>
        </w:rPr>
      </w:pPr>
    </w:p>
    <w:p w14:paraId="05A69B8A">
      <w:pPr>
        <w:wordWrap/>
        <w:autoSpaceDE/>
        <w:autoSpaceDN/>
        <w:spacing w:before="0" w:after="0" w:line="440" w:lineRule="exact"/>
        <w:jc w:val="both"/>
        <w:rPr>
          <w:color w:val="auto"/>
          <w:highlight w:val="none"/>
          <w:u w:val="single"/>
        </w:rPr>
      </w:pPr>
      <w:r>
        <w:rPr>
          <w:rFonts w:ascii="仿宋_GB2312" w:hAnsi="仿宋_GB2312" w:eastAsia="仿宋_GB2312"/>
          <w:color w:val="auto"/>
          <w:sz w:val="24"/>
          <w:highlight w:val="none"/>
        </w:rPr>
        <w:t>成员名称（加盖单位公章）：</w:t>
      </w:r>
      <w:r>
        <w:rPr>
          <w:rFonts w:ascii="仿宋_GB2312" w:hAnsi="仿宋_GB2312" w:eastAsia="仿宋_GB2312"/>
          <w:color w:val="auto"/>
          <w:sz w:val="24"/>
          <w:highlight w:val="none"/>
          <w:u w:val="single"/>
        </w:rPr>
        <w:t xml:space="preserve">                                </w:t>
      </w:r>
    </w:p>
    <w:p w14:paraId="5B0EA687">
      <w:pPr>
        <w:wordWrap/>
        <w:autoSpaceDE/>
        <w:autoSpaceDN/>
        <w:spacing w:before="0" w:after="0" w:line="440" w:lineRule="exact"/>
        <w:jc w:val="both"/>
        <w:rPr>
          <w:color w:val="auto"/>
          <w:highlight w:val="none"/>
          <w:u w:val="single"/>
        </w:rPr>
      </w:pPr>
      <w:r>
        <w:rPr>
          <w:rFonts w:ascii="仿宋_GB2312" w:hAnsi="仿宋_GB2312" w:eastAsia="仿宋_GB2312"/>
          <w:color w:val="auto"/>
          <w:sz w:val="24"/>
          <w:highlight w:val="none"/>
        </w:rPr>
        <w:t>法定代表人或其授权委托人（签字或盖章）：</w:t>
      </w:r>
      <w:r>
        <w:rPr>
          <w:rFonts w:ascii="仿宋_GB2312" w:hAnsi="仿宋_GB2312" w:eastAsia="仿宋_GB2312"/>
          <w:color w:val="auto"/>
          <w:sz w:val="24"/>
          <w:highlight w:val="none"/>
          <w:u w:val="single"/>
        </w:rPr>
        <w:t xml:space="preserve">                  </w:t>
      </w:r>
    </w:p>
    <w:p w14:paraId="63039000">
      <w:pPr>
        <w:wordWrap/>
        <w:autoSpaceDE/>
        <w:autoSpaceDN/>
        <w:spacing w:before="0" w:after="0" w:line="440" w:lineRule="exact"/>
        <w:ind w:right="1050"/>
        <w:jc w:val="left"/>
        <w:rPr>
          <w:color w:val="auto"/>
          <w:highlight w:val="non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w:t>
      </w:r>
    </w:p>
    <w:p w14:paraId="626CF535">
      <w:pPr>
        <w:pStyle w:val="4"/>
        <w:pageBreakBefore/>
        <w:spacing w:before="0" w:after="0" w:line="240" w:lineRule="auto"/>
        <w:jc w:val="left"/>
        <w:rPr>
          <w:color w:val="auto"/>
          <w:highlight w:val="none"/>
        </w:rPr>
      </w:pPr>
      <w:r>
        <w:rPr>
          <w:rFonts w:ascii="仿宋" w:hAnsi="仿宋" w:eastAsia="仿宋"/>
          <w:color w:val="auto"/>
          <w:highlight w:val="none"/>
        </w:rPr>
        <w:t>格式</w:t>
      </w:r>
      <w:r>
        <w:rPr>
          <w:rFonts w:ascii="仿宋_GB2312" w:hAnsi="仿宋_GB2312" w:eastAsia="仿宋_GB2312"/>
          <w:b/>
          <w:color w:val="auto"/>
          <w:highlight w:val="none"/>
        </w:rPr>
        <w:t>11-1</w:t>
      </w:r>
    </w:p>
    <w:p w14:paraId="6969A0A6">
      <w:pPr>
        <w:autoSpaceDE w:val="0"/>
        <w:autoSpaceDN w:val="0"/>
        <w:spacing w:before="0" w:after="0" w:line="346" w:lineRule="exact"/>
        <w:jc w:val="center"/>
        <w:rPr>
          <w:color w:val="auto"/>
          <w:highlight w:val="none"/>
        </w:rPr>
      </w:pPr>
    </w:p>
    <w:p w14:paraId="60FC3ED5">
      <w:pPr>
        <w:autoSpaceDE w:val="0"/>
        <w:autoSpaceDN w:val="0"/>
        <w:spacing w:before="0" w:after="0" w:line="360" w:lineRule="auto"/>
        <w:jc w:val="center"/>
        <w:rPr>
          <w:color w:val="auto"/>
          <w:highlight w:val="none"/>
        </w:rPr>
      </w:pPr>
      <w:r>
        <w:rPr>
          <w:rFonts w:ascii="宋体" w:hAnsi="宋体" w:eastAsia="宋体"/>
          <w:b/>
          <w:color w:val="auto"/>
          <w:sz w:val="32"/>
          <w:highlight w:val="none"/>
        </w:rPr>
        <w:t>拟分包情况说明（本项目不适用）</w:t>
      </w:r>
    </w:p>
    <w:p w14:paraId="55CC2655">
      <w:pPr>
        <w:spacing w:before="0" w:after="0" w:line="360" w:lineRule="auto"/>
        <w:ind w:right="630"/>
        <w:jc w:val="both"/>
        <w:rPr>
          <w:color w:val="auto"/>
          <w:highlight w:val="none"/>
        </w:rPr>
      </w:pPr>
      <w:r>
        <w:rPr>
          <w:rFonts w:ascii="仿宋_GB2312" w:hAnsi="仿宋_GB2312" w:eastAsia="仿宋_GB2312"/>
          <w:b/>
          <w:color w:val="auto"/>
          <w:sz w:val="24"/>
          <w:highlight w:val="none"/>
          <w:u w:val="single"/>
        </w:rPr>
        <w:t>（采购人或采购代理机构名称）</w:t>
      </w:r>
      <w:r>
        <w:rPr>
          <w:rFonts w:ascii="仿宋_GB2312" w:hAnsi="仿宋_GB2312" w:eastAsia="仿宋_GB2312"/>
          <w:b/>
          <w:color w:val="auto"/>
          <w:sz w:val="24"/>
          <w:highlight w:val="none"/>
        </w:rPr>
        <w:t>：</w:t>
      </w:r>
    </w:p>
    <w:p w14:paraId="709AF5D5">
      <w:pPr>
        <w:spacing w:before="0" w:after="0" w:line="346" w:lineRule="exact"/>
        <w:jc w:val="both"/>
        <w:rPr>
          <w:color w:val="auto"/>
          <w:highlight w:val="none"/>
        </w:rPr>
      </w:pPr>
    </w:p>
    <w:p w14:paraId="1873A2F4">
      <w:pPr>
        <w:spacing w:before="0" w:after="0" w:line="360" w:lineRule="auto"/>
        <w:ind w:firstLine="480"/>
        <w:jc w:val="left"/>
        <w:rPr>
          <w:color w:val="auto"/>
          <w:highlight w:val="none"/>
        </w:rPr>
      </w:pPr>
      <w:r>
        <w:rPr>
          <w:rFonts w:ascii="仿宋_GB2312" w:hAnsi="仿宋_GB2312" w:eastAsia="仿宋_GB2312"/>
          <w:color w:val="auto"/>
          <w:sz w:val="24"/>
          <w:highlight w:val="none"/>
        </w:rPr>
        <w:t>我单位参加贵单位组织采购的项目编号为</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的</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项目（填写采购项目名称）中</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包（填写包组编号）的投标。拟签订分包合同的单位情况如下表所示，我单位承诺一旦在该项目中获得采购合同将按下表所列情况进行分包，同时承诺分包承担主体不再次分包。</w:t>
      </w:r>
    </w:p>
    <w:tbl>
      <w:tblPr>
        <w:tblStyle w:val="36"/>
        <w:tblW w:w="871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50"/>
        <w:gridCol w:w="1291"/>
        <w:gridCol w:w="2118"/>
        <w:gridCol w:w="1877"/>
        <w:gridCol w:w="1412"/>
        <w:gridCol w:w="1562"/>
      </w:tblGrid>
      <w:tr w14:paraId="68CD8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9" w:hRule="atLeast"/>
          <w:jc w:val="center"/>
        </w:trPr>
        <w:tc>
          <w:tcPr>
            <w:tcW w:w="450" w:type="dxa"/>
            <w:noWrap w:val="0"/>
            <w:vAlign w:val="center"/>
          </w:tcPr>
          <w:p w14:paraId="26C1DBC8">
            <w:pPr>
              <w:autoSpaceDE w:val="0"/>
              <w:autoSpaceDN w:val="0"/>
              <w:spacing w:before="0" w:after="0" w:line="346" w:lineRule="exact"/>
              <w:jc w:val="center"/>
              <w:rPr>
                <w:color w:val="auto"/>
                <w:highlight w:val="none"/>
              </w:rPr>
            </w:pPr>
            <w:r>
              <w:rPr>
                <w:rFonts w:ascii="仿宋_GB2312" w:hAnsi="仿宋_GB2312" w:eastAsia="仿宋_GB2312"/>
                <w:color w:val="auto"/>
                <w:sz w:val="21"/>
                <w:highlight w:val="none"/>
              </w:rPr>
              <w:t>序号</w:t>
            </w:r>
          </w:p>
        </w:tc>
        <w:tc>
          <w:tcPr>
            <w:tcW w:w="1291" w:type="dxa"/>
            <w:noWrap w:val="0"/>
            <w:vAlign w:val="center"/>
          </w:tcPr>
          <w:p w14:paraId="7E25E429">
            <w:pPr>
              <w:autoSpaceDE w:val="0"/>
              <w:autoSpaceDN w:val="0"/>
              <w:spacing w:before="0" w:after="0" w:line="346" w:lineRule="exact"/>
              <w:jc w:val="center"/>
              <w:rPr>
                <w:color w:val="auto"/>
                <w:highlight w:val="none"/>
              </w:rPr>
            </w:pPr>
            <w:r>
              <w:rPr>
                <w:rFonts w:ascii="仿宋_GB2312" w:hAnsi="仿宋_GB2312" w:eastAsia="仿宋_GB2312"/>
                <w:color w:val="auto"/>
                <w:sz w:val="21"/>
                <w:highlight w:val="none"/>
              </w:rPr>
              <w:t>分包承担</w:t>
            </w:r>
          </w:p>
          <w:p w14:paraId="23124B0A">
            <w:pPr>
              <w:autoSpaceDE w:val="0"/>
              <w:autoSpaceDN w:val="0"/>
              <w:spacing w:before="0" w:after="0" w:line="346" w:lineRule="exact"/>
              <w:jc w:val="center"/>
              <w:rPr>
                <w:color w:val="auto"/>
                <w:highlight w:val="none"/>
              </w:rPr>
            </w:pPr>
            <w:r>
              <w:rPr>
                <w:rFonts w:ascii="仿宋_GB2312" w:hAnsi="仿宋_GB2312" w:eastAsia="仿宋_GB2312"/>
                <w:color w:val="auto"/>
                <w:sz w:val="21"/>
                <w:highlight w:val="none"/>
              </w:rPr>
              <w:t>主体名称</w:t>
            </w:r>
          </w:p>
        </w:tc>
        <w:tc>
          <w:tcPr>
            <w:tcW w:w="2118" w:type="dxa"/>
            <w:noWrap w:val="0"/>
            <w:vAlign w:val="center"/>
          </w:tcPr>
          <w:p w14:paraId="423215B1">
            <w:pPr>
              <w:autoSpaceDE w:val="0"/>
              <w:autoSpaceDN w:val="0"/>
              <w:spacing w:before="0" w:after="0" w:line="346" w:lineRule="exact"/>
              <w:jc w:val="center"/>
              <w:rPr>
                <w:color w:val="auto"/>
                <w:highlight w:val="none"/>
              </w:rPr>
            </w:pPr>
            <w:r>
              <w:rPr>
                <w:rFonts w:ascii="仿宋_GB2312" w:hAnsi="仿宋_GB2312" w:eastAsia="仿宋_GB2312"/>
                <w:color w:val="auto"/>
                <w:sz w:val="21"/>
                <w:highlight w:val="none"/>
              </w:rPr>
              <w:t>分包承担</w:t>
            </w:r>
          </w:p>
          <w:p w14:paraId="2BB5075C">
            <w:pPr>
              <w:autoSpaceDE w:val="0"/>
              <w:autoSpaceDN w:val="0"/>
              <w:spacing w:before="0" w:after="0" w:line="346" w:lineRule="exact"/>
              <w:jc w:val="center"/>
              <w:rPr>
                <w:color w:val="auto"/>
                <w:highlight w:val="none"/>
              </w:rPr>
            </w:pPr>
            <w:r>
              <w:rPr>
                <w:rFonts w:ascii="仿宋_GB2312" w:hAnsi="仿宋_GB2312" w:eastAsia="仿宋_GB2312"/>
                <w:color w:val="auto"/>
                <w:sz w:val="21"/>
                <w:highlight w:val="none"/>
              </w:rPr>
              <w:t>主体类型</w:t>
            </w:r>
          </w:p>
          <w:p w14:paraId="483A4069">
            <w:pPr>
              <w:autoSpaceDE w:val="0"/>
              <w:autoSpaceDN w:val="0"/>
              <w:spacing w:before="0" w:after="0" w:line="346" w:lineRule="exact"/>
              <w:jc w:val="center"/>
              <w:rPr>
                <w:color w:val="auto"/>
                <w:highlight w:val="none"/>
              </w:rPr>
            </w:pPr>
            <w:r>
              <w:rPr>
                <w:rFonts w:ascii="仿宋_GB2312" w:hAnsi="仿宋_GB2312" w:eastAsia="仿宋_GB2312"/>
                <w:color w:val="auto"/>
                <w:sz w:val="21"/>
                <w:highlight w:val="none"/>
              </w:rPr>
              <w:t>（选择）</w:t>
            </w:r>
          </w:p>
        </w:tc>
        <w:tc>
          <w:tcPr>
            <w:tcW w:w="1877" w:type="dxa"/>
            <w:noWrap w:val="0"/>
            <w:vAlign w:val="center"/>
          </w:tcPr>
          <w:p w14:paraId="4252744F">
            <w:pPr>
              <w:autoSpaceDE w:val="0"/>
              <w:autoSpaceDN w:val="0"/>
              <w:spacing w:before="0" w:after="0" w:line="346" w:lineRule="exact"/>
              <w:jc w:val="center"/>
              <w:rPr>
                <w:color w:val="auto"/>
                <w:highlight w:val="none"/>
              </w:rPr>
            </w:pPr>
            <w:r>
              <w:rPr>
                <w:rFonts w:ascii="仿宋_GB2312" w:hAnsi="仿宋_GB2312" w:eastAsia="仿宋_GB2312"/>
                <w:color w:val="auto"/>
                <w:sz w:val="21"/>
                <w:highlight w:val="none"/>
              </w:rPr>
              <w:t>拟分包</w:t>
            </w:r>
          </w:p>
          <w:p w14:paraId="0500542D">
            <w:pPr>
              <w:autoSpaceDE w:val="0"/>
              <w:autoSpaceDN w:val="0"/>
              <w:spacing w:before="0" w:after="0" w:line="346" w:lineRule="exact"/>
              <w:jc w:val="center"/>
              <w:rPr>
                <w:color w:val="auto"/>
                <w:highlight w:val="none"/>
              </w:rPr>
            </w:pPr>
            <w:r>
              <w:rPr>
                <w:rFonts w:ascii="仿宋_GB2312" w:hAnsi="仿宋_GB2312" w:eastAsia="仿宋_GB2312"/>
                <w:color w:val="auto"/>
                <w:sz w:val="21"/>
                <w:highlight w:val="none"/>
              </w:rPr>
              <w:t>合同内容</w:t>
            </w:r>
          </w:p>
        </w:tc>
        <w:tc>
          <w:tcPr>
            <w:tcW w:w="1412" w:type="dxa"/>
            <w:noWrap w:val="0"/>
            <w:vAlign w:val="center"/>
          </w:tcPr>
          <w:p w14:paraId="1FE0E535">
            <w:pPr>
              <w:autoSpaceDE w:val="0"/>
              <w:autoSpaceDN w:val="0"/>
              <w:spacing w:before="0" w:after="0" w:line="346" w:lineRule="exact"/>
              <w:jc w:val="center"/>
              <w:rPr>
                <w:color w:val="auto"/>
                <w:highlight w:val="none"/>
              </w:rPr>
            </w:pPr>
            <w:r>
              <w:rPr>
                <w:rFonts w:ascii="仿宋_GB2312" w:hAnsi="仿宋_GB2312" w:eastAsia="仿宋_GB2312"/>
                <w:color w:val="auto"/>
                <w:sz w:val="21"/>
                <w:highlight w:val="none"/>
              </w:rPr>
              <w:t>拟分包</w:t>
            </w:r>
          </w:p>
          <w:p w14:paraId="59A67A42">
            <w:pPr>
              <w:autoSpaceDE w:val="0"/>
              <w:autoSpaceDN w:val="0"/>
              <w:spacing w:before="0" w:after="0" w:line="346" w:lineRule="exact"/>
              <w:jc w:val="center"/>
              <w:rPr>
                <w:color w:val="auto"/>
                <w:highlight w:val="none"/>
              </w:rPr>
            </w:pPr>
            <w:r>
              <w:rPr>
                <w:rFonts w:ascii="仿宋_GB2312" w:hAnsi="仿宋_GB2312" w:eastAsia="仿宋_GB2312"/>
                <w:color w:val="auto"/>
                <w:sz w:val="21"/>
                <w:highlight w:val="none"/>
              </w:rPr>
              <w:t>合同金额</w:t>
            </w:r>
          </w:p>
          <w:p w14:paraId="5C211E65">
            <w:pPr>
              <w:autoSpaceDE w:val="0"/>
              <w:autoSpaceDN w:val="0"/>
              <w:spacing w:before="0" w:after="0" w:line="346" w:lineRule="exact"/>
              <w:jc w:val="center"/>
              <w:rPr>
                <w:color w:val="auto"/>
                <w:highlight w:val="none"/>
              </w:rPr>
            </w:pPr>
            <w:r>
              <w:rPr>
                <w:rFonts w:ascii="仿宋_GB2312" w:hAnsi="仿宋_GB2312" w:eastAsia="仿宋_GB2312"/>
                <w:color w:val="auto"/>
                <w:sz w:val="21"/>
                <w:highlight w:val="none"/>
              </w:rPr>
              <w:t>（人民币元）</w:t>
            </w:r>
          </w:p>
        </w:tc>
        <w:tc>
          <w:tcPr>
            <w:tcW w:w="1562" w:type="dxa"/>
            <w:noWrap w:val="0"/>
            <w:vAlign w:val="center"/>
          </w:tcPr>
          <w:p w14:paraId="76495C29">
            <w:pPr>
              <w:autoSpaceDE w:val="0"/>
              <w:autoSpaceDN w:val="0"/>
              <w:spacing w:before="0" w:after="0" w:line="346" w:lineRule="exact"/>
              <w:jc w:val="center"/>
              <w:rPr>
                <w:color w:val="auto"/>
                <w:highlight w:val="none"/>
              </w:rPr>
            </w:pPr>
            <w:r>
              <w:rPr>
                <w:rFonts w:ascii="仿宋_GB2312" w:hAnsi="仿宋_GB2312" w:eastAsia="仿宋_GB2312"/>
                <w:color w:val="auto"/>
                <w:sz w:val="21"/>
                <w:highlight w:val="none"/>
              </w:rPr>
              <w:t>占</w:t>
            </w:r>
            <w:r>
              <w:rPr>
                <w:rFonts w:ascii="仿宋_GB2312" w:hAnsi="仿宋_GB2312" w:eastAsia="仿宋_GB2312"/>
                <w:b/>
                <w:color w:val="auto"/>
                <w:sz w:val="21"/>
                <w:highlight w:val="none"/>
              </w:rPr>
              <w:t>合同金额的</w:t>
            </w:r>
          </w:p>
          <w:p w14:paraId="449081FD">
            <w:pPr>
              <w:autoSpaceDE w:val="0"/>
              <w:autoSpaceDN w:val="0"/>
              <w:spacing w:before="0" w:after="0" w:line="346" w:lineRule="exact"/>
              <w:jc w:val="center"/>
              <w:rPr>
                <w:color w:val="auto"/>
                <w:highlight w:val="none"/>
              </w:rPr>
            </w:pPr>
            <w:r>
              <w:rPr>
                <w:rFonts w:ascii="仿宋_GB2312" w:hAnsi="仿宋_GB2312" w:eastAsia="仿宋_GB2312"/>
                <w:color w:val="auto"/>
                <w:sz w:val="21"/>
                <w:highlight w:val="none"/>
              </w:rPr>
              <w:t>比例（%）</w:t>
            </w:r>
          </w:p>
        </w:tc>
      </w:tr>
      <w:tr w14:paraId="746B6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0" w:hRule="atLeast"/>
          <w:jc w:val="center"/>
        </w:trPr>
        <w:tc>
          <w:tcPr>
            <w:tcW w:w="450" w:type="dxa"/>
            <w:noWrap w:val="0"/>
            <w:vAlign w:val="center"/>
          </w:tcPr>
          <w:p w14:paraId="367A982C">
            <w:pPr>
              <w:autoSpaceDE w:val="0"/>
              <w:autoSpaceDN w:val="0"/>
              <w:spacing w:before="0" w:after="0" w:line="346" w:lineRule="exact"/>
              <w:jc w:val="center"/>
              <w:rPr>
                <w:color w:val="auto"/>
                <w:highlight w:val="none"/>
              </w:rPr>
            </w:pPr>
            <w:r>
              <w:rPr>
                <w:rFonts w:ascii="仿宋_GB2312" w:hAnsi="仿宋_GB2312" w:eastAsia="仿宋_GB2312"/>
                <w:color w:val="auto"/>
                <w:sz w:val="21"/>
                <w:highlight w:val="none"/>
              </w:rPr>
              <w:t>1</w:t>
            </w:r>
          </w:p>
        </w:tc>
        <w:tc>
          <w:tcPr>
            <w:tcW w:w="1291" w:type="dxa"/>
            <w:noWrap w:val="0"/>
            <w:vAlign w:val="center"/>
          </w:tcPr>
          <w:p w14:paraId="6FA0469E">
            <w:pPr>
              <w:autoSpaceDE w:val="0"/>
              <w:autoSpaceDN w:val="0"/>
              <w:spacing w:before="0" w:after="0" w:line="346" w:lineRule="exact"/>
              <w:jc w:val="center"/>
              <w:rPr>
                <w:color w:val="auto"/>
                <w:highlight w:val="none"/>
              </w:rPr>
            </w:pPr>
          </w:p>
        </w:tc>
        <w:tc>
          <w:tcPr>
            <w:tcW w:w="2118" w:type="dxa"/>
            <w:noWrap w:val="0"/>
            <w:vAlign w:val="center"/>
          </w:tcPr>
          <w:p w14:paraId="07AD5D5D">
            <w:pPr>
              <w:autoSpaceDE w:val="0"/>
              <w:autoSpaceDN w:val="0"/>
              <w:spacing w:before="0" w:after="0" w:line="346" w:lineRule="exact"/>
              <w:ind w:firstLine="225"/>
              <w:jc w:val="left"/>
              <w:rPr>
                <w:color w:val="auto"/>
                <w:highlight w:val="none"/>
              </w:rPr>
            </w:pPr>
            <w:r>
              <w:rPr>
                <w:rFonts w:ascii="仿宋_GB2312" w:hAnsi="仿宋_GB2312" w:eastAsia="仿宋_GB2312"/>
                <w:color w:val="auto"/>
                <w:sz w:val="21"/>
                <w:highlight w:val="none"/>
              </w:rPr>
              <w:t>□中型企业</w:t>
            </w:r>
          </w:p>
          <w:p w14:paraId="7A56BB2F">
            <w:pPr>
              <w:autoSpaceDE w:val="0"/>
              <w:autoSpaceDN w:val="0"/>
              <w:spacing w:before="0" w:after="0" w:line="346" w:lineRule="exact"/>
              <w:ind w:firstLine="225"/>
              <w:jc w:val="left"/>
              <w:rPr>
                <w:color w:val="auto"/>
                <w:highlight w:val="none"/>
              </w:rPr>
            </w:pPr>
            <w:r>
              <w:rPr>
                <w:rFonts w:ascii="仿宋_GB2312" w:hAnsi="仿宋_GB2312" w:eastAsia="仿宋_GB2312"/>
                <w:color w:val="auto"/>
                <w:sz w:val="21"/>
                <w:highlight w:val="none"/>
              </w:rPr>
              <w:t>□小微企业</w:t>
            </w:r>
          </w:p>
          <w:p w14:paraId="3A13FDA9">
            <w:pPr>
              <w:autoSpaceDE w:val="0"/>
              <w:autoSpaceDN w:val="0"/>
              <w:spacing w:before="0" w:after="0" w:line="346" w:lineRule="exact"/>
              <w:ind w:firstLine="225"/>
              <w:jc w:val="left"/>
              <w:rPr>
                <w:color w:val="auto"/>
                <w:highlight w:val="none"/>
              </w:rPr>
            </w:pPr>
            <w:r>
              <w:rPr>
                <w:rFonts w:ascii="仿宋_GB2312" w:hAnsi="仿宋_GB2312" w:eastAsia="仿宋_GB2312"/>
                <w:color w:val="auto"/>
                <w:sz w:val="21"/>
                <w:highlight w:val="none"/>
              </w:rPr>
              <w:t>□其他</w:t>
            </w:r>
          </w:p>
        </w:tc>
        <w:tc>
          <w:tcPr>
            <w:tcW w:w="1877" w:type="dxa"/>
            <w:noWrap w:val="0"/>
            <w:vAlign w:val="center"/>
          </w:tcPr>
          <w:p w14:paraId="6793A441">
            <w:pPr>
              <w:autoSpaceDE w:val="0"/>
              <w:autoSpaceDN w:val="0"/>
              <w:spacing w:before="0" w:after="0" w:line="346" w:lineRule="exact"/>
              <w:jc w:val="center"/>
              <w:rPr>
                <w:color w:val="auto"/>
                <w:highlight w:val="none"/>
              </w:rPr>
            </w:pPr>
          </w:p>
        </w:tc>
        <w:tc>
          <w:tcPr>
            <w:tcW w:w="1412" w:type="dxa"/>
            <w:noWrap w:val="0"/>
            <w:vAlign w:val="center"/>
          </w:tcPr>
          <w:p w14:paraId="3558EFA5">
            <w:pPr>
              <w:autoSpaceDE w:val="0"/>
              <w:autoSpaceDN w:val="0"/>
              <w:spacing w:before="0" w:after="0" w:line="346" w:lineRule="exact"/>
              <w:jc w:val="center"/>
              <w:rPr>
                <w:color w:val="auto"/>
                <w:highlight w:val="none"/>
              </w:rPr>
            </w:pPr>
          </w:p>
        </w:tc>
        <w:tc>
          <w:tcPr>
            <w:tcW w:w="1562" w:type="dxa"/>
            <w:noWrap w:val="0"/>
            <w:vAlign w:val="center"/>
          </w:tcPr>
          <w:p w14:paraId="6334A33F">
            <w:pPr>
              <w:autoSpaceDE w:val="0"/>
              <w:autoSpaceDN w:val="0"/>
              <w:spacing w:before="0" w:after="0" w:line="346" w:lineRule="exact"/>
              <w:jc w:val="center"/>
              <w:rPr>
                <w:color w:val="auto"/>
                <w:highlight w:val="none"/>
              </w:rPr>
            </w:pPr>
          </w:p>
        </w:tc>
      </w:tr>
      <w:tr w14:paraId="47A28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20" w:hRule="atLeast"/>
          <w:jc w:val="center"/>
        </w:trPr>
        <w:tc>
          <w:tcPr>
            <w:tcW w:w="450" w:type="dxa"/>
            <w:noWrap w:val="0"/>
            <w:vAlign w:val="center"/>
          </w:tcPr>
          <w:p w14:paraId="69771464">
            <w:pPr>
              <w:autoSpaceDE w:val="0"/>
              <w:autoSpaceDN w:val="0"/>
              <w:spacing w:before="0" w:after="0" w:line="346" w:lineRule="exact"/>
              <w:jc w:val="center"/>
              <w:rPr>
                <w:color w:val="auto"/>
                <w:highlight w:val="none"/>
              </w:rPr>
            </w:pPr>
            <w:r>
              <w:rPr>
                <w:rFonts w:ascii="仿宋_GB2312" w:hAnsi="仿宋_GB2312" w:eastAsia="仿宋_GB2312"/>
                <w:color w:val="auto"/>
                <w:sz w:val="21"/>
                <w:highlight w:val="none"/>
              </w:rPr>
              <w:t>2</w:t>
            </w:r>
          </w:p>
        </w:tc>
        <w:tc>
          <w:tcPr>
            <w:tcW w:w="1291" w:type="dxa"/>
            <w:noWrap w:val="0"/>
            <w:vAlign w:val="center"/>
          </w:tcPr>
          <w:p w14:paraId="6536CA72">
            <w:pPr>
              <w:autoSpaceDE w:val="0"/>
              <w:autoSpaceDN w:val="0"/>
              <w:spacing w:before="0" w:after="0" w:line="346" w:lineRule="exact"/>
              <w:jc w:val="center"/>
              <w:rPr>
                <w:color w:val="auto"/>
                <w:highlight w:val="none"/>
              </w:rPr>
            </w:pPr>
          </w:p>
        </w:tc>
        <w:tc>
          <w:tcPr>
            <w:tcW w:w="2118" w:type="dxa"/>
            <w:noWrap w:val="0"/>
            <w:vAlign w:val="center"/>
          </w:tcPr>
          <w:p w14:paraId="353D1D5B">
            <w:pPr>
              <w:tabs>
                <w:tab w:val="left" w:pos="235"/>
              </w:tabs>
              <w:autoSpaceDE w:val="0"/>
              <w:autoSpaceDN w:val="0"/>
              <w:spacing w:before="0" w:after="0" w:line="346" w:lineRule="exact"/>
              <w:ind w:firstLine="225"/>
              <w:jc w:val="left"/>
              <w:rPr>
                <w:color w:val="auto"/>
                <w:highlight w:val="none"/>
              </w:rPr>
            </w:pPr>
            <w:r>
              <w:rPr>
                <w:rFonts w:ascii="仿宋_GB2312" w:hAnsi="仿宋_GB2312" w:eastAsia="仿宋_GB2312"/>
                <w:color w:val="auto"/>
                <w:sz w:val="21"/>
                <w:highlight w:val="none"/>
              </w:rPr>
              <w:t>□中型企业</w:t>
            </w:r>
          </w:p>
          <w:p w14:paraId="41E82BC3">
            <w:pPr>
              <w:tabs>
                <w:tab w:val="left" w:pos="235"/>
              </w:tabs>
              <w:autoSpaceDE w:val="0"/>
              <w:autoSpaceDN w:val="0"/>
              <w:spacing w:before="0" w:after="0" w:line="346" w:lineRule="exact"/>
              <w:ind w:firstLine="225"/>
              <w:jc w:val="left"/>
              <w:rPr>
                <w:color w:val="auto"/>
                <w:highlight w:val="none"/>
              </w:rPr>
            </w:pPr>
            <w:r>
              <w:rPr>
                <w:rFonts w:ascii="仿宋_GB2312" w:hAnsi="仿宋_GB2312" w:eastAsia="仿宋_GB2312"/>
                <w:color w:val="auto"/>
                <w:sz w:val="21"/>
                <w:highlight w:val="none"/>
              </w:rPr>
              <w:t>□小微企业</w:t>
            </w:r>
          </w:p>
          <w:p w14:paraId="0C9031D2">
            <w:pPr>
              <w:tabs>
                <w:tab w:val="left" w:pos="235"/>
              </w:tabs>
              <w:autoSpaceDE w:val="0"/>
              <w:autoSpaceDN w:val="0"/>
              <w:spacing w:before="0" w:after="0" w:line="346" w:lineRule="exact"/>
              <w:ind w:firstLine="225"/>
              <w:jc w:val="left"/>
              <w:rPr>
                <w:color w:val="auto"/>
                <w:highlight w:val="none"/>
              </w:rPr>
            </w:pPr>
            <w:r>
              <w:rPr>
                <w:rFonts w:ascii="仿宋_GB2312" w:hAnsi="仿宋_GB2312" w:eastAsia="仿宋_GB2312"/>
                <w:color w:val="auto"/>
                <w:sz w:val="21"/>
                <w:highlight w:val="none"/>
              </w:rPr>
              <w:t>□其他</w:t>
            </w:r>
          </w:p>
        </w:tc>
        <w:tc>
          <w:tcPr>
            <w:tcW w:w="1877" w:type="dxa"/>
            <w:noWrap w:val="0"/>
            <w:vAlign w:val="center"/>
          </w:tcPr>
          <w:p w14:paraId="40CEE8E5">
            <w:pPr>
              <w:autoSpaceDE w:val="0"/>
              <w:autoSpaceDN w:val="0"/>
              <w:spacing w:before="0" w:after="0" w:line="346" w:lineRule="exact"/>
              <w:jc w:val="center"/>
              <w:rPr>
                <w:color w:val="auto"/>
                <w:highlight w:val="none"/>
              </w:rPr>
            </w:pPr>
          </w:p>
        </w:tc>
        <w:tc>
          <w:tcPr>
            <w:tcW w:w="1412" w:type="dxa"/>
            <w:noWrap w:val="0"/>
            <w:vAlign w:val="center"/>
          </w:tcPr>
          <w:p w14:paraId="5140FAD4">
            <w:pPr>
              <w:autoSpaceDE w:val="0"/>
              <w:autoSpaceDN w:val="0"/>
              <w:spacing w:before="0" w:after="0" w:line="346" w:lineRule="exact"/>
              <w:jc w:val="center"/>
              <w:rPr>
                <w:color w:val="auto"/>
                <w:highlight w:val="none"/>
              </w:rPr>
            </w:pPr>
          </w:p>
        </w:tc>
        <w:tc>
          <w:tcPr>
            <w:tcW w:w="1562" w:type="dxa"/>
            <w:noWrap w:val="0"/>
            <w:vAlign w:val="center"/>
          </w:tcPr>
          <w:p w14:paraId="629796D8">
            <w:pPr>
              <w:autoSpaceDE w:val="0"/>
              <w:autoSpaceDN w:val="0"/>
              <w:spacing w:before="0" w:after="0" w:line="346" w:lineRule="exact"/>
              <w:jc w:val="center"/>
              <w:rPr>
                <w:color w:val="auto"/>
                <w:highlight w:val="none"/>
              </w:rPr>
            </w:pPr>
          </w:p>
        </w:tc>
      </w:tr>
      <w:tr w14:paraId="23310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20" w:hRule="atLeast"/>
          <w:jc w:val="center"/>
        </w:trPr>
        <w:tc>
          <w:tcPr>
            <w:tcW w:w="450" w:type="dxa"/>
            <w:noWrap w:val="0"/>
            <w:vAlign w:val="center"/>
          </w:tcPr>
          <w:p w14:paraId="1A4B49F3">
            <w:pPr>
              <w:autoSpaceDE w:val="0"/>
              <w:autoSpaceDN w:val="0"/>
              <w:spacing w:before="0" w:after="0" w:line="346" w:lineRule="exact"/>
              <w:jc w:val="center"/>
              <w:rPr>
                <w:color w:val="auto"/>
                <w:highlight w:val="none"/>
              </w:rPr>
            </w:pPr>
            <w:r>
              <w:rPr>
                <w:rFonts w:ascii="仿宋_GB2312" w:hAnsi="仿宋_GB2312" w:eastAsia="仿宋_GB2312"/>
                <w:color w:val="auto"/>
                <w:sz w:val="21"/>
                <w:highlight w:val="none"/>
              </w:rPr>
              <w:t>…</w:t>
            </w:r>
          </w:p>
        </w:tc>
        <w:tc>
          <w:tcPr>
            <w:tcW w:w="1291" w:type="dxa"/>
            <w:noWrap w:val="0"/>
            <w:vAlign w:val="center"/>
          </w:tcPr>
          <w:p w14:paraId="6A6D2A87">
            <w:pPr>
              <w:autoSpaceDE w:val="0"/>
              <w:autoSpaceDN w:val="0"/>
              <w:spacing w:before="0" w:after="0" w:line="346" w:lineRule="exact"/>
              <w:jc w:val="center"/>
              <w:rPr>
                <w:color w:val="auto"/>
                <w:highlight w:val="none"/>
              </w:rPr>
            </w:pPr>
          </w:p>
        </w:tc>
        <w:tc>
          <w:tcPr>
            <w:tcW w:w="2118" w:type="dxa"/>
            <w:noWrap w:val="0"/>
            <w:vAlign w:val="center"/>
          </w:tcPr>
          <w:p w14:paraId="7DD0FE02">
            <w:pPr>
              <w:autoSpaceDE w:val="0"/>
              <w:autoSpaceDN w:val="0"/>
              <w:spacing w:before="0" w:after="0" w:line="346" w:lineRule="exact"/>
              <w:jc w:val="center"/>
              <w:rPr>
                <w:color w:val="auto"/>
                <w:highlight w:val="none"/>
              </w:rPr>
            </w:pPr>
          </w:p>
        </w:tc>
        <w:tc>
          <w:tcPr>
            <w:tcW w:w="1877" w:type="dxa"/>
            <w:noWrap w:val="0"/>
            <w:vAlign w:val="center"/>
          </w:tcPr>
          <w:p w14:paraId="5170F418">
            <w:pPr>
              <w:autoSpaceDE w:val="0"/>
              <w:autoSpaceDN w:val="0"/>
              <w:spacing w:before="0" w:after="0" w:line="346" w:lineRule="exact"/>
              <w:jc w:val="center"/>
              <w:rPr>
                <w:color w:val="auto"/>
                <w:highlight w:val="none"/>
              </w:rPr>
            </w:pPr>
          </w:p>
        </w:tc>
        <w:tc>
          <w:tcPr>
            <w:tcW w:w="1412" w:type="dxa"/>
            <w:noWrap w:val="0"/>
            <w:vAlign w:val="center"/>
          </w:tcPr>
          <w:p w14:paraId="43EFC876">
            <w:pPr>
              <w:autoSpaceDE w:val="0"/>
              <w:autoSpaceDN w:val="0"/>
              <w:spacing w:before="0" w:after="0" w:line="346" w:lineRule="exact"/>
              <w:jc w:val="center"/>
              <w:rPr>
                <w:color w:val="auto"/>
                <w:highlight w:val="none"/>
              </w:rPr>
            </w:pPr>
          </w:p>
        </w:tc>
        <w:tc>
          <w:tcPr>
            <w:tcW w:w="1562" w:type="dxa"/>
            <w:noWrap w:val="0"/>
            <w:vAlign w:val="center"/>
          </w:tcPr>
          <w:p w14:paraId="565BD7A5">
            <w:pPr>
              <w:autoSpaceDE w:val="0"/>
              <w:autoSpaceDN w:val="0"/>
              <w:spacing w:before="0" w:after="0" w:line="346" w:lineRule="exact"/>
              <w:jc w:val="center"/>
              <w:rPr>
                <w:color w:val="auto"/>
                <w:highlight w:val="none"/>
              </w:rPr>
            </w:pPr>
          </w:p>
        </w:tc>
      </w:tr>
      <w:tr w14:paraId="2CC0D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0" w:hRule="atLeast"/>
          <w:jc w:val="center"/>
        </w:trPr>
        <w:tc>
          <w:tcPr>
            <w:tcW w:w="5736" w:type="dxa"/>
            <w:gridSpan w:val="4"/>
            <w:noWrap w:val="0"/>
            <w:vAlign w:val="center"/>
          </w:tcPr>
          <w:p w14:paraId="56119092">
            <w:pPr>
              <w:autoSpaceDE w:val="0"/>
              <w:autoSpaceDN w:val="0"/>
              <w:spacing w:before="0" w:after="0" w:line="346" w:lineRule="exact"/>
              <w:ind w:right="56"/>
              <w:jc w:val="right"/>
              <w:rPr>
                <w:color w:val="auto"/>
                <w:highlight w:val="none"/>
              </w:rPr>
            </w:pPr>
            <w:r>
              <w:rPr>
                <w:rFonts w:ascii="仿宋_GB2312" w:hAnsi="仿宋_GB2312" w:eastAsia="仿宋_GB2312"/>
                <w:color w:val="auto"/>
                <w:sz w:val="21"/>
                <w:highlight w:val="none"/>
              </w:rPr>
              <w:t>合计：</w:t>
            </w:r>
          </w:p>
        </w:tc>
        <w:tc>
          <w:tcPr>
            <w:tcW w:w="1412" w:type="dxa"/>
            <w:noWrap w:val="0"/>
            <w:vAlign w:val="center"/>
          </w:tcPr>
          <w:p w14:paraId="416A35D9">
            <w:pPr>
              <w:autoSpaceDE w:val="0"/>
              <w:autoSpaceDN w:val="0"/>
              <w:spacing w:before="0" w:after="0" w:line="346" w:lineRule="exact"/>
              <w:jc w:val="center"/>
              <w:rPr>
                <w:color w:val="auto"/>
                <w:highlight w:val="none"/>
              </w:rPr>
            </w:pPr>
          </w:p>
        </w:tc>
        <w:tc>
          <w:tcPr>
            <w:tcW w:w="1562" w:type="dxa"/>
            <w:noWrap w:val="0"/>
            <w:vAlign w:val="center"/>
          </w:tcPr>
          <w:p w14:paraId="6DE480E9">
            <w:pPr>
              <w:autoSpaceDE w:val="0"/>
              <w:autoSpaceDN w:val="0"/>
              <w:spacing w:before="0" w:after="0" w:line="346" w:lineRule="exact"/>
              <w:jc w:val="center"/>
              <w:rPr>
                <w:color w:val="auto"/>
                <w:highlight w:val="none"/>
              </w:rPr>
            </w:pPr>
          </w:p>
        </w:tc>
      </w:tr>
    </w:tbl>
    <w:p w14:paraId="61FE9636">
      <w:pPr>
        <w:spacing w:before="0" w:after="0" w:line="346" w:lineRule="exact"/>
        <w:ind w:firstLine="420"/>
        <w:jc w:val="left"/>
        <w:rPr>
          <w:color w:val="auto"/>
          <w:highlight w:val="none"/>
        </w:rPr>
      </w:pPr>
    </w:p>
    <w:p w14:paraId="030151D9">
      <w:pPr>
        <w:spacing w:before="0" w:after="0" w:line="346" w:lineRule="exact"/>
        <w:jc w:val="left"/>
        <w:rPr>
          <w:color w:val="auto"/>
          <w:highlight w:val="none"/>
        </w:rPr>
      </w:pPr>
    </w:p>
    <w:p w14:paraId="51DE03B1">
      <w:pPr>
        <w:wordWrap w:val="0"/>
        <w:autoSpaceDE w:val="0"/>
        <w:autoSpaceDN w:val="0"/>
        <w:spacing w:before="25" w:after="25" w:line="360" w:lineRule="auto"/>
        <w:jc w:val="right"/>
        <w:rPr>
          <w:color w:val="auto"/>
          <w:highlight w:val="none"/>
          <w:u w:val="single"/>
        </w:rPr>
      </w:pPr>
      <w:r>
        <w:rPr>
          <w:rFonts w:ascii="仿宋_GB2312" w:hAnsi="仿宋_GB2312" w:eastAsia="仿宋_GB2312"/>
          <w:color w:val="auto"/>
          <w:sz w:val="24"/>
          <w:highlight w:val="none"/>
        </w:rPr>
        <w:t>投标人名称（加盖公章）：</w:t>
      </w:r>
      <w:r>
        <w:rPr>
          <w:rFonts w:ascii="仿宋_GB2312" w:hAnsi="仿宋_GB2312" w:eastAsia="仿宋_GB2312"/>
          <w:color w:val="auto"/>
          <w:sz w:val="24"/>
          <w:highlight w:val="none"/>
          <w:u w:val="single"/>
        </w:rPr>
        <w:t xml:space="preserve">                     </w:t>
      </w:r>
    </w:p>
    <w:p w14:paraId="08A655F5">
      <w:pPr>
        <w:spacing w:before="0" w:after="0" w:line="360" w:lineRule="exact"/>
        <w:ind w:right="1050" w:firstLine="5055"/>
        <w:jc w:val="left"/>
        <w:rPr>
          <w:color w:val="auto"/>
          <w:highlight w:val="non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 xml:space="preserve"> </w:t>
      </w:r>
      <w:r>
        <w:rPr>
          <w:rFonts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 xml:space="preserve">  </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w:t>
      </w:r>
    </w:p>
    <w:p w14:paraId="488DF4D3">
      <w:pPr>
        <w:spacing w:before="0" w:after="0" w:line="346" w:lineRule="exact"/>
        <w:jc w:val="left"/>
        <w:rPr>
          <w:color w:val="auto"/>
          <w:highlight w:val="none"/>
        </w:rPr>
      </w:pPr>
    </w:p>
    <w:p w14:paraId="79118B0D">
      <w:pPr>
        <w:spacing w:before="0" w:after="0" w:line="360" w:lineRule="auto"/>
        <w:jc w:val="left"/>
        <w:rPr>
          <w:color w:val="auto"/>
          <w:highlight w:val="none"/>
        </w:rPr>
      </w:pPr>
      <w:r>
        <w:rPr>
          <w:rFonts w:ascii="仿宋_GB2312" w:hAnsi="仿宋_GB2312" w:eastAsia="仿宋_GB2312"/>
          <w:color w:val="auto"/>
          <w:sz w:val="24"/>
          <w:highlight w:val="none"/>
        </w:rPr>
        <w:t>注：1.如本项目（包）要求通过分包措施预留部分采购份额面向中小企业采购、且投标人因落实政府采购政策拟进行分包的，必须提供，否则无须提供。</w:t>
      </w:r>
    </w:p>
    <w:p w14:paraId="50467DCF">
      <w:pPr>
        <w:spacing w:before="0" w:after="0" w:line="360" w:lineRule="auto"/>
        <w:ind w:firstLine="480"/>
        <w:jc w:val="left"/>
        <w:rPr>
          <w:color w:val="auto"/>
          <w:highlight w:val="none"/>
        </w:rPr>
      </w:pPr>
      <w:r>
        <w:rPr>
          <w:rFonts w:ascii="仿宋_GB2312" w:hAnsi="仿宋_GB2312" w:eastAsia="仿宋_GB2312"/>
          <w:color w:val="auto"/>
          <w:sz w:val="24"/>
          <w:highlight w:val="none"/>
        </w:rPr>
        <w:t>2.对于预留份额专门面向中小企业采购的项目（包），组成联合体或者接受分包合同的中小企业与联合体内其他企业、分包企业之间不得存在直接控股、管理关系。</w:t>
      </w:r>
    </w:p>
    <w:p w14:paraId="32631E9F">
      <w:pPr>
        <w:pStyle w:val="4"/>
        <w:pageBreakBefore/>
        <w:spacing w:before="0" w:after="0" w:line="240" w:lineRule="auto"/>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格式</w:t>
      </w:r>
      <w:r>
        <w:rPr>
          <w:rFonts w:hint="eastAsia" w:ascii="仿宋_GB2312" w:hAnsi="仿宋_GB2312" w:eastAsia="仿宋_GB2312" w:cs="仿宋_GB2312"/>
          <w:b/>
          <w:color w:val="auto"/>
          <w:highlight w:val="none"/>
        </w:rPr>
        <w:t>11-2</w:t>
      </w:r>
    </w:p>
    <w:p w14:paraId="58EED558">
      <w:pPr>
        <w:keepNext w:val="0"/>
        <w:keepLines w:val="0"/>
        <w:pageBreakBefore w:val="0"/>
        <w:widowControl/>
        <w:kinsoku/>
        <w:wordWrap/>
        <w:overflowPunct/>
        <w:topLinePunct w:val="0"/>
        <w:autoSpaceDE w:val="0"/>
        <w:autoSpaceDN w:val="0"/>
        <w:bidi w:val="0"/>
        <w:adjustRightInd/>
        <w:snapToGrid w:val="0"/>
        <w:spacing w:before="0" w:beforeLines="50" w:after="0" w:line="360" w:lineRule="auto"/>
        <w:jc w:val="center"/>
        <w:textAlignment w:val="auto"/>
        <w:rPr>
          <w:color w:val="auto"/>
          <w:highlight w:val="none"/>
        </w:rPr>
      </w:pPr>
      <w:r>
        <w:rPr>
          <w:rFonts w:ascii="宋体" w:hAnsi="宋体" w:eastAsia="宋体"/>
          <w:b/>
          <w:color w:val="auto"/>
          <w:sz w:val="32"/>
          <w:highlight w:val="none"/>
        </w:rPr>
        <w:t>分包意向协议（本项目不适用）</w:t>
      </w:r>
    </w:p>
    <w:p w14:paraId="4FEFB7C7">
      <w:pPr>
        <w:spacing w:before="0" w:after="0" w:line="360" w:lineRule="auto"/>
        <w:ind w:firstLine="480"/>
        <w:jc w:val="left"/>
        <w:rPr>
          <w:color w:val="auto"/>
          <w:highlight w:val="none"/>
          <w:u w:val="single"/>
        </w:rPr>
      </w:pPr>
      <w:r>
        <w:rPr>
          <w:rFonts w:ascii="仿宋_GB2312" w:hAnsi="仿宋_GB2312" w:eastAsia="仿宋_GB2312"/>
          <w:color w:val="auto"/>
          <w:sz w:val="24"/>
          <w:highlight w:val="none"/>
        </w:rPr>
        <w:t>甲方（投标人）：</w:t>
      </w:r>
      <w:r>
        <w:rPr>
          <w:rFonts w:ascii="仿宋_GB2312" w:hAnsi="仿宋_GB2312" w:eastAsia="仿宋_GB2312"/>
          <w:color w:val="auto"/>
          <w:sz w:val="24"/>
          <w:highlight w:val="none"/>
          <w:u w:val="single"/>
        </w:rPr>
        <w:t xml:space="preserve">                     </w:t>
      </w:r>
    </w:p>
    <w:p w14:paraId="00BE0275">
      <w:pPr>
        <w:spacing w:before="0" w:after="0" w:line="360" w:lineRule="auto"/>
        <w:ind w:firstLine="480"/>
        <w:jc w:val="left"/>
        <w:rPr>
          <w:color w:val="auto"/>
          <w:highlight w:val="none"/>
        </w:rPr>
      </w:pPr>
      <w:r>
        <w:rPr>
          <w:rFonts w:ascii="仿宋_GB2312" w:hAnsi="仿宋_GB2312" w:eastAsia="仿宋_GB2312"/>
          <w:color w:val="auto"/>
          <w:sz w:val="24"/>
          <w:highlight w:val="none"/>
        </w:rPr>
        <w:t>乙方（拟分包单位）：</w:t>
      </w:r>
      <w:r>
        <w:rPr>
          <w:rFonts w:ascii="仿宋_GB2312" w:hAnsi="仿宋_GB2312" w:eastAsia="仿宋_GB2312"/>
          <w:color w:val="auto"/>
          <w:sz w:val="24"/>
          <w:highlight w:val="none"/>
          <w:u w:val="single"/>
        </w:rPr>
        <w:t xml:space="preserve">                     </w:t>
      </w:r>
    </w:p>
    <w:p w14:paraId="0ECD2AC8">
      <w:pPr>
        <w:spacing w:before="0" w:after="0" w:line="360" w:lineRule="auto"/>
        <w:ind w:firstLine="480"/>
        <w:jc w:val="left"/>
        <w:rPr>
          <w:color w:val="auto"/>
          <w:highlight w:val="none"/>
        </w:rPr>
      </w:pPr>
      <w:r>
        <w:rPr>
          <w:rFonts w:ascii="仿宋_GB2312" w:hAnsi="仿宋_GB2312" w:eastAsia="仿宋_GB2312"/>
          <w:color w:val="auto"/>
          <w:sz w:val="24"/>
          <w:highlight w:val="none"/>
        </w:rPr>
        <w:t>甲方承诺，一旦在</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（采购项目名称）（项目编号/包组编号为：</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）招标采购项目中获得采购合同，将按照下述约定将合同项下部分内容分包给乙方：</w:t>
      </w:r>
    </w:p>
    <w:p w14:paraId="3EA1085E">
      <w:pPr>
        <w:spacing w:before="0" w:after="0" w:line="360" w:lineRule="auto"/>
        <w:ind w:firstLine="480"/>
        <w:jc w:val="left"/>
        <w:rPr>
          <w:color w:val="auto"/>
          <w:highlight w:val="none"/>
        </w:rPr>
      </w:pPr>
      <w:r>
        <w:rPr>
          <w:rFonts w:ascii="仿宋_GB2312" w:hAnsi="仿宋_GB2312" w:eastAsia="仿宋_GB2312"/>
          <w:color w:val="auto"/>
          <w:sz w:val="24"/>
          <w:highlight w:val="none"/>
        </w:rPr>
        <w:t>1.分包内容：</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w:t>
      </w:r>
    </w:p>
    <w:p w14:paraId="35BDBDFD">
      <w:pPr>
        <w:spacing w:before="0" w:after="0" w:line="360" w:lineRule="auto"/>
        <w:ind w:firstLine="480"/>
        <w:jc w:val="left"/>
        <w:rPr>
          <w:color w:val="auto"/>
          <w:highlight w:val="none"/>
        </w:rPr>
      </w:pPr>
      <w:r>
        <w:rPr>
          <w:rFonts w:ascii="仿宋_GB2312" w:hAnsi="仿宋_GB2312" w:eastAsia="仿宋_GB2312"/>
          <w:color w:val="auto"/>
          <w:sz w:val="24"/>
          <w:highlight w:val="none"/>
        </w:rPr>
        <w:t>2.分包金额：</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，该金额占该采购包预算总金额的比例为</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w:t>
      </w:r>
    </w:p>
    <w:p w14:paraId="2E400FF9">
      <w:pPr>
        <w:spacing w:before="0" w:after="0" w:line="360" w:lineRule="auto"/>
        <w:ind w:firstLine="480"/>
        <w:jc w:val="left"/>
        <w:rPr>
          <w:color w:val="auto"/>
          <w:highlight w:val="none"/>
        </w:rPr>
      </w:pPr>
      <w:r>
        <w:rPr>
          <w:rFonts w:ascii="仿宋_GB2312" w:hAnsi="仿宋_GB2312" w:eastAsia="仿宋_GB2312"/>
          <w:color w:val="auto"/>
          <w:sz w:val="24"/>
          <w:highlight w:val="none"/>
        </w:rPr>
        <w:t>乙方承诺将在上述情况下与甲方签订分包合同。</w:t>
      </w:r>
    </w:p>
    <w:p w14:paraId="6B7A5458">
      <w:pPr>
        <w:spacing w:before="0" w:after="0" w:line="360" w:lineRule="auto"/>
        <w:ind w:firstLine="480"/>
        <w:jc w:val="left"/>
        <w:rPr>
          <w:color w:val="auto"/>
          <w:highlight w:val="none"/>
        </w:rPr>
      </w:pPr>
      <w:r>
        <w:rPr>
          <w:rFonts w:ascii="仿宋_GB2312" w:hAnsi="仿宋_GB2312" w:eastAsia="仿宋_GB2312"/>
          <w:color w:val="auto"/>
          <w:sz w:val="24"/>
          <w:highlight w:val="none"/>
        </w:rPr>
        <w:t>本协议自各方盖章之日起生效，如甲方未在该项目（采购包）中标，本协议自动终止。</w:t>
      </w:r>
    </w:p>
    <w:p w14:paraId="6BB7D187">
      <w:pPr>
        <w:spacing w:before="0" w:after="0" w:line="346" w:lineRule="exact"/>
        <w:ind w:firstLine="465"/>
        <w:jc w:val="both"/>
        <w:rPr>
          <w:color w:val="auto"/>
          <w:highlight w:val="none"/>
        </w:rPr>
      </w:pPr>
    </w:p>
    <w:p w14:paraId="43E1E79E">
      <w:pPr>
        <w:spacing w:before="0" w:after="0" w:line="360" w:lineRule="auto"/>
        <w:ind w:firstLine="465"/>
        <w:jc w:val="both"/>
        <w:rPr>
          <w:color w:val="auto"/>
          <w:highlight w:val="none"/>
          <w:u w:val="single"/>
        </w:rPr>
      </w:pPr>
      <w:r>
        <w:rPr>
          <w:rFonts w:ascii="仿宋_GB2312" w:hAnsi="仿宋_GB2312" w:eastAsia="仿宋_GB2312"/>
          <w:color w:val="auto"/>
          <w:sz w:val="24"/>
          <w:highlight w:val="none"/>
        </w:rPr>
        <w:t>甲方（盖章）：</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乙方（盖章）：</w:t>
      </w:r>
      <w:r>
        <w:rPr>
          <w:rFonts w:ascii="仿宋_GB2312" w:hAnsi="仿宋_GB2312" w:eastAsia="仿宋_GB2312"/>
          <w:color w:val="auto"/>
          <w:sz w:val="24"/>
          <w:highlight w:val="none"/>
          <w:u w:val="single"/>
        </w:rPr>
        <w:t xml:space="preserve">        </w:t>
      </w:r>
    </w:p>
    <w:p w14:paraId="1E242A05">
      <w:pPr>
        <w:spacing w:before="0" w:after="0" w:line="346" w:lineRule="exact"/>
        <w:ind w:left="480"/>
        <w:jc w:val="right"/>
        <w:rPr>
          <w:color w:val="auto"/>
          <w:highlight w:val="none"/>
        </w:rPr>
      </w:pPr>
    </w:p>
    <w:p w14:paraId="43664E69">
      <w:pPr>
        <w:wordWrap w:val="0"/>
        <w:spacing w:before="0" w:after="0" w:line="360" w:lineRule="auto"/>
        <w:ind w:left="480"/>
        <w:jc w:val="right"/>
        <w:rPr>
          <w:color w:val="auto"/>
          <w:highlight w:val="none"/>
          <w:u w:val="singl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579636CC">
      <w:pPr>
        <w:tabs>
          <w:tab w:val="left" w:pos="8280"/>
        </w:tabs>
        <w:spacing w:before="0" w:after="0" w:line="346" w:lineRule="exact"/>
        <w:ind w:firstLine="480"/>
        <w:jc w:val="both"/>
        <w:rPr>
          <w:color w:val="auto"/>
          <w:highlight w:val="none"/>
        </w:rPr>
      </w:pPr>
    </w:p>
    <w:p w14:paraId="2C720790">
      <w:pPr>
        <w:spacing w:before="0" w:after="0" w:line="360" w:lineRule="auto"/>
        <w:jc w:val="both"/>
        <w:rPr>
          <w:color w:val="auto"/>
          <w:highlight w:val="none"/>
        </w:rPr>
      </w:pPr>
      <w:r>
        <w:rPr>
          <w:rFonts w:ascii="仿宋_GB2312" w:hAnsi="仿宋_GB2312" w:eastAsia="仿宋_GB2312"/>
          <w:color w:val="auto"/>
          <w:sz w:val="24"/>
          <w:highlight w:val="none"/>
        </w:rPr>
        <w:t>注：本协议仅在投标人“为落实政府采购政策”而向中小企业分包时必须提供，否则投标无效；且投标人须与所有拟分包单位分别签订《分包意向协议》，每单位签订一份，并在投标文件中提交全部协议原件，否则投标无效。</w:t>
      </w:r>
    </w:p>
    <w:p w14:paraId="6CA8E46B">
      <w:pPr>
        <w:pStyle w:val="4"/>
        <w:pageBreakBefore/>
        <w:spacing w:before="0" w:after="0" w:line="240" w:lineRule="auto"/>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格式</w:t>
      </w:r>
      <w:r>
        <w:rPr>
          <w:rFonts w:hint="eastAsia" w:ascii="仿宋_GB2312" w:hAnsi="仿宋_GB2312" w:eastAsia="仿宋_GB2312" w:cs="仿宋_GB2312"/>
          <w:b/>
          <w:color w:val="auto"/>
          <w:highlight w:val="none"/>
        </w:rPr>
        <w:t>12</w:t>
      </w:r>
    </w:p>
    <w:p w14:paraId="5038393E">
      <w:pPr>
        <w:spacing w:before="312" w:after="312" w:line="360" w:lineRule="auto"/>
        <w:ind w:right="-21"/>
        <w:jc w:val="center"/>
        <w:rPr>
          <w:color w:val="auto"/>
          <w:highlight w:val="none"/>
        </w:rPr>
      </w:pPr>
      <w:r>
        <w:rPr>
          <w:rFonts w:ascii="宋体" w:hAnsi="宋体" w:eastAsia="宋体"/>
          <w:b/>
          <w:color w:val="auto"/>
          <w:sz w:val="32"/>
          <w:highlight w:val="none"/>
        </w:rPr>
        <w:t>投标函</w:t>
      </w:r>
    </w:p>
    <w:p w14:paraId="6A54D26F">
      <w:pPr>
        <w:spacing w:before="0" w:after="0" w:line="360" w:lineRule="auto"/>
        <w:ind w:right="630"/>
        <w:jc w:val="both"/>
        <w:rPr>
          <w:color w:val="auto"/>
          <w:highlight w:val="none"/>
        </w:rPr>
      </w:pPr>
      <w:r>
        <w:rPr>
          <w:rFonts w:ascii="仿宋_GB2312" w:hAnsi="仿宋_GB2312" w:eastAsia="仿宋_GB2312"/>
          <w:b/>
          <w:color w:val="auto"/>
          <w:sz w:val="24"/>
          <w:highlight w:val="none"/>
          <w:u w:val="single"/>
        </w:rPr>
        <w:t>（采购人或采购代理机构名称）</w:t>
      </w:r>
      <w:r>
        <w:rPr>
          <w:rFonts w:ascii="仿宋_GB2312" w:hAnsi="仿宋_GB2312" w:eastAsia="仿宋_GB2312"/>
          <w:b/>
          <w:color w:val="auto"/>
          <w:sz w:val="24"/>
          <w:highlight w:val="none"/>
        </w:rPr>
        <w:t>：</w:t>
      </w:r>
    </w:p>
    <w:p w14:paraId="20B6EB57">
      <w:pPr>
        <w:spacing w:before="0" w:after="0" w:line="360" w:lineRule="auto"/>
        <w:ind w:right="-21" w:firstLine="420"/>
        <w:jc w:val="both"/>
        <w:rPr>
          <w:color w:val="auto"/>
          <w:highlight w:val="none"/>
        </w:rPr>
      </w:pPr>
      <w:r>
        <w:rPr>
          <w:rFonts w:ascii="仿宋_GB2312" w:hAnsi="仿宋_GB2312" w:eastAsia="仿宋_GB2312"/>
          <w:color w:val="auto"/>
          <w:sz w:val="24"/>
          <w:highlight w:val="none"/>
        </w:rPr>
        <w:t>根据贵方（</w:t>
      </w:r>
      <w:r>
        <w:rPr>
          <w:rFonts w:ascii="仿宋_GB2312" w:hAnsi="仿宋_GB2312" w:eastAsia="仿宋_GB2312"/>
          <w:color w:val="auto"/>
          <w:sz w:val="24"/>
          <w:highlight w:val="none"/>
          <w:u w:val="single"/>
        </w:rPr>
        <w:t>项目名称）</w:t>
      </w:r>
      <w:r>
        <w:rPr>
          <w:rFonts w:ascii="仿宋_GB2312" w:hAnsi="仿宋_GB2312" w:eastAsia="仿宋_GB2312"/>
          <w:color w:val="auto"/>
          <w:sz w:val="24"/>
          <w:highlight w:val="none"/>
        </w:rPr>
        <w:t>项目的招标公告（</w:t>
      </w:r>
      <w:r>
        <w:rPr>
          <w:rFonts w:ascii="仿宋_GB2312" w:hAnsi="仿宋_GB2312" w:eastAsia="仿宋_GB2312"/>
          <w:color w:val="auto"/>
          <w:sz w:val="24"/>
          <w:highlight w:val="none"/>
          <w:u w:val="single"/>
        </w:rPr>
        <w:t>招标编号），</w:t>
      </w:r>
      <w:r>
        <w:rPr>
          <w:rFonts w:ascii="仿宋_GB2312" w:hAnsi="仿宋_GB2312" w:eastAsia="仿宋_GB2312"/>
          <w:color w:val="auto"/>
          <w:sz w:val="24"/>
          <w:highlight w:val="none"/>
        </w:rPr>
        <w:t>签字代表（</w:t>
      </w:r>
      <w:r>
        <w:rPr>
          <w:rFonts w:ascii="仿宋_GB2312" w:hAnsi="仿宋_GB2312" w:eastAsia="仿宋_GB2312"/>
          <w:color w:val="auto"/>
          <w:sz w:val="24"/>
          <w:highlight w:val="none"/>
          <w:u w:val="single"/>
        </w:rPr>
        <w:t>姓名、职务）</w:t>
      </w:r>
      <w:r>
        <w:rPr>
          <w:rFonts w:ascii="仿宋_GB2312" w:hAnsi="仿宋_GB2312" w:eastAsia="仿宋_GB2312"/>
          <w:color w:val="auto"/>
          <w:sz w:val="24"/>
          <w:highlight w:val="none"/>
        </w:rPr>
        <w:t>经正式授权并代表投标人</w:t>
      </w:r>
      <w:r>
        <w:rPr>
          <w:rFonts w:ascii="仿宋_GB2312" w:hAnsi="仿宋_GB2312" w:eastAsia="仿宋_GB2312"/>
          <w:color w:val="auto"/>
          <w:sz w:val="24"/>
          <w:highlight w:val="none"/>
          <w:u w:val="single"/>
        </w:rPr>
        <w:t>（名称、地址）</w:t>
      </w:r>
      <w:r>
        <w:rPr>
          <w:rFonts w:ascii="仿宋_GB2312" w:hAnsi="仿宋_GB2312" w:eastAsia="仿宋_GB2312"/>
          <w:color w:val="auto"/>
          <w:sz w:val="24"/>
          <w:highlight w:val="none"/>
        </w:rPr>
        <w:t>提交电子投标文件，以</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形式自愿递交电子加密备份文件（</w:t>
      </w:r>
      <w:r>
        <w:rPr>
          <w:rFonts w:ascii="仿宋_GB2312" w:hAnsi="仿宋_GB2312" w:eastAsia="仿宋_GB2312"/>
          <w:color w:val="auto"/>
          <w:sz w:val="24"/>
          <w:highlight w:val="none"/>
        </w:rPr>
        <w:sym w:font="Wingdings 2" w:char="00A3"/>
      </w:r>
      <w:r>
        <w:rPr>
          <w:rFonts w:ascii="仿宋_GB2312" w:hAnsi="仿宋_GB2312" w:eastAsia="仿宋_GB2312"/>
          <w:color w:val="auto"/>
          <w:sz w:val="24"/>
          <w:highlight w:val="none"/>
        </w:rPr>
        <w:t>是/</w:t>
      </w:r>
      <w:r>
        <w:rPr>
          <w:rFonts w:ascii="仿宋_GB2312" w:hAnsi="仿宋_GB2312" w:eastAsia="仿宋_GB2312"/>
          <w:color w:val="auto"/>
          <w:sz w:val="24"/>
          <w:highlight w:val="none"/>
        </w:rPr>
        <w:sym w:font="Wingdings 2" w:char="00A3"/>
      </w:r>
      <w:r>
        <w:rPr>
          <w:rFonts w:ascii="仿宋_GB2312" w:hAnsi="仿宋_GB2312" w:eastAsia="仿宋_GB2312"/>
          <w:color w:val="auto"/>
          <w:sz w:val="24"/>
          <w:highlight w:val="none"/>
        </w:rPr>
        <w:t>否），以</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形式出具金额为人民币</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元的投标保证金。</w:t>
      </w:r>
    </w:p>
    <w:p w14:paraId="2DB24B26">
      <w:pPr>
        <w:spacing w:before="0" w:after="0" w:line="360" w:lineRule="auto"/>
        <w:ind w:right="-21" w:firstLine="480"/>
        <w:jc w:val="both"/>
        <w:rPr>
          <w:color w:val="auto"/>
          <w:highlight w:val="none"/>
        </w:rPr>
      </w:pPr>
      <w:r>
        <w:rPr>
          <w:rFonts w:ascii="仿宋_GB2312" w:hAnsi="仿宋_GB2312" w:eastAsia="仿宋_GB2312"/>
          <w:color w:val="auto"/>
          <w:sz w:val="24"/>
          <w:highlight w:val="none"/>
        </w:rPr>
        <w:t>据此，签字代表宣布同意如下：</w:t>
      </w:r>
    </w:p>
    <w:p w14:paraId="1373D4B8">
      <w:pPr>
        <w:spacing w:before="0" w:after="0" w:line="360" w:lineRule="auto"/>
        <w:ind w:right="-21" w:firstLine="480"/>
        <w:jc w:val="both"/>
        <w:rPr>
          <w:color w:val="auto"/>
          <w:highlight w:val="none"/>
        </w:rPr>
      </w:pPr>
      <w:r>
        <w:rPr>
          <w:rFonts w:ascii="仿宋_GB2312" w:hAnsi="仿宋_GB2312" w:eastAsia="仿宋_GB2312"/>
          <w:color w:val="auto"/>
          <w:sz w:val="24"/>
          <w:highlight w:val="none"/>
        </w:rPr>
        <w:t>（1）本项目投标总价详见开标一览表。</w:t>
      </w:r>
    </w:p>
    <w:p w14:paraId="0F9A9019">
      <w:pPr>
        <w:spacing w:before="0" w:after="0" w:line="360" w:lineRule="auto"/>
        <w:ind w:right="-21" w:firstLine="480"/>
        <w:jc w:val="both"/>
        <w:rPr>
          <w:color w:val="auto"/>
          <w:highlight w:val="none"/>
        </w:rPr>
      </w:pPr>
      <w:r>
        <w:rPr>
          <w:rFonts w:ascii="仿宋_GB2312" w:hAnsi="仿宋_GB2312" w:eastAsia="仿宋_GB2312"/>
          <w:color w:val="auto"/>
          <w:sz w:val="24"/>
          <w:highlight w:val="none"/>
        </w:rPr>
        <w:t>（2）本投标有效期为自递交投标文件截止之日起</w:t>
      </w:r>
      <w:r>
        <w:rPr>
          <w:rFonts w:ascii="仿宋_GB2312" w:hAnsi="仿宋_GB2312" w:eastAsia="仿宋_GB2312"/>
          <w:color w:val="auto"/>
          <w:sz w:val="24"/>
          <w:highlight w:val="none"/>
          <w:u w:val="single"/>
        </w:rPr>
        <w:t>90</w:t>
      </w:r>
      <w:r>
        <w:rPr>
          <w:rFonts w:ascii="仿宋_GB2312" w:hAnsi="仿宋_GB2312" w:eastAsia="仿宋_GB2312"/>
          <w:color w:val="auto"/>
          <w:sz w:val="24"/>
          <w:highlight w:val="none"/>
        </w:rPr>
        <w:t>日历日。</w:t>
      </w:r>
    </w:p>
    <w:p w14:paraId="00FBB441">
      <w:pPr>
        <w:spacing w:before="0" w:after="0" w:line="360" w:lineRule="auto"/>
        <w:ind w:right="-21" w:firstLine="480"/>
        <w:jc w:val="both"/>
        <w:rPr>
          <w:color w:val="auto"/>
          <w:highlight w:val="none"/>
        </w:rPr>
      </w:pPr>
      <w:r>
        <w:rPr>
          <w:rFonts w:ascii="仿宋_GB2312" w:hAnsi="仿宋_GB2312" w:eastAsia="仿宋_GB2312"/>
          <w:color w:val="auto"/>
          <w:sz w:val="24"/>
          <w:highlight w:val="none"/>
        </w:rPr>
        <w:t>（3）已详细审查全部招标文件，包括所有补充通知（如果有的话）。</w:t>
      </w:r>
    </w:p>
    <w:p w14:paraId="3413C8C4">
      <w:pPr>
        <w:spacing w:before="0" w:after="0" w:line="360" w:lineRule="auto"/>
        <w:ind w:right="-21" w:firstLine="480"/>
        <w:jc w:val="both"/>
        <w:rPr>
          <w:color w:val="auto"/>
          <w:highlight w:val="none"/>
        </w:rPr>
      </w:pPr>
      <w:r>
        <w:rPr>
          <w:rFonts w:ascii="仿宋_GB2312" w:hAnsi="仿宋_GB2312" w:eastAsia="仿宋_GB2312"/>
          <w:color w:val="auto"/>
          <w:sz w:val="24"/>
          <w:highlight w:val="none"/>
        </w:rPr>
        <w:t>（4）在规定的开标时间后，遵守招标文件中有关保证金的规定。</w:t>
      </w:r>
    </w:p>
    <w:p w14:paraId="7F1DD09C">
      <w:pPr>
        <w:spacing w:before="0" w:after="0" w:line="360" w:lineRule="auto"/>
        <w:ind w:right="-21" w:firstLine="480"/>
        <w:jc w:val="both"/>
        <w:rPr>
          <w:color w:val="auto"/>
          <w:highlight w:val="none"/>
        </w:rPr>
      </w:pPr>
      <w:r>
        <w:rPr>
          <w:rFonts w:ascii="仿宋_GB2312" w:hAnsi="仿宋_GB2312" w:eastAsia="仿宋_GB2312"/>
          <w:color w:val="auto"/>
          <w:sz w:val="24"/>
          <w:highlight w:val="none"/>
        </w:rPr>
        <w:t>（5）我方不是为本项目提供整体设计、规范编制或者项目管理、监理、检测等服务的供应商，我方不是采购代理机构的附属机构。</w:t>
      </w:r>
    </w:p>
    <w:p w14:paraId="4456B59B">
      <w:pPr>
        <w:spacing w:before="0" w:after="0" w:line="360" w:lineRule="auto"/>
        <w:ind w:right="-21" w:firstLine="480"/>
        <w:jc w:val="both"/>
        <w:rPr>
          <w:color w:val="auto"/>
          <w:highlight w:val="none"/>
        </w:rPr>
      </w:pPr>
      <w:r>
        <w:rPr>
          <w:rFonts w:ascii="仿宋_GB2312" w:hAnsi="仿宋_GB2312" w:eastAsia="仿宋_GB2312"/>
          <w:color w:val="auto"/>
          <w:sz w:val="24"/>
          <w:highlight w:val="none"/>
        </w:rPr>
        <w:t>（6）在领取中标通知书的同时按招标文件规定的形式，向采购代理机构一次性支付采购代理服务费（适用于中标人支付采购代理服务费情形）。</w:t>
      </w:r>
    </w:p>
    <w:p w14:paraId="4A83440E">
      <w:pPr>
        <w:spacing w:before="0" w:after="0" w:line="360" w:lineRule="auto"/>
        <w:ind w:right="-21" w:firstLine="480"/>
        <w:jc w:val="both"/>
        <w:rPr>
          <w:color w:val="auto"/>
          <w:highlight w:val="none"/>
        </w:rPr>
      </w:pPr>
      <w:r>
        <w:rPr>
          <w:rFonts w:ascii="仿宋_GB2312" w:hAnsi="仿宋_GB2312" w:eastAsia="仿宋_GB2312"/>
          <w:color w:val="auto"/>
          <w:sz w:val="24"/>
          <w:highlight w:val="none"/>
        </w:rPr>
        <w:t>（7）按照贵方可能要求，提供与其投标有关的一切数据或资料，完全理解贵方不一定接受最低价的投标或收到的任何投标。</w:t>
      </w:r>
    </w:p>
    <w:p w14:paraId="0FE0A73C">
      <w:pPr>
        <w:spacing w:before="0" w:after="0" w:line="360" w:lineRule="auto"/>
        <w:ind w:right="-21" w:firstLine="480"/>
        <w:jc w:val="both"/>
        <w:rPr>
          <w:color w:val="auto"/>
          <w:highlight w:val="none"/>
        </w:rPr>
      </w:pPr>
      <w:r>
        <w:rPr>
          <w:rFonts w:ascii="仿宋_GB2312" w:hAnsi="仿宋_GB2312" w:eastAsia="仿宋_GB2312"/>
          <w:color w:val="auto"/>
          <w:sz w:val="24"/>
          <w:highlight w:val="none"/>
        </w:rPr>
        <w:t>（8）按照招标文件的规定履行合同责任和义务。</w:t>
      </w:r>
    </w:p>
    <w:p w14:paraId="1CBE37A1">
      <w:pPr>
        <w:spacing w:before="0" w:after="0" w:line="360" w:lineRule="auto"/>
        <w:ind w:right="-21" w:firstLine="480"/>
        <w:jc w:val="both"/>
        <w:rPr>
          <w:color w:val="auto"/>
          <w:highlight w:val="none"/>
        </w:rPr>
      </w:pPr>
      <w:r>
        <w:rPr>
          <w:rFonts w:ascii="仿宋_GB2312" w:hAnsi="仿宋_GB2312" w:eastAsia="仿宋_GB2312"/>
          <w:color w:val="auto"/>
          <w:sz w:val="24"/>
          <w:highlight w:val="none"/>
        </w:rPr>
        <w:t>（9）我方承诺投标文件中的证明材料真实、合法、有效。</w:t>
      </w:r>
    </w:p>
    <w:p w14:paraId="2E49E8D1">
      <w:pPr>
        <w:spacing w:before="0" w:after="0" w:line="360" w:lineRule="auto"/>
        <w:ind w:right="-21" w:firstLine="480"/>
        <w:jc w:val="both"/>
        <w:rPr>
          <w:color w:val="auto"/>
          <w:highlight w:val="none"/>
        </w:rPr>
      </w:pPr>
      <w:r>
        <w:rPr>
          <w:rFonts w:ascii="仿宋_GB2312" w:hAnsi="仿宋_GB2312" w:eastAsia="仿宋_GB2312"/>
          <w:color w:val="auto"/>
          <w:sz w:val="24"/>
          <w:highlight w:val="none"/>
        </w:rPr>
        <w:t>（10）我方承诺无串通投标行为。</w:t>
      </w:r>
    </w:p>
    <w:p w14:paraId="47E1D4BC">
      <w:pPr>
        <w:spacing w:before="0" w:after="0" w:line="360" w:lineRule="auto"/>
        <w:ind w:right="-21" w:firstLine="480"/>
        <w:jc w:val="both"/>
        <w:rPr>
          <w:color w:val="auto"/>
          <w:highlight w:val="none"/>
        </w:rPr>
      </w:pPr>
      <w:r>
        <w:rPr>
          <w:rFonts w:ascii="仿宋_GB2312" w:hAnsi="仿宋_GB2312" w:eastAsia="仿宋_GB2312"/>
          <w:color w:val="auto"/>
          <w:sz w:val="24"/>
          <w:highlight w:val="none"/>
        </w:rPr>
        <w:t>其他事项：</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w:t>
      </w:r>
    </w:p>
    <w:p w14:paraId="7823027F">
      <w:pPr>
        <w:spacing w:before="0" w:after="0" w:line="346" w:lineRule="exact"/>
        <w:ind w:right="-21"/>
        <w:jc w:val="both"/>
        <w:rPr>
          <w:color w:val="auto"/>
          <w:highlight w:val="none"/>
        </w:rPr>
      </w:pPr>
    </w:p>
    <w:p w14:paraId="1AAF703C">
      <w:pPr>
        <w:spacing w:before="0" w:after="0" w:line="360" w:lineRule="auto"/>
        <w:ind w:right="-21"/>
        <w:jc w:val="both"/>
        <w:rPr>
          <w:color w:val="auto"/>
          <w:highlight w:val="none"/>
        </w:rPr>
      </w:pPr>
      <w:r>
        <w:rPr>
          <w:rFonts w:ascii="仿宋_GB2312" w:hAnsi="仿宋_GB2312" w:eastAsia="仿宋_GB2312"/>
          <w:color w:val="auto"/>
          <w:sz w:val="24"/>
          <w:highlight w:val="none"/>
        </w:rPr>
        <w:t>与本项目有关的一切往来通讯请寄</w:t>
      </w:r>
    </w:p>
    <w:p w14:paraId="2F4D6ED3">
      <w:pPr>
        <w:spacing w:before="0" w:after="0" w:line="360" w:lineRule="auto"/>
        <w:ind w:right="-21"/>
        <w:jc w:val="both"/>
        <w:rPr>
          <w:color w:val="auto"/>
          <w:highlight w:val="none"/>
          <w:u w:val="single"/>
        </w:rPr>
      </w:pPr>
      <w:r>
        <w:rPr>
          <w:rFonts w:ascii="仿宋_GB2312" w:hAnsi="仿宋_GB2312" w:eastAsia="仿宋_GB2312"/>
          <w:color w:val="auto"/>
          <w:sz w:val="24"/>
          <w:highlight w:val="none"/>
        </w:rPr>
        <w:t>地址：</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传真：</w:t>
      </w:r>
      <w:r>
        <w:rPr>
          <w:rFonts w:ascii="仿宋_GB2312" w:hAnsi="仿宋_GB2312" w:eastAsia="仿宋_GB2312"/>
          <w:color w:val="auto"/>
          <w:sz w:val="24"/>
          <w:highlight w:val="none"/>
          <w:u w:val="single"/>
        </w:rPr>
        <w:t xml:space="preserve">                         </w:t>
      </w:r>
    </w:p>
    <w:p w14:paraId="323F6F73">
      <w:pPr>
        <w:spacing w:before="0" w:after="0" w:line="360" w:lineRule="auto"/>
        <w:ind w:right="-21"/>
        <w:jc w:val="both"/>
        <w:rPr>
          <w:color w:val="auto"/>
          <w:highlight w:val="none"/>
          <w:u w:val="single"/>
        </w:rPr>
      </w:pPr>
      <w:r>
        <w:rPr>
          <w:rFonts w:ascii="仿宋_GB2312" w:hAnsi="仿宋_GB2312" w:eastAsia="仿宋_GB2312"/>
          <w:color w:val="auto"/>
          <w:sz w:val="24"/>
          <w:highlight w:val="none"/>
        </w:rPr>
        <w:t>电话：</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电子邮件：</w:t>
      </w:r>
      <w:r>
        <w:rPr>
          <w:rFonts w:ascii="仿宋_GB2312" w:hAnsi="仿宋_GB2312" w:eastAsia="仿宋_GB2312"/>
          <w:color w:val="auto"/>
          <w:sz w:val="24"/>
          <w:highlight w:val="none"/>
          <w:u w:val="single"/>
        </w:rPr>
        <w:t xml:space="preserve">                     </w:t>
      </w:r>
    </w:p>
    <w:p w14:paraId="3C4B07E3">
      <w:pPr>
        <w:spacing w:before="0" w:after="0" w:line="360" w:lineRule="auto"/>
        <w:ind w:right="-21"/>
        <w:jc w:val="both"/>
        <w:rPr>
          <w:color w:val="auto"/>
          <w:highlight w:val="none"/>
          <w:u w:val="single"/>
        </w:rPr>
      </w:pPr>
      <w:r>
        <w:rPr>
          <w:rFonts w:ascii="仿宋_GB2312" w:hAnsi="仿宋_GB2312" w:eastAsia="仿宋_GB2312"/>
          <w:color w:val="auto"/>
          <w:sz w:val="24"/>
          <w:highlight w:val="none"/>
        </w:rPr>
        <w:t>法定代表人（非法人组织负责人）或其授权委托人（签字或盖章）：</w:t>
      </w:r>
      <w:r>
        <w:rPr>
          <w:rFonts w:ascii="仿宋_GB2312" w:hAnsi="仿宋_GB2312" w:eastAsia="仿宋_GB2312"/>
          <w:color w:val="auto"/>
          <w:sz w:val="24"/>
          <w:highlight w:val="none"/>
          <w:u w:val="single"/>
        </w:rPr>
        <w:t xml:space="preserve">       </w:t>
      </w:r>
    </w:p>
    <w:p w14:paraId="7AB1C821">
      <w:pPr>
        <w:spacing w:before="0" w:after="0" w:line="360" w:lineRule="auto"/>
        <w:ind w:right="-21"/>
        <w:jc w:val="both"/>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238182D7">
      <w:pPr>
        <w:spacing w:before="0" w:after="0" w:line="360" w:lineRule="auto"/>
        <w:ind w:right="-21"/>
        <w:jc w:val="both"/>
        <w:rPr>
          <w:color w:val="auto"/>
          <w:highlight w:val="none"/>
        </w:rPr>
      </w:pPr>
      <w:r>
        <w:rPr>
          <w:rFonts w:ascii="仿宋_GB2312" w:hAnsi="仿宋_GB2312" w:eastAsia="仿宋_GB2312"/>
          <w:color w:val="auto"/>
          <w:sz w:val="24"/>
          <w:highlight w:val="none"/>
        </w:rPr>
        <w:t>投标人开户银行（全称）：</w:t>
      </w:r>
      <w:r>
        <w:rPr>
          <w:rFonts w:ascii="仿宋_GB2312" w:hAnsi="仿宋_GB2312" w:eastAsia="仿宋_GB2312"/>
          <w:color w:val="auto"/>
          <w:sz w:val="24"/>
          <w:highlight w:val="none"/>
          <w:u w:val="single"/>
        </w:rPr>
        <w:t xml:space="preserve">             </w:t>
      </w:r>
    </w:p>
    <w:p w14:paraId="2D76786D">
      <w:pPr>
        <w:spacing w:before="0" w:after="0" w:line="360" w:lineRule="auto"/>
        <w:ind w:right="-21"/>
        <w:jc w:val="both"/>
        <w:rPr>
          <w:color w:val="auto"/>
          <w:highlight w:val="none"/>
        </w:rPr>
      </w:pPr>
      <w:r>
        <w:rPr>
          <w:rFonts w:ascii="仿宋_GB2312" w:hAnsi="仿宋_GB2312" w:eastAsia="仿宋_GB2312"/>
          <w:color w:val="auto"/>
          <w:sz w:val="24"/>
          <w:highlight w:val="none"/>
        </w:rPr>
        <w:t>投标人银行账号：</w:t>
      </w:r>
      <w:r>
        <w:rPr>
          <w:rFonts w:ascii="仿宋_GB2312" w:hAnsi="仿宋_GB2312" w:eastAsia="仿宋_GB2312"/>
          <w:color w:val="auto"/>
          <w:sz w:val="24"/>
          <w:highlight w:val="none"/>
          <w:u w:val="single"/>
        </w:rPr>
        <w:t xml:space="preserve">                     </w:t>
      </w:r>
    </w:p>
    <w:p w14:paraId="0EBB72DE">
      <w:pPr>
        <w:spacing w:before="0" w:after="0" w:line="360" w:lineRule="auto"/>
        <w:ind w:right="1050"/>
        <w:jc w:val="left"/>
        <w:rPr>
          <w:color w:val="auto"/>
          <w:highlight w:val="none"/>
          <w:u w:val="singl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150E4FD8">
      <w:pPr>
        <w:pStyle w:val="4"/>
        <w:pageBreakBefore/>
        <w:spacing w:before="0" w:after="0" w:line="240" w:lineRule="auto"/>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格式1</w:t>
      </w:r>
      <w:r>
        <w:rPr>
          <w:rFonts w:hint="eastAsia" w:ascii="仿宋_GB2312" w:hAnsi="仿宋_GB2312" w:eastAsia="仿宋_GB2312" w:cs="仿宋_GB2312"/>
          <w:b/>
          <w:color w:val="auto"/>
          <w:highlight w:val="none"/>
        </w:rPr>
        <w:t>3</w:t>
      </w:r>
    </w:p>
    <w:p w14:paraId="4434CE34">
      <w:pPr>
        <w:spacing w:before="312" w:after="312" w:line="360" w:lineRule="auto"/>
        <w:ind w:right="105"/>
        <w:jc w:val="center"/>
        <w:rPr>
          <w:color w:val="auto"/>
          <w:highlight w:val="none"/>
        </w:rPr>
      </w:pPr>
      <w:r>
        <w:rPr>
          <w:rFonts w:ascii="宋体" w:hAnsi="宋体" w:eastAsia="宋体"/>
          <w:b/>
          <w:color w:val="auto"/>
          <w:sz w:val="32"/>
          <w:highlight w:val="none"/>
        </w:rPr>
        <w:t>开标一览表</w:t>
      </w:r>
    </w:p>
    <w:p w14:paraId="35473AEC">
      <w:pPr>
        <w:spacing w:before="0" w:after="0" w:line="360" w:lineRule="auto"/>
        <w:ind w:right="105" w:firstLine="225"/>
        <w:jc w:val="left"/>
        <w:rPr>
          <w:color w:val="auto"/>
          <w:highlight w:val="none"/>
        </w:rPr>
      </w:pPr>
      <w:r>
        <w:rPr>
          <w:rFonts w:ascii="仿宋_GB2312" w:hAnsi="仿宋_GB2312" w:eastAsia="仿宋_GB2312"/>
          <w:b/>
          <w:color w:val="auto"/>
          <w:sz w:val="24"/>
          <w:highlight w:val="none"/>
        </w:rPr>
        <w:t xml:space="preserve">包组编号：   </w:t>
      </w:r>
      <w:r>
        <w:rPr>
          <w:rFonts w:ascii="仿宋" w:hAnsi="仿宋" w:eastAsia="仿宋"/>
          <w:b/>
          <w:color w:val="auto"/>
          <w:highlight w:val="none"/>
        </w:rPr>
        <w:t xml:space="preserve">                                               </w:t>
      </w:r>
    </w:p>
    <w:tbl>
      <w:tblPr>
        <w:tblStyle w:val="36"/>
        <w:tblW w:w="79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86"/>
        <w:gridCol w:w="5091"/>
        <w:gridCol w:w="988"/>
      </w:tblGrid>
      <w:tr w14:paraId="75C6F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6" w:hRule="atLeast"/>
          <w:jc w:val="center"/>
        </w:trPr>
        <w:tc>
          <w:tcPr>
            <w:tcW w:w="1886" w:type="dxa"/>
            <w:noWrap w:val="0"/>
            <w:vAlign w:val="center"/>
          </w:tcPr>
          <w:p w14:paraId="700AAF74">
            <w:pPr>
              <w:spacing w:before="0" w:after="0" w:line="396" w:lineRule="exact"/>
              <w:ind w:right="-46"/>
              <w:jc w:val="center"/>
              <w:rPr>
                <w:color w:val="auto"/>
                <w:highlight w:val="none"/>
              </w:rPr>
            </w:pPr>
            <w:r>
              <w:rPr>
                <w:rFonts w:ascii="仿宋_GB2312" w:hAnsi="仿宋_GB2312" w:eastAsia="仿宋_GB2312"/>
                <w:color w:val="auto"/>
                <w:sz w:val="24"/>
                <w:highlight w:val="none"/>
              </w:rPr>
              <w:t>包组名称</w:t>
            </w:r>
          </w:p>
        </w:tc>
        <w:tc>
          <w:tcPr>
            <w:tcW w:w="5091" w:type="dxa"/>
            <w:noWrap w:val="0"/>
            <w:vAlign w:val="center"/>
          </w:tcPr>
          <w:p w14:paraId="3205602C">
            <w:pPr>
              <w:spacing w:before="0" w:after="0" w:line="396" w:lineRule="exact"/>
              <w:ind w:right="-46"/>
              <w:jc w:val="center"/>
              <w:rPr>
                <w:color w:val="auto"/>
                <w:highlight w:val="none"/>
              </w:rPr>
            </w:pPr>
            <w:r>
              <w:rPr>
                <w:rFonts w:ascii="仿宋_GB2312" w:hAnsi="仿宋_GB2312" w:eastAsia="仿宋_GB2312"/>
                <w:color w:val="auto"/>
                <w:sz w:val="24"/>
                <w:highlight w:val="none"/>
              </w:rPr>
              <w:t>投标总价</w:t>
            </w:r>
          </w:p>
          <w:p w14:paraId="39EE5E81">
            <w:pPr>
              <w:spacing w:before="0" w:after="0" w:line="396" w:lineRule="exact"/>
              <w:ind w:right="-46"/>
              <w:jc w:val="center"/>
              <w:rPr>
                <w:color w:val="auto"/>
                <w:highlight w:val="none"/>
              </w:rPr>
            </w:pPr>
            <w:r>
              <w:rPr>
                <w:rFonts w:ascii="仿宋_GB2312" w:hAnsi="仿宋_GB2312" w:eastAsia="仿宋_GB2312"/>
                <w:color w:val="auto"/>
                <w:sz w:val="24"/>
                <w:highlight w:val="none"/>
              </w:rPr>
              <w:t>（元）</w:t>
            </w:r>
          </w:p>
        </w:tc>
        <w:tc>
          <w:tcPr>
            <w:tcW w:w="988" w:type="dxa"/>
            <w:noWrap w:val="0"/>
            <w:vAlign w:val="center"/>
          </w:tcPr>
          <w:p w14:paraId="316C1361">
            <w:pPr>
              <w:spacing w:before="0" w:after="0" w:line="396" w:lineRule="exact"/>
              <w:ind w:right="-46"/>
              <w:jc w:val="center"/>
              <w:rPr>
                <w:color w:val="auto"/>
                <w:highlight w:val="none"/>
              </w:rPr>
            </w:pPr>
            <w:r>
              <w:rPr>
                <w:rFonts w:ascii="仿宋_GB2312" w:hAnsi="仿宋_GB2312" w:eastAsia="仿宋_GB2312"/>
                <w:color w:val="auto"/>
                <w:sz w:val="24"/>
                <w:highlight w:val="none"/>
              </w:rPr>
              <w:t>备注</w:t>
            </w:r>
          </w:p>
        </w:tc>
      </w:tr>
      <w:tr w14:paraId="259CD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53" w:hRule="atLeast"/>
          <w:jc w:val="center"/>
        </w:trPr>
        <w:tc>
          <w:tcPr>
            <w:tcW w:w="1886" w:type="dxa"/>
            <w:noWrap w:val="0"/>
            <w:vAlign w:val="center"/>
          </w:tcPr>
          <w:p w14:paraId="0B1EBFFB">
            <w:pPr>
              <w:spacing w:before="0" w:after="0" w:line="346" w:lineRule="exact"/>
              <w:ind w:right="-46"/>
              <w:jc w:val="center"/>
              <w:rPr>
                <w:color w:val="auto"/>
                <w:highlight w:val="none"/>
              </w:rPr>
            </w:pPr>
          </w:p>
        </w:tc>
        <w:tc>
          <w:tcPr>
            <w:tcW w:w="5091" w:type="dxa"/>
            <w:noWrap w:val="0"/>
            <w:vAlign w:val="center"/>
          </w:tcPr>
          <w:p w14:paraId="585F1E4F">
            <w:pPr>
              <w:spacing w:before="0" w:after="0" w:line="396" w:lineRule="exact"/>
              <w:ind w:right="-46"/>
              <w:jc w:val="left"/>
              <w:rPr>
                <w:color w:val="auto"/>
                <w:highlight w:val="none"/>
              </w:rPr>
            </w:pPr>
            <w:r>
              <w:rPr>
                <w:rFonts w:ascii="仿宋_GB2312" w:hAnsi="仿宋_GB2312" w:eastAsia="仿宋_GB2312"/>
                <w:color w:val="auto"/>
                <w:sz w:val="24"/>
                <w:highlight w:val="none"/>
              </w:rPr>
              <w:t>小写：</w:t>
            </w:r>
          </w:p>
          <w:p w14:paraId="21E0FBC0">
            <w:pPr>
              <w:spacing w:before="0" w:after="0" w:line="396" w:lineRule="exact"/>
              <w:ind w:right="-46"/>
              <w:jc w:val="left"/>
              <w:rPr>
                <w:color w:val="auto"/>
                <w:highlight w:val="none"/>
              </w:rPr>
            </w:pPr>
            <w:r>
              <w:rPr>
                <w:rFonts w:ascii="仿宋_GB2312" w:hAnsi="仿宋_GB2312" w:eastAsia="仿宋_GB2312"/>
                <w:color w:val="auto"/>
                <w:sz w:val="24"/>
                <w:highlight w:val="none"/>
              </w:rPr>
              <w:t>大写：</w:t>
            </w:r>
          </w:p>
        </w:tc>
        <w:tc>
          <w:tcPr>
            <w:tcW w:w="988" w:type="dxa"/>
            <w:noWrap w:val="0"/>
            <w:vAlign w:val="center"/>
          </w:tcPr>
          <w:p w14:paraId="5E0B8834">
            <w:pPr>
              <w:spacing w:before="0" w:after="0" w:line="346" w:lineRule="exact"/>
              <w:ind w:right="-46"/>
              <w:jc w:val="center"/>
              <w:rPr>
                <w:color w:val="auto"/>
                <w:highlight w:val="none"/>
              </w:rPr>
            </w:pPr>
          </w:p>
        </w:tc>
      </w:tr>
    </w:tbl>
    <w:p w14:paraId="545F80B7">
      <w:pPr>
        <w:spacing w:before="0" w:after="0" w:line="346" w:lineRule="exact"/>
        <w:ind w:right="105" w:firstLine="420"/>
        <w:jc w:val="left"/>
        <w:rPr>
          <w:color w:val="auto"/>
          <w:highlight w:val="none"/>
        </w:rPr>
      </w:pPr>
    </w:p>
    <w:p w14:paraId="3C95D132">
      <w:pPr>
        <w:spacing w:before="0" w:after="0" w:line="360" w:lineRule="auto"/>
        <w:ind w:right="105" w:firstLine="480"/>
        <w:jc w:val="left"/>
        <w:rPr>
          <w:color w:val="auto"/>
          <w:highlight w:val="none"/>
        </w:rPr>
      </w:pPr>
      <w:r>
        <w:rPr>
          <w:rFonts w:ascii="仿宋_GB2312" w:hAnsi="仿宋_GB2312" w:eastAsia="仿宋_GB2312"/>
          <w:color w:val="auto"/>
          <w:sz w:val="24"/>
          <w:highlight w:val="none"/>
        </w:rPr>
        <w:t>注：此表中，投标总价应和分项报价表的总价相一致。</w:t>
      </w:r>
    </w:p>
    <w:p w14:paraId="1D71B398">
      <w:pPr>
        <w:spacing w:before="0" w:after="0" w:line="346" w:lineRule="exact"/>
        <w:ind w:right="105" w:firstLine="540"/>
        <w:jc w:val="left"/>
        <w:rPr>
          <w:color w:val="auto"/>
          <w:highlight w:val="none"/>
        </w:rPr>
      </w:pPr>
    </w:p>
    <w:p w14:paraId="3B6737D0">
      <w:pPr>
        <w:spacing w:before="0" w:after="0" w:line="346" w:lineRule="exact"/>
        <w:ind w:right="105" w:firstLine="540"/>
        <w:jc w:val="left"/>
        <w:rPr>
          <w:color w:val="auto"/>
          <w:highlight w:val="none"/>
        </w:rPr>
      </w:pPr>
    </w:p>
    <w:p w14:paraId="2060DB41">
      <w:pPr>
        <w:spacing w:before="0" w:after="0" w:line="346" w:lineRule="exact"/>
        <w:ind w:right="105" w:firstLine="540"/>
        <w:jc w:val="left"/>
        <w:rPr>
          <w:color w:val="auto"/>
          <w:highlight w:val="none"/>
        </w:rPr>
      </w:pPr>
    </w:p>
    <w:p w14:paraId="4433CE9E">
      <w:pPr>
        <w:spacing w:before="0" w:after="0" w:line="346" w:lineRule="exact"/>
        <w:ind w:right="105" w:firstLine="540"/>
        <w:jc w:val="left"/>
        <w:rPr>
          <w:color w:val="auto"/>
          <w:highlight w:val="none"/>
        </w:rPr>
      </w:pPr>
    </w:p>
    <w:p w14:paraId="575E9F9A">
      <w:pPr>
        <w:spacing w:before="0" w:after="0" w:line="346" w:lineRule="exact"/>
        <w:ind w:right="105" w:firstLine="540"/>
        <w:jc w:val="left"/>
        <w:rPr>
          <w:color w:val="auto"/>
          <w:highlight w:val="none"/>
        </w:rPr>
      </w:pPr>
    </w:p>
    <w:p w14:paraId="2DB34BC6">
      <w:pPr>
        <w:spacing w:before="0" w:after="0" w:line="480" w:lineRule="auto"/>
        <w:jc w:val="both"/>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40A5F8FD">
      <w:pPr>
        <w:spacing w:before="0" w:after="0" w:line="480" w:lineRule="auto"/>
        <w:jc w:val="both"/>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73802CB1">
      <w:pPr>
        <w:spacing w:before="0" w:after="0" w:line="480" w:lineRule="auto"/>
        <w:ind w:right="1050"/>
        <w:jc w:val="left"/>
        <w:rPr>
          <w:color w:val="auto"/>
          <w:highlight w:val="none"/>
          <w:u w:val="singl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w:t>
      </w:r>
    </w:p>
    <w:p w14:paraId="1ACBBD76">
      <w:pPr>
        <w:pStyle w:val="4"/>
        <w:pageBreakBefore/>
        <w:spacing w:before="0" w:after="0" w:line="240" w:lineRule="auto"/>
        <w:jc w:val="left"/>
        <w:rPr>
          <w:rFonts w:hint="eastAsia" w:ascii="仿宋_GB2312" w:hAnsi="仿宋_GB2312" w:eastAsia="仿宋_GB2312" w:cs="仿宋_GB2312"/>
          <w:color w:val="auto"/>
          <w:highlight w:val="none"/>
        </w:rPr>
      </w:pPr>
      <w:r>
        <w:rPr>
          <w:rFonts w:hint="eastAsia" w:ascii="仿宋_GB2312" w:hAnsi="仿宋_GB2312" w:eastAsia="仿宋_GB2312" w:cs="仿宋_GB2312"/>
          <w:b/>
          <w:color w:val="auto"/>
          <w:highlight w:val="none"/>
        </w:rPr>
        <w:t>格式14</w:t>
      </w:r>
    </w:p>
    <w:p w14:paraId="5C307F94">
      <w:pPr>
        <w:spacing w:before="312" w:after="312" w:line="360" w:lineRule="auto"/>
        <w:ind w:right="105"/>
        <w:jc w:val="center"/>
        <w:rPr>
          <w:color w:val="auto"/>
          <w:highlight w:val="none"/>
        </w:rPr>
      </w:pPr>
      <w:r>
        <w:rPr>
          <w:rFonts w:ascii="宋体" w:hAnsi="宋体" w:eastAsia="宋体"/>
          <w:b/>
          <w:color w:val="auto"/>
          <w:sz w:val="32"/>
          <w:highlight w:val="none"/>
        </w:rPr>
        <w:t>分项报价表</w:t>
      </w:r>
    </w:p>
    <w:p w14:paraId="1DBF2DE6">
      <w:pPr>
        <w:spacing w:before="0" w:after="0" w:line="360" w:lineRule="auto"/>
        <w:ind w:right="105"/>
        <w:jc w:val="left"/>
        <w:rPr>
          <w:color w:val="auto"/>
          <w:highlight w:val="none"/>
        </w:rPr>
      </w:pPr>
      <w:r>
        <w:rPr>
          <w:rFonts w:ascii="仿宋_GB2312" w:hAnsi="仿宋_GB2312" w:eastAsia="仿宋_GB2312"/>
          <w:b/>
          <w:color w:val="auto"/>
          <w:sz w:val="24"/>
          <w:highlight w:val="none"/>
        </w:rPr>
        <w:t xml:space="preserve">包组编号：001                                      </w:t>
      </w:r>
      <w:r>
        <w:rPr>
          <w:rFonts w:hint="eastAsia" w:ascii="仿宋_GB2312" w:hAnsi="仿宋_GB2312" w:eastAsia="仿宋_GB2312"/>
          <w:b/>
          <w:color w:val="auto"/>
          <w:sz w:val="24"/>
          <w:highlight w:val="none"/>
          <w:lang w:val="en-US" w:eastAsia="zh-CN"/>
        </w:rPr>
        <w:t xml:space="preserve">    </w:t>
      </w:r>
      <w:r>
        <w:rPr>
          <w:rFonts w:ascii="仿宋_GB2312" w:hAnsi="仿宋_GB2312" w:eastAsia="仿宋_GB2312"/>
          <w:b/>
          <w:color w:val="auto"/>
          <w:sz w:val="24"/>
          <w:highlight w:val="none"/>
        </w:rPr>
        <w:t xml:space="preserve"> 报价单位：（元）</w:t>
      </w:r>
    </w:p>
    <w:tbl>
      <w:tblPr>
        <w:tblStyle w:val="36"/>
        <w:tblW w:w="939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8"/>
        <w:gridCol w:w="352"/>
        <w:gridCol w:w="138"/>
        <w:gridCol w:w="844"/>
        <w:gridCol w:w="938"/>
        <w:gridCol w:w="942"/>
        <w:gridCol w:w="813"/>
        <w:gridCol w:w="757"/>
        <w:gridCol w:w="833"/>
        <w:gridCol w:w="661"/>
        <w:gridCol w:w="809"/>
        <w:gridCol w:w="825"/>
        <w:gridCol w:w="660"/>
      </w:tblGrid>
      <w:tr w14:paraId="04A82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8" w:hRule="atLeast"/>
          <w:jc w:val="center"/>
        </w:trPr>
        <w:tc>
          <w:tcPr>
            <w:tcW w:w="818" w:type="dxa"/>
            <w:noWrap w:val="0"/>
            <w:vAlign w:val="center"/>
          </w:tcPr>
          <w:p w14:paraId="46D376D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r>
              <w:rPr>
                <w:rFonts w:ascii="仿宋_GB2312" w:hAnsi="仿宋_GB2312" w:eastAsia="仿宋_GB2312"/>
                <w:color w:val="auto"/>
                <w:highlight w:val="none"/>
              </w:rPr>
              <w:t>序号</w:t>
            </w:r>
          </w:p>
        </w:tc>
        <w:tc>
          <w:tcPr>
            <w:tcW w:w="1334" w:type="dxa"/>
            <w:gridSpan w:val="3"/>
            <w:noWrap w:val="0"/>
            <w:vAlign w:val="center"/>
          </w:tcPr>
          <w:p w14:paraId="382FC72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r>
              <w:rPr>
                <w:rFonts w:ascii="仿宋_GB2312" w:hAnsi="仿宋_GB2312" w:eastAsia="仿宋_GB2312"/>
                <w:color w:val="auto"/>
                <w:highlight w:val="none"/>
              </w:rPr>
              <w:t>品目名称</w:t>
            </w:r>
          </w:p>
        </w:tc>
        <w:tc>
          <w:tcPr>
            <w:tcW w:w="938" w:type="dxa"/>
            <w:noWrap w:val="0"/>
            <w:vAlign w:val="center"/>
          </w:tcPr>
          <w:p w14:paraId="1B8CDBA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r>
              <w:rPr>
                <w:rFonts w:ascii="仿宋_GB2312" w:hAnsi="仿宋_GB2312" w:eastAsia="仿宋_GB2312"/>
                <w:color w:val="auto"/>
                <w:highlight w:val="none"/>
              </w:rPr>
              <w:t>品牌</w:t>
            </w:r>
          </w:p>
        </w:tc>
        <w:tc>
          <w:tcPr>
            <w:tcW w:w="942" w:type="dxa"/>
            <w:noWrap w:val="0"/>
            <w:vAlign w:val="center"/>
          </w:tcPr>
          <w:p w14:paraId="3AEE2B5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r>
              <w:rPr>
                <w:rFonts w:ascii="仿宋_GB2312" w:hAnsi="仿宋_GB2312" w:eastAsia="仿宋_GB2312"/>
                <w:color w:val="auto"/>
                <w:highlight w:val="none"/>
              </w:rPr>
              <w:t>型号</w:t>
            </w:r>
          </w:p>
          <w:p w14:paraId="69105B8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r>
              <w:rPr>
                <w:rFonts w:ascii="仿宋_GB2312" w:hAnsi="仿宋_GB2312" w:eastAsia="仿宋_GB2312"/>
                <w:color w:val="auto"/>
                <w:highlight w:val="none"/>
              </w:rPr>
              <w:t>规格</w:t>
            </w:r>
          </w:p>
        </w:tc>
        <w:tc>
          <w:tcPr>
            <w:tcW w:w="813" w:type="dxa"/>
            <w:noWrap w:val="0"/>
            <w:vAlign w:val="center"/>
          </w:tcPr>
          <w:p w14:paraId="23595C1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r>
              <w:rPr>
                <w:rFonts w:ascii="仿宋_GB2312" w:hAnsi="仿宋_GB2312" w:eastAsia="仿宋_GB2312"/>
                <w:color w:val="auto"/>
                <w:highlight w:val="none"/>
              </w:rPr>
              <w:t>数量</w:t>
            </w:r>
          </w:p>
        </w:tc>
        <w:tc>
          <w:tcPr>
            <w:tcW w:w="757" w:type="dxa"/>
            <w:noWrap w:val="0"/>
            <w:vAlign w:val="center"/>
          </w:tcPr>
          <w:p w14:paraId="58EE53B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r>
              <w:rPr>
                <w:rFonts w:ascii="仿宋_GB2312" w:hAnsi="仿宋_GB2312" w:eastAsia="仿宋_GB2312"/>
                <w:color w:val="auto"/>
                <w:highlight w:val="none"/>
              </w:rPr>
              <w:t>单位</w:t>
            </w:r>
          </w:p>
        </w:tc>
        <w:tc>
          <w:tcPr>
            <w:tcW w:w="833" w:type="dxa"/>
            <w:noWrap w:val="0"/>
            <w:vAlign w:val="center"/>
          </w:tcPr>
          <w:p w14:paraId="7C52903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r>
              <w:rPr>
                <w:rFonts w:ascii="仿宋_GB2312" w:hAnsi="仿宋_GB2312" w:eastAsia="仿宋_GB2312"/>
                <w:color w:val="auto"/>
                <w:highlight w:val="none"/>
              </w:rPr>
              <w:t>原产地</w:t>
            </w:r>
          </w:p>
        </w:tc>
        <w:tc>
          <w:tcPr>
            <w:tcW w:w="661" w:type="dxa"/>
            <w:noWrap w:val="0"/>
            <w:vAlign w:val="center"/>
          </w:tcPr>
          <w:p w14:paraId="09454DB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r>
              <w:rPr>
                <w:rFonts w:ascii="仿宋_GB2312" w:hAnsi="仿宋_GB2312" w:eastAsia="仿宋_GB2312"/>
                <w:color w:val="auto"/>
                <w:highlight w:val="none"/>
              </w:rPr>
              <w:t>制造商名称</w:t>
            </w:r>
          </w:p>
        </w:tc>
        <w:tc>
          <w:tcPr>
            <w:tcW w:w="809" w:type="dxa"/>
            <w:noWrap w:val="0"/>
            <w:vAlign w:val="center"/>
          </w:tcPr>
          <w:p w14:paraId="0188BF5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r>
              <w:rPr>
                <w:rFonts w:ascii="仿宋_GB2312" w:hAnsi="仿宋_GB2312" w:eastAsia="仿宋_GB2312"/>
                <w:color w:val="auto"/>
                <w:highlight w:val="none"/>
              </w:rPr>
              <w:t>单价（元）</w:t>
            </w:r>
          </w:p>
        </w:tc>
        <w:tc>
          <w:tcPr>
            <w:tcW w:w="825" w:type="dxa"/>
            <w:noWrap w:val="0"/>
            <w:vAlign w:val="center"/>
          </w:tcPr>
          <w:p w14:paraId="5878642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r>
              <w:rPr>
                <w:rFonts w:ascii="仿宋_GB2312" w:hAnsi="仿宋_GB2312" w:eastAsia="仿宋_GB2312"/>
                <w:color w:val="auto"/>
                <w:highlight w:val="none"/>
              </w:rPr>
              <w:t>单项总价（元）</w:t>
            </w:r>
          </w:p>
        </w:tc>
        <w:tc>
          <w:tcPr>
            <w:tcW w:w="660" w:type="dxa"/>
            <w:noWrap w:val="0"/>
            <w:vAlign w:val="center"/>
          </w:tcPr>
          <w:p w14:paraId="11D4B0E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r>
              <w:rPr>
                <w:rFonts w:ascii="仿宋_GB2312" w:hAnsi="仿宋_GB2312" w:eastAsia="仿宋_GB2312"/>
                <w:color w:val="auto"/>
                <w:highlight w:val="none"/>
              </w:rPr>
              <w:t>备注</w:t>
            </w:r>
          </w:p>
        </w:tc>
      </w:tr>
      <w:tr w14:paraId="0A698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restart"/>
            <w:noWrap w:val="0"/>
            <w:vAlign w:val="center"/>
          </w:tcPr>
          <w:p w14:paraId="1D969DC9">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w:t>
            </w:r>
          </w:p>
        </w:tc>
        <w:tc>
          <w:tcPr>
            <w:tcW w:w="8572" w:type="dxa"/>
            <w:gridSpan w:val="12"/>
            <w:noWrap w:val="0"/>
            <w:vAlign w:val="center"/>
          </w:tcPr>
          <w:p w14:paraId="60A02E1F">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无人机防御系统</w:t>
            </w:r>
          </w:p>
        </w:tc>
      </w:tr>
      <w:tr w14:paraId="7B355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BA405F7">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12CD4888">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无线电探测设备</w:t>
            </w:r>
          </w:p>
        </w:tc>
        <w:tc>
          <w:tcPr>
            <w:tcW w:w="938" w:type="dxa"/>
            <w:noWrap w:val="0"/>
            <w:vAlign w:val="center"/>
          </w:tcPr>
          <w:p w14:paraId="5940D76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722C3A46">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476DBE2E">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noWrap w:val="0"/>
            <w:vAlign w:val="center"/>
          </w:tcPr>
          <w:p w14:paraId="3001B68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台</w:t>
            </w:r>
          </w:p>
        </w:tc>
        <w:tc>
          <w:tcPr>
            <w:tcW w:w="833" w:type="dxa"/>
            <w:noWrap w:val="0"/>
            <w:vAlign w:val="center"/>
          </w:tcPr>
          <w:p w14:paraId="1E9CD52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467768A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2477DF8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1AEEA7A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7FD4234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73395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1C2FA5A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7A2E00F7">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GPS导航诱骗系统</w:t>
            </w:r>
          </w:p>
        </w:tc>
        <w:tc>
          <w:tcPr>
            <w:tcW w:w="938" w:type="dxa"/>
            <w:noWrap w:val="0"/>
            <w:vAlign w:val="center"/>
          </w:tcPr>
          <w:p w14:paraId="0BFDD16E">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269D49C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4F70E503">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shd w:val="clear" w:color="auto" w:fill="auto"/>
            <w:noWrap w:val="0"/>
            <w:vAlign w:val="center"/>
          </w:tcPr>
          <w:p w14:paraId="379EE256">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highlight w:val="none"/>
                <w:lang w:val="en-US" w:eastAsia="zh-CN"/>
              </w:rPr>
              <w:t>台</w:t>
            </w:r>
          </w:p>
        </w:tc>
        <w:tc>
          <w:tcPr>
            <w:tcW w:w="833" w:type="dxa"/>
            <w:noWrap w:val="0"/>
            <w:vAlign w:val="center"/>
          </w:tcPr>
          <w:p w14:paraId="1D0E0D4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2D702DA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6924D58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47CC29C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29F9B64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4314D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674C156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45D7C363">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时空安全隔离保护装置</w:t>
            </w:r>
          </w:p>
        </w:tc>
        <w:tc>
          <w:tcPr>
            <w:tcW w:w="938" w:type="dxa"/>
            <w:noWrap w:val="0"/>
            <w:vAlign w:val="center"/>
          </w:tcPr>
          <w:p w14:paraId="57B610F5">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58D7B34E">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1303B06A">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shd w:val="clear" w:color="auto" w:fill="auto"/>
            <w:noWrap w:val="0"/>
            <w:vAlign w:val="center"/>
          </w:tcPr>
          <w:p w14:paraId="5239F3C5">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highlight w:val="none"/>
                <w:lang w:val="en-US" w:eastAsia="zh-CN"/>
              </w:rPr>
              <w:t>台</w:t>
            </w:r>
          </w:p>
        </w:tc>
        <w:tc>
          <w:tcPr>
            <w:tcW w:w="833" w:type="dxa"/>
            <w:noWrap w:val="0"/>
            <w:vAlign w:val="center"/>
          </w:tcPr>
          <w:p w14:paraId="1492C3D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3C52FC8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7634357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3A0CAC3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524D568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71B10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7A0A6AB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7D794D31">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光电全景扫描设备</w:t>
            </w:r>
          </w:p>
        </w:tc>
        <w:tc>
          <w:tcPr>
            <w:tcW w:w="938" w:type="dxa"/>
            <w:noWrap w:val="0"/>
            <w:vAlign w:val="center"/>
          </w:tcPr>
          <w:p w14:paraId="34E95AF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7BAE69B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1DC6405F">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shd w:val="clear" w:color="auto" w:fill="auto"/>
            <w:noWrap w:val="0"/>
            <w:vAlign w:val="center"/>
          </w:tcPr>
          <w:p w14:paraId="385987D1">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highlight w:val="none"/>
                <w:lang w:val="en-US" w:eastAsia="zh-CN"/>
              </w:rPr>
              <w:t>台</w:t>
            </w:r>
          </w:p>
        </w:tc>
        <w:tc>
          <w:tcPr>
            <w:tcW w:w="833" w:type="dxa"/>
            <w:noWrap w:val="0"/>
            <w:vAlign w:val="center"/>
          </w:tcPr>
          <w:p w14:paraId="63EE17C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42B4BF3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043285F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51B3AEA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04829F4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4AAD7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2EFCAF7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3EA8E4CA">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便携式无人机拦截设备</w:t>
            </w:r>
          </w:p>
        </w:tc>
        <w:tc>
          <w:tcPr>
            <w:tcW w:w="938" w:type="dxa"/>
            <w:noWrap w:val="0"/>
            <w:vAlign w:val="center"/>
          </w:tcPr>
          <w:p w14:paraId="4DFBF20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5709BEE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09745D60">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shd w:val="clear" w:color="auto" w:fill="auto"/>
            <w:noWrap w:val="0"/>
            <w:vAlign w:val="center"/>
          </w:tcPr>
          <w:p w14:paraId="065CFEF8">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highlight w:val="none"/>
                <w:lang w:val="en-US" w:eastAsia="zh-CN"/>
              </w:rPr>
              <w:t>台</w:t>
            </w:r>
          </w:p>
        </w:tc>
        <w:tc>
          <w:tcPr>
            <w:tcW w:w="833" w:type="dxa"/>
            <w:noWrap w:val="0"/>
            <w:vAlign w:val="center"/>
          </w:tcPr>
          <w:p w14:paraId="1E98422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39020C7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2F0E450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3D21EB7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4CB9355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22CD1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EB40F4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1395B0CB">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系统部署工作站</w:t>
            </w:r>
          </w:p>
        </w:tc>
        <w:tc>
          <w:tcPr>
            <w:tcW w:w="938" w:type="dxa"/>
            <w:noWrap w:val="0"/>
            <w:vAlign w:val="center"/>
          </w:tcPr>
          <w:p w14:paraId="037C8159">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0BDD9BE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477824D1">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shd w:val="clear" w:color="auto" w:fill="auto"/>
            <w:noWrap w:val="0"/>
            <w:vAlign w:val="center"/>
          </w:tcPr>
          <w:p w14:paraId="1C811FFF">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highlight w:val="none"/>
                <w:lang w:val="en-US" w:eastAsia="zh-CN"/>
              </w:rPr>
              <w:t>台</w:t>
            </w:r>
          </w:p>
        </w:tc>
        <w:tc>
          <w:tcPr>
            <w:tcW w:w="833" w:type="dxa"/>
            <w:noWrap w:val="0"/>
            <w:vAlign w:val="center"/>
          </w:tcPr>
          <w:p w14:paraId="3154F65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34FFA07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606EAE6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2F93773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652B2F3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092B6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2903BC9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19EDFFCE">
            <w:pPr>
              <w:keepNext w:val="0"/>
              <w:keepLines w:val="0"/>
              <w:pageBreakBefore w:val="0"/>
              <w:widowControl/>
              <w:suppressLineNumbers w:val="0"/>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低空目标防御系统</w:t>
            </w:r>
          </w:p>
        </w:tc>
        <w:tc>
          <w:tcPr>
            <w:tcW w:w="938" w:type="dxa"/>
            <w:noWrap w:val="0"/>
            <w:vAlign w:val="center"/>
          </w:tcPr>
          <w:p w14:paraId="3818E6C9">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3D80731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3DF54D89">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shd w:val="clear" w:color="auto" w:fill="auto"/>
            <w:noWrap w:val="0"/>
            <w:vAlign w:val="center"/>
          </w:tcPr>
          <w:p w14:paraId="352D835E">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套</w:t>
            </w:r>
          </w:p>
        </w:tc>
        <w:tc>
          <w:tcPr>
            <w:tcW w:w="833" w:type="dxa"/>
            <w:noWrap w:val="0"/>
            <w:vAlign w:val="center"/>
          </w:tcPr>
          <w:p w14:paraId="5BA7543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090FA6B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7924090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4FA2516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14E0C1E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7468D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5567FF1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36DBC232">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设备部署实施费</w:t>
            </w:r>
          </w:p>
        </w:tc>
        <w:tc>
          <w:tcPr>
            <w:tcW w:w="938" w:type="dxa"/>
            <w:noWrap w:val="0"/>
            <w:vAlign w:val="center"/>
          </w:tcPr>
          <w:p w14:paraId="4A9DC06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281EC7B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3C198082">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shd w:val="clear" w:color="auto" w:fill="auto"/>
            <w:noWrap w:val="0"/>
            <w:vAlign w:val="center"/>
          </w:tcPr>
          <w:p w14:paraId="10B32BEA">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项</w:t>
            </w:r>
          </w:p>
        </w:tc>
        <w:tc>
          <w:tcPr>
            <w:tcW w:w="833" w:type="dxa"/>
            <w:noWrap w:val="0"/>
            <w:vAlign w:val="center"/>
          </w:tcPr>
          <w:p w14:paraId="15CD3B9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1D51F66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3F6A9E2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126B144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476A3F8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4079D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restart"/>
            <w:shd w:val="clear" w:color="auto" w:fill="auto"/>
            <w:noWrap w:val="0"/>
            <w:vAlign w:val="center"/>
          </w:tcPr>
          <w:p w14:paraId="495B589E">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highlight w:val="none"/>
              </w:rPr>
              <w:t>2</w:t>
            </w:r>
          </w:p>
        </w:tc>
        <w:tc>
          <w:tcPr>
            <w:tcW w:w="8572" w:type="dxa"/>
            <w:gridSpan w:val="12"/>
            <w:shd w:val="clear" w:color="auto" w:fill="auto"/>
            <w:noWrap w:val="0"/>
            <w:vAlign w:val="center"/>
          </w:tcPr>
          <w:p w14:paraId="0AE49B01">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rightChars="0"/>
              <w:jc w:val="center"/>
              <w:textAlignment w:val="auto"/>
              <w:rPr>
                <w:rFonts w:ascii="微软雅黑" w:hAnsi="微软雅黑" w:eastAsia="微软雅黑" w:cs="Times New Roman"/>
                <w:color w:val="auto"/>
                <w:sz w:val="21"/>
                <w:szCs w:val="22"/>
                <w:highlight w:val="none"/>
                <w:lang w:val="en-US" w:eastAsia="zh-CN" w:bidi="ar-SA"/>
              </w:rPr>
            </w:pPr>
            <w:r>
              <w:rPr>
                <w:rFonts w:hint="eastAsia" w:ascii="仿宋_GB2312" w:hAnsi="仿宋_GB2312" w:eastAsia="仿宋_GB2312" w:cs="仿宋_GB2312"/>
                <w:i w:val="0"/>
                <w:iCs w:val="0"/>
                <w:color w:val="auto"/>
                <w:kern w:val="0"/>
                <w:sz w:val="21"/>
                <w:szCs w:val="22"/>
                <w:highlight w:val="none"/>
                <w:u w:val="none"/>
                <w:lang w:val="en-US" w:eastAsia="zh-CN" w:bidi="ar"/>
              </w:rPr>
              <w:t>水域监测无人船</w:t>
            </w:r>
          </w:p>
        </w:tc>
      </w:tr>
      <w:tr w14:paraId="3AAE5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758DC54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7263C03C">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无人船</w:t>
            </w:r>
          </w:p>
        </w:tc>
        <w:tc>
          <w:tcPr>
            <w:tcW w:w="938" w:type="dxa"/>
            <w:noWrap w:val="0"/>
            <w:vAlign w:val="center"/>
          </w:tcPr>
          <w:p w14:paraId="1A7E5A0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1E64E209">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6100BD48">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shd w:val="clear" w:color="auto" w:fill="auto"/>
            <w:noWrap w:val="0"/>
            <w:vAlign w:val="center"/>
          </w:tcPr>
          <w:p w14:paraId="3ACFBEDA">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套</w:t>
            </w:r>
          </w:p>
        </w:tc>
        <w:tc>
          <w:tcPr>
            <w:tcW w:w="833" w:type="dxa"/>
            <w:noWrap w:val="0"/>
            <w:vAlign w:val="center"/>
          </w:tcPr>
          <w:p w14:paraId="12E75D9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1493AFF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2EDFF62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3D808DC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7385728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5A8FD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23FEA76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03B168D9">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多参数水质仪</w:t>
            </w:r>
          </w:p>
        </w:tc>
        <w:tc>
          <w:tcPr>
            <w:tcW w:w="938" w:type="dxa"/>
            <w:noWrap w:val="0"/>
            <w:vAlign w:val="center"/>
          </w:tcPr>
          <w:p w14:paraId="55E7832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067CF9F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37089021">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shd w:val="clear" w:color="auto" w:fill="auto"/>
            <w:noWrap w:val="0"/>
            <w:vAlign w:val="center"/>
          </w:tcPr>
          <w:p w14:paraId="1C041F13">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highlight w:val="none"/>
                <w:lang w:val="en-US" w:eastAsia="zh-CN"/>
              </w:rPr>
              <w:t>套</w:t>
            </w:r>
          </w:p>
        </w:tc>
        <w:tc>
          <w:tcPr>
            <w:tcW w:w="833" w:type="dxa"/>
            <w:noWrap w:val="0"/>
            <w:vAlign w:val="center"/>
          </w:tcPr>
          <w:p w14:paraId="1C9A2E1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588C142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60AB38C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566B598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1BAFFF2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24E07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694FE68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0435C264">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氨氮传感器</w:t>
            </w:r>
          </w:p>
        </w:tc>
        <w:tc>
          <w:tcPr>
            <w:tcW w:w="938" w:type="dxa"/>
            <w:noWrap w:val="0"/>
            <w:vAlign w:val="center"/>
          </w:tcPr>
          <w:p w14:paraId="394C77E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1D4D80B9">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7471D98B">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shd w:val="clear" w:color="auto" w:fill="auto"/>
            <w:noWrap w:val="0"/>
            <w:vAlign w:val="center"/>
          </w:tcPr>
          <w:p w14:paraId="68CA69FC">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个</w:t>
            </w:r>
          </w:p>
        </w:tc>
        <w:tc>
          <w:tcPr>
            <w:tcW w:w="833" w:type="dxa"/>
            <w:noWrap w:val="0"/>
            <w:vAlign w:val="center"/>
          </w:tcPr>
          <w:p w14:paraId="21EC8A0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1BE6149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1E1D105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1D54158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2B80D83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6A589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2B6BA95">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31903C5C">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COD传感器</w:t>
            </w:r>
          </w:p>
        </w:tc>
        <w:tc>
          <w:tcPr>
            <w:tcW w:w="938" w:type="dxa"/>
            <w:noWrap w:val="0"/>
            <w:vAlign w:val="center"/>
          </w:tcPr>
          <w:p w14:paraId="1F1F51D9">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6A4AF3D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168CFB58">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shd w:val="clear" w:color="auto" w:fill="auto"/>
            <w:noWrap w:val="0"/>
            <w:vAlign w:val="center"/>
          </w:tcPr>
          <w:p w14:paraId="05DBE282">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highlight w:val="none"/>
                <w:lang w:val="en-US" w:eastAsia="zh-CN"/>
              </w:rPr>
              <w:t>个</w:t>
            </w:r>
          </w:p>
        </w:tc>
        <w:tc>
          <w:tcPr>
            <w:tcW w:w="833" w:type="dxa"/>
            <w:noWrap w:val="0"/>
            <w:vAlign w:val="center"/>
          </w:tcPr>
          <w:p w14:paraId="15FE7D0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6B63532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18398B0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639E13F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7332398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30431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restart"/>
            <w:shd w:val="clear" w:color="auto" w:fill="auto"/>
            <w:noWrap w:val="0"/>
            <w:vAlign w:val="center"/>
          </w:tcPr>
          <w:p w14:paraId="7C82F782">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highlight w:val="none"/>
              </w:rPr>
              <w:t>3</w:t>
            </w:r>
          </w:p>
        </w:tc>
        <w:tc>
          <w:tcPr>
            <w:tcW w:w="8572" w:type="dxa"/>
            <w:gridSpan w:val="12"/>
            <w:shd w:val="clear" w:color="auto" w:fill="auto"/>
            <w:noWrap w:val="0"/>
            <w:vAlign w:val="center"/>
          </w:tcPr>
          <w:p w14:paraId="0327A745">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rightChars="0"/>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指挥中心建设</w:t>
            </w:r>
          </w:p>
        </w:tc>
      </w:tr>
      <w:tr w14:paraId="415C2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71DE0D5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64BA806F">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LED显示屏</w:t>
            </w:r>
          </w:p>
        </w:tc>
        <w:tc>
          <w:tcPr>
            <w:tcW w:w="938" w:type="dxa"/>
            <w:noWrap w:val="0"/>
            <w:vAlign w:val="center"/>
          </w:tcPr>
          <w:p w14:paraId="05C89E6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4A69607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3AA0F607">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spacing w:val="-11"/>
                <w:sz w:val="21"/>
                <w:highlight w:val="none"/>
                <w:lang w:val="en-US" w:eastAsia="zh-CN" w:bidi="ar"/>
              </w:rPr>
              <w:t>12.96</w:t>
            </w:r>
          </w:p>
        </w:tc>
        <w:tc>
          <w:tcPr>
            <w:tcW w:w="757" w:type="dxa"/>
            <w:noWrap w:val="0"/>
            <w:vAlign w:val="center"/>
          </w:tcPr>
          <w:p w14:paraId="455B746E">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平方米</w:t>
            </w:r>
          </w:p>
        </w:tc>
        <w:tc>
          <w:tcPr>
            <w:tcW w:w="833" w:type="dxa"/>
            <w:noWrap w:val="0"/>
            <w:vAlign w:val="center"/>
          </w:tcPr>
          <w:p w14:paraId="01D606E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2C2E225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6429CFB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6D8ADD8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7916436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3C8BF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DCAFD6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6216004F">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发送卡</w:t>
            </w:r>
          </w:p>
        </w:tc>
        <w:tc>
          <w:tcPr>
            <w:tcW w:w="938" w:type="dxa"/>
            <w:noWrap w:val="0"/>
            <w:vAlign w:val="center"/>
          </w:tcPr>
          <w:p w14:paraId="0CEE40A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0D85BD9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15627FF6">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5</w:t>
            </w:r>
          </w:p>
        </w:tc>
        <w:tc>
          <w:tcPr>
            <w:tcW w:w="757" w:type="dxa"/>
            <w:noWrap w:val="0"/>
            <w:vAlign w:val="center"/>
          </w:tcPr>
          <w:p w14:paraId="5F5C11C5">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台</w:t>
            </w:r>
          </w:p>
        </w:tc>
        <w:tc>
          <w:tcPr>
            <w:tcW w:w="833" w:type="dxa"/>
            <w:noWrap w:val="0"/>
            <w:vAlign w:val="center"/>
          </w:tcPr>
          <w:p w14:paraId="5E91CAA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6099B81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08B0023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191E5CC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49947AA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21F0B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561E63A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61555F08">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配电柜</w:t>
            </w:r>
          </w:p>
        </w:tc>
        <w:tc>
          <w:tcPr>
            <w:tcW w:w="938" w:type="dxa"/>
            <w:noWrap w:val="0"/>
            <w:vAlign w:val="center"/>
          </w:tcPr>
          <w:p w14:paraId="49895C6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29C11F3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0C39A789">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noWrap w:val="0"/>
            <w:vAlign w:val="center"/>
          </w:tcPr>
          <w:p w14:paraId="18F5CDE3">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台</w:t>
            </w:r>
          </w:p>
        </w:tc>
        <w:tc>
          <w:tcPr>
            <w:tcW w:w="833" w:type="dxa"/>
            <w:noWrap w:val="0"/>
            <w:vAlign w:val="center"/>
          </w:tcPr>
          <w:p w14:paraId="4DE107C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063ADC3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7F585D4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656AADF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1BB0ED1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0BDB2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F459FA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208E8EBF">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解码拼控一体机</w:t>
            </w:r>
          </w:p>
        </w:tc>
        <w:tc>
          <w:tcPr>
            <w:tcW w:w="938" w:type="dxa"/>
            <w:noWrap w:val="0"/>
            <w:vAlign w:val="center"/>
          </w:tcPr>
          <w:p w14:paraId="0134F95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1A55FA0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30CCD8FF">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shd w:val="clear" w:color="auto" w:fill="auto"/>
            <w:noWrap w:val="0"/>
            <w:vAlign w:val="center"/>
          </w:tcPr>
          <w:p w14:paraId="7366D5FA">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highlight w:val="none"/>
                <w:lang w:val="en-US" w:eastAsia="zh-CN"/>
              </w:rPr>
              <w:t>台</w:t>
            </w:r>
          </w:p>
        </w:tc>
        <w:tc>
          <w:tcPr>
            <w:tcW w:w="833" w:type="dxa"/>
            <w:noWrap w:val="0"/>
            <w:vAlign w:val="center"/>
          </w:tcPr>
          <w:p w14:paraId="3F382EA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068B788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19FA41B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6569EE3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19F8311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37065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31A2CD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2AB73F7F">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操作台</w:t>
            </w:r>
          </w:p>
        </w:tc>
        <w:tc>
          <w:tcPr>
            <w:tcW w:w="938" w:type="dxa"/>
            <w:noWrap w:val="0"/>
            <w:vAlign w:val="center"/>
          </w:tcPr>
          <w:p w14:paraId="57D984D7">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2BC2A6C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1E784393">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8</w:t>
            </w:r>
          </w:p>
        </w:tc>
        <w:tc>
          <w:tcPr>
            <w:tcW w:w="757" w:type="dxa"/>
            <w:noWrap w:val="0"/>
            <w:vAlign w:val="center"/>
          </w:tcPr>
          <w:p w14:paraId="07D19155">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套</w:t>
            </w:r>
          </w:p>
        </w:tc>
        <w:tc>
          <w:tcPr>
            <w:tcW w:w="833" w:type="dxa"/>
            <w:noWrap w:val="0"/>
            <w:vAlign w:val="center"/>
          </w:tcPr>
          <w:p w14:paraId="2D9F803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7F3EAC0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465BBCF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4290672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3630A50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7E323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EBA698E">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752CE4D6">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工作椅</w:t>
            </w:r>
          </w:p>
        </w:tc>
        <w:tc>
          <w:tcPr>
            <w:tcW w:w="938" w:type="dxa"/>
            <w:noWrap w:val="0"/>
            <w:vAlign w:val="center"/>
          </w:tcPr>
          <w:p w14:paraId="6ED249D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05A2B29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256E2632">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16</w:t>
            </w:r>
          </w:p>
        </w:tc>
        <w:tc>
          <w:tcPr>
            <w:tcW w:w="757" w:type="dxa"/>
            <w:noWrap w:val="0"/>
            <w:vAlign w:val="center"/>
          </w:tcPr>
          <w:p w14:paraId="6D2FCCEB">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个</w:t>
            </w:r>
          </w:p>
        </w:tc>
        <w:tc>
          <w:tcPr>
            <w:tcW w:w="833" w:type="dxa"/>
            <w:noWrap w:val="0"/>
            <w:vAlign w:val="center"/>
          </w:tcPr>
          <w:p w14:paraId="7F91B69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141344E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5989107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3580EAC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7054BA6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72D0F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FDC56F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481B93CB">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操作电脑</w:t>
            </w:r>
          </w:p>
        </w:tc>
        <w:tc>
          <w:tcPr>
            <w:tcW w:w="938" w:type="dxa"/>
            <w:noWrap w:val="0"/>
            <w:vAlign w:val="center"/>
          </w:tcPr>
          <w:p w14:paraId="2DB53A3E">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7A64F7A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5C967E8F">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10</w:t>
            </w:r>
          </w:p>
        </w:tc>
        <w:tc>
          <w:tcPr>
            <w:tcW w:w="757" w:type="dxa"/>
            <w:noWrap w:val="0"/>
            <w:vAlign w:val="center"/>
          </w:tcPr>
          <w:p w14:paraId="6E160FEE">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台</w:t>
            </w:r>
          </w:p>
        </w:tc>
        <w:tc>
          <w:tcPr>
            <w:tcW w:w="833" w:type="dxa"/>
            <w:noWrap w:val="0"/>
            <w:vAlign w:val="center"/>
          </w:tcPr>
          <w:p w14:paraId="08B58F7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60C874A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4CC449E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0E007F8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57EB5C8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3C403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0" w:hRule="atLeast"/>
          <w:jc w:val="center"/>
        </w:trPr>
        <w:tc>
          <w:tcPr>
            <w:tcW w:w="818" w:type="dxa"/>
            <w:vMerge w:val="continue"/>
            <w:noWrap w:val="0"/>
            <w:vAlign w:val="center"/>
          </w:tcPr>
          <w:p w14:paraId="07AFB71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352" w:type="dxa"/>
            <w:vMerge w:val="restart"/>
            <w:noWrap w:val="0"/>
            <w:vAlign w:val="center"/>
          </w:tcPr>
          <w:p w14:paraId="1185B1FD">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视频会议系统</w:t>
            </w:r>
          </w:p>
        </w:tc>
        <w:tc>
          <w:tcPr>
            <w:tcW w:w="982" w:type="dxa"/>
            <w:gridSpan w:val="2"/>
            <w:noWrap w:val="0"/>
            <w:vAlign w:val="center"/>
          </w:tcPr>
          <w:p w14:paraId="15D166A4">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rightChars="0"/>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视频会议终端</w:t>
            </w:r>
          </w:p>
        </w:tc>
        <w:tc>
          <w:tcPr>
            <w:tcW w:w="938" w:type="dxa"/>
            <w:noWrap w:val="0"/>
            <w:vAlign w:val="center"/>
          </w:tcPr>
          <w:p w14:paraId="05AA720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17B46ED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7B03BD19">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kern w:val="0"/>
                <w:sz w:val="21"/>
                <w:szCs w:val="21"/>
                <w:highlight w:val="none"/>
                <w:lang w:bidi="ar"/>
              </w:rPr>
              <w:t>1</w:t>
            </w:r>
          </w:p>
        </w:tc>
        <w:tc>
          <w:tcPr>
            <w:tcW w:w="757" w:type="dxa"/>
            <w:noWrap w:val="0"/>
            <w:vAlign w:val="center"/>
          </w:tcPr>
          <w:p w14:paraId="5FEBBADC">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kern w:val="0"/>
                <w:sz w:val="21"/>
                <w:szCs w:val="21"/>
                <w:highlight w:val="none"/>
                <w:lang w:bidi="ar"/>
              </w:rPr>
              <w:t>台</w:t>
            </w:r>
          </w:p>
        </w:tc>
        <w:tc>
          <w:tcPr>
            <w:tcW w:w="833" w:type="dxa"/>
            <w:noWrap w:val="0"/>
            <w:vAlign w:val="center"/>
          </w:tcPr>
          <w:p w14:paraId="1210B8E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41C0234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72D9A38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36AEF89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3D5C348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07C6B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2ECC53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352" w:type="dxa"/>
            <w:vMerge w:val="continue"/>
            <w:noWrap w:val="0"/>
            <w:vAlign w:val="center"/>
          </w:tcPr>
          <w:p w14:paraId="4A62D3CB">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p>
        </w:tc>
        <w:tc>
          <w:tcPr>
            <w:tcW w:w="982" w:type="dxa"/>
            <w:gridSpan w:val="2"/>
            <w:noWrap w:val="0"/>
            <w:vAlign w:val="center"/>
          </w:tcPr>
          <w:p w14:paraId="17197857">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rightChars="0"/>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高端摄像头（含支架）</w:t>
            </w:r>
          </w:p>
        </w:tc>
        <w:tc>
          <w:tcPr>
            <w:tcW w:w="938" w:type="dxa"/>
            <w:noWrap w:val="0"/>
            <w:vAlign w:val="center"/>
          </w:tcPr>
          <w:p w14:paraId="75A22AB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3C5C9E87">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7F11A7A2">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kern w:val="0"/>
                <w:sz w:val="21"/>
                <w:szCs w:val="21"/>
                <w:highlight w:val="none"/>
                <w:lang w:bidi="ar"/>
              </w:rPr>
              <w:t>1</w:t>
            </w:r>
          </w:p>
        </w:tc>
        <w:tc>
          <w:tcPr>
            <w:tcW w:w="757" w:type="dxa"/>
            <w:noWrap w:val="0"/>
            <w:vAlign w:val="center"/>
          </w:tcPr>
          <w:p w14:paraId="3224C1F7">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kern w:val="0"/>
                <w:sz w:val="21"/>
                <w:szCs w:val="21"/>
                <w:highlight w:val="none"/>
                <w:lang w:bidi="ar"/>
              </w:rPr>
              <w:t>台</w:t>
            </w:r>
          </w:p>
        </w:tc>
        <w:tc>
          <w:tcPr>
            <w:tcW w:w="833" w:type="dxa"/>
            <w:noWrap w:val="0"/>
            <w:vAlign w:val="center"/>
          </w:tcPr>
          <w:p w14:paraId="6FFE4B3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3A6DFE1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2A9EF8B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6225A65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3667262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691B1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DEB9A2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352" w:type="dxa"/>
            <w:vMerge w:val="continue"/>
            <w:noWrap w:val="0"/>
            <w:vAlign w:val="center"/>
          </w:tcPr>
          <w:p w14:paraId="2297B57E">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p>
        </w:tc>
        <w:tc>
          <w:tcPr>
            <w:tcW w:w="982" w:type="dxa"/>
            <w:gridSpan w:val="2"/>
            <w:noWrap w:val="0"/>
            <w:vAlign w:val="center"/>
          </w:tcPr>
          <w:p w14:paraId="39C50296">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rightChars="0"/>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无线手拉手系统主机</w:t>
            </w:r>
          </w:p>
        </w:tc>
        <w:tc>
          <w:tcPr>
            <w:tcW w:w="938" w:type="dxa"/>
            <w:noWrap w:val="0"/>
            <w:vAlign w:val="center"/>
          </w:tcPr>
          <w:p w14:paraId="7126A40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6269FE0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08506FB9">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kern w:val="0"/>
                <w:sz w:val="21"/>
                <w:szCs w:val="21"/>
                <w:highlight w:val="none"/>
                <w:lang w:bidi="ar"/>
              </w:rPr>
              <w:t>1</w:t>
            </w:r>
          </w:p>
        </w:tc>
        <w:tc>
          <w:tcPr>
            <w:tcW w:w="757" w:type="dxa"/>
            <w:noWrap w:val="0"/>
            <w:vAlign w:val="center"/>
          </w:tcPr>
          <w:p w14:paraId="40402124">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kern w:val="0"/>
                <w:sz w:val="21"/>
                <w:szCs w:val="21"/>
                <w:highlight w:val="none"/>
                <w:lang w:bidi="ar"/>
              </w:rPr>
              <w:t>台</w:t>
            </w:r>
          </w:p>
        </w:tc>
        <w:tc>
          <w:tcPr>
            <w:tcW w:w="833" w:type="dxa"/>
            <w:noWrap w:val="0"/>
            <w:vAlign w:val="center"/>
          </w:tcPr>
          <w:p w14:paraId="3D68DB5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5A5AA54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2FCC020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1AB3E30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46AF258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4C751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169BE8E">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352" w:type="dxa"/>
            <w:vMerge w:val="continue"/>
            <w:noWrap w:val="0"/>
            <w:vAlign w:val="center"/>
          </w:tcPr>
          <w:p w14:paraId="43A6850D">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p>
        </w:tc>
        <w:tc>
          <w:tcPr>
            <w:tcW w:w="982" w:type="dxa"/>
            <w:gridSpan w:val="2"/>
            <w:noWrap w:val="0"/>
            <w:vAlign w:val="center"/>
          </w:tcPr>
          <w:p w14:paraId="3A280EB4">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rightChars="0"/>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无线手拉手系统发言单元</w:t>
            </w:r>
          </w:p>
        </w:tc>
        <w:tc>
          <w:tcPr>
            <w:tcW w:w="938" w:type="dxa"/>
            <w:noWrap w:val="0"/>
            <w:vAlign w:val="center"/>
          </w:tcPr>
          <w:p w14:paraId="48D928A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18488C6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71B7EE9D">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kern w:val="0"/>
                <w:sz w:val="21"/>
                <w:szCs w:val="21"/>
                <w:highlight w:val="none"/>
                <w:lang w:bidi="ar"/>
              </w:rPr>
              <w:t>10</w:t>
            </w:r>
          </w:p>
        </w:tc>
        <w:tc>
          <w:tcPr>
            <w:tcW w:w="757" w:type="dxa"/>
            <w:noWrap w:val="0"/>
            <w:vAlign w:val="center"/>
          </w:tcPr>
          <w:p w14:paraId="65148481">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kern w:val="0"/>
                <w:sz w:val="21"/>
                <w:szCs w:val="21"/>
                <w:highlight w:val="none"/>
                <w:lang w:bidi="ar"/>
              </w:rPr>
              <w:t>台</w:t>
            </w:r>
          </w:p>
        </w:tc>
        <w:tc>
          <w:tcPr>
            <w:tcW w:w="833" w:type="dxa"/>
            <w:noWrap w:val="0"/>
            <w:vAlign w:val="center"/>
          </w:tcPr>
          <w:p w14:paraId="5E8E1AD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5C75AAB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11A54E0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2EC08CF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588F852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5F540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83BDF4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352" w:type="dxa"/>
            <w:vMerge w:val="continue"/>
            <w:noWrap w:val="0"/>
            <w:vAlign w:val="center"/>
          </w:tcPr>
          <w:p w14:paraId="60239E9E">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p>
        </w:tc>
        <w:tc>
          <w:tcPr>
            <w:tcW w:w="982" w:type="dxa"/>
            <w:gridSpan w:val="2"/>
            <w:noWrap w:val="0"/>
            <w:vAlign w:val="center"/>
          </w:tcPr>
          <w:p w14:paraId="37517A1C">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rightChars="0"/>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无线手拉手集中充电箱</w:t>
            </w:r>
          </w:p>
        </w:tc>
        <w:tc>
          <w:tcPr>
            <w:tcW w:w="938" w:type="dxa"/>
            <w:noWrap w:val="0"/>
            <w:vAlign w:val="center"/>
          </w:tcPr>
          <w:p w14:paraId="2583D356">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4548F97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7E448F73">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kern w:val="0"/>
                <w:sz w:val="21"/>
                <w:szCs w:val="21"/>
                <w:highlight w:val="none"/>
                <w:lang w:bidi="ar"/>
              </w:rPr>
              <w:t>1</w:t>
            </w:r>
          </w:p>
        </w:tc>
        <w:tc>
          <w:tcPr>
            <w:tcW w:w="757" w:type="dxa"/>
            <w:noWrap w:val="0"/>
            <w:vAlign w:val="center"/>
          </w:tcPr>
          <w:p w14:paraId="7B05C95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kern w:val="0"/>
                <w:sz w:val="21"/>
                <w:szCs w:val="21"/>
                <w:highlight w:val="none"/>
                <w:lang w:bidi="ar"/>
              </w:rPr>
              <w:t>台</w:t>
            </w:r>
          </w:p>
        </w:tc>
        <w:tc>
          <w:tcPr>
            <w:tcW w:w="833" w:type="dxa"/>
            <w:noWrap w:val="0"/>
            <w:vAlign w:val="center"/>
          </w:tcPr>
          <w:p w14:paraId="27B4008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278A5D9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79D8021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736BD59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4DBA138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1EEC3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D3DEC4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352" w:type="dxa"/>
            <w:vMerge w:val="continue"/>
            <w:noWrap w:val="0"/>
            <w:vAlign w:val="center"/>
          </w:tcPr>
          <w:p w14:paraId="3CA5FC34">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p>
        </w:tc>
        <w:tc>
          <w:tcPr>
            <w:tcW w:w="982" w:type="dxa"/>
            <w:gridSpan w:val="2"/>
            <w:noWrap w:val="0"/>
            <w:vAlign w:val="center"/>
          </w:tcPr>
          <w:p w14:paraId="05751764">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rightChars="0"/>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调音台</w:t>
            </w:r>
          </w:p>
        </w:tc>
        <w:tc>
          <w:tcPr>
            <w:tcW w:w="938" w:type="dxa"/>
            <w:noWrap w:val="0"/>
            <w:vAlign w:val="center"/>
          </w:tcPr>
          <w:p w14:paraId="3490D22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18F1AA2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37805D2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kern w:val="0"/>
                <w:sz w:val="21"/>
                <w:szCs w:val="21"/>
                <w:highlight w:val="none"/>
                <w:lang w:bidi="ar"/>
              </w:rPr>
              <w:t>1</w:t>
            </w:r>
          </w:p>
        </w:tc>
        <w:tc>
          <w:tcPr>
            <w:tcW w:w="757" w:type="dxa"/>
            <w:shd w:val="clear" w:color="auto" w:fill="auto"/>
            <w:noWrap w:val="0"/>
            <w:vAlign w:val="center"/>
          </w:tcPr>
          <w:p w14:paraId="1493B448">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kern w:val="0"/>
                <w:sz w:val="21"/>
                <w:szCs w:val="21"/>
                <w:highlight w:val="none"/>
                <w:lang w:bidi="ar"/>
              </w:rPr>
              <w:t>台</w:t>
            </w:r>
          </w:p>
        </w:tc>
        <w:tc>
          <w:tcPr>
            <w:tcW w:w="833" w:type="dxa"/>
            <w:noWrap w:val="0"/>
            <w:vAlign w:val="center"/>
          </w:tcPr>
          <w:p w14:paraId="33A409B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2FFB869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3EDE953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1C52F33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3BF7F87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4EA50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3CAED7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352" w:type="dxa"/>
            <w:vMerge w:val="continue"/>
            <w:noWrap w:val="0"/>
            <w:vAlign w:val="center"/>
          </w:tcPr>
          <w:p w14:paraId="7F601462">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p>
        </w:tc>
        <w:tc>
          <w:tcPr>
            <w:tcW w:w="982" w:type="dxa"/>
            <w:gridSpan w:val="2"/>
            <w:noWrap w:val="0"/>
            <w:vAlign w:val="center"/>
          </w:tcPr>
          <w:p w14:paraId="53BA3EC5">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rightChars="0"/>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音频处理器</w:t>
            </w:r>
          </w:p>
        </w:tc>
        <w:tc>
          <w:tcPr>
            <w:tcW w:w="938" w:type="dxa"/>
            <w:noWrap w:val="0"/>
            <w:vAlign w:val="center"/>
          </w:tcPr>
          <w:p w14:paraId="202E16B7">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0D647DA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312BB131">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kern w:val="0"/>
                <w:sz w:val="21"/>
                <w:szCs w:val="21"/>
                <w:highlight w:val="none"/>
                <w:lang w:bidi="ar"/>
              </w:rPr>
              <w:t>1</w:t>
            </w:r>
          </w:p>
        </w:tc>
        <w:tc>
          <w:tcPr>
            <w:tcW w:w="757" w:type="dxa"/>
            <w:shd w:val="clear" w:color="auto" w:fill="auto"/>
            <w:noWrap w:val="0"/>
            <w:vAlign w:val="center"/>
          </w:tcPr>
          <w:p w14:paraId="03018BD8">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kern w:val="0"/>
                <w:sz w:val="21"/>
                <w:szCs w:val="21"/>
                <w:highlight w:val="none"/>
                <w:lang w:bidi="ar"/>
              </w:rPr>
              <w:t>台</w:t>
            </w:r>
          </w:p>
        </w:tc>
        <w:tc>
          <w:tcPr>
            <w:tcW w:w="833" w:type="dxa"/>
            <w:noWrap w:val="0"/>
            <w:vAlign w:val="center"/>
          </w:tcPr>
          <w:p w14:paraId="370EC95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24ECA9A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2AAA99A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68FD02C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21C15F6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360F3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1D95856">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352" w:type="dxa"/>
            <w:vMerge w:val="continue"/>
            <w:noWrap w:val="0"/>
            <w:vAlign w:val="center"/>
          </w:tcPr>
          <w:p w14:paraId="143BF289">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p>
        </w:tc>
        <w:tc>
          <w:tcPr>
            <w:tcW w:w="982" w:type="dxa"/>
            <w:gridSpan w:val="2"/>
            <w:noWrap w:val="0"/>
            <w:vAlign w:val="center"/>
          </w:tcPr>
          <w:p w14:paraId="0FE78CB8">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rightChars="0"/>
              <w:jc w:val="center"/>
              <w:textAlignment w:val="auto"/>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专业功放</w:t>
            </w:r>
          </w:p>
        </w:tc>
        <w:tc>
          <w:tcPr>
            <w:tcW w:w="938" w:type="dxa"/>
            <w:noWrap w:val="0"/>
            <w:vAlign w:val="center"/>
          </w:tcPr>
          <w:p w14:paraId="3403D63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710AFE27">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1C60F946">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kern w:val="0"/>
                <w:sz w:val="21"/>
                <w:szCs w:val="21"/>
                <w:highlight w:val="none"/>
                <w:lang w:bidi="ar"/>
              </w:rPr>
              <w:t>1</w:t>
            </w:r>
          </w:p>
        </w:tc>
        <w:tc>
          <w:tcPr>
            <w:tcW w:w="757" w:type="dxa"/>
            <w:shd w:val="clear" w:color="auto" w:fill="auto"/>
            <w:noWrap w:val="0"/>
            <w:vAlign w:val="center"/>
          </w:tcPr>
          <w:p w14:paraId="6999CE94">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kern w:val="0"/>
                <w:sz w:val="21"/>
                <w:szCs w:val="21"/>
                <w:highlight w:val="none"/>
                <w:lang w:bidi="ar"/>
              </w:rPr>
              <w:t>台</w:t>
            </w:r>
          </w:p>
        </w:tc>
        <w:tc>
          <w:tcPr>
            <w:tcW w:w="833" w:type="dxa"/>
            <w:noWrap w:val="0"/>
            <w:vAlign w:val="center"/>
          </w:tcPr>
          <w:p w14:paraId="5A0647D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32B79F1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4DD5663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1A6536B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670BC48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4E4E1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3" w:hRule="atLeast"/>
          <w:jc w:val="center"/>
        </w:trPr>
        <w:tc>
          <w:tcPr>
            <w:tcW w:w="818" w:type="dxa"/>
            <w:vMerge w:val="continue"/>
            <w:noWrap w:val="0"/>
            <w:vAlign w:val="center"/>
          </w:tcPr>
          <w:p w14:paraId="7084F87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vMerge w:val="restart"/>
            <w:noWrap w:val="0"/>
            <w:vAlign w:val="center"/>
          </w:tcPr>
          <w:p w14:paraId="6D3B047C">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kern w:val="0"/>
                <w:sz w:val="21"/>
                <w:szCs w:val="21"/>
                <w:highlight w:val="none"/>
                <w:lang w:bidi="ar"/>
              </w:rPr>
              <w:t>线缆</w:t>
            </w:r>
          </w:p>
        </w:tc>
        <w:tc>
          <w:tcPr>
            <w:tcW w:w="938" w:type="dxa"/>
            <w:noWrap w:val="0"/>
            <w:vAlign w:val="center"/>
          </w:tcPr>
          <w:p w14:paraId="146B84C7">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7D2ADD3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7EA212B3">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kern w:val="0"/>
                <w:sz w:val="21"/>
                <w:szCs w:val="21"/>
                <w:highlight w:val="none"/>
                <w:lang w:bidi="ar"/>
              </w:rPr>
              <w:t>200</w:t>
            </w:r>
          </w:p>
        </w:tc>
        <w:tc>
          <w:tcPr>
            <w:tcW w:w="757" w:type="dxa"/>
            <w:noWrap w:val="0"/>
            <w:vAlign w:val="center"/>
          </w:tcPr>
          <w:p w14:paraId="2E5F11F3">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kern w:val="0"/>
                <w:sz w:val="21"/>
                <w:szCs w:val="21"/>
                <w:highlight w:val="none"/>
                <w:lang w:bidi="ar"/>
              </w:rPr>
              <w:t>米</w:t>
            </w:r>
          </w:p>
        </w:tc>
        <w:tc>
          <w:tcPr>
            <w:tcW w:w="833" w:type="dxa"/>
            <w:noWrap w:val="0"/>
            <w:vAlign w:val="center"/>
          </w:tcPr>
          <w:p w14:paraId="3670B82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2A3683F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6F0D5EC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51A3027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304B2D9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62F9C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2" w:hRule="atLeast"/>
          <w:jc w:val="center"/>
        </w:trPr>
        <w:tc>
          <w:tcPr>
            <w:tcW w:w="818" w:type="dxa"/>
            <w:vMerge w:val="continue"/>
            <w:noWrap w:val="0"/>
            <w:vAlign w:val="center"/>
          </w:tcPr>
          <w:p w14:paraId="6DA4A8C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vMerge w:val="continue"/>
            <w:noWrap w:val="0"/>
            <w:vAlign w:val="center"/>
          </w:tcPr>
          <w:p w14:paraId="7EBDE81C">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p>
        </w:tc>
        <w:tc>
          <w:tcPr>
            <w:tcW w:w="938" w:type="dxa"/>
            <w:noWrap w:val="0"/>
            <w:vAlign w:val="center"/>
          </w:tcPr>
          <w:p w14:paraId="75688669">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45E7388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5C40DA4F">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kern w:val="0"/>
                <w:sz w:val="21"/>
                <w:szCs w:val="21"/>
                <w:highlight w:val="none"/>
                <w:lang w:bidi="ar"/>
              </w:rPr>
              <w:t>300</w:t>
            </w:r>
          </w:p>
        </w:tc>
        <w:tc>
          <w:tcPr>
            <w:tcW w:w="757" w:type="dxa"/>
            <w:noWrap w:val="0"/>
            <w:vAlign w:val="center"/>
          </w:tcPr>
          <w:p w14:paraId="09609997">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kern w:val="0"/>
                <w:sz w:val="21"/>
                <w:szCs w:val="21"/>
                <w:highlight w:val="none"/>
                <w:lang w:bidi="ar"/>
              </w:rPr>
              <w:t>米</w:t>
            </w:r>
          </w:p>
        </w:tc>
        <w:tc>
          <w:tcPr>
            <w:tcW w:w="833" w:type="dxa"/>
            <w:noWrap w:val="0"/>
            <w:vAlign w:val="center"/>
          </w:tcPr>
          <w:p w14:paraId="6BDFDB2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23AF2DA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6D12C6E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42754DA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71A0139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2B238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594B603E">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407CE9CB">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汇聚交换机</w:t>
            </w:r>
          </w:p>
        </w:tc>
        <w:tc>
          <w:tcPr>
            <w:tcW w:w="938" w:type="dxa"/>
            <w:noWrap w:val="0"/>
            <w:vAlign w:val="center"/>
          </w:tcPr>
          <w:p w14:paraId="283EB03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548CE829">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6478187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kern w:val="0"/>
                <w:sz w:val="21"/>
                <w:szCs w:val="21"/>
                <w:highlight w:val="none"/>
                <w:lang w:bidi="ar"/>
              </w:rPr>
              <w:t>1</w:t>
            </w:r>
          </w:p>
        </w:tc>
        <w:tc>
          <w:tcPr>
            <w:tcW w:w="757" w:type="dxa"/>
            <w:shd w:val="clear" w:color="auto" w:fill="auto"/>
            <w:noWrap w:val="0"/>
            <w:vAlign w:val="center"/>
          </w:tcPr>
          <w:p w14:paraId="47D1B0F3">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kern w:val="0"/>
                <w:sz w:val="21"/>
                <w:szCs w:val="21"/>
                <w:highlight w:val="none"/>
                <w:lang w:bidi="ar"/>
              </w:rPr>
              <w:t>台</w:t>
            </w:r>
          </w:p>
        </w:tc>
        <w:tc>
          <w:tcPr>
            <w:tcW w:w="833" w:type="dxa"/>
            <w:noWrap w:val="0"/>
            <w:vAlign w:val="center"/>
          </w:tcPr>
          <w:p w14:paraId="68B814B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2CA1700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6BF16B2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507B0E2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17D66BC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27ECF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14C90405">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572" w:type="dxa"/>
            <w:gridSpan w:val="12"/>
            <w:noWrap w:val="0"/>
            <w:vAlign w:val="center"/>
          </w:tcPr>
          <w:p w14:paraId="1DEBD07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r>
              <w:rPr>
                <w:rFonts w:hint="eastAsia" w:ascii="仿宋_GB2312" w:hAnsi="仿宋_GB2312" w:eastAsia="仿宋_GB2312" w:cs="仿宋_GB2312"/>
                <w:color w:val="auto"/>
                <w:kern w:val="0"/>
                <w:sz w:val="21"/>
                <w:szCs w:val="21"/>
                <w:highlight w:val="none"/>
                <w:lang w:bidi="ar"/>
              </w:rPr>
              <w:t>装修部分</w:t>
            </w:r>
          </w:p>
        </w:tc>
      </w:tr>
      <w:tr w14:paraId="3BE79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69294AB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7F633AD5">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天棚找平、天棚龙骨、矿棉吊顶、铝扣板吊顶、大白、乳胶漆等</w:t>
            </w:r>
          </w:p>
        </w:tc>
        <w:tc>
          <w:tcPr>
            <w:tcW w:w="938" w:type="dxa"/>
            <w:noWrap w:val="0"/>
            <w:vAlign w:val="center"/>
          </w:tcPr>
          <w:p w14:paraId="0CE7716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36C5346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56DE9A6E">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kern w:val="0"/>
                <w:sz w:val="21"/>
                <w:szCs w:val="21"/>
                <w:highlight w:val="none"/>
                <w:lang w:bidi="ar"/>
              </w:rPr>
              <w:t>197</w:t>
            </w:r>
          </w:p>
        </w:tc>
        <w:tc>
          <w:tcPr>
            <w:tcW w:w="757" w:type="dxa"/>
            <w:noWrap w:val="0"/>
            <w:vAlign w:val="center"/>
          </w:tcPr>
          <w:p w14:paraId="5AF5C376">
            <w:pPr>
              <w:keepNext w:val="0"/>
              <w:keepLines w:val="0"/>
              <w:pageBreakBefore w:val="0"/>
              <w:widowControl/>
              <w:tabs>
                <w:tab w:val="left" w:pos="233"/>
              </w:tabs>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平方米</w:t>
            </w:r>
          </w:p>
        </w:tc>
        <w:tc>
          <w:tcPr>
            <w:tcW w:w="833" w:type="dxa"/>
            <w:noWrap w:val="0"/>
            <w:vAlign w:val="center"/>
          </w:tcPr>
          <w:p w14:paraId="7B9D5FE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69DFB7A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223DC26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5F91800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3407052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0F02B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E904C8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25073B82">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含甲级防火门、平开门，配套门禁系统、闭门器等</w:t>
            </w:r>
          </w:p>
        </w:tc>
        <w:tc>
          <w:tcPr>
            <w:tcW w:w="938" w:type="dxa"/>
            <w:noWrap w:val="0"/>
            <w:vAlign w:val="center"/>
          </w:tcPr>
          <w:p w14:paraId="5F6C6097">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2930D70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6A7F3115">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2</w:t>
            </w:r>
          </w:p>
        </w:tc>
        <w:tc>
          <w:tcPr>
            <w:tcW w:w="757" w:type="dxa"/>
            <w:noWrap w:val="0"/>
            <w:vAlign w:val="center"/>
          </w:tcPr>
          <w:p w14:paraId="70F8D267">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个</w:t>
            </w:r>
          </w:p>
        </w:tc>
        <w:tc>
          <w:tcPr>
            <w:tcW w:w="833" w:type="dxa"/>
            <w:noWrap w:val="0"/>
            <w:vAlign w:val="center"/>
          </w:tcPr>
          <w:p w14:paraId="087AFA9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2819E51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6CCA333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319C40E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09032B6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5A18B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8784B8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4DB72944">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墙面找平、乳胶漆等</w:t>
            </w:r>
          </w:p>
        </w:tc>
        <w:tc>
          <w:tcPr>
            <w:tcW w:w="938" w:type="dxa"/>
            <w:noWrap w:val="0"/>
            <w:vAlign w:val="center"/>
          </w:tcPr>
          <w:p w14:paraId="72552F3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7C12D105">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7C259E99">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398</w:t>
            </w:r>
          </w:p>
        </w:tc>
        <w:tc>
          <w:tcPr>
            <w:tcW w:w="757" w:type="dxa"/>
            <w:noWrap w:val="0"/>
            <w:vAlign w:val="center"/>
          </w:tcPr>
          <w:p w14:paraId="4B0B04F4">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平方米</w:t>
            </w:r>
          </w:p>
        </w:tc>
        <w:tc>
          <w:tcPr>
            <w:tcW w:w="833" w:type="dxa"/>
            <w:noWrap w:val="0"/>
            <w:vAlign w:val="center"/>
          </w:tcPr>
          <w:p w14:paraId="40CDB1F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027C1D7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293BBC0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3906F57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7EF28B7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66D29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273586F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3AB66E93">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消防报警主机及联动系统</w:t>
            </w:r>
          </w:p>
        </w:tc>
        <w:tc>
          <w:tcPr>
            <w:tcW w:w="938" w:type="dxa"/>
            <w:noWrap w:val="0"/>
            <w:vAlign w:val="center"/>
          </w:tcPr>
          <w:p w14:paraId="6146211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1A43B6D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37460425">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noWrap w:val="0"/>
            <w:vAlign w:val="center"/>
          </w:tcPr>
          <w:p w14:paraId="175C7F22">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项</w:t>
            </w:r>
          </w:p>
        </w:tc>
        <w:tc>
          <w:tcPr>
            <w:tcW w:w="833" w:type="dxa"/>
            <w:noWrap w:val="0"/>
            <w:vAlign w:val="center"/>
          </w:tcPr>
          <w:p w14:paraId="55A625E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7B36E0F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4BDD300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1D6890F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3A9E634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108C5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55D2184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59D59C3A">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会议室桌椅</w:t>
            </w:r>
          </w:p>
        </w:tc>
        <w:tc>
          <w:tcPr>
            <w:tcW w:w="938" w:type="dxa"/>
            <w:noWrap w:val="0"/>
            <w:vAlign w:val="center"/>
          </w:tcPr>
          <w:p w14:paraId="2E9BF5E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2932FEA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4A3B818F">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noWrap w:val="0"/>
            <w:vAlign w:val="center"/>
          </w:tcPr>
          <w:p w14:paraId="0EE5C03B">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套</w:t>
            </w:r>
          </w:p>
        </w:tc>
        <w:tc>
          <w:tcPr>
            <w:tcW w:w="833" w:type="dxa"/>
            <w:noWrap w:val="0"/>
            <w:vAlign w:val="center"/>
          </w:tcPr>
          <w:p w14:paraId="423E6FE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7E9CE15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6F26F20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0B19B9F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34C3442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60BAF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671DDA3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1DE943A4">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指挥中心及会议室造型</w:t>
            </w:r>
          </w:p>
        </w:tc>
        <w:tc>
          <w:tcPr>
            <w:tcW w:w="938" w:type="dxa"/>
            <w:noWrap w:val="0"/>
            <w:vAlign w:val="center"/>
          </w:tcPr>
          <w:p w14:paraId="50E178F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5489618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7BCD0060">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shd w:val="clear" w:color="auto" w:fill="auto"/>
            <w:noWrap w:val="0"/>
            <w:vAlign w:val="center"/>
          </w:tcPr>
          <w:p w14:paraId="0A45F408">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highlight w:val="none"/>
                <w:lang w:val="en-US" w:eastAsia="zh-CN"/>
              </w:rPr>
              <w:t>套</w:t>
            </w:r>
          </w:p>
        </w:tc>
        <w:tc>
          <w:tcPr>
            <w:tcW w:w="833" w:type="dxa"/>
            <w:noWrap w:val="0"/>
            <w:vAlign w:val="center"/>
          </w:tcPr>
          <w:p w14:paraId="2176303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5E62BD5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5F2CBE0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1009838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51CE884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10102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558661E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0DBB92A5">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地面找平、防静电地板、地砖</w:t>
            </w:r>
          </w:p>
        </w:tc>
        <w:tc>
          <w:tcPr>
            <w:tcW w:w="938" w:type="dxa"/>
            <w:noWrap w:val="0"/>
            <w:vAlign w:val="center"/>
          </w:tcPr>
          <w:p w14:paraId="7F2373E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42578E36">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7D532102">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197</w:t>
            </w:r>
          </w:p>
        </w:tc>
        <w:tc>
          <w:tcPr>
            <w:tcW w:w="757" w:type="dxa"/>
            <w:noWrap w:val="0"/>
            <w:vAlign w:val="center"/>
          </w:tcPr>
          <w:p w14:paraId="35B4EFB3">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平方米</w:t>
            </w:r>
          </w:p>
        </w:tc>
        <w:tc>
          <w:tcPr>
            <w:tcW w:w="833" w:type="dxa"/>
            <w:noWrap w:val="0"/>
            <w:vAlign w:val="center"/>
          </w:tcPr>
          <w:p w14:paraId="1CAE444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3A5A959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3557E23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446B1E8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2AC279D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6B0F7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53515A5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7A44A079">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防雷接地等</w:t>
            </w:r>
          </w:p>
        </w:tc>
        <w:tc>
          <w:tcPr>
            <w:tcW w:w="938" w:type="dxa"/>
            <w:noWrap w:val="0"/>
            <w:vAlign w:val="center"/>
          </w:tcPr>
          <w:p w14:paraId="6FA0591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36C3D8E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7C26BD8F">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135</w:t>
            </w:r>
          </w:p>
        </w:tc>
        <w:tc>
          <w:tcPr>
            <w:tcW w:w="757" w:type="dxa"/>
            <w:noWrap w:val="0"/>
            <w:vAlign w:val="center"/>
          </w:tcPr>
          <w:p w14:paraId="5EC12092">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平方米</w:t>
            </w:r>
          </w:p>
        </w:tc>
        <w:tc>
          <w:tcPr>
            <w:tcW w:w="833" w:type="dxa"/>
            <w:noWrap w:val="0"/>
            <w:vAlign w:val="center"/>
          </w:tcPr>
          <w:p w14:paraId="3225203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27AB0ED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441F0BA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264F298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51D028C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54C0C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23D0C84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59E4D048">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kern w:val="0"/>
                <w:sz w:val="21"/>
                <w:szCs w:val="21"/>
                <w:highlight w:val="none"/>
                <w:lang w:bidi="ar"/>
              </w:rPr>
              <w:t>拆除大白398平方米、吊顶135平方米、门2个、地砖197平方米、灯15个、暖气罩面21.5平方米、暖气14片、隔墙40平方米</w:t>
            </w:r>
          </w:p>
        </w:tc>
        <w:tc>
          <w:tcPr>
            <w:tcW w:w="938" w:type="dxa"/>
            <w:noWrap w:val="0"/>
            <w:vAlign w:val="center"/>
          </w:tcPr>
          <w:p w14:paraId="211CA90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782B8CD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50F94156">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noWrap w:val="0"/>
            <w:vAlign w:val="center"/>
          </w:tcPr>
          <w:p w14:paraId="3B2312D0">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项</w:t>
            </w:r>
          </w:p>
        </w:tc>
        <w:tc>
          <w:tcPr>
            <w:tcW w:w="833" w:type="dxa"/>
            <w:noWrap w:val="0"/>
            <w:vAlign w:val="center"/>
          </w:tcPr>
          <w:p w14:paraId="106D9B4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265A070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14A8158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391A3EF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67F825E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4FF97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5803667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vMerge w:val="restart"/>
            <w:noWrap w:val="0"/>
            <w:vAlign w:val="center"/>
          </w:tcPr>
          <w:p w14:paraId="284949AF">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辅材</w:t>
            </w:r>
          </w:p>
        </w:tc>
        <w:tc>
          <w:tcPr>
            <w:tcW w:w="938" w:type="dxa"/>
            <w:noWrap w:val="0"/>
            <w:vAlign w:val="center"/>
          </w:tcPr>
          <w:p w14:paraId="1A83D41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4253EB0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27ACAD0A">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kern w:val="0"/>
                <w:sz w:val="21"/>
                <w:szCs w:val="21"/>
                <w:highlight w:val="none"/>
                <w:lang w:bidi="ar"/>
              </w:rPr>
              <w:t>1</w:t>
            </w:r>
          </w:p>
        </w:tc>
        <w:tc>
          <w:tcPr>
            <w:tcW w:w="757" w:type="dxa"/>
            <w:noWrap w:val="0"/>
            <w:vAlign w:val="center"/>
          </w:tcPr>
          <w:p w14:paraId="1775F9AF">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kern w:val="0"/>
                <w:sz w:val="21"/>
                <w:szCs w:val="21"/>
                <w:highlight w:val="none"/>
                <w:lang w:bidi="ar"/>
              </w:rPr>
              <w:t>台</w:t>
            </w:r>
          </w:p>
        </w:tc>
        <w:tc>
          <w:tcPr>
            <w:tcW w:w="833" w:type="dxa"/>
            <w:noWrap w:val="0"/>
            <w:vAlign w:val="center"/>
          </w:tcPr>
          <w:p w14:paraId="0166484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222BB64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7B001B1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05F86B4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62C0123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3FC70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11D40DF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vMerge w:val="continue"/>
            <w:noWrap w:val="0"/>
            <w:vAlign w:val="center"/>
          </w:tcPr>
          <w:p w14:paraId="132D7370">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p>
        </w:tc>
        <w:tc>
          <w:tcPr>
            <w:tcW w:w="938" w:type="dxa"/>
            <w:noWrap w:val="0"/>
            <w:vAlign w:val="center"/>
          </w:tcPr>
          <w:p w14:paraId="7B5E4DF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4937AFC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0667FD7B">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noWrap w:val="0"/>
            <w:vAlign w:val="center"/>
          </w:tcPr>
          <w:p w14:paraId="67C93FEE">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kern w:val="0"/>
                <w:sz w:val="21"/>
                <w:szCs w:val="21"/>
                <w:highlight w:val="none"/>
                <w:lang w:bidi="ar"/>
              </w:rPr>
              <w:t>套</w:t>
            </w:r>
          </w:p>
        </w:tc>
        <w:tc>
          <w:tcPr>
            <w:tcW w:w="833" w:type="dxa"/>
            <w:noWrap w:val="0"/>
            <w:vAlign w:val="center"/>
          </w:tcPr>
          <w:p w14:paraId="5ACC9DE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6E02648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365E49C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266B0B1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57FCCCE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71856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67684C0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4B882F81">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精密空调</w:t>
            </w:r>
          </w:p>
        </w:tc>
        <w:tc>
          <w:tcPr>
            <w:tcW w:w="938" w:type="dxa"/>
            <w:noWrap w:val="0"/>
            <w:vAlign w:val="center"/>
          </w:tcPr>
          <w:p w14:paraId="1F4D8D19">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7ED93A2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52C435C8">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color w:val="auto"/>
                <w:kern w:val="0"/>
                <w:sz w:val="21"/>
                <w:szCs w:val="21"/>
                <w:highlight w:val="none"/>
                <w:lang w:bidi="ar"/>
              </w:rPr>
              <w:t>1</w:t>
            </w:r>
          </w:p>
        </w:tc>
        <w:tc>
          <w:tcPr>
            <w:tcW w:w="757" w:type="dxa"/>
            <w:shd w:val="clear" w:color="auto" w:fill="auto"/>
            <w:noWrap w:val="0"/>
            <w:vAlign w:val="center"/>
          </w:tcPr>
          <w:p w14:paraId="188E078E">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kern w:val="0"/>
                <w:sz w:val="21"/>
                <w:szCs w:val="21"/>
                <w:highlight w:val="none"/>
                <w:lang w:bidi="ar"/>
              </w:rPr>
              <w:t>台</w:t>
            </w:r>
          </w:p>
        </w:tc>
        <w:tc>
          <w:tcPr>
            <w:tcW w:w="833" w:type="dxa"/>
            <w:noWrap w:val="0"/>
            <w:vAlign w:val="center"/>
          </w:tcPr>
          <w:p w14:paraId="52E9A4D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12FA613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5651C35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7B3B7A1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134E6C3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3C9C8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0001A0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69116D24">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设备部署实施费</w:t>
            </w:r>
          </w:p>
        </w:tc>
        <w:tc>
          <w:tcPr>
            <w:tcW w:w="938" w:type="dxa"/>
            <w:noWrap w:val="0"/>
            <w:vAlign w:val="center"/>
          </w:tcPr>
          <w:p w14:paraId="2E04E6F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1047596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25BB2CCD">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noWrap w:val="0"/>
            <w:vAlign w:val="center"/>
          </w:tcPr>
          <w:p w14:paraId="4F826C4B">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项</w:t>
            </w:r>
          </w:p>
        </w:tc>
        <w:tc>
          <w:tcPr>
            <w:tcW w:w="833" w:type="dxa"/>
            <w:noWrap w:val="0"/>
            <w:vAlign w:val="center"/>
          </w:tcPr>
          <w:p w14:paraId="2E07082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625558F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717A4AF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34D097E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694C510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2ACCD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restart"/>
            <w:noWrap w:val="0"/>
            <w:vAlign w:val="center"/>
          </w:tcPr>
          <w:p w14:paraId="5C914FC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4</w:t>
            </w:r>
          </w:p>
        </w:tc>
        <w:tc>
          <w:tcPr>
            <w:tcW w:w="8572" w:type="dxa"/>
            <w:gridSpan w:val="12"/>
            <w:noWrap w:val="0"/>
            <w:vAlign w:val="center"/>
          </w:tcPr>
          <w:p w14:paraId="63627659">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无人机建设</w:t>
            </w:r>
          </w:p>
        </w:tc>
      </w:tr>
      <w:tr w14:paraId="605CB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038D73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3C565BB0">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机场套装</w:t>
            </w:r>
          </w:p>
        </w:tc>
        <w:tc>
          <w:tcPr>
            <w:tcW w:w="938" w:type="dxa"/>
            <w:noWrap w:val="0"/>
            <w:vAlign w:val="center"/>
          </w:tcPr>
          <w:p w14:paraId="31F8A8A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324211F6">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60C76795">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default"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4</w:t>
            </w:r>
          </w:p>
        </w:tc>
        <w:tc>
          <w:tcPr>
            <w:tcW w:w="757" w:type="dxa"/>
            <w:noWrap w:val="0"/>
            <w:vAlign w:val="center"/>
          </w:tcPr>
          <w:p w14:paraId="3E0AC78E">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套</w:t>
            </w:r>
          </w:p>
        </w:tc>
        <w:tc>
          <w:tcPr>
            <w:tcW w:w="833" w:type="dxa"/>
            <w:noWrap w:val="0"/>
            <w:vAlign w:val="center"/>
          </w:tcPr>
          <w:p w14:paraId="1978A24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1981B31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2B11326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75A56B5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3A01174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7E0F3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E50F835">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007010DA">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专业级遥控器</w:t>
            </w:r>
          </w:p>
        </w:tc>
        <w:tc>
          <w:tcPr>
            <w:tcW w:w="938" w:type="dxa"/>
            <w:noWrap w:val="0"/>
            <w:vAlign w:val="center"/>
          </w:tcPr>
          <w:p w14:paraId="4F46B4B9">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2E6FB27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512FE6BE">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default"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1</w:t>
            </w:r>
          </w:p>
        </w:tc>
        <w:tc>
          <w:tcPr>
            <w:tcW w:w="757" w:type="dxa"/>
            <w:noWrap w:val="0"/>
            <w:vAlign w:val="center"/>
          </w:tcPr>
          <w:p w14:paraId="702EA69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套</w:t>
            </w:r>
          </w:p>
        </w:tc>
        <w:tc>
          <w:tcPr>
            <w:tcW w:w="833" w:type="dxa"/>
            <w:noWrap w:val="0"/>
            <w:vAlign w:val="center"/>
          </w:tcPr>
          <w:p w14:paraId="7D9B653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173FF08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4EBCBD0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29E3276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27DB59D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419F2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6C2CBB3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6C0B3908">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无人机管理云平台3年服务</w:t>
            </w:r>
          </w:p>
        </w:tc>
        <w:tc>
          <w:tcPr>
            <w:tcW w:w="938" w:type="dxa"/>
            <w:noWrap w:val="0"/>
            <w:vAlign w:val="center"/>
          </w:tcPr>
          <w:p w14:paraId="4B51DFE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5D9E166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4A84C67D">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rightChars="0"/>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1</w:t>
            </w:r>
          </w:p>
        </w:tc>
        <w:tc>
          <w:tcPr>
            <w:tcW w:w="757" w:type="dxa"/>
            <w:noWrap w:val="0"/>
            <w:vAlign w:val="center"/>
          </w:tcPr>
          <w:p w14:paraId="7AFB9C12">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套</w:t>
            </w:r>
          </w:p>
        </w:tc>
        <w:tc>
          <w:tcPr>
            <w:tcW w:w="833" w:type="dxa"/>
            <w:noWrap w:val="0"/>
            <w:vAlign w:val="center"/>
          </w:tcPr>
          <w:p w14:paraId="31F390C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632735D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07A6FD2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79E2C5B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20F4B3C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74EAA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FC9E39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16DD4861">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无人机深度保养服务</w:t>
            </w:r>
          </w:p>
        </w:tc>
        <w:tc>
          <w:tcPr>
            <w:tcW w:w="938" w:type="dxa"/>
            <w:noWrap w:val="0"/>
            <w:vAlign w:val="center"/>
          </w:tcPr>
          <w:p w14:paraId="0533C19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3023082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3D79D27C">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default"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4</w:t>
            </w:r>
          </w:p>
        </w:tc>
        <w:tc>
          <w:tcPr>
            <w:tcW w:w="757" w:type="dxa"/>
            <w:noWrap w:val="0"/>
            <w:vAlign w:val="center"/>
          </w:tcPr>
          <w:p w14:paraId="4D89DCD6">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套</w:t>
            </w:r>
          </w:p>
        </w:tc>
        <w:tc>
          <w:tcPr>
            <w:tcW w:w="833" w:type="dxa"/>
            <w:noWrap w:val="0"/>
            <w:vAlign w:val="center"/>
          </w:tcPr>
          <w:p w14:paraId="02FA366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5EE9FB2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3EF2779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6B71B41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5469883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71306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1BC1464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5AAE6825">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置换维修服务</w:t>
            </w:r>
          </w:p>
        </w:tc>
        <w:tc>
          <w:tcPr>
            <w:tcW w:w="938" w:type="dxa"/>
            <w:noWrap w:val="0"/>
            <w:vAlign w:val="center"/>
          </w:tcPr>
          <w:p w14:paraId="57B87405">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0E05924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647D36CF">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default"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4</w:t>
            </w:r>
          </w:p>
        </w:tc>
        <w:tc>
          <w:tcPr>
            <w:tcW w:w="757" w:type="dxa"/>
            <w:noWrap w:val="0"/>
            <w:vAlign w:val="center"/>
          </w:tcPr>
          <w:p w14:paraId="748ACB4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项</w:t>
            </w:r>
          </w:p>
        </w:tc>
        <w:tc>
          <w:tcPr>
            <w:tcW w:w="833" w:type="dxa"/>
            <w:noWrap w:val="0"/>
            <w:vAlign w:val="center"/>
          </w:tcPr>
          <w:p w14:paraId="6306FF0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09D4EB6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63C8040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29DE6B8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44D6EFD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3BAA6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322CCC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297207FB">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无人机机巢置换维修服务</w:t>
            </w:r>
          </w:p>
        </w:tc>
        <w:tc>
          <w:tcPr>
            <w:tcW w:w="938" w:type="dxa"/>
            <w:noWrap w:val="0"/>
            <w:vAlign w:val="center"/>
          </w:tcPr>
          <w:p w14:paraId="12A6CD4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206C653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75FAA3CB">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rightChars="0"/>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4</w:t>
            </w:r>
          </w:p>
        </w:tc>
        <w:tc>
          <w:tcPr>
            <w:tcW w:w="757" w:type="dxa"/>
            <w:shd w:val="clear" w:color="auto" w:fill="auto"/>
            <w:noWrap w:val="0"/>
            <w:vAlign w:val="center"/>
          </w:tcPr>
          <w:p w14:paraId="0F86D44D">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highlight w:val="none"/>
                <w:lang w:val="en-US" w:eastAsia="zh-CN"/>
              </w:rPr>
              <w:t>项</w:t>
            </w:r>
          </w:p>
        </w:tc>
        <w:tc>
          <w:tcPr>
            <w:tcW w:w="833" w:type="dxa"/>
            <w:noWrap w:val="0"/>
            <w:vAlign w:val="center"/>
          </w:tcPr>
          <w:p w14:paraId="034A0F4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748E92E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2DF5F55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4F2D064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4E80C7A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6BA1D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5AC833F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71D8A616">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机场勘察、安装、部署、调试</w:t>
            </w:r>
          </w:p>
        </w:tc>
        <w:tc>
          <w:tcPr>
            <w:tcW w:w="938" w:type="dxa"/>
            <w:noWrap w:val="0"/>
            <w:vAlign w:val="center"/>
          </w:tcPr>
          <w:p w14:paraId="21C768D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074B91A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1A33EBB0">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rightChars="0"/>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4</w:t>
            </w:r>
          </w:p>
        </w:tc>
        <w:tc>
          <w:tcPr>
            <w:tcW w:w="757" w:type="dxa"/>
            <w:noWrap w:val="0"/>
            <w:vAlign w:val="center"/>
          </w:tcPr>
          <w:p w14:paraId="5C915597">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项</w:t>
            </w:r>
          </w:p>
        </w:tc>
        <w:tc>
          <w:tcPr>
            <w:tcW w:w="833" w:type="dxa"/>
            <w:noWrap w:val="0"/>
            <w:vAlign w:val="center"/>
          </w:tcPr>
          <w:p w14:paraId="11C6033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5DFAEDD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49CF71D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096CEE4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4B6AFAC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1A382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8D787B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640AED1E">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喊话，探照，爆闪三合一配件</w:t>
            </w:r>
          </w:p>
        </w:tc>
        <w:tc>
          <w:tcPr>
            <w:tcW w:w="938" w:type="dxa"/>
            <w:noWrap w:val="0"/>
            <w:vAlign w:val="center"/>
          </w:tcPr>
          <w:p w14:paraId="3C1EC905">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76BD03F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102B3E8C">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rightChars="0"/>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4</w:t>
            </w:r>
          </w:p>
        </w:tc>
        <w:tc>
          <w:tcPr>
            <w:tcW w:w="757" w:type="dxa"/>
            <w:shd w:val="clear" w:color="auto" w:fill="auto"/>
            <w:noWrap w:val="0"/>
            <w:vAlign w:val="center"/>
          </w:tcPr>
          <w:p w14:paraId="51B45221">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highlight w:val="none"/>
                <w:lang w:val="en-US" w:eastAsia="zh-CN"/>
              </w:rPr>
              <w:t>项</w:t>
            </w:r>
          </w:p>
        </w:tc>
        <w:tc>
          <w:tcPr>
            <w:tcW w:w="833" w:type="dxa"/>
            <w:noWrap w:val="0"/>
            <w:vAlign w:val="center"/>
          </w:tcPr>
          <w:p w14:paraId="6AFFD42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1A4B96C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154DF4A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2A74C30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2296DCA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7ED57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AA1741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4CC7A126">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无人机套装（含模块、电池包等）</w:t>
            </w:r>
          </w:p>
        </w:tc>
        <w:tc>
          <w:tcPr>
            <w:tcW w:w="938" w:type="dxa"/>
            <w:noWrap w:val="0"/>
            <w:vAlign w:val="center"/>
          </w:tcPr>
          <w:p w14:paraId="03BF466E">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74A52D27">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30E9508C">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default"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1</w:t>
            </w:r>
          </w:p>
        </w:tc>
        <w:tc>
          <w:tcPr>
            <w:tcW w:w="757" w:type="dxa"/>
            <w:noWrap w:val="0"/>
            <w:vAlign w:val="center"/>
          </w:tcPr>
          <w:p w14:paraId="0195A69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套</w:t>
            </w:r>
          </w:p>
        </w:tc>
        <w:tc>
          <w:tcPr>
            <w:tcW w:w="833" w:type="dxa"/>
            <w:noWrap w:val="0"/>
            <w:vAlign w:val="center"/>
          </w:tcPr>
          <w:p w14:paraId="7C41D84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102D38B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01F2000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70A7BAE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434172A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715D8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D177B55">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14F7EE64">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喊话拾音一体机</w:t>
            </w:r>
          </w:p>
        </w:tc>
        <w:tc>
          <w:tcPr>
            <w:tcW w:w="938" w:type="dxa"/>
            <w:noWrap w:val="0"/>
            <w:vAlign w:val="center"/>
          </w:tcPr>
          <w:p w14:paraId="720D7866">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6C8E697E">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4541D7D0">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default"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1</w:t>
            </w:r>
          </w:p>
        </w:tc>
        <w:tc>
          <w:tcPr>
            <w:tcW w:w="757" w:type="dxa"/>
            <w:noWrap w:val="0"/>
            <w:vAlign w:val="center"/>
          </w:tcPr>
          <w:p w14:paraId="7E34623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件</w:t>
            </w:r>
          </w:p>
        </w:tc>
        <w:tc>
          <w:tcPr>
            <w:tcW w:w="833" w:type="dxa"/>
            <w:noWrap w:val="0"/>
            <w:vAlign w:val="center"/>
          </w:tcPr>
          <w:p w14:paraId="48D2BEE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711AC0E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4563982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1251642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6C84ACF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28BE7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7F70478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72C9E3E8">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双轴云台探照灯</w:t>
            </w:r>
          </w:p>
        </w:tc>
        <w:tc>
          <w:tcPr>
            <w:tcW w:w="938" w:type="dxa"/>
            <w:noWrap w:val="0"/>
            <w:vAlign w:val="center"/>
          </w:tcPr>
          <w:p w14:paraId="67F9521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072FB45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5F1C7746">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rightChars="0"/>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1</w:t>
            </w:r>
          </w:p>
        </w:tc>
        <w:tc>
          <w:tcPr>
            <w:tcW w:w="757" w:type="dxa"/>
            <w:shd w:val="clear" w:color="auto" w:fill="auto"/>
            <w:noWrap w:val="0"/>
            <w:vAlign w:val="center"/>
          </w:tcPr>
          <w:p w14:paraId="36DE825D">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highlight w:val="none"/>
                <w:lang w:val="en-US" w:eastAsia="zh-CN"/>
              </w:rPr>
              <w:t>件</w:t>
            </w:r>
          </w:p>
        </w:tc>
        <w:tc>
          <w:tcPr>
            <w:tcW w:w="833" w:type="dxa"/>
            <w:noWrap w:val="0"/>
            <w:vAlign w:val="center"/>
          </w:tcPr>
          <w:p w14:paraId="3B2A3EA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390FA78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7D1B605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7DBBED2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694B403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29992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restart"/>
            <w:noWrap w:val="0"/>
            <w:vAlign w:val="center"/>
          </w:tcPr>
          <w:p w14:paraId="5EFB86E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w:t>
            </w:r>
          </w:p>
        </w:tc>
        <w:tc>
          <w:tcPr>
            <w:tcW w:w="8572" w:type="dxa"/>
            <w:gridSpan w:val="12"/>
            <w:noWrap w:val="0"/>
            <w:vAlign w:val="center"/>
          </w:tcPr>
          <w:p w14:paraId="39D056BD">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无人机网络传输</w:t>
            </w:r>
          </w:p>
        </w:tc>
      </w:tr>
      <w:tr w14:paraId="4E2C0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2C415D06">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1334" w:type="dxa"/>
            <w:gridSpan w:val="3"/>
            <w:noWrap w:val="0"/>
            <w:vAlign w:val="center"/>
          </w:tcPr>
          <w:p w14:paraId="60D88D29">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无人机接入</w:t>
            </w:r>
          </w:p>
        </w:tc>
        <w:tc>
          <w:tcPr>
            <w:tcW w:w="938" w:type="dxa"/>
            <w:noWrap w:val="0"/>
            <w:vAlign w:val="center"/>
          </w:tcPr>
          <w:p w14:paraId="5C0473A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72AC4A5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1ABE3C8D">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default"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4</w:t>
            </w:r>
          </w:p>
        </w:tc>
        <w:tc>
          <w:tcPr>
            <w:tcW w:w="757" w:type="dxa"/>
            <w:noWrap w:val="0"/>
            <w:vAlign w:val="center"/>
          </w:tcPr>
          <w:p w14:paraId="5FEC85BF">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条</w:t>
            </w:r>
          </w:p>
        </w:tc>
        <w:tc>
          <w:tcPr>
            <w:tcW w:w="833" w:type="dxa"/>
            <w:noWrap w:val="0"/>
            <w:vAlign w:val="center"/>
          </w:tcPr>
          <w:p w14:paraId="76FC949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3588CF0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79BEF00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4F33C6D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2340140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1CBA1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restart"/>
            <w:noWrap w:val="0"/>
            <w:vAlign w:val="center"/>
          </w:tcPr>
          <w:p w14:paraId="6A7A55F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6</w:t>
            </w:r>
          </w:p>
        </w:tc>
        <w:tc>
          <w:tcPr>
            <w:tcW w:w="8572" w:type="dxa"/>
            <w:gridSpan w:val="12"/>
            <w:noWrap w:val="0"/>
            <w:vAlign w:val="center"/>
          </w:tcPr>
          <w:p w14:paraId="79EF71C7">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存储环境搭建</w:t>
            </w:r>
          </w:p>
        </w:tc>
      </w:tr>
      <w:tr w14:paraId="713AC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36634D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490" w:type="dxa"/>
            <w:gridSpan w:val="2"/>
            <w:vMerge w:val="restart"/>
            <w:noWrap w:val="0"/>
            <w:vAlign w:val="center"/>
          </w:tcPr>
          <w:p w14:paraId="2643C56A">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存储环境建设</w:t>
            </w:r>
          </w:p>
        </w:tc>
        <w:tc>
          <w:tcPr>
            <w:tcW w:w="844" w:type="dxa"/>
            <w:shd w:val="clear" w:color="auto" w:fill="auto"/>
            <w:noWrap w:val="0"/>
            <w:vAlign w:val="center"/>
          </w:tcPr>
          <w:p w14:paraId="6E23FE4C">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通用型云存储</w:t>
            </w:r>
            <w:r>
              <w:rPr>
                <w:rFonts w:hint="eastAsia" w:ascii="仿宋_GB2312" w:hAnsi="仿宋_GB2312" w:eastAsia="仿宋_GB2312" w:cs="仿宋_GB2312"/>
                <w:color w:val="auto"/>
                <w:kern w:val="0"/>
                <w:sz w:val="21"/>
                <w:szCs w:val="21"/>
                <w:highlight w:val="none"/>
                <w:lang w:val="en-US" w:eastAsia="zh-CN" w:bidi="ar"/>
              </w:rPr>
              <w:t>1</w:t>
            </w:r>
          </w:p>
        </w:tc>
        <w:tc>
          <w:tcPr>
            <w:tcW w:w="938" w:type="dxa"/>
            <w:noWrap w:val="0"/>
            <w:vAlign w:val="center"/>
          </w:tcPr>
          <w:p w14:paraId="6BBD2A5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33FEDF1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5FC69AB6">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3</w:t>
            </w:r>
          </w:p>
        </w:tc>
        <w:tc>
          <w:tcPr>
            <w:tcW w:w="757" w:type="dxa"/>
            <w:noWrap w:val="0"/>
            <w:vAlign w:val="center"/>
          </w:tcPr>
          <w:p w14:paraId="7E9CDFC5">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台</w:t>
            </w:r>
          </w:p>
        </w:tc>
        <w:tc>
          <w:tcPr>
            <w:tcW w:w="833" w:type="dxa"/>
            <w:noWrap w:val="0"/>
            <w:vAlign w:val="center"/>
          </w:tcPr>
          <w:p w14:paraId="34AAF8D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0E5A3CA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21F2C58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6117D7C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06E630D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510AB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AAADBA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490" w:type="dxa"/>
            <w:gridSpan w:val="2"/>
            <w:vMerge w:val="continue"/>
            <w:noWrap w:val="0"/>
            <w:vAlign w:val="center"/>
          </w:tcPr>
          <w:p w14:paraId="5882991A">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p>
        </w:tc>
        <w:tc>
          <w:tcPr>
            <w:tcW w:w="844" w:type="dxa"/>
            <w:shd w:val="clear" w:color="auto" w:fill="auto"/>
            <w:noWrap w:val="0"/>
            <w:vAlign w:val="center"/>
          </w:tcPr>
          <w:p w14:paraId="161C1018">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通用型云存储</w:t>
            </w:r>
            <w:r>
              <w:rPr>
                <w:rFonts w:hint="eastAsia" w:ascii="仿宋_GB2312" w:hAnsi="仿宋_GB2312" w:eastAsia="仿宋_GB2312" w:cs="仿宋_GB2312"/>
                <w:color w:val="auto"/>
                <w:kern w:val="0"/>
                <w:sz w:val="21"/>
                <w:szCs w:val="21"/>
                <w:highlight w:val="none"/>
                <w:lang w:val="en-US" w:eastAsia="zh-CN" w:bidi="ar"/>
              </w:rPr>
              <w:t>2</w:t>
            </w:r>
          </w:p>
        </w:tc>
        <w:tc>
          <w:tcPr>
            <w:tcW w:w="938" w:type="dxa"/>
            <w:noWrap w:val="0"/>
            <w:vAlign w:val="center"/>
          </w:tcPr>
          <w:p w14:paraId="3054C9C9">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527EFD8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18971BAF">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noWrap w:val="0"/>
            <w:vAlign w:val="center"/>
          </w:tcPr>
          <w:p w14:paraId="537ACB5C">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台</w:t>
            </w:r>
          </w:p>
        </w:tc>
        <w:tc>
          <w:tcPr>
            <w:tcW w:w="833" w:type="dxa"/>
            <w:noWrap w:val="0"/>
            <w:vAlign w:val="center"/>
          </w:tcPr>
          <w:p w14:paraId="2A942B2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35482E2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13B521F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6FC35A2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523BA87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77E68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A27B5A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490" w:type="dxa"/>
            <w:gridSpan w:val="2"/>
            <w:vMerge w:val="continue"/>
            <w:noWrap w:val="0"/>
            <w:vAlign w:val="center"/>
          </w:tcPr>
          <w:p w14:paraId="184AC376">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p>
        </w:tc>
        <w:tc>
          <w:tcPr>
            <w:tcW w:w="844" w:type="dxa"/>
            <w:shd w:val="clear" w:color="auto" w:fill="auto"/>
            <w:noWrap w:val="0"/>
            <w:vAlign w:val="center"/>
          </w:tcPr>
          <w:p w14:paraId="763A34F1">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视频云管理软件</w:t>
            </w:r>
          </w:p>
        </w:tc>
        <w:tc>
          <w:tcPr>
            <w:tcW w:w="938" w:type="dxa"/>
            <w:noWrap w:val="0"/>
            <w:vAlign w:val="center"/>
          </w:tcPr>
          <w:p w14:paraId="42E11745">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7A8D1DA7">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59DE73FA">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noWrap w:val="0"/>
            <w:vAlign w:val="center"/>
          </w:tcPr>
          <w:p w14:paraId="27D913CF">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套</w:t>
            </w:r>
          </w:p>
        </w:tc>
        <w:tc>
          <w:tcPr>
            <w:tcW w:w="833" w:type="dxa"/>
            <w:noWrap w:val="0"/>
            <w:vAlign w:val="center"/>
          </w:tcPr>
          <w:p w14:paraId="0894CE8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4338AB3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11E3E23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670BC7B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12F8017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15E4C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28E189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490" w:type="dxa"/>
            <w:gridSpan w:val="2"/>
            <w:vMerge w:val="continue"/>
            <w:noWrap w:val="0"/>
            <w:vAlign w:val="center"/>
          </w:tcPr>
          <w:p w14:paraId="3DFEB1A2">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p>
        </w:tc>
        <w:tc>
          <w:tcPr>
            <w:tcW w:w="844" w:type="dxa"/>
            <w:shd w:val="clear" w:color="auto" w:fill="auto"/>
            <w:noWrap w:val="0"/>
            <w:vAlign w:val="center"/>
          </w:tcPr>
          <w:p w14:paraId="04B77CD9">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存储虚拟化服务</w:t>
            </w:r>
          </w:p>
        </w:tc>
        <w:tc>
          <w:tcPr>
            <w:tcW w:w="938" w:type="dxa"/>
            <w:noWrap w:val="0"/>
            <w:vAlign w:val="center"/>
          </w:tcPr>
          <w:p w14:paraId="7E5FA389">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7EB62AB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759F1EB2">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1368</w:t>
            </w:r>
          </w:p>
        </w:tc>
        <w:tc>
          <w:tcPr>
            <w:tcW w:w="757" w:type="dxa"/>
            <w:noWrap w:val="0"/>
            <w:vAlign w:val="center"/>
          </w:tcPr>
          <w:p w14:paraId="7391BF01">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kern w:val="0"/>
                <w:sz w:val="21"/>
                <w:szCs w:val="21"/>
                <w:highlight w:val="none"/>
                <w:lang w:bidi="ar"/>
              </w:rPr>
              <w:t>TB</w:t>
            </w:r>
          </w:p>
        </w:tc>
        <w:tc>
          <w:tcPr>
            <w:tcW w:w="833" w:type="dxa"/>
            <w:noWrap w:val="0"/>
            <w:vAlign w:val="center"/>
          </w:tcPr>
          <w:p w14:paraId="5A4CBCC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7D8C6CA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7682344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136D330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0EFB270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03430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508F108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490" w:type="dxa"/>
            <w:gridSpan w:val="2"/>
            <w:vMerge w:val="continue"/>
            <w:noWrap w:val="0"/>
            <w:vAlign w:val="center"/>
          </w:tcPr>
          <w:p w14:paraId="6C749CB9">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p>
        </w:tc>
        <w:tc>
          <w:tcPr>
            <w:tcW w:w="844" w:type="dxa"/>
            <w:shd w:val="clear" w:color="auto" w:fill="auto"/>
            <w:noWrap w:val="0"/>
            <w:vAlign w:val="center"/>
          </w:tcPr>
          <w:p w14:paraId="088BFE5E">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汇聚交换机</w:t>
            </w:r>
          </w:p>
        </w:tc>
        <w:tc>
          <w:tcPr>
            <w:tcW w:w="938" w:type="dxa"/>
            <w:noWrap w:val="0"/>
            <w:vAlign w:val="center"/>
          </w:tcPr>
          <w:p w14:paraId="5D6D3B07">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7AB66A0E">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79CE0739">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noWrap w:val="0"/>
            <w:vAlign w:val="center"/>
          </w:tcPr>
          <w:p w14:paraId="1E62FEA7">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台</w:t>
            </w:r>
          </w:p>
        </w:tc>
        <w:tc>
          <w:tcPr>
            <w:tcW w:w="833" w:type="dxa"/>
            <w:noWrap w:val="0"/>
            <w:vAlign w:val="center"/>
          </w:tcPr>
          <w:p w14:paraId="43B92D0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714A1B4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656334A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502FEA5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111A36A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478E9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2EBC6E7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490" w:type="dxa"/>
            <w:gridSpan w:val="2"/>
            <w:vMerge w:val="continue"/>
            <w:noWrap w:val="0"/>
            <w:vAlign w:val="center"/>
          </w:tcPr>
          <w:p w14:paraId="24AF33F8">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p>
        </w:tc>
        <w:tc>
          <w:tcPr>
            <w:tcW w:w="844" w:type="dxa"/>
            <w:shd w:val="clear" w:color="auto" w:fill="auto"/>
            <w:noWrap w:val="0"/>
            <w:vAlign w:val="center"/>
          </w:tcPr>
          <w:p w14:paraId="4547ADC8">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机柜</w:t>
            </w:r>
          </w:p>
        </w:tc>
        <w:tc>
          <w:tcPr>
            <w:tcW w:w="938" w:type="dxa"/>
            <w:noWrap w:val="0"/>
            <w:vAlign w:val="center"/>
          </w:tcPr>
          <w:p w14:paraId="7515776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7493A855">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06F6E140">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2</w:t>
            </w:r>
          </w:p>
        </w:tc>
        <w:tc>
          <w:tcPr>
            <w:tcW w:w="757" w:type="dxa"/>
            <w:noWrap w:val="0"/>
            <w:vAlign w:val="center"/>
          </w:tcPr>
          <w:p w14:paraId="41B7D3FC">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个</w:t>
            </w:r>
          </w:p>
        </w:tc>
        <w:tc>
          <w:tcPr>
            <w:tcW w:w="833" w:type="dxa"/>
            <w:noWrap w:val="0"/>
            <w:vAlign w:val="center"/>
          </w:tcPr>
          <w:p w14:paraId="789000C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68F95CB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5885B0F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3F0286E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74BFEB2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1D06A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25E8BF69">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490" w:type="dxa"/>
            <w:gridSpan w:val="2"/>
            <w:vMerge w:val="continue"/>
            <w:noWrap w:val="0"/>
            <w:vAlign w:val="center"/>
          </w:tcPr>
          <w:p w14:paraId="06023A93">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kern w:val="0"/>
                <w:sz w:val="21"/>
                <w:szCs w:val="21"/>
                <w:highlight w:val="none"/>
                <w:lang w:bidi="ar"/>
              </w:rPr>
            </w:pPr>
          </w:p>
        </w:tc>
        <w:tc>
          <w:tcPr>
            <w:tcW w:w="844" w:type="dxa"/>
            <w:shd w:val="clear" w:color="auto" w:fill="auto"/>
            <w:noWrap w:val="0"/>
            <w:vAlign w:val="center"/>
          </w:tcPr>
          <w:p w14:paraId="7648F0A7">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kern w:val="0"/>
                <w:sz w:val="21"/>
                <w:szCs w:val="21"/>
                <w:highlight w:val="none"/>
                <w:lang w:val="en-US" w:eastAsia="zh-CN" w:bidi="ar"/>
              </w:rPr>
            </w:pPr>
            <w:r>
              <w:rPr>
                <w:rFonts w:hint="eastAsia" w:ascii="仿宋_GB2312" w:hAnsi="仿宋_GB2312" w:eastAsia="仿宋_GB2312" w:cs="仿宋_GB2312"/>
                <w:color w:val="auto"/>
                <w:kern w:val="0"/>
                <w:sz w:val="21"/>
                <w:szCs w:val="21"/>
                <w:highlight w:val="none"/>
                <w:lang w:bidi="ar"/>
              </w:rPr>
              <w:t>设备部署实施费</w:t>
            </w:r>
          </w:p>
        </w:tc>
        <w:tc>
          <w:tcPr>
            <w:tcW w:w="938" w:type="dxa"/>
            <w:noWrap w:val="0"/>
            <w:vAlign w:val="center"/>
          </w:tcPr>
          <w:p w14:paraId="0A59929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73D8C5A6">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shd w:val="clear" w:color="auto" w:fill="auto"/>
            <w:noWrap w:val="0"/>
            <w:vAlign w:val="center"/>
          </w:tcPr>
          <w:p w14:paraId="5E9F1311">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shd w:val="clear" w:color="auto" w:fill="auto"/>
            <w:noWrap w:val="0"/>
            <w:vAlign w:val="center"/>
          </w:tcPr>
          <w:p w14:paraId="29FDE005">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highlight w:val="none"/>
                <w:lang w:val="en-US" w:eastAsia="zh-CN"/>
              </w:rPr>
              <w:t>项</w:t>
            </w:r>
          </w:p>
        </w:tc>
        <w:tc>
          <w:tcPr>
            <w:tcW w:w="833" w:type="dxa"/>
            <w:noWrap w:val="0"/>
            <w:vAlign w:val="center"/>
          </w:tcPr>
          <w:p w14:paraId="42AE612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4B5A840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29D9F5D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2D17082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1065F1C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4A529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19" w:hRule="atLeast"/>
          <w:jc w:val="center"/>
        </w:trPr>
        <w:tc>
          <w:tcPr>
            <w:tcW w:w="818" w:type="dxa"/>
            <w:noWrap w:val="0"/>
            <w:vAlign w:val="center"/>
          </w:tcPr>
          <w:p w14:paraId="074D1F56">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7</w:t>
            </w:r>
          </w:p>
        </w:tc>
        <w:tc>
          <w:tcPr>
            <w:tcW w:w="1334" w:type="dxa"/>
            <w:gridSpan w:val="3"/>
            <w:noWrap w:val="0"/>
            <w:vAlign w:val="center"/>
          </w:tcPr>
          <w:p w14:paraId="549F396D">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color w:val="auto"/>
                <w:szCs w:val="22"/>
                <w:highlight w:val="none"/>
                <w:lang w:val="en-US" w:eastAsia="zh-CN"/>
              </w:rPr>
              <w:t>系统集成调测服务费</w:t>
            </w:r>
          </w:p>
        </w:tc>
        <w:tc>
          <w:tcPr>
            <w:tcW w:w="938" w:type="dxa"/>
            <w:noWrap w:val="0"/>
            <w:vAlign w:val="center"/>
          </w:tcPr>
          <w:p w14:paraId="2EC68E1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942" w:type="dxa"/>
            <w:noWrap w:val="0"/>
            <w:vAlign w:val="center"/>
          </w:tcPr>
          <w:p w14:paraId="5D44D5B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textAlignment w:val="auto"/>
              <w:rPr>
                <w:rFonts w:hint="eastAsia" w:ascii="仿宋_GB2312" w:hAnsi="仿宋_GB2312" w:eastAsia="仿宋_GB2312" w:cs="仿宋_GB2312"/>
                <w:color w:val="auto"/>
                <w:highlight w:val="none"/>
              </w:rPr>
            </w:pPr>
          </w:p>
        </w:tc>
        <w:tc>
          <w:tcPr>
            <w:tcW w:w="813" w:type="dxa"/>
            <w:noWrap w:val="0"/>
            <w:vAlign w:val="center"/>
          </w:tcPr>
          <w:p w14:paraId="0D1DB25A">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color w:val="auto"/>
                <w:highlight w:val="none"/>
                <w:lang w:val="en-US" w:eastAsia="zh-CN" w:bidi="ar"/>
              </w:rPr>
              <w:t>1</w:t>
            </w:r>
          </w:p>
        </w:tc>
        <w:tc>
          <w:tcPr>
            <w:tcW w:w="757" w:type="dxa"/>
            <w:noWrap w:val="0"/>
            <w:vAlign w:val="center"/>
          </w:tcPr>
          <w:p w14:paraId="57F82803">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textAlignment w:val="auto"/>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highlight w:val="none"/>
                <w:lang w:val="en-US" w:eastAsia="zh-CN"/>
              </w:rPr>
              <w:t>项</w:t>
            </w:r>
          </w:p>
        </w:tc>
        <w:tc>
          <w:tcPr>
            <w:tcW w:w="833" w:type="dxa"/>
            <w:noWrap w:val="0"/>
            <w:vAlign w:val="center"/>
          </w:tcPr>
          <w:p w14:paraId="6A30F19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1" w:type="dxa"/>
            <w:noWrap w:val="0"/>
            <w:vAlign w:val="center"/>
          </w:tcPr>
          <w:p w14:paraId="69C4605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09" w:type="dxa"/>
            <w:noWrap w:val="0"/>
            <w:vAlign w:val="center"/>
          </w:tcPr>
          <w:p w14:paraId="64FF76E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825" w:type="dxa"/>
            <w:noWrap w:val="0"/>
            <w:vAlign w:val="center"/>
          </w:tcPr>
          <w:p w14:paraId="15EBFA5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c>
          <w:tcPr>
            <w:tcW w:w="660" w:type="dxa"/>
            <w:noWrap w:val="0"/>
            <w:vAlign w:val="center"/>
          </w:tcPr>
          <w:p w14:paraId="07E1941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textAlignment w:val="auto"/>
              <w:rPr>
                <w:color w:val="auto"/>
                <w:highlight w:val="none"/>
              </w:rPr>
            </w:pPr>
          </w:p>
        </w:tc>
      </w:tr>
      <w:tr w14:paraId="1C8AA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1" w:hRule="atLeast"/>
          <w:jc w:val="center"/>
        </w:trPr>
        <w:tc>
          <w:tcPr>
            <w:tcW w:w="9390" w:type="dxa"/>
            <w:gridSpan w:val="13"/>
            <w:noWrap w:val="0"/>
            <w:vAlign w:val="center"/>
          </w:tcPr>
          <w:p w14:paraId="2E179251">
            <w:pPr>
              <w:keepNext w:val="0"/>
              <w:keepLines w:val="0"/>
              <w:pageBreakBefore w:val="0"/>
              <w:widowControl/>
              <w:kinsoku/>
              <w:wordWrap/>
              <w:overflowPunct/>
              <w:topLinePunct w:val="0"/>
              <w:autoSpaceDE/>
              <w:autoSpaceDN/>
              <w:bidi w:val="0"/>
              <w:adjustRightInd/>
              <w:snapToGrid w:val="0"/>
              <w:spacing w:before="0" w:after="0" w:line="240" w:lineRule="auto"/>
              <w:ind w:right="105"/>
              <w:jc w:val="left"/>
              <w:textAlignment w:val="auto"/>
              <w:rPr>
                <w:color w:val="auto"/>
                <w:highlight w:val="none"/>
              </w:rPr>
            </w:pPr>
            <w:r>
              <w:rPr>
                <w:rFonts w:ascii="仿宋_GB2312" w:hAnsi="仿宋_GB2312" w:eastAsia="仿宋_GB2312"/>
                <w:color w:val="auto"/>
                <w:highlight w:val="none"/>
              </w:rPr>
              <w:t>总价（元）：</w:t>
            </w:r>
          </w:p>
        </w:tc>
      </w:tr>
    </w:tbl>
    <w:p w14:paraId="71A493ED">
      <w:pPr>
        <w:spacing w:before="0" w:after="0" w:line="346" w:lineRule="exact"/>
        <w:ind w:right="105"/>
        <w:jc w:val="left"/>
        <w:rPr>
          <w:color w:val="auto"/>
          <w:highlight w:val="none"/>
        </w:rPr>
      </w:pPr>
    </w:p>
    <w:p w14:paraId="725681BD">
      <w:pPr>
        <w:spacing w:before="0" w:after="0" w:line="360" w:lineRule="auto"/>
        <w:ind w:right="105" w:firstLine="480"/>
        <w:jc w:val="left"/>
        <w:rPr>
          <w:rFonts w:ascii="仿宋_GB2312" w:hAnsi="仿宋_GB2312" w:eastAsia="仿宋_GB2312"/>
          <w:color w:val="auto"/>
          <w:sz w:val="24"/>
          <w:highlight w:val="none"/>
        </w:rPr>
      </w:pPr>
      <w:r>
        <w:rPr>
          <w:rFonts w:ascii="仿宋_GB2312" w:hAnsi="仿宋_GB2312" w:eastAsia="仿宋_GB2312"/>
          <w:color w:val="auto"/>
          <w:sz w:val="24"/>
          <w:highlight w:val="none"/>
        </w:rPr>
        <w:t>注：此表中，总价应和开标一览表的投标总价相一致。</w:t>
      </w:r>
    </w:p>
    <w:p w14:paraId="2C090C06">
      <w:pPr>
        <w:wordWrap/>
        <w:autoSpaceDE/>
        <w:autoSpaceDN/>
        <w:spacing w:before="0" w:after="0" w:line="360" w:lineRule="auto"/>
        <w:jc w:val="both"/>
        <w:rPr>
          <w:rFonts w:ascii="仿宋_GB2312" w:hAnsi="仿宋_GB2312" w:eastAsia="仿宋_GB2312"/>
          <w:color w:val="auto"/>
          <w:sz w:val="24"/>
          <w:highlight w:val="none"/>
        </w:rPr>
      </w:pPr>
    </w:p>
    <w:p w14:paraId="6D09CB66">
      <w:pPr>
        <w:wordWrap/>
        <w:autoSpaceDE/>
        <w:autoSpaceDN/>
        <w:spacing w:before="0" w:after="0" w:line="360" w:lineRule="auto"/>
        <w:jc w:val="both"/>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43199F99">
      <w:pPr>
        <w:wordWrap/>
        <w:autoSpaceDE/>
        <w:autoSpaceDN/>
        <w:spacing w:before="0" w:after="0" w:line="360" w:lineRule="auto"/>
        <w:jc w:val="both"/>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48DADA40">
      <w:pPr>
        <w:wordWrap/>
        <w:autoSpaceDE/>
        <w:autoSpaceDN/>
        <w:spacing w:before="0" w:after="0" w:line="360" w:lineRule="auto"/>
        <w:ind w:right="105"/>
        <w:jc w:val="left"/>
        <w:rPr>
          <w:rFonts w:ascii="仿宋_GB2312" w:hAnsi="仿宋_GB2312" w:eastAsia="仿宋_GB2312"/>
          <w:color w:val="auto"/>
          <w:sz w:val="24"/>
          <w:highlight w:val="none"/>
          <w:u w:val="singl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12E0EE0F">
      <w:pPr>
        <w:pStyle w:val="4"/>
        <w:pageBreakBefore/>
        <w:spacing w:before="0" w:after="0" w:line="240" w:lineRule="auto"/>
        <w:jc w:val="left"/>
        <w:rPr>
          <w:color w:val="auto"/>
          <w:highlight w:val="none"/>
        </w:rPr>
      </w:pPr>
      <w:r>
        <w:rPr>
          <w:rFonts w:ascii="仿宋" w:hAnsi="仿宋" w:eastAsia="仿宋"/>
          <w:b/>
          <w:color w:val="auto"/>
          <w:highlight w:val="none"/>
        </w:rPr>
        <w:t>格式1</w:t>
      </w:r>
      <w:r>
        <w:rPr>
          <w:rFonts w:ascii="仿宋_GB2312" w:hAnsi="仿宋_GB2312" w:eastAsia="仿宋_GB2312"/>
          <w:b/>
          <w:color w:val="auto"/>
          <w:highlight w:val="none"/>
        </w:rPr>
        <w:t>4</w:t>
      </w:r>
    </w:p>
    <w:p w14:paraId="4AC388D7">
      <w:pPr>
        <w:spacing w:before="312" w:after="312" w:line="360" w:lineRule="auto"/>
        <w:ind w:right="105"/>
        <w:jc w:val="center"/>
        <w:rPr>
          <w:color w:val="auto"/>
          <w:highlight w:val="none"/>
        </w:rPr>
      </w:pPr>
      <w:r>
        <w:rPr>
          <w:rFonts w:ascii="宋体" w:hAnsi="宋体" w:eastAsia="宋体"/>
          <w:b/>
          <w:color w:val="auto"/>
          <w:sz w:val="32"/>
          <w:highlight w:val="none"/>
        </w:rPr>
        <w:t>分项报价表</w:t>
      </w:r>
    </w:p>
    <w:p w14:paraId="3001EC37">
      <w:pPr>
        <w:spacing w:before="0" w:after="0" w:line="360" w:lineRule="auto"/>
        <w:ind w:right="105"/>
        <w:jc w:val="left"/>
        <w:rPr>
          <w:color w:val="auto"/>
          <w:highlight w:val="none"/>
        </w:rPr>
      </w:pPr>
      <w:r>
        <w:rPr>
          <w:rFonts w:ascii="仿宋_GB2312" w:hAnsi="仿宋_GB2312" w:eastAsia="仿宋_GB2312"/>
          <w:b/>
          <w:color w:val="auto"/>
          <w:sz w:val="24"/>
          <w:highlight w:val="none"/>
        </w:rPr>
        <w:t>包组编号：00</w:t>
      </w:r>
      <w:r>
        <w:rPr>
          <w:rFonts w:hint="eastAsia" w:ascii="仿宋_GB2312" w:hAnsi="仿宋_GB2312" w:eastAsia="仿宋_GB2312"/>
          <w:b/>
          <w:color w:val="auto"/>
          <w:sz w:val="24"/>
          <w:highlight w:val="none"/>
          <w:lang w:val="en-US" w:eastAsia="zh-CN"/>
        </w:rPr>
        <w:t>2</w:t>
      </w:r>
      <w:r>
        <w:rPr>
          <w:rFonts w:ascii="仿宋_GB2312" w:hAnsi="仿宋_GB2312" w:eastAsia="仿宋_GB2312"/>
          <w:b/>
          <w:color w:val="auto"/>
          <w:sz w:val="24"/>
          <w:highlight w:val="none"/>
        </w:rPr>
        <w:t xml:space="preserve">                                      </w:t>
      </w:r>
      <w:r>
        <w:rPr>
          <w:rFonts w:hint="eastAsia" w:ascii="仿宋_GB2312" w:hAnsi="仿宋_GB2312" w:eastAsia="仿宋_GB2312"/>
          <w:b/>
          <w:color w:val="auto"/>
          <w:sz w:val="24"/>
          <w:highlight w:val="none"/>
          <w:lang w:val="en-US" w:eastAsia="zh-CN"/>
        </w:rPr>
        <w:t xml:space="preserve">    </w:t>
      </w:r>
      <w:r>
        <w:rPr>
          <w:rFonts w:ascii="仿宋_GB2312" w:hAnsi="仿宋_GB2312" w:eastAsia="仿宋_GB2312"/>
          <w:b/>
          <w:color w:val="auto"/>
          <w:sz w:val="24"/>
          <w:highlight w:val="none"/>
        </w:rPr>
        <w:t xml:space="preserve"> 报价单位：（元）</w:t>
      </w:r>
    </w:p>
    <w:tbl>
      <w:tblPr>
        <w:tblStyle w:val="36"/>
        <w:tblW w:w="939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8"/>
        <w:gridCol w:w="698"/>
        <w:gridCol w:w="698"/>
        <w:gridCol w:w="876"/>
        <w:gridCol w:w="1035"/>
        <w:gridCol w:w="720"/>
        <w:gridCol w:w="795"/>
        <w:gridCol w:w="795"/>
        <w:gridCol w:w="661"/>
        <w:gridCol w:w="809"/>
        <w:gridCol w:w="825"/>
        <w:gridCol w:w="660"/>
      </w:tblGrid>
      <w:tr w14:paraId="2EE04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8" w:hRule="atLeast"/>
          <w:jc w:val="center"/>
        </w:trPr>
        <w:tc>
          <w:tcPr>
            <w:tcW w:w="818" w:type="dxa"/>
            <w:noWrap w:val="0"/>
            <w:vAlign w:val="center"/>
          </w:tcPr>
          <w:p w14:paraId="1AB758D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r>
              <w:rPr>
                <w:rFonts w:ascii="仿宋_GB2312" w:hAnsi="仿宋_GB2312" w:eastAsia="仿宋_GB2312"/>
                <w:color w:val="auto"/>
                <w:highlight w:val="none"/>
              </w:rPr>
              <w:t>序号</w:t>
            </w:r>
          </w:p>
        </w:tc>
        <w:tc>
          <w:tcPr>
            <w:tcW w:w="1396" w:type="dxa"/>
            <w:gridSpan w:val="2"/>
            <w:noWrap w:val="0"/>
            <w:vAlign w:val="center"/>
          </w:tcPr>
          <w:p w14:paraId="600F103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r>
              <w:rPr>
                <w:rFonts w:ascii="仿宋_GB2312" w:hAnsi="仿宋_GB2312" w:eastAsia="仿宋_GB2312"/>
                <w:color w:val="auto"/>
                <w:highlight w:val="none"/>
              </w:rPr>
              <w:t>品目名称</w:t>
            </w:r>
          </w:p>
        </w:tc>
        <w:tc>
          <w:tcPr>
            <w:tcW w:w="876" w:type="dxa"/>
            <w:noWrap w:val="0"/>
            <w:vAlign w:val="center"/>
          </w:tcPr>
          <w:p w14:paraId="7A82745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r>
              <w:rPr>
                <w:rFonts w:ascii="仿宋_GB2312" w:hAnsi="仿宋_GB2312" w:eastAsia="仿宋_GB2312"/>
                <w:color w:val="auto"/>
                <w:highlight w:val="none"/>
              </w:rPr>
              <w:t>品牌</w:t>
            </w:r>
          </w:p>
        </w:tc>
        <w:tc>
          <w:tcPr>
            <w:tcW w:w="1035" w:type="dxa"/>
            <w:noWrap w:val="0"/>
            <w:vAlign w:val="center"/>
          </w:tcPr>
          <w:p w14:paraId="12B5614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r>
              <w:rPr>
                <w:rFonts w:ascii="仿宋_GB2312" w:hAnsi="仿宋_GB2312" w:eastAsia="仿宋_GB2312"/>
                <w:color w:val="auto"/>
                <w:highlight w:val="none"/>
              </w:rPr>
              <w:t>型号</w:t>
            </w:r>
          </w:p>
          <w:p w14:paraId="3A48886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r>
              <w:rPr>
                <w:rFonts w:ascii="仿宋_GB2312" w:hAnsi="仿宋_GB2312" w:eastAsia="仿宋_GB2312"/>
                <w:color w:val="auto"/>
                <w:highlight w:val="none"/>
              </w:rPr>
              <w:t>规格</w:t>
            </w:r>
          </w:p>
        </w:tc>
        <w:tc>
          <w:tcPr>
            <w:tcW w:w="720" w:type="dxa"/>
            <w:noWrap w:val="0"/>
            <w:vAlign w:val="center"/>
          </w:tcPr>
          <w:p w14:paraId="6D47C33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r>
              <w:rPr>
                <w:rFonts w:ascii="仿宋_GB2312" w:hAnsi="仿宋_GB2312" w:eastAsia="仿宋_GB2312"/>
                <w:color w:val="auto"/>
                <w:highlight w:val="none"/>
              </w:rPr>
              <w:t>数量</w:t>
            </w:r>
          </w:p>
        </w:tc>
        <w:tc>
          <w:tcPr>
            <w:tcW w:w="795" w:type="dxa"/>
            <w:noWrap w:val="0"/>
            <w:vAlign w:val="center"/>
          </w:tcPr>
          <w:p w14:paraId="3EB4F9B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r>
              <w:rPr>
                <w:rFonts w:ascii="仿宋_GB2312" w:hAnsi="仿宋_GB2312" w:eastAsia="仿宋_GB2312"/>
                <w:color w:val="auto"/>
                <w:highlight w:val="none"/>
              </w:rPr>
              <w:t>单位</w:t>
            </w:r>
          </w:p>
        </w:tc>
        <w:tc>
          <w:tcPr>
            <w:tcW w:w="795" w:type="dxa"/>
            <w:noWrap w:val="0"/>
            <w:vAlign w:val="center"/>
          </w:tcPr>
          <w:p w14:paraId="2597F49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r>
              <w:rPr>
                <w:rFonts w:ascii="仿宋_GB2312" w:hAnsi="仿宋_GB2312" w:eastAsia="仿宋_GB2312"/>
                <w:color w:val="auto"/>
                <w:highlight w:val="none"/>
              </w:rPr>
              <w:t>原产地</w:t>
            </w:r>
          </w:p>
        </w:tc>
        <w:tc>
          <w:tcPr>
            <w:tcW w:w="661" w:type="dxa"/>
            <w:noWrap w:val="0"/>
            <w:vAlign w:val="center"/>
          </w:tcPr>
          <w:p w14:paraId="39D661F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r>
              <w:rPr>
                <w:rFonts w:ascii="仿宋_GB2312" w:hAnsi="仿宋_GB2312" w:eastAsia="仿宋_GB2312"/>
                <w:color w:val="auto"/>
                <w:highlight w:val="none"/>
              </w:rPr>
              <w:t>制造商名称</w:t>
            </w:r>
          </w:p>
        </w:tc>
        <w:tc>
          <w:tcPr>
            <w:tcW w:w="809" w:type="dxa"/>
            <w:noWrap w:val="0"/>
            <w:vAlign w:val="center"/>
          </w:tcPr>
          <w:p w14:paraId="458535C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r>
              <w:rPr>
                <w:rFonts w:ascii="仿宋_GB2312" w:hAnsi="仿宋_GB2312" w:eastAsia="仿宋_GB2312"/>
                <w:color w:val="auto"/>
                <w:highlight w:val="none"/>
              </w:rPr>
              <w:t>单价（元）</w:t>
            </w:r>
          </w:p>
        </w:tc>
        <w:tc>
          <w:tcPr>
            <w:tcW w:w="825" w:type="dxa"/>
            <w:noWrap w:val="0"/>
            <w:vAlign w:val="center"/>
          </w:tcPr>
          <w:p w14:paraId="5E2574D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r>
              <w:rPr>
                <w:rFonts w:ascii="仿宋_GB2312" w:hAnsi="仿宋_GB2312" w:eastAsia="仿宋_GB2312"/>
                <w:color w:val="auto"/>
                <w:highlight w:val="none"/>
              </w:rPr>
              <w:t>单项总价（元）</w:t>
            </w:r>
          </w:p>
        </w:tc>
        <w:tc>
          <w:tcPr>
            <w:tcW w:w="660" w:type="dxa"/>
            <w:noWrap w:val="0"/>
            <w:vAlign w:val="center"/>
          </w:tcPr>
          <w:p w14:paraId="1AA3EE8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r>
              <w:rPr>
                <w:rFonts w:ascii="仿宋_GB2312" w:hAnsi="仿宋_GB2312" w:eastAsia="仿宋_GB2312"/>
                <w:color w:val="auto"/>
                <w:highlight w:val="none"/>
              </w:rPr>
              <w:t>备注</w:t>
            </w:r>
          </w:p>
        </w:tc>
      </w:tr>
      <w:tr w14:paraId="3E04A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restart"/>
            <w:noWrap w:val="0"/>
            <w:vAlign w:val="center"/>
          </w:tcPr>
          <w:p w14:paraId="6A7CFC97">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w:t>
            </w:r>
          </w:p>
        </w:tc>
        <w:tc>
          <w:tcPr>
            <w:tcW w:w="8572" w:type="dxa"/>
            <w:gridSpan w:val="11"/>
            <w:noWrap w:val="0"/>
            <w:vAlign w:val="center"/>
          </w:tcPr>
          <w:p w14:paraId="6EAFFCD0">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CIM可视化平台</w:t>
            </w:r>
          </w:p>
        </w:tc>
      </w:tr>
      <w:tr w14:paraId="4181E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5ADAB4A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10BEE5AC">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倾斜摄影</w:t>
            </w:r>
          </w:p>
        </w:tc>
        <w:tc>
          <w:tcPr>
            <w:tcW w:w="876" w:type="dxa"/>
            <w:noWrap w:val="0"/>
            <w:vAlign w:val="center"/>
          </w:tcPr>
          <w:p w14:paraId="4B2140B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5C215F5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2704B9A5">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60</w:t>
            </w:r>
          </w:p>
        </w:tc>
        <w:tc>
          <w:tcPr>
            <w:tcW w:w="795" w:type="dxa"/>
            <w:noWrap w:val="0"/>
            <w:vAlign w:val="center"/>
          </w:tcPr>
          <w:p w14:paraId="73A76590">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平方公里</w:t>
            </w:r>
          </w:p>
        </w:tc>
        <w:tc>
          <w:tcPr>
            <w:tcW w:w="795" w:type="dxa"/>
            <w:noWrap w:val="0"/>
            <w:vAlign w:val="center"/>
          </w:tcPr>
          <w:p w14:paraId="758854E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4CC384A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53E2187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4F73127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395A2CE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4B9F0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continue"/>
            <w:noWrap w:val="0"/>
            <w:vAlign w:val="center"/>
          </w:tcPr>
          <w:p w14:paraId="58C7D87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4ED104E1">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地理信息引擎</w:t>
            </w:r>
          </w:p>
        </w:tc>
        <w:tc>
          <w:tcPr>
            <w:tcW w:w="876" w:type="dxa"/>
            <w:noWrap w:val="0"/>
            <w:vAlign w:val="center"/>
          </w:tcPr>
          <w:p w14:paraId="0A37A0A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4EAEF135">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135002CE">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2C64EBBA">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66C8071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177745F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6227006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6E2A1FA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1469939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1137E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80CAFC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1F37B12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水库监管业务数据服务</w:t>
            </w:r>
          </w:p>
        </w:tc>
        <w:tc>
          <w:tcPr>
            <w:tcW w:w="876" w:type="dxa"/>
            <w:noWrap w:val="0"/>
            <w:vAlign w:val="center"/>
          </w:tcPr>
          <w:p w14:paraId="41CF198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24F15729">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3130AB36">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176B21D9">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3D7EAFC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5B6C9C2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46BF5E4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5DBCB7B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5467CFE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2DCDD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6FE1C9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1A5C23A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领导驾驶舱</w:t>
            </w:r>
          </w:p>
        </w:tc>
        <w:tc>
          <w:tcPr>
            <w:tcW w:w="876" w:type="dxa"/>
            <w:noWrap w:val="0"/>
            <w:vAlign w:val="center"/>
          </w:tcPr>
          <w:p w14:paraId="65AB5B1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2452FE8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2146CDAA">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722C2010">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12150EB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3ADB328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0A4401A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77B659A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4C11DC0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241B1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continue"/>
            <w:noWrap w:val="0"/>
            <w:vAlign w:val="center"/>
          </w:tcPr>
          <w:p w14:paraId="563E7316">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7CF0E6F2">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流域态势感知</w:t>
            </w:r>
          </w:p>
        </w:tc>
        <w:tc>
          <w:tcPr>
            <w:tcW w:w="876" w:type="dxa"/>
            <w:noWrap w:val="0"/>
            <w:vAlign w:val="center"/>
          </w:tcPr>
          <w:p w14:paraId="296763B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7495095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2234EC90">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23DD143D">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10128CD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19F4579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61A5423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5D4561E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5CE1162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71305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continue"/>
            <w:noWrap w:val="0"/>
            <w:vAlign w:val="center"/>
          </w:tcPr>
          <w:p w14:paraId="2AD76FC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7B4CCC85">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物模型应用管理（设备管理）</w:t>
            </w:r>
          </w:p>
        </w:tc>
        <w:tc>
          <w:tcPr>
            <w:tcW w:w="876" w:type="dxa"/>
            <w:noWrap w:val="0"/>
            <w:vAlign w:val="center"/>
          </w:tcPr>
          <w:p w14:paraId="7DD2DF9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36A15F4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3C07C69E">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6C2FF221">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7B7F9B1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7D98550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20649F9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5142739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5356C65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5BCE1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4CF0D9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1BAAC106">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巡检态势感知</w:t>
            </w:r>
          </w:p>
        </w:tc>
        <w:tc>
          <w:tcPr>
            <w:tcW w:w="876" w:type="dxa"/>
            <w:noWrap w:val="0"/>
            <w:vAlign w:val="center"/>
          </w:tcPr>
          <w:p w14:paraId="497FAF57">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38AF974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32BDE8DF">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5E4031DA">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71603CA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3FCE52C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246E601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26B46AA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6B02C37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4A8B9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continue"/>
            <w:noWrap w:val="0"/>
            <w:vAlign w:val="center"/>
          </w:tcPr>
          <w:p w14:paraId="01E0E469">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3203DF71">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安防态势感知</w:t>
            </w:r>
          </w:p>
        </w:tc>
        <w:tc>
          <w:tcPr>
            <w:tcW w:w="876" w:type="dxa"/>
            <w:noWrap w:val="0"/>
            <w:vAlign w:val="center"/>
          </w:tcPr>
          <w:p w14:paraId="27700F4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2B60B37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1DAF894D">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4AF7F733">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37261B8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28305E5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4894203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5D8DB4A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2662565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1B569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continue"/>
            <w:noWrap w:val="0"/>
            <w:vAlign w:val="center"/>
          </w:tcPr>
          <w:p w14:paraId="08E820D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3ED1EAE8">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安管态势感知</w:t>
            </w:r>
          </w:p>
        </w:tc>
        <w:tc>
          <w:tcPr>
            <w:tcW w:w="876" w:type="dxa"/>
            <w:noWrap w:val="0"/>
            <w:vAlign w:val="center"/>
          </w:tcPr>
          <w:p w14:paraId="709CE79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05166F7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2C589EEA">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77902A66">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1744A03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46D2BE5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4C93373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498E6C6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00FA419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71D72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69627AA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7E3C0B65">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告警中心</w:t>
            </w:r>
          </w:p>
        </w:tc>
        <w:tc>
          <w:tcPr>
            <w:tcW w:w="876" w:type="dxa"/>
            <w:noWrap w:val="0"/>
            <w:vAlign w:val="center"/>
          </w:tcPr>
          <w:p w14:paraId="40A59B1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0255DAF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1FB35B9C">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78D228A6">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4E0F3FF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504835A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42B1D26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494B066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6230263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46C46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continue"/>
            <w:noWrap w:val="0"/>
            <w:vAlign w:val="center"/>
          </w:tcPr>
          <w:p w14:paraId="7C5D5965">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0D3F2C86">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数孪仿真模拟</w:t>
            </w:r>
          </w:p>
        </w:tc>
        <w:tc>
          <w:tcPr>
            <w:tcW w:w="876" w:type="dxa"/>
            <w:noWrap w:val="0"/>
            <w:vAlign w:val="center"/>
          </w:tcPr>
          <w:p w14:paraId="41502EB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10792EE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20283D7E">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07A03777">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7FEFDED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6DE1F32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4790FEE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2635444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0147166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3037D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restart"/>
            <w:noWrap w:val="0"/>
            <w:vAlign w:val="center"/>
          </w:tcPr>
          <w:p w14:paraId="6CB0D255">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w:t>
            </w:r>
          </w:p>
        </w:tc>
        <w:tc>
          <w:tcPr>
            <w:tcW w:w="8572" w:type="dxa"/>
            <w:gridSpan w:val="11"/>
            <w:noWrap w:val="0"/>
            <w:vAlign w:val="center"/>
          </w:tcPr>
          <w:p w14:paraId="68844A70">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视频智能赋能平台</w:t>
            </w:r>
          </w:p>
        </w:tc>
      </w:tr>
      <w:tr w14:paraId="42509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E0A5A8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14038E99">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视频资源管理</w:t>
            </w:r>
          </w:p>
        </w:tc>
        <w:tc>
          <w:tcPr>
            <w:tcW w:w="876" w:type="dxa"/>
            <w:noWrap w:val="0"/>
            <w:vAlign w:val="center"/>
          </w:tcPr>
          <w:p w14:paraId="2D694A5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3B38ABC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15B03DC1">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180EA91B">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6F0FA9E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3444DA1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2C5A832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7A7D062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7EB6C17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2B5BF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continue"/>
            <w:noWrap w:val="0"/>
            <w:vAlign w:val="center"/>
          </w:tcPr>
          <w:p w14:paraId="3CE568B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252A253E">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智能管理调度</w:t>
            </w:r>
          </w:p>
        </w:tc>
        <w:tc>
          <w:tcPr>
            <w:tcW w:w="876" w:type="dxa"/>
            <w:noWrap w:val="0"/>
            <w:vAlign w:val="center"/>
          </w:tcPr>
          <w:p w14:paraId="7D3462A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0101D17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21DB73F0">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237B9649">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76B3408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68B14A2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0C48C15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40576AD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265DCDF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3E472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continue"/>
            <w:noWrap w:val="0"/>
            <w:vAlign w:val="center"/>
          </w:tcPr>
          <w:p w14:paraId="3D22BFF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6B7A241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智能算法</w:t>
            </w:r>
          </w:p>
        </w:tc>
        <w:tc>
          <w:tcPr>
            <w:tcW w:w="876" w:type="dxa"/>
            <w:noWrap w:val="0"/>
            <w:vAlign w:val="center"/>
          </w:tcPr>
          <w:p w14:paraId="7EB22757">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12BA9CE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2B54162E">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77EA0355">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756FE70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08BFFA0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2C1030F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4CE9DAF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7CC7AC1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63BE2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continue"/>
            <w:noWrap w:val="0"/>
            <w:vAlign w:val="center"/>
          </w:tcPr>
          <w:p w14:paraId="4ECD30B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3E3B38D5">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视频处理应用</w:t>
            </w:r>
          </w:p>
        </w:tc>
        <w:tc>
          <w:tcPr>
            <w:tcW w:w="876" w:type="dxa"/>
            <w:noWrap w:val="0"/>
            <w:vAlign w:val="center"/>
          </w:tcPr>
          <w:p w14:paraId="65ED8D9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0A5DABA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248E1DAF">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5F87FDA8">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5A35792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09B496F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20BA235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31C56AF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52901E4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56643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restart"/>
            <w:noWrap w:val="0"/>
            <w:vAlign w:val="center"/>
          </w:tcPr>
          <w:p w14:paraId="499D1919">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3</w:t>
            </w:r>
          </w:p>
        </w:tc>
        <w:tc>
          <w:tcPr>
            <w:tcW w:w="8572" w:type="dxa"/>
            <w:gridSpan w:val="11"/>
            <w:noWrap w:val="0"/>
            <w:vAlign w:val="center"/>
          </w:tcPr>
          <w:p w14:paraId="517EE6F8">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感知联网数据系统</w:t>
            </w:r>
          </w:p>
        </w:tc>
      </w:tr>
      <w:tr w14:paraId="66E2B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5733AF3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777E0380">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计算资源管理</w:t>
            </w:r>
          </w:p>
        </w:tc>
        <w:tc>
          <w:tcPr>
            <w:tcW w:w="876" w:type="dxa"/>
            <w:noWrap w:val="0"/>
            <w:vAlign w:val="center"/>
          </w:tcPr>
          <w:p w14:paraId="59E4B6C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7B3708A3">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2702B370">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3EE90FE6">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7B4AC87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0B71050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65FBE6B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74E8BA6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6D34241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29A29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continue"/>
            <w:noWrap w:val="0"/>
            <w:vAlign w:val="center"/>
          </w:tcPr>
          <w:p w14:paraId="362916C7">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306C402A">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存储资源管理</w:t>
            </w:r>
          </w:p>
        </w:tc>
        <w:tc>
          <w:tcPr>
            <w:tcW w:w="876" w:type="dxa"/>
            <w:noWrap w:val="0"/>
            <w:vAlign w:val="center"/>
          </w:tcPr>
          <w:p w14:paraId="40997E6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29C79A9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34E30C84">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533DE269">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5A22BFA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386440E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0F14F64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7DCED42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21714DD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06939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continue"/>
            <w:noWrap w:val="0"/>
            <w:vAlign w:val="center"/>
          </w:tcPr>
          <w:p w14:paraId="4F7D245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19526F90">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感知设备接入</w:t>
            </w:r>
          </w:p>
        </w:tc>
        <w:tc>
          <w:tcPr>
            <w:tcW w:w="876" w:type="dxa"/>
            <w:noWrap w:val="0"/>
            <w:vAlign w:val="center"/>
          </w:tcPr>
          <w:p w14:paraId="13F1E90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16854E4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4FA3085B">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1C14B6A1">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63A5BF3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4AD94C3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2D293C8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5BBA78C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6CD13B1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66472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E03998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299386BF">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平台级联</w:t>
            </w:r>
          </w:p>
        </w:tc>
        <w:tc>
          <w:tcPr>
            <w:tcW w:w="876" w:type="dxa"/>
            <w:noWrap w:val="0"/>
            <w:vAlign w:val="center"/>
          </w:tcPr>
          <w:p w14:paraId="089E5F2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77A2694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7F2D93C6">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74FC3926">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5391411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0484593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62FECB9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60896EC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58AA642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3FEEA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796AB97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62DEC727">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物联资源管理</w:t>
            </w:r>
          </w:p>
        </w:tc>
        <w:tc>
          <w:tcPr>
            <w:tcW w:w="876" w:type="dxa"/>
            <w:noWrap w:val="0"/>
            <w:vAlign w:val="center"/>
          </w:tcPr>
          <w:p w14:paraId="61BFBB4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56AD6F6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27B02BA1">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53A6A9EA">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7283191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0F05276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6E4A3C8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547B19C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6798B1D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17F44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continue"/>
            <w:noWrap w:val="0"/>
            <w:vAlign w:val="center"/>
          </w:tcPr>
          <w:p w14:paraId="6D1B66B7">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2E1B4BAF">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规则引擎</w:t>
            </w:r>
          </w:p>
        </w:tc>
        <w:tc>
          <w:tcPr>
            <w:tcW w:w="876" w:type="dxa"/>
            <w:noWrap w:val="0"/>
            <w:vAlign w:val="center"/>
          </w:tcPr>
          <w:p w14:paraId="605481D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6AD4C11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51C8FD71">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4C2EF8C8">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6C07022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113DBED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1FADD69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632BB4F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5724BFD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57EAA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5B6EAAA5">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00C2278C">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数据服务</w:t>
            </w:r>
          </w:p>
        </w:tc>
        <w:tc>
          <w:tcPr>
            <w:tcW w:w="876" w:type="dxa"/>
            <w:noWrap w:val="0"/>
            <w:vAlign w:val="center"/>
          </w:tcPr>
          <w:p w14:paraId="177DB79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7F09E6F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2930C0EF">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7CF009E9">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5C356C3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72AED44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7B111F7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5B59E80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45BFF64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139FB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9" w:hRule="atLeast"/>
          <w:jc w:val="center"/>
        </w:trPr>
        <w:tc>
          <w:tcPr>
            <w:tcW w:w="818" w:type="dxa"/>
            <w:vMerge w:val="restart"/>
            <w:noWrap w:val="0"/>
            <w:vAlign w:val="center"/>
          </w:tcPr>
          <w:p w14:paraId="6473888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4</w:t>
            </w:r>
          </w:p>
        </w:tc>
        <w:tc>
          <w:tcPr>
            <w:tcW w:w="8572" w:type="dxa"/>
            <w:gridSpan w:val="11"/>
            <w:noWrap w:val="0"/>
            <w:vAlign w:val="center"/>
          </w:tcPr>
          <w:p w14:paraId="68CFA6F0">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智慧监管APP</w:t>
            </w:r>
          </w:p>
        </w:tc>
      </w:tr>
      <w:tr w14:paraId="4CE9F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7C80566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06C429CC">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巡查上报</w:t>
            </w:r>
          </w:p>
        </w:tc>
        <w:tc>
          <w:tcPr>
            <w:tcW w:w="876" w:type="dxa"/>
            <w:noWrap w:val="0"/>
            <w:vAlign w:val="center"/>
          </w:tcPr>
          <w:p w14:paraId="34D2534A">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472F3CD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6E13B106">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4E25238B">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0408CC4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3724BF9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31AF121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36FE5D7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32C01E7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168D2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2F97767">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7CDF3462">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报警处置</w:t>
            </w:r>
          </w:p>
        </w:tc>
        <w:tc>
          <w:tcPr>
            <w:tcW w:w="876" w:type="dxa"/>
            <w:noWrap w:val="0"/>
            <w:vAlign w:val="center"/>
          </w:tcPr>
          <w:p w14:paraId="35E8384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28E219AE">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08410BDB">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593C8164">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7E2CC82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029F6CA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2EB5C08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1D24897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774FC92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27A6D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continue"/>
            <w:noWrap w:val="0"/>
            <w:vAlign w:val="center"/>
          </w:tcPr>
          <w:p w14:paraId="33FBBA2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356D8020">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处置闭环</w:t>
            </w:r>
          </w:p>
        </w:tc>
        <w:tc>
          <w:tcPr>
            <w:tcW w:w="876" w:type="dxa"/>
            <w:noWrap w:val="0"/>
            <w:vAlign w:val="center"/>
          </w:tcPr>
          <w:p w14:paraId="0D95A4D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648BCE39">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434C8797">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18AA64C7">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3BA5336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24A5E9E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694A442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278043C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2D993DC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36D9D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restart"/>
            <w:noWrap w:val="0"/>
            <w:vAlign w:val="center"/>
          </w:tcPr>
          <w:p w14:paraId="4C459095">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w:t>
            </w:r>
          </w:p>
        </w:tc>
        <w:tc>
          <w:tcPr>
            <w:tcW w:w="8572" w:type="dxa"/>
            <w:gridSpan w:val="11"/>
            <w:noWrap w:val="0"/>
            <w:vAlign w:val="center"/>
          </w:tcPr>
          <w:p w14:paraId="43F061F4">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业务综合平台整合</w:t>
            </w:r>
          </w:p>
        </w:tc>
      </w:tr>
      <w:tr w14:paraId="2F0BB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1381637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3F9F520D">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数据资源中心及用户中心</w:t>
            </w:r>
            <w:r>
              <w:rPr>
                <w:rFonts w:hint="eastAsia" w:ascii="仿宋_GB2312" w:hAnsi="仿宋_GB2312" w:eastAsia="仿宋_GB2312" w:cs="仿宋_GB2312"/>
                <w:color w:val="auto"/>
                <w:kern w:val="0"/>
                <w:sz w:val="21"/>
                <w:szCs w:val="21"/>
                <w:highlight w:val="none"/>
                <w:lang w:eastAsia="zh-CN" w:bidi="ar"/>
              </w:rPr>
              <w:t>整合</w:t>
            </w:r>
          </w:p>
        </w:tc>
        <w:tc>
          <w:tcPr>
            <w:tcW w:w="876" w:type="dxa"/>
            <w:noWrap w:val="0"/>
            <w:vAlign w:val="center"/>
          </w:tcPr>
          <w:p w14:paraId="5EAF3DD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0E9DC6D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37670455">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6F10EA36">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521E3D7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6F8A2C4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2B941FF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40AA69E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5EEE2F4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47D4C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continue"/>
            <w:noWrap w:val="0"/>
            <w:vAlign w:val="center"/>
          </w:tcPr>
          <w:p w14:paraId="13F4CD0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2158AEF4">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云台控制</w:t>
            </w:r>
            <w:r>
              <w:rPr>
                <w:rFonts w:hint="eastAsia" w:ascii="仿宋_GB2312" w:hAnsi="仿宋_GB2312" w:eastAsia="仿宋_GB2312" w:cs="仿宋_GB2312"/>
                <w:color w:val="auto"/>
                <w:kern w:val="0"/>
                <w:sz w:val="21"/>
                <w:szCs w:val="21"/>
                <w:highlight w:val="none"/>
                <w:lang w:eastAsia="zh-CN" w:bidi="ar"/>
              </w:rPr>
              <w:t>整合</w:t>
            </w:r>
          </w:p>
        </w:tc>
        <w:tc>
          <w:tcPr>
            <w:tcW w:w="876" w:type="dxa"/>
            <w:noWrap w:val="0"/>
            <w:vAlign w:val="center"/>
          </w:tcPr>
          <w:p w14:paraId="6E9E3C6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4252ABD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6E252F37">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4868017E">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7ED630C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7646614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545672A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5777343E">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536E243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72056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66E34F18">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4A9C4F2E">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生物图形图像分析</w:t>
            </w:r>
            <w:r>
              <w:rPr>
                <w:rFonts w:hint="eastAsia" w:ascii="仿宋_GB2312" w:hAnsi="仿宋_GB2312" w:eastAsia="仿宋_GB2312" w:cs="仿宋_GB2312"/>
                <w:color w:val="auto"/>
                <w:kern w:val="0"/>
                <w:sz w:val="21"/>
                <w:szCs w:val="21"/>
                <w:highlight w:val="none"/>
                <w:lang w:eastAsia="zh-CN" w:bidi="ar"/>
              </w:rPr>
              <w:t>整合</w:t>
            </w:r>
          </w:p>
        </w:tc>
        <w:tc>
          <w:tcPr>
            <w:tcW w:w="876" w:type="dxa"/>
            <w:noWrap w:val="0"/>
            <w:vAlign w:val="center"/>
          </w:tcPr>
          <w:p w14:paraId="0E961BD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60E0E03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38C30650">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18BB855A">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31D31BA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6771796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2258FD5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60790E7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5283BAE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32565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122461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396" w:type="dxa"/>
            <w:gridSpan w:val="2"/>
            <w:noWrap w:val="0"/>
            <w:vAlign w:val="center"/>
          </w:tcPr>
          <w:p w14:paraId="280EBB8D">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行为分析</w:t>
            </w:r>
            <w:r>
              <w:rPr>
                <w:rFonts w:hint="eastAsia" w:ascii="仿宋_GB2312" w:hAnsi="仿宋_GB2312" w:eastAsia="仿宋_GB2312" w:cs="仿宋_GB2312"/>
                <w:color w:val="auto"/>
                <w:kern w:val="0"/>
                <w:sz w:val="21"/>
                <w:szCs w:val="21"/>
                <w:highlight w:val="none"/>
                <w:lang w:eastAsia="zh-CN" w:bidi="ar"/>
              </w:rPr>
              <w:t>整合</w:t>
            </w:r>
          </w:p>
        </w:tc>
        <w:tc>
          <w:tcPr>
            <w:tcW w:w="876" w:type="dxa"/>
            <w:noWrap w:val="0"/>
            <w:vAlign w:val="center"/>
          </w:tcPr>
          <w:p w14:paraId="73AFEBE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4728AF75">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0E189860">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14496837">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78C7C9F1">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5C4F921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5A60C31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6916A72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1495D33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08EA7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restart"/>
            <w:noWrap w:val="0"/>
            <w:vAlign w:val="center"/>
          </w:tcPr>
          <w:p w14:paraId="7CE9CD5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6</w:t>
            </w:r>
          </w:p>
        </w:tc>
        <w:tc>
          <w:tcPr>
            <w:tcW w:w="8572" w:type="dxa"/>
            <w:gridSpan w:val="11"/>
            <w:noWrap w:val="0"/>
            <w:vAlign w:val="center"/>
          </w:tcPr>
          <w:p w14:paraId="612C5388">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云资源（云服务器租赁）</w:t>
            </w:r>
          </w:p>
        </w:tc>
      </w:tr>
      <w:tr w14:paraId="10365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C72E146">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698" w:type="dxa"/>
            <w:vMerge w:val="restart"/>
            <w:noWrap w:val="0"/>
            <w:vAlign w:val="center"/>
          </w:tcPr>
          <w:p w14:paraId="2538993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视频基础子平台</w:t>
            </w:r>
          </w:p>
        </w:tc>
        <w:tc>
          <w:tcPr>
            <w:tcW w:w="698" w:type="dxa"/>
            <w:noWrap w:val="0"/>
            <w:vAlign w:val="center"/>
          </w:tcPr>
          <w:p w14:paraId="0D41A788">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主节点服务器</w:t>
            </w:r>
          </w:p>
        </w:tc>
        <w:tc>
          <w:tcPr>
            <w:tcW w:w="876" w:type="dxa"/>
            <w:noWrap w:val="0"/>
            <w:vAlign w:val="center"/>
          </w:tcPr>
          <w:p w14:paraId="3CE8893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5C15B6F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5B23D130">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27C8F678">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600F452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6D2F20C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528972D7">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7C4846D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4678C5A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78E11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12A9C37E">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698" w:type="dxa"/>
            <w:vMerge w:val="continue"/>
            <w:noWrap w:val="0"/>
            <w:vAlign w:val="center"/>
          </w:tcPr>
          <w:p w14:paraId="369E1B57">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p>
        </w:tc>
        <w:tc>
          <w:tcPr>
            <w:tcW w:w="698" w:type="dxa"/>
            <w:noWrap w:val="0"/>
            <w:vAlign w:val="center"/>
          </w:tcPr>
          <w:p w14:paraId="16A2786D">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流媒体服务器</w:t>
            </w:r>
          </w:p>
        </w:tc>
        <w:tc>
          <w:tcPr>
            <w:tcW w:w="876" w:type="dxa"/>
            <w:noWrap w:val="0"/>
            <w:vAlign w:val="center"/>
          </w:tcPr>
          <w:p w14:paraId="3B15B02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633FABD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1D6A1A24">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2E963F41">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4FFC3DD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753F951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0CB8E0F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733586F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15A7437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03E17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AEE865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698" w:type="dxa"/>
            <w:vMerge w:val="continue"/>
            <w:noWrap w:val="0"/>
            <w:vAlign w:val="center"/>
          </w:tcPr>
          <w:p w14:paraId="5DBE9DE8">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p>
        </w:tc>
        <w:tc>
          <w:tcPr>
            <w:tcW w:w="698" w:type="dxa"/>
            <w:noWrap w:val="0"/>
            <w:vAlign w:val="center"/>
          </w:tcPr>
          <w:p w14:paraId="2485E9F1">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接入管理服务器</w:t>
            </w:r>
          </w:p>
        </w:tc>
        <w:tc>
          <w:tcPr>
            <w:tcW w:w="876" w:type="dxa"/>
            <w:noWrap w:val="0"/>
            <w:vAlign w:val="center"/>
          </w:tcPr>
          <w:p w14:paraId="3786CAC1">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59F7172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61C5EF8F">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2C04EFA1">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4E3E331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784B188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36A31FA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1533645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02BD788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698AB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FDC6EA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698" w:type="dxa"/>
            <w:noWrap w:val="0"/>
            <w:vAlign w:val="center"/>
          </w:tcPr>
          <w:p w14:paraId="2C0FA227">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算法仓</w:t>
            </w:r>
          </w:p>
        </w:tc>
        <w:tc>
          <w:tcPr>
            <w:tcW w:w="698" w:type="dxa"/>
            <w:noWrap w:val="0"/>
            <w:vAlign w:val="center"/>
          </w:tcPr>
          <w:p w14:paraId="0EE19D94">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服务器</w:t>
            </w:r>
          </w:p>
        </w:tc>
        <w:tc>
          <w:tcPr>
            <w:tcW w:w="876" w:type="dxa"/>
            <w:noWrap w:val="0"/>
            <w:vAlign w:val="center"/>
          </w:tcPr>
          <w:p w14:paraId="123086E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66CB1C86">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4C914B93">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01FE71D3">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5F1A2FA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270B98B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1CDACD7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61EC346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2526A7E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7D5E8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continue"/>
            <w:noWrap w:val="0"/>
            <w:vAlign w:val="center"/>
          </w:tcPr>
          <w:p w14:paraId="20969002">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698" w:type="dxa"/>
            <w:noWrap w:val="0"/>
            <w:vAlign w:val="center"/>
          </w:tcPr>
          <w:p w14:paraId="059BF0D3">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算法</w:t>
            </w:r>
          </w:p>
        </w:tc>
        <w:tc>
          <w:tcPr>
            <w:tcW w:w="698" w:type="dxa"/>
            <w:noWrap w:val="0"/>
            <w:vAlign w:val="center"/>
          </w:tcPr>
          <w:p w14:paraId="44E785A5">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GPU服务器</w:t>
            </w:r>
          </w:p>
        </w:tc>
        <w:tc>
          <w:tcPr>
            <w:tcW w:w="876" w:type="dxa"/>
            <w:noWrap w:val="0"/>
            <w:vAlign w:val="center"/>
          </w:tcPr>
          <w:p w14:paraId="36F2496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31EE4B20">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1E106ABF">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6F8E6976">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76B9BDA9">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34AEF644">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41A80EC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0FBE813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09F1B64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7B35A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continue"/>
            <w:noWrap w:val="0"/>
            <w:vAlign w:val="center"/>
          </w:tcPr>
          <w:p w14:paraId="1706F00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698" w:type="dxa"/>
            <w:vMerge w:val="restart"/>
            <w:noWrap w:val="0"/>
            <w:vAlign w:val="center"/>
          </w:tcPr>
          <w:p w14:paraId="6095DCDD">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default"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应用服务器</w:t>
            </w:r>
          </w:p>
        </w:tc>
        <w:tc>
          <w:tcPr>
            <w:tcW w:w="698" w:type="dxa"/>
            <w:noWrap w:val="0"/>
            <w:vAlign w:val="center"/>
          </w:tcPr>
          <w:p w14:paraId="65FD035D">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数据库服务器</w:t>
            </w:r>
          </w:p>
        </w:tc>
        <w:tc>
          <w:tcPr>
            <w:tcW w:w="876" w:type="dxa"/>
            <w:noWrap w:val="0"/>
            <w:vAlign w:val="center"/>
          </w:tcPr>
          <w:p w14:paraId="7E775A0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1C0EB08F">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4B2BF249">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1CC0E881">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2F856998">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2604AF4A">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773F30C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7D1E1AAD">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1E85396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2E4D5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jc w:val="center"/>
        </w:trPr>
        <w:tc>
          <w:tcPr>
            <w:tcW w:w="818" w:type="dxa"/>
            <w:vMerge w:val="continue"/>
            <w:noWrap w:val="0"/>
            <w:vAlign w:val="center"/>
          </w:tcPr>
          <w:p w14:paraId="578B3B4D">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698" w:type="dxa"/>
            <w:vMerge w:val="continue"/>
            <w:noWrap w:val="0"/>
            <w:vAlign w:val="center"/>
          </w:tcPr>
          <w:p w14:paraId="4FE53513">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p>
        </w:tc>
        <w:tc>
          <w:tcPr>
            <w:tcW w:w="698" w:type="dxa"/>
            <w:noWrap w:val="0"/>
            <w:vAlign w:val="center"/>
          </w:tcPr>
          <w:p w14:paraId="7468A453">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应用服务器</w:t>
            </w:r>
          </w:p>
        </w:tc>
        <w:tc>
          <w:tcPr>
            <w:tcW w:w="876" w:type="dxa"/>
            <w:noWrap w:val="0"/>
            <w:vAlign w:val="center"/>
          </w:tcPr>
          <w:p w14:paraId="22D6842C">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2BE73C46">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0744E3B1">
            <w:pPr>
              <w:jc w:val="center"/>
              <w:textAlignment w:val="center"/>
              <w:rPr>
                <w:rFonts w:hint="eastAsia" w:ascii="仿宋_GB2312" w:hAnsi="仿宋_GB2312" w:eastAsia="仿宋_GB2312" w:cs="仿宋_GB2312"/>
                <w:color w:val="auto"/>
                <w:highlight w:val="none"/>
                <w:u w:val="none"/>
                <w:lang w:val="en-US" w:eastAsia="zh-CN" w:bidi="ar"/>
              </w:rPr>
            </w:pPr>
            <w:r>
              <w:rPr>
                <w:rFonts w:hint="eastAsia" w:ascii="仿宋_GB2312" w:hAnsi="仿宋_GB2312" w:eastAsia="仿宋_GB2312" w:cs="仿宋_GB2312"/>
                <w:color w:val="auto"/>
                <w:szCs w:val="21"/>
                <w:highlight w:val="none"/>
                <w:lang w:bidi="ar"/>
              </w:rPr>
              <w:t>2</w:t>
            </w:r>
          </w:p>
        </w:tc>
        <w:tc>
          <w:tcPr>
            <w:tcW w:w="795" w:type="dxa"/>
            <w:noWrap w:val="0"/>
            <w:vAlign w:val="center"/>
          </w:tcPr>
          <w:p w14:paraId="4AEEBED5">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7AA758E0">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1D0DF01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7480F23F">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065859F5">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5F5187B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478F2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90" w:hRule="atLeast"/>
          <w:jc w:val="center"/>
        </w:trPr>
        <w:tc>
          <w:tcPr>
            <w:tcW w:w="818" w:type="dxa"/>
            <w:noWrap w:val="0"/>
            <w:vAlign w:val="center"/>
          </w:tcPr>
          <w:p w14:paraId="2B121AD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7</w:t>
            </w:r>
          </w:p>
        </w:tc>
        <w:tc>
          <w:tcPr>
            <w:tcW w:w="1396" w:type="dxa"/>
            <w:gridSpan w:val="2"/>
            <w:noWrap w:val="0"/>
            <w:vAlign w:val="center"/>
          </w:tcPr>
          <w:p w14:paraId="1B5D6985">
            <w:pPr>
              <w:keepNext w:val="0"/>
              <w:keepLines w:val="0"/>
              <w:pageBreakBefore w:val="0"/>
              <w:widowControl/>
              <w:suppressLineNumbers w:val="0"/>
              <w:kinsoku/>
              <w:wordWrap/>
              <w:overflowPunct/>
              <w:topLinePunct w:val="0"/>
              <w:autoSpaceDE/>
              <w:autoSpaceDN/>
              <w:bidi w:val="0"/>
              <w:adjustRightInd/>
              <w:snapToGrid w:val="0"/>
              <w:spacing w:after="0" w:line="240" w:lineRule="auto"/>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i w:val="0"/>
                <w:iCs w:val="0"/>
                <w:color w:val="auto"/>
                <w:kern w:val="0"/>
                <w:sz w:val="21"/>
                <w:szCs w:val="22"/>
                <w:highlight w:val="none"/>
                <w:u w:val="none"/>
                <w:lang w:val="en-US" w:eastAsia="zh-CN" w:bidi="ar"/>
              </w:rPr>
              <w:t>汇聚网络传输</w:t>
            </w:r>
          </w:p>
        </w:tc>
        <w:tc>
          <w:tcPr>
            <w:tcW w:w="876" w:type="dxa"/>
            <w:noWrap w:val="0"/>
            <w:vAlign w:val="center"/>
          </w:tcPr>
          <w:p w14:paraId="4BF7E8F4">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1035" w:type="dxa"/>
            <w:noWrap w:val="0"/>
            <w:vAlign w:val="center"/>
          </w:tcPr>
          <w:p w14:paraId="5C026F6B">
            <w:pPr>
              <w:keepNext w:val="0"/>
              <w:keepLines w:val="0"/>
              <w:pageBreakBefore w:val="0"/>
              <w:widowControl/>
              <w:kinsoku/>
              <w:wordWrap/>
              <w:overflowPunct/>
              <w:topLinePunct w:val="0"/>
              <w:autoSpaceDE/>
              <w:autoSpaceDN/>
              <w:bidi w:val="0"/>
              <w:adjustRightInd/>
              <w:snapToGrid w:val="0"/>
              <w:spacing w:before="0" w:after="0" w:line="240" w:lineRule="auto"/>
              <w:ind w:right="105"/>
              <w:jc w:val="center"/>
              <w:rPr>
                <w:rFonts w:hint="eastAsia" w:ascii="仿宋_GB2312" w:hAnsi="仿宋_GB2312" w:eastAsia="仿宋_GB2312" w:cs="仿宋_GB2312"/>
                <w:color w:val="auto"/>
                <w:highlight w:val="none"/>
              </w:rPr>
            </w:pPr>
          </w:p>
        </w:tc>
        <w:tc>
          <w:tcPr>
            <w:tcW w:w="720" w:type="dxa"/>
            <w:noWrap w:val="0"/>
            <w:vAlign w:val="center"/>
          </w:tcPr>
          <w:p w14:paraId="273C008E">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highlight w:val="none"/>
                <w:u w:val="none"/>
                <w:lang w:val="en-US" w:eastAsia="zh-CN" w:bidi="ar"/>
              </w:rPr>
              <w:t>1</w:t>
            </w:r>
          </w:p>
        </w:tc>
        <w:tc>
          <w:tcPr>
            <w:tcW w:w="795" w:type="dxa"/>
            <w:noWrap w:val="0"/>
            <w:vAlign w:val="center"/>
          </w:tcPr>
          <w:p w14:paraId="02BAF9E1">
            <w:pPr>
              <w:keepNext w:val="0"/>
              <w:keepLines w:val="0"/>
              <w:pageBreakBefore w:val="0"/>
              <w:widowControl/>
              <w:kinsoku/>
              <w:wordWrap/>
              <w:overflowPunct/>
              <w:topLinePunct w:val="0"/>
              <w:autoSpaceDE/>
              <w:autoSpaceDN/>
              <w:bidi w:val="0"/>
              <w:adjustRightInd/>
              <w:snapToGrid w:val="0"/>
              <w:spacing w:before="0" w:after="0" w:line="240" w:lineRule="auto"/>
              <w:ind w:right="105" w:rightChars="0"/>
              <w:jc w:val="center"/>
              <w:rPr>
                <w:rFonts w:hint="default"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条</w:t>
            </w:r>
          </w:p>
        </w:tc>
        <w:tc>
          <w:tcPr>
            <w:tcW w:w="795" w:type="dxa"/>
            <w:noWrap w:val="0"/>
            <w:vAlign w:val="center"/>
          </w:tcPr>
          <w:p w14:paraId="58D7868B">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1" w:type="dxa"/>
            <w:noWrap w:val="0"/>
            <w:vAlign w:val="center"/>
          </w:tcPr>
          <w:p w14:paraId="3F298643">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09" w:type="dxa"/>
            <w:noWrap w:val="0"/>
            <w:vAlign w:val="center"/>
          </w:tcPr>
          <w:p w14:paraId="4475133C">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825" w:type="dxa"/>
            <w:noWrap w:val="0"/>
            <w:vAlign w:val="center"/>
          </w:tcPr>
          <w:p w14:paraId="3DB68F56">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c>
          <w:tcPr>
            <w:tcW w:w="660" w:type="dxa"/>
            <w:noWrap w:val="0"/>
            <w:vAlign w:val="center"/>
          </w:tcPr>
          <w:p w14:paraId="254BB692">
            <w:pPr>
              <w:keepNext w:val="0"/>
              <w:keepLines w:val="0"/>
              <w:pageBreakBefore w:val="0"/>
              <w:widowControl/>
              <w:kinsoku/>
              <w:wordWrap/>
              <w:overflowPunct/>
              <w:topLinePunct w:val="0"/>
              <w:autoSpaceDE/>
              <w:autoSpaceDN/>
              <w:bidi w:val="0"/>
              <w:adjustRightInd/>
              <w:snapToGrid w:val="0"/>
              <w:spacing w:before="0" w:after="0" w:line="240" w:lineRule="auto"/>
              <w:ind w:right="-63"/>
              <w:jc w:val="center"/>
              <w:rPr>
                <w:color w:val="auto"/>
                <w:highlight w:val="none"/>
              </w:rPr>
            </w:pPr>
          </w:p>
        </w:tc>
      </w:tr>
      <w:tr w14:paraId="17C41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1" w:hRule="atLeast"/>
          <w:jc w:val="center"/>
        </w:trPr>
        <w:tc>
          <w:tcPr>
            <w:tcW w:w="9390" w:type="dxa"/>
            <w:gridSpan w:val="12"/>
            <w:noWrap w:val="0"/>
            <w:vAlign w:val="center"/>
          </w:tcPr>
          <w:p w14:paraId="6B69DAE7">
            <w:pPr>
              <w:keepNext w:val="0"/>
              <w:keepLines w:val="0"/>
              <w:pageBreakBefore w:val="0"/>
              <w:widowControl/>
              <w:kinsoku/>
              <w:wordWrap/>
              <w:overflowPunct/>
              <w:topLinePunct w:val="0"/>
              <w:autoSpaceDE/>
              <w:autoSpaceDN/>
              <w:bidi w:val="0"/>
              <w:adjustRightInd/>
              <w:snapToGrid w:val="0"/>
              <w:spacing w:before="0" w:after="0" w:line="240" w:lineRule="auto"/>
              <w:ind w:right="105"/>
              <w:jc w:val="left"/>
              <w:rPr>
                <w:color w:val="auto"/>
                <w:highlight w:val="none"/>
              </w:rPr>
            </w:pPr>
            <w:r>
              <w:rPr>
                <w:rFonts w:ascii="仿宋_GB2312" w:hAnsi="仿宋_GB2312" w:eastAsia="仿宋_GB2312"/>
                <w:color w:val="auto"/>
                <w:highlight w:val="none"/>
              </w:rPr>
              <w:t>总价（元）：</w:t>
            </w:r>
          </w:p>
        </w:tc>
      </w:tr>
    </w:tbl>
    <w:p w14:paraId="128836DB">
      <w:pPr>
        <w:spacing w:before="0" w:after="0" w:line="346" w:lineRule="exact"/>
        <w:ind w:right="105"/>
        <w:jc w:val="left"/>
        <w:rPr>
          <w:color w:val="auto"/>
          <w:highlight w:val="none"/>
        </w:rPr>
      </w:pPr>
    </w:p>
    <w:p w14:paraId="5D3CD78D">
      <w:pPr>
        <w:spacing w:before="0" w:after="0" w:line="360" w:lineRule="auto"/>
        <w:ind w:right="105" w:firstLine="480"/>
        <w:jc w:val="left"/>
        <w:rPr>
          <w:rFonts w:ascii="仿宋_GB2312" w:hAnsi="仿宋_GB2312" w:eastAsia="仿宋_GB2312"/>
          <w:color w:val="auto"/>
          <w:sz w:val="24"/>
          <w:highlight w:val="none"/>
        </w:rPr>
      </w:pPr>
      <w:r>
        <w:rPr>
          <w:rFonts w:ascii="仿宋_GB2312" w:hAnsi="仿宋_GB2312" w:eastAsia="仿宋_GB2312"/>
          <w:color w:val="auto"/>
          <w:sz w:val="24"/>
          <w:highlight w:val="none"/>
        </w:rPr>
        <w:t>注：此表中，总价应和开标一览表的投标总价相一致。</w:t>
      </w:r>
    </w:p>
    <w:p w14:paraId="78C32183">
      <w:pPr>
        <w:spacing w:before="0" w:after="0" w:line="346" w:lineRule="exact"/>
        <w:ind w:right="105"/>
        <w:jc w:val="left"/>
        <w:rPr>
          <w:color w:val="auto"/>
          <w:highlight w:val="none"/>
        </w:rPr>
      </w:pPr>
    </w:p>
    <w:p w14:paraId="1E63F914">
      <w:pPr>
        <w:wordWrap/>
        <w:autoSpaceDE/>
        <w:autoSpaceDN/>
        <w:spacing w:before="0" w:after="0" w:line="360" w:lineRule="auto"/>
        <w:jc w:val="both"/>
        <w:rPr>
          <w:rFonts w:ascii="仿宋_GB2312" w:hAnsi="仿宋_GB2312" w:eastAsia="仿宋_GB2312"/>
          <w:color w:val="auto"/>
          <w:sz w:val="24"/>
          <w:highlight w:val="none"/>
        </w:rPr>
      </w:pPr>
    </w:p>
    <w:p w14:paraId="1088D6D1">
      <w:pPr>
        <w:wordWrap/>
        <w:autoSpaceDE/>
        <w:autoSpaceDN/>
        <w:spacing w:before="0" w:after="0" w:line="360" w:lineRule="auto"/>
        <w:jc w:val="both"/>
        <w:rPr>
          <w:rFonts w:ascii="仿宋_GB2312" w:hAnsi="仿宋_GB2312" w:eastAsia="仿宋_GB2312"/>
          <w:color w:val="auto"/>
          <w:sz w:val="24"/>
          <w:highlight w:val="none"/>
        </w:rPr>
      </w:pPr>
    </w:p>
    <w:p w14:paraId="2E0FDC58">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13435D05">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53A5C114">
      <w:pPr>
        <w:keepNext w:val="0"/>
        <w:keepLines w:val="0"/>
        <w:pageBreakBefore w:val="0"/>
        <w:widowControl/>
        <w:kinsoku/>
        <w:wordWrap/>
        <w:overflowPunct/>
        <w:topLinePunct w:val="0"/>
        <w:autoSpaceDE/>
        <w:autoSpaceDN/>
        <w:bidi w:val="0"/>
        <w:adjustRightInd/>
        <w:snapToGrid w:val="0"/>
        <w:spacing w:before="0" w:after="0" w:line="360" w:lineRule="auto"/>
        <w:ind w:right="105"/>
        <w:jc w:val="left"/>
        <w:textAlignment w:val="auto"/>
        <w:rPr>
          <w:rFonts w:ascii="仿宋_GB2312" w:hAnsi="仿宋_GB2312" w:eastAsia="仿宋_GB2312"/>
          <w:color w:val="auto"/>
          <w:sz w:val="24"/>
          <w:highlight w:val="none"/>
          <w:u w:val="singl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59A3F097">
      <w:pPr>
        <w:pStyle w:val="4"/>
        <w:pageBreakBefore/>
        <w:spacing w:before="0" w:after="0" w:line="240" w:lineRule="auto"/>
        <w:jc w:val="left"/>
        <w:rPr>
          <w:color w:val="auto"/>
          <w:highlight w:val="none"/>
        </w:rPr>
      </w:pPr>
      <w:r>
        <w:rPr>
          <w:rFonts w:ascii="仿宋" w:hAnsi="仿宋" w:eastAsia="仿宋"/>
          <w:b/>
          <w:color w:val="auto"/>
          <w:highlight w:val="none"/>
        </w:rPr>
        <w:t>格式1</w:t>
      </w:r>
      <w:r>
        <w:rPr>
          <w:rFonts w:ascii="仿宋_GB2312" w:hAnsi="仿宋_GB2312" w:eastAsia="仿宋_GB2312"/>
          <w:b/>
          <w:color w:val="auto"/>
          <w:highlight w:val="none"/>
        </w:rPr>
        <w:t>4</w:t>
      </w:r>
    </w:p>
    <w:p w14:paraId="68AF257E">
      <w:pPr>
        <w:spacing w:before="312" w:after="312" w:line="360" w:lineRule="auto"/>
        <w:ind w:right="105"/>
        <w:jc w:val="center"/>
        <w:rPr>
          <w:color w:val="auto"/>
          <w:highlight w:val="none"/>
        </w:rPr>
      </w:pPr>
      <w:r>
        <w:rPr>
          <w:rFonts w:ascii="宋体" w:hAnsi="宋体" w:eastAsia="宋体"/>
          <w:b/>
          <w:color w:val="auto"/>
          <w:sz w:val="32"/>
          <w:highlight w:val="none"/>
        </w:rPr>
        <w:t>分项报价表</w:t>
      </w:r>
    </w:p>
    <w:p w14:paraId="1CE78944">
      <w:pPr>
        <w:spacing w:before="0" w:after="0" w:line="360" w:lineRule="auto"/>
        <w:ind w:right="105"/>
        <w:jc w:val="left"/>
        <w:rPr>
          <w:color w:val="auto"/>
          <w:highlight w:val="none"/>
        </w:rPr>
      </w:pPr>
      <w:r>
        <w:rPr>
          <w:rFonts w:ascii="仿宋_GB2312" w:hAnsi="仿宋_GB2312" w:eastAsia="仿宋_GB2312"/>
          <w:b/>
          <w:color w:val="auto"/>
          <w:sz w:val="24"/>
          <w:highlight w:val="none"/>
        </w:rPr>
        <w:t>包组编号：00</w:t>
      </w:r>
      <w:r>
        <w:rPr>
          <w:rFonts w:hint="eastAsia" w:ascii="仿宋_GB2312" w:hAnsi="仿宋_GB2312" w:eastAsia="仿宋_GB2312"/>
          <w:b/>
          <w:color w:val="auto"/>
          <w:sz w:val="24"/>
          <w:highlight w:val="none"/>
          <w:lang w:val="en-US" w:eastAsia="zh-CN"/>
        </w:rPr>
        <w:t>3</w:t>
      </w:r>
      <w:r>
        <w:rPr>
          <w:rFonts w:ascii="仿宋_GB2312" w:hAnsi="仿宋_GB2312" w:eastAsia="仿宋_GB2312"/>
          <w:b/>
          <w:color w:val="auto"/>
          <w:sz w:val="24"/>
          <w:highlight w:val="none"/>
        </w:rPr>
        <w:t xml:space="preserve">                                      </w:t>
      </w:r>
      <w:r>
        <w:rPr>
          <w:rFonts w:hint="eastAsia" w:ascii="仿宋_GB2312" w:hAnsi="仿宋_GB2312" w:eastAsia="仿宋_GB2312"/>
          <w:b/>
          <w:color w:val="auto"/>
          <w:sz w:val="24"/>
          <w:highlight w:val="none"/>
          <w:lang w:val="en-US" w:eastAsia="zh-CN"/>
        </w:rPr>
        <w:t xml:space="preserve">    </w:t>
      </w:r>
      <w:r>
        <w:rPr>
          <w:rFonts w:ascii="仿宋_GB2312" w:hAnsi="仿宋_GB2312" w:eastAsia="仿宋_GB2312"/>
          <w:b/>
          <w:color w:val="auto"/>
          <w:sz w:val="24"/>
          <w:highlight w:val="none"/>
        </w:rPr>
        <w:t xml:space="preserve"> 报价单位：（元）</w:t>
      </w:r>
    </w:p>
    <w:tbl>
      <w:tblPr>
        <w:tblStyle w:val="36"/>
        <w:tblW w:w="939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8"/>
        <w:gridCol w:w="1396"/>
        <w:gridCol w:w="876"/>
        <w:gridCol w:w="1035"/>
        <w:gridCol w:w="720"/>
        <w:gridCol w:w="795"/>
        <w:gridCol w:w="795"/>
        <w:gridCol w:w="661"/>
        <w:gridCol w:w="809"/>
        <w:gridCol w:w="825"/>
        <w:gridCol w:w="660"/>
      </w:tblGrid>
      <w:tr w14:paraId="71B06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8" w:hRule="atLeast"/>
          <w:jc w:val="center"/>
        </w:trPr>
        <w:tc>
          <w:tcPr>
            <w:tcW w:w="818" w:type="dxa"/>
            <w:noWrap w:val="0"/>
            <w:vAlign w:val="center"/>
          </w:tcPr>
          <w:p w14:paraId="34BA3465">
            <w:pPr>
              <w:spacing w:before="0" w:after="0" w:line="346" w:lineRule="exact"/>
              <w:ind w:right="-63"/>
              <w:jc w:val="center"/>
              <w:rPr>
                <w:color w:val="auto"/>
                <w:highlight w:val="none"/>
              </w:rPr>
            </w:pPr>
            <w:r>
              <w:rPr>
                <w:rFonts w:ascii="仿宋_GB2312" w:hAnsi="仿宋_GB2312" w:eastAsia="仿宋_GB2312"/>
                <w:color w:val="auto"/>
                <w:highlight w:val="none"/>
              </w:rPr>
              <w:t>序号</w:t>
            </w:r>
          </w:p>
        </w:tc>
        <w:tc>
          <w:tcPr>
            <w:tcW w:w="1396" w:type="dxa"/>
            <w:noWrap w:val="0"/>
            <w:vAlign w:val="center"/>
          </w:tcPr>
          <w:p w14:paraId="5E6FD51C">
            <w:pPr>
              <w:spacing w:before="0" w:after="0" w:line="346" w:lineRule="exact"/>
              <w:ind w:right="-63"/>
              <w:jc w:val="center"/>
              <w:rPr>
                <w:color w:val="auto"/>
                <w:highlight w:val="none"/>
              </w:rPr>
            </w:pPr>
            <w:r>
              <w:rPr>
                <w:rFonts w:ascii="仿宋_GB2312" w:hAnsi="仿宋_GB2312" w:eastAsia="仿宋_GB2312"/>
                <w:color w:val="auto"/>
                <w:highlight w:val="none"/>
              </w:rPr>
              <w:t>品目名称</w:t>
            </w:r>
          </w:p>
        </w:tc>
        <w:tc>
          <w:tcPr>
            <w:tcW w:w="876" w:type="dxa"/>
            <w:noWrap w:val="0"/>
            <w:vAlign w:val="center"/>
          </w:tcPr>
          <w:p w14:paraId="313CE56A">
            <w:pPr>
              <w:spacing w:before="0" w:after="0" w:line="346" w:lineRule="exact"/>
              <w:ind w:right="-63"/>
              <w:jc w:val="center"/>
              <w:rPr>
                <w:color w:val="auto"/>
                <w:highlight w:val="none"/>
              </w:rPr>
            </w:pPr>
            <w:r>
              <w:rPr>
                <w:rFonts w:ascii="仿宋_GB2312" w:hAnsi="仿宋_GB2312" w:eastAsia="仿宋_GB2312"/>
                <w:color w:val="auto"/>
                <w:highlight w:val="none"/>
              </w:rPr>
              <w:t>品牌</w:t>
            </w:r>
          </w:p>
        </w:tc>
        <w:tc>
          <w:tcPr>
            <w:tcW w:w="1035" w:type="dxa"/>
            <w:noWrap w:val="0"/>
            <w:vAlign w:val="center"/>
          </w:tcPr>
          <w:p w14:paraId="3E054C95">
            <w:pPr>
              <w:spacing w:before="0" w:after="0" w:line="346" w:lineRule="exact"/>
              <w:ind w:right="-63"/>
              <w:jc w:val="center"/>
              <w:rPr>
                <w:color w:val="auto"/>
                <w:highlight w:val="none"/>
              </w:rPr>
            </w:pPr>
            <w:r>
              <w:rPr>
                <w:rFonts w:ascii="仿宋_GB2312" w:hAnsi="仿宋_GB2312" w:eastAsia="仿宋_GB2312"/>
                <w:color w:val="auto"/>
                <w:highlight w:val="none"/>
              </w:rPr>
              <w:t>型号</w:t>
            </w:r>
          </w:p>
          <w:p w14:paraId="2244CF1E">
            <w:pPr>
              <w:spacing w:before="0" w:after="0" w:line="346" w:lineRule="exact"/>
              <w:ind w:right="-63"/>
              <w:jc w:val="center"/>
              <w:rPr>
                <w:color w:val="auto"/>
                <w:highlight w:val="none"/>
              </w:rPr>
            </w:pPr>
            <w:r>
              <w:rPr>
                <w:rFonts w:ascii="仿宋_GB2312" w:hAnsi="仿宋_GB2312" w:eastAsia="仿宋_GB2312"/>
                <w:color w:val="auto"/>
                <w:highlight w:val="none"/>
              </w:rPr>
              <w:t>规格</w:t>
            </w:r>
          </w:p>
        </w:tc>
        <w:tc>
          <w:tcPr>
            <w:tcW w:w="720" w:type="dxa"/>
            <w:noWrap w:val="0"/>
            <w:vAlign w:val="center"/>
          </w:tcPr>
          <w:p w14:paraId="55686307">
            <w:pPr>
              <w:spacing w:before="0" w:after="0" w:line="346" w:lineRule="exact"/>
              <w:ind w:right="-63"/>
              <w:jc w:val="center"/>
              <w:rPr>
                <w:color w:val="auto"/>
                <w:highlight w:val="none"/>
              </w:rPr>
            </w:pPr>
            <w:r>
              <w:rPr>
                <w:rFonts w:ascii="仿宋_GB2312" w:hAnsi="仿宋_GB2312" w:eastAsia="仿宋_GB2312"/>
                <w:color w:val="auto"/>
                <w:highlight w:val="none"/>
              </w:rPr>
              <w:t>数量</w:t>
            </w:r>
          </w:p>
        </w:tc>
        <w:tc>
          <w:tcPr>
            <w:tcW w:w="795" w:type="dxa"/>
            <w:noWrap w:val="0"/>
            <w:vAlign w:val="center"/>
          </w:tcPr>
          <w:p w14:paraId="1B239FDA">
            <w:pPr>
              <w:spacing w:before="0" w:after="0" w:line="346" w:lineRule="exact"/>
              <w:ind w:right="-63"/>
              <w:jc w:val="center"/>
              <w:rPr>
                <w:color w:val="auto"/>
                <w:highlight w:val="none"/>
              </w:rPr>
            </w:pPr>
            <w:r>
              <w:rPr>
                <w:rFonts w:ascii="仿宋_GB2312" w:hAnsi="仿宋_GB2312" w:eastAsia="仿宋_GB2312"/>
                <w:color w:val="auto"/>
                <w:highlight w:val="none"/>
              </w:rPr>
              <w:t>单位</w:t>
            </w:r>
          </w:p>
        </w:tc>
        <w:tc>
          <w:tcPr>
            <w:tcW w:w="795" w:type="dxa"/>
            <w:noWrap w:val="0"/>
            <w:vAlign w:val="center"/>
          </w:tcPr>
          <w:p w14:paraId="3BBD1976">
            <w:pPr>
              <w:spacing w:before="0" w:after="0" w:line="346" w:lineRule="exact"/>
              <w:ind w:right="-63"/>
              <w:jc w:val="center"/>
              <w:rPr>
                <w:color w:val="auto"/>
                <w:highlight w:val="none"/>
              </w:rPr>
            </w:pPr>
            <w:r>
              <w:rPr>
                <w:rFonts w:ascii="仿宋_GB2312" w:hAnsi="仿宋_GB2312" w:eastAsia="仿宋_GB2312"/>
                <w:color w:val="auto"/>
                <w:highlight w:val="none"/>
              </w:rPr>
              <w:t>原产地</w:t>
            </w:r>
          </w:p>
        </w:tc>
        <w:tc>
          <w:tcPr>
            <w:tcW w:w="661" w:type="dxa"/>
            <w:noWrap w:val="0"/>
            <w:vAlign w:val="center"/>
          </w:tcPr>
          <w:p w14:paraId="6010530C">
            <w:pPr>
              <w:spacing w:before="0" w:after="0" w:line="346" w:lineRule="exact"/>
              <w:ind w:right="-63"/>
              <w:jc w:val="center"/>
              <w:rPr>
                <w:color w:val="auto"/>
                <w:highlight w:val="none"/>
              </w:rPr>
            </w:pPr>
            <w:r>
              <w:rPr>
                <w:rFonts w:ascii="仿宋_GB2312" w:hAnsi="仿宋_GB2312" w:eastAsia="仿宋_GB2312"/>
                <w:color w:val="auto"/>
                <w:highlight w:val="none"/>
              </w:rPr>
              <w:t>制造商名称</w:t>
            </w:r>
          </w:p>
        </w:tc>
        <w:tc>
          <w:tcPr>
            <w:tcW w:w="809" w:type="dxa"/>
            <w:noWrap w:val="0"/>
            <w:vAlign w:val="center"/>
          </w:tcPr>
          <w:p w14:paraId="2C9719AA">
            <w:pPr>
              <w:spacing w:before="0" w:after="0" w:line="346" w:lineRule="exact"/>
              <w:ind w:right="-63"/>
              <w:jc w:val="center"/>
              <w:rPr>
                <w:color w:val="auto"/>
                <w:highlight w:val="none"/>
              </w:rPr>
            </w:pPr>
            <w:r>
              <w:rPr>
                <w:rFonts w:ascii="仿宋_GB2312" w:hAnsi="仿宋_GB2312" w:eastAsia="仿宋_GB2312"/>
                <w:color w:val="auto"/>
                <w:highlight w:val="none"/>
              </w:rPr>
              <w:t>单价（元）</w:t>
            </w:r>
          </w:p>
        </w:tc>
        <w:tc>
          <w:tcPr>
            <w:tcW w:w="825" w:type="dxa"/>
            <w:noWrap w:val="0"/>
            <w:vAlign w:val="center"/>
          </w:tcPr>
          <w:p w14:paraId="295728C1">
            <w:pPr>
              <w:spacing w:before="0" w:after="0" w:line="346" w:lineRule="exact"/>
              <w:ind w:right="-63"/>
              <w:jc w:val="center"/>
              <w:rPr>
                <w:color w:val="auto"/>
                <w:highlight w:val="none"/>
              </w:rPr>
            </w:pPr>
            <w:r>
              <w:rPr>
                <w:rFonts w:ascii="仿宋_GB2312" w:hAnsi="仿宋_GB2312" w:eastAsia="仿宋_GB2312"/>
                <w:color w:val="auto"/>
                <w:highlight w:val="none"/>
              </w:rPr>
              <w:t>单项总价（元）</w:t>
            </w:r>
          </w:p>
        </w:tc>
        <w:tc>
          <w:tcPr>
            <w:tcW w:w="660" w:type="dxa"/>
            <w:noWrap w:val="0"/>
            <w:vAlign w:val="center"/>
          </w:tcPr>
          <w:p w14:paraId="004FB627">
            <w:pPr>
              <w:spacing w:before="0" w:after="0" w:line="346" w:lineRule="exact"/>
              <w:ind w:right="-63"/>
              <w:jc w:val="center"/>
              <w:rPr>
                <w:color w:val="auto"/>
                <w:highlight w:val="none"/>
              </w:rPr>
            </w:pPr>
            <w:r>
              <w:rPr>
                <w:rFonts w:ascii="仿宋_GB2312" w:hAnsi="仿宋_GB2312" w:eastAsia="仿宋_GB2312"/>
                <w:color w:val="auto"/>
                <w:highlight w:val="none"/>
              </w:rPr>
              <w:t>备注</w:t>
            </w:r>
          </w:p>
        </w:tc>
      </w:tr>
      <w:tr w14:paraId="52268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restart"/>
            <w:noWrap w:val="0"/>
            <w:vAlign w:val="center"/>
          </w:tcPr>
          <w:p w14:paraId="6EEA951F">
            <w:pPr>
              <w:spacing w:before="0" w:after="0" w:line="346" w:lineRule="exact"/>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w:t>
            </w:r>
          </w:p>
        </w:tc>
        <w:tc>
          <w:tcPr>
            <w:tcW w:w="8572" w:type="dxa"/>
            <w:gridSpan w:val="10"/>
            <w:noWrap w:val="0"/>
            <w:vAlign w:val="center"/>
          </w:tcPr>
          <w:p w14:paraId="5F3B95FE">
            <w:pPr>
              <w:keepNext w:val="0"/>
              <w:keepLines w:val="0"/>
              <w:widowControl/>
              <w:suppressLineNumbers w:val="0"/>
              <w:spacing w:after="0" w:line="346" w:lineRule="exact"/>
              <w:ind w:right="105"/>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库面监管</w:t>
            </w:r>
          </w:p>
        </w:tc>
      </w:tr>
      <w:tr w14:paraId="40C50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232F876">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009D122E">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热成像中载云台</w:t>
            </w:r>
          </w:p>
        </w:tc>
        <w:tc>
          <w:tcPr>
            <w:tcW w:w="876" w:type="dxa"/>
            <w:noWrap w:val="0"/>
            <w:vAlign w:val="center"/>
          </w:tcPr>
          <w:p w14:paraId="5F52BE09">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5DF67294">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11CE3FA1">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15</w:t>
            </w:r>
          </w:p>
        </w:tc>
        <w:tc>
          <w:tcPr>
            <w:tcW w:w="795" w:type="dxa"/>
            <w:noWrap w:val="0"/>
            <w:vAlign w:val="center"/>
          </w:tcPr>
          <w:p w14:paraId="4FD27F38">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54D0B756">
            <w:pPr>
              <w:spacing w:before="0" w:after="0" w:line="346" w:lineRule="exact"/>
              <w:ind w:right="-63"/>
              <w:jc w:val="center"/>
              <w:rPr>
                <w:color w:val="auto"/>
                <w:highlight w:val="none"/>
              </w:rPr>
            </w:pPr>
          </w:p>
        </w:tc>
        <w:tc>
          <w:tcPr>
            <w:tcW w:w="661" w:type="dxa"/>
            <w:noWrap w:val="0"/>
            <w:vAlign w:val="center"/>
          </w:tcPr>
          <w:p w14:paraId="4745F32E">
            <w:pPr>
              <w:spacing w:before="0" w:after="0" w:line="346" w:lineRule="exact"/>
              <w:ind w:right="-63"/>
              <w:jc w:val="center"/>
              <w:rPr>
                <w:color w:val="auto"/>
                <w:highlight w:val="none"/>
              </w:rPr>
            </w:pPr>
          </w:p>
        </w:tc>
        <w:tc>
          <w:tcPr>
            <w:tcW w:w="809" w:type="dxa"/>
            <w:noWrap w:val="0"/>
            <w:vAlign w:val="center"/>
          </w:tcPr>
          <w:p w14:paraId="0F1983EC">
            <w:pPr>
              <w:spacing w:before="0" w:after="0" w:line="346" w:lineRule="exact"/>
              <w:ind w:right="-63"/>
              <w:jc w:val="center"/>
              <w:rPr>
                <w:color w:val="auto"/>
                <w:highlight w:val="none"/>
              </w:rPr>
            </w:pPr>
          </w:p>
        </w:tc>
        <w:tc>
          <w:tcPr>
            <w:tcW w:w="825" w:type="dxa"/>
            <w:noWrap w:val="0"/>
            <w:vAlign w:val="center"/>
          </w:tcPr>
          <w:p w14:paraId="588020F8">
            <w:pPr>
              <w:spacing w:before="0" w:after="0" w:line="346" w:lineRule="exact"/>
              <w:ind w:right="-63"/>
              <w:jc w:val="center"/>
              <w:rPr>
                <w:color w:val="auto"/>
                <w:highlight w:val="none"/>
              </w:rPr>
            </w:pPr>
          </w:p>
        </w:tc>
        <w:tc>
          <w:tcPr>
            <w:tcW w:w="660" w:type="dxa"/>
            <w:noWrap w:val="0"/>
            <w:vAlign w:val="center"/>
          </w:tcPr>
          <w:p w14:paraId="7FF0C1A0">
            <w:pPr>
              <w:spacing w:before="0" w:after="0" w:line="346" w:lineRule="exact"/>
              <w:ind w:right="-63"/>
              <w:jc w:val="center"/>
              <w:rPr>
                <w:color w:val="auto"/>
                <w:highlight w:val="none"/>
              </w:rPr>
            </w:pPr>
          </w:p>
        </w:tc>
      </w:tr>
      <w:tr w14:paraId="30DBC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67B611F9">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14B7E191">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高光谱水质监测系统</w:t>
            </w:r>
          </w:p>
        </w:tc>
        <w:tc>
          <w:tcPr>
            <w:tcW w:w="876" w:type="dxa"/>
            <w:noWrap w:val="0"/>
            <w:vAlign w:val="center"/>
          </w:tcPr>
          <w:p w14:paraId="70A0B35D">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67ED3B46">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47AC4D0E">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1E401EB8">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76C1DC4A">
            <w:pPr>
              <w:spacing w:before="0" w:after="0" w:line="346" w:lineRule="exact"/>
              <w:ind w:right="-63"/>
              <w:jc w:val="center"/>
              <w:rPr>
                <w:color w:val="auto"/>
                <w:highlight w:val="none"/>
              </w:rPr>
            </w:pPr>
          </w:p>
        </w:tc>
        <w:tc>
          <w:tcPr>
            <w:tcW w:w="661" w:type="dxa"/>
            <w:noWrap w:val="0"/>
            <w:vAlign w:val="center"/>
          </w:tcPr>
          <w:p w14:paraId="33602F9A">
            <w:pPr>
              <w:spacing w:before="0" w:after="0" w:line="346" w:lineRule="exact"/>
              <w:ind w:right="-63"/>
              <w:jc w:val="center"/>
              <w:rPr>
                <w:color w:val="auto"/>
                <w:highlight w:val="none"/>
              </w:rPr>
            </w:pPr>
          </w:p>
        </w:tc>
        <w:tc>
          <w:tcPr>
            <w:tcW w:w="809" w:type="dxa"/>
            <w:noWrap w:val="0"/>
            <w:vAlign w:val="center"/>
          </w:tcPr>
          <w:p w14:paraId="19534835">
            <w:pPr>
              <w:spacing w:before="0" w:after="0" w:line="346" w:lineRule="exact"/>
              <w:ind w:right="-63"/>
              <w:jc w:val="center"/>
              <w:rPr>
                <w:color w:val="auto"/>
                <w:highlight w:val="none"/>
              </w:rPr>
            </w:pPr>
          </w:p>
        </w:tc>
        <w:tc>
          <w:tcPr>
            <w:tcW w:w="825" w:type="dxa"/>
            <w:noWrap w:val="0"/>
            <w:vAlign w:val="center"/>
          </w:tcPr>
          <w:p w14:paraId="4CAD40A4">
            <w:pPr>
              <w:spacing w:before="0" w:after="0" w:line="346" w:lineRule="exact"/>
              <w:ind w:right="-63"/>
              <w:jc w:val="center"/>
              <w:rPr>
                <w:color w:val="auto"/>
                <w:highlight w:val="none"/>
              </w:rPr>
            </w:pPr>
          </w:p>
        </w:tc>
        <w:tc>
          <w:tcPr>
            <w:tcW w:w="660" w:type="dxa"/>
            <w:noWrap w:val="0"/>
            <w:vAlign w:val="center"/>
          </w:tcPr>
          <w:p w14:paraId="694F11C6">
            <w:pPr>
              <w:spacing w:before="0" w:after="0" w:line="346" w:lineRule="exact"/>
              <w:ind w:right="-63"/>
              <w:jc w:val="center"/>
              <w:rPr>
                <w:color w:val="auto"/>
                <w:highlight w:val="none"/>
              </w:rPr>
            </w:pPr>
          </w:p>
        </w:tc>
      </w:tr>
      <w:tr w14:paraId="37B90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0C464FE">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41002905">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25米监控杆</w:t>
            </w:r>
          </w:p>
        </w:tc>
        <w:tc>
          <w:tcPr>
            <w:tcW w:w="876" w:type="dxa"/>
            <w:noWrap w:val="0"/>
            <w:vAlign w:val="center"/>
          </w:tcPr>
          <w:p w14:paraId="452636A6">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2C4BF408">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55F10E12">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2</w:t>
            </w:r>
          </w:p>
        </w:tc>
        <w:tc>
          <w:tcPr>
            <w:tcW w:w="795" w:type="dxa"/>
            <w:noWrap w:val="0"/>
            <w:vAlign w:val="center"/>
          </w:tcPr>
          <w:p w14:paraId="0127E119">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个</w:t>
            </w:r>
          </w:p>
        </w:tc>
        <w:tc>
          <w:tcPr>
            <w:tcW w:w="795" w:type="dxa"/>
            <w:noWrap w:val="0"/>
            <w:vAlign w:val="center"/>
          </w:tcPr>
          <w:p w14:paraId="5C308D7D">
            <w:pPr>
              <w:spacing w:before="0" w:after="0" w:line="346" w:lineRule="exact"/>
              <w:ind w:right="-63"/>
              <w:jc w:val="center"/>
              <w:rPr>
                <w:color w:val="auto"/>
                <w:highlight w:val="none"/>
              </w:rPr>
            </w:pPr>
          </w:p>
        </w:tc>
        <w:tc>
          <w:tcPr>
            <w:tcW w:w="661" w:type="dxa"/>
            <w:noWrap w:val="0"/>
            <w:vAlign w:val="center"/>
          </w:tcPr>
          <w:p w14:paraId="3E560A7A">
            <w:pPr>
              <w:spacing w:before="0" w:after="0" w:line="346" w:lineRule="exact"/>
              <w:ind w:right="-63"/>
              <w:jc w:val="center"/>
              <w:rPr>
                <w:color w:val="auto"/>
                <w:highlight w:val="none"/>
              </w:rPr>
            </w:pPr>
          </w:p>
        </w:tc>
        <w:tc>
          <w:tcPr>
            <w:tcW w:w="809" w:type="dxa"/>
            <w:noWrap w:val="0"/>
            <w:vAlign w:val="center"/>
          </w:tcPr>
          <w:p w14:paraId="2F0ABB4B">
            <w:pPr>
              <w:spacing w:before="0" w:after="0" w:line="346" w:lineRule="exact"/>
              <w:ind w:right="-63"/>
              <w:jc w:val="center"/>
              <w:rPr>
                <w:color w:val="auto"/>
                <w:highlight w:val="none"/>
              </w:rPr>
            </w:pPr>
          </w:p>
        </w:tc>
        <w:tc>
          <w:tcPr>
            <w:tcW w:w="825" w:type="dxa"/>
            <w:noWrap w:val="0"/>
            <w:vAlign w:val="center"/>
          </w:tcPr>
          <w:p w14:paraId="671F6189">
            <w:pPr>
              <w:spacing w:before="0" w:after="0" w:line="346" w:lineRule="exact"/>
              <w:ind w:right="-63"/>
              <w:jc w:val="center"/>
              <w:rPr>
                <w:color w:val="auto"/>
                <w:highlight w:val="none"/>
              </w:rPr>
            </w:pPr>
          </w:p>
        </w:tc>
        <w:tc>
          <w:tcPr>
            <w:tcW w:w="660" w:type="dxa"/>
            <w:noWrap w:val="0"/>
            <w:vAlign w:val="center"/>
          </w:tcPr>
          <w:p w14:paraId="303C9D93">
            <w:pPr>
              <w:spacing w:before="0" w:after="0" w:line="346" w:lineRule="exact"/>
              <w:ind w:right="-63"/>
              <w:jc w:val="center"/>
              <w:rPr>
                <w:color w:val="auto"/>
                <w:highlight w:val="none"/>
              </w:rPr>
            </w:pPr>
          </w:p>
        </w:tc>
      </w:tr>
      <w:tr w14:paraId="04D9D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B73BDEA">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40B479F3">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基础</w:t>
            </w:r>
          </w:p>
        </w:tc>
        <w:tc>
          <w:tcPr>
            <w:tcW w:w="876" w:type="dxa"/>
            <w:noWrap w:val="0"/>
            <w:vAlign w:val="center"/>
          </w:tcPr>
          <w:p w14:paraId="7D5E4D46">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46346BF8">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18CFD871">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2</w:t>
            </w:r>
          </w:p>
        </w:tc>
        <w:tc>
          <w:tcPr>
            <w:tcW w:w="795" w:type="dxa"/>
            <w:noWrap w:val="0"/>
            <w:vAlign w:val="center"/>
          </w:tcPr>
          <w:p w14:paraId="667B5568">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个</w:t>
            </w:r>
          </w:p>
        </w:tc>
        <w:tc>
          <w:tcPr>
            <w:tcW w:w="795" w:type="dxa"/>
            <w:noWrap w:val="0"/>
            <w:vAlign w:val="center"/>
          </w:tcPr>
          <w:p w14:paraId="35A1056E">
            <w:pPr>
              <w:spacing w:before="0" w:after="0" w:line="346" w:lineRule="exact"/>
              <w:ind w:right="-63"/>
              <w:jc w:val="center"/>
              <w:rPr>
                <w:color w:val="auto"/>
                <w:highlight w:val="none"/>
              </w:rPr>
            </w:pPr>
          </w:p>
        </w:tc>
        <w:tc>
          <w:tcPr>
            <w:tcW w:w="661" w:type="dxa"/>
            <w:noWrap w:val="0"/>
            <w:vAlign w:val="center"/>
          </w:tcPr>
          <w:p w14:paraId="55C9ED4C">
            <w:pPr>
              <w:spacing w:before="0" w:after="0" w:line="346" w:lineRule="exact"/>
              <w:ind w:right="-63"/>
              <w:jc w:val="center"/>
              <w:rPr>
                <w:color w:val="auto"/>
                <w:highlight w:val="none"/>
              </w:rPr>
            </w:pPr>
          </w:p>
        </w:tc>
        <w:tc>
          <w:tcPr>
            <w:tcW w:w="809" w:type="dxa"/>
            <w:noWrap w:val="0"/>
            <w:vAlign w:val="center"/>
          </w:tcPr>
          <w:p w14:paraId="52700FA2">
            <w:pPr>
              <w:spacing w:before="0" w:after="0" w:line="346" w:lineRule="exact"/>
              <w:ind w:right="-63"/>
              <w:jc w:val="center"/>
              <w:rPr>
                <w:color w:val="auto"/>
                <w:highlight w:val="none"/>
              </w:rPr>
            </w:pPr>
          </w:p>
        </w:tc>
        <w:tc>
          <w:tcPr>
            <w:tcW w:w="825" w:type="dxa"/>
            <w:noWrap w:val="0"/>
            <w:vAlign w:val="center"/>
          </w:tcPr>
          <w:p w14:paraId="2783FEB0">
            <w:pPr>
              <w:spacing w:before="0" w:after="0" w:line="346" w:lineRule="exact"/>
              <w:ind w:right="-63"/>
              <w:jc w:val="center"/>
              <w:rPr>
                <w:color w:val="auto"/>
                <w:highlight w:val="none"/>
              </w:rPr>
            </w:pPr>
          </w:p>
        </w:tc>
        <w:tc>
          <w:tcPr>
            <w:tcW w:w="660" w:type="dxa"/>
            <w:noWrap w:val="0"/>
            <w:vAlign w:val="center"/>
          </w:tcPr>
          <w:p w14:paraId="6F12CB66">
            <w:pPr>
              <w:spacing w:before="0" w:after="0" w:line="346" w:lineRule="exact"/>
              <w:ind w:right="-63"/>
              <w:jc w:val="center"/>
              <w:rPr>
                <w:color w:val="auto"/>
                <w:highlight w:val="none"/>
              </w:rPr>
            </w:pPr>
          </w:p>
        </w:tc>
      </w:tr>
      <w:tr w14:paraId="16B38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6B7E6926">
            <w:pPr>
              <w:spacing w:before="0" w:after="0" w:line="346" w:lineRule="exact"/>
              <w:ind w:right="105"/>
              <w:jc w:val="center"/>
              <w:rPr>
                <w:rFonts w:hint="eastAsia" w:ascii="仿宋_GB2312" w:hAnsi="仿宋_GB2312" w:eastAsia="仿宋_GB2312" w:cs="仿宋_GB2312"/>
                <w:color w:val="auto"/>
                <w:highlight w:val="none"/>
              </w:rPr>
            </w:pPr>
          </w:p>
        </w:tc>
        <w:tc>
          <w:tcPr>
            <w:tcW w:w="8572" w:type="dxa"/>
            <w:gridSpan w:val="10"/>
            <w:noWrap w:val="0"/>
            <w:vAlign w:val="center"/>
          </w:tcPr>
          <w:p w14:paraId="01659D01">
            <w:pPr>
              <w:widowControl/>
              <w:jc w:val="center"/>
              <w:textAlignment w:val="center"/>
              <w:rPr>
                <w:color w:val="auto"/>
                <w:highlight w:val="none"/>
              </w:rPr>
            </w:pPr>
            <w:r>
              <w:rPr>
                <w:rFonts w:hint="eastAsia" w:ascii="仿宋_GB2312" w:hAnsi="仿宋_GB2312" w:eastAsia="仿宋_GB2312" w:cs="仿宋_GB2312"/>
                <w:color w:val="auto"/>
                <w:kern w:val="0"/>
                <w:sz w:val="21"/>
                <w:szCs w:val="21"/>
                <w:highlight w:val="none"/>
                <w:lang w:bidi="ar"/>
              </w:rPr>
              <w:t>辅材</w:t>
            </w:r>
          </w:p>
        </w:tc>
      </w:tr>
      <w:tr w14:paraId="3F8C1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BBA0DA3">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643E7E53">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定制重载云台支架</w:t>
            </w:r>
          </w:p>
        </w:tc>
        <w:tc>
          <w:tcPr>
            <w:tcW w:w="876" w:type="dxa"/>
            <w:noWrap w:val="0"/>
            <w:vAlign w:val="center"/>
          </w:tcPr>
          <w:p w14:paraId="6D897FD3">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4E44DC21">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041C658E">
            <w:pPr>
              <w:jc w:val="center"/>
              <w:textAlignment w:val="center"/>
              <w:rPr>
                <w:rFonts w:hint="default" w:ascii="仿宋_GB2312" w:hAnsi="仿宋_GB2312" w:eastAsia="仿宋_GB2312" w:cs="仿宋_GB2312"/>
                <w:color w:val="auto"/>
                <w:szCs w:val="21"/>
                <w:highlight w:val="none"/>
                <w:lang w:val="en-US" w:eastAsia="zh-CN" w:bidi="ar"/>
              </w:rPr>
            </w:pPr>
            <w:r>
              <w:rPr>
                <w:rFonts w:hint="eastAsia" w:ascii="仿宋_GB2312" w:hAnsi="仿宋_GB2312" w:eastAsia="仿宋_GB2312" w:cs="仿宋_GB2312"/>
                <w:color w:val="auto"/>
                <w:szCs w:val="21"/>
                <w:highlight w:val="none"/>
                <w:lang w:bidi="ar"/>
              </w:rPr>
              <w:t>15</w:t>
            </w:r>
          </w:p>
        </w:tc>
        <w:tc>
          <w:tcPr>
            <w:tcW w:w="795" w:type="dxa"/>
            <w:shd w:val="clear" w:color="auto" w:fill="auto"/>
            <w:noWrap w:val="0"/>
            <w:vAlign w:val="center"/>
          </w:tcPr>
          <w:p w14:paraId="500BA5C7">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614B60CC">
            <w:pPr>
              <w:spacing w:before="0" w:after="0" w:line="346" w:lineRule="exact"/>
              <w:ind w:right="-63"/>
              <w:jc w:val="center"/>
              <w:rPr>
                <w:color w:val="auto"/>
                <w:highlight w:val="none"/>
              </w:rPr>
            </w:pPr>
          </w:p>
        </w:tc>
        <w:tc>
          <w:tcPr>
            <w:tcW w:w="661" w:type="dxa"/>
            <w:noWrap w:val="0"/>
            <w:vAlign w:val="center"/>
          </w:tcPr>
          <w:p w14:paraId="64CB2DF8">
            <w:pPr>
              <w:spacing w:before="0" w:after="0" w:line="346" w:lineRule="exact"/>
              <w:ind w:right="-63"/>
              <w:jc w:val="center"/>
              <w:rPr>
                <w:color w:val="auto"/>
                <w:highlight w:val="none"/>
              </w:rPr>
            </w:pPr>
          </w:p>
        </w:tc>
        <w:tc>
          <w:tcPr>
            <w:tcW w:w="809" w:type="dxa"/>
            <w:noWrap w:val="0"/>
            <w:vAlign w:val="center"/>
          </w:tcPr>
          <w:p w14:paraId="3F7FA4EA">
            <w:pPr>
              <w:spacing w:before="0" w:after="0" w:line="346" w:lineRule="exact"/>
              <w:ind w:right="-63"/>
              <w:jc w:val="center"/>
              <w:rPr>
                <w:color w:val="auto"/>
                <w:highlight w:val="none"/>
              </w:rPr>
            </w:pPr>
          </w:p>
        </w:tc>
        <w:tc>
          <w:tcPr>
            <w:tcW w:w="825" w:type="dxa"/>
            <w:noWrap w:val="0"/>
            <w:vAlign w:val="center"/>
          </w:tcPr>
          <w:p w14:paraId="22B97D88">
            <w:pPr>
              <w:spacing w:before="0" w:after="0" w:line="346" w:lineRule="exact"/>
              <w:ind w:right="-63"/>
              <w:jc w:val="center"/>
              <w:rPr>
                <w:color w:val="auto"/>
                <w:highlight w:val="none"/>
              </w:rPr>
            </w:pPr>
          </w:p>
        </w:tc>
        <w:tc>
          <w:tcPr>
            <w:tcW w:w="660" w:type="dxa"/>
            <w:noWrap w:val="0"/>
            <w:vAlign w:val="center"/>
          </w:tcPr>
          <w:p w14:paraId="6A99961A">
            <w:pPr>
              <w:spacing w:before="0" w:after="0" w:line="346" w:lineRule="exact"/>
              <w:ind w:right="-63"/>
              <w:jc w:val="center"/>
              <w:rPr>
                <w:color w:val="auto"/>
                <w:highlight w:val="none"/>
              </w:rPr>
            </w:pPr>
          </w:p>
        </w:tc>
      </w:tr>
      <w:tr w14:paraId="2B6EE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F571BDA">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0EF1B3B9">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监控箱</w:t>
            </w:r>
          </w:p>
        </w:tc>
        <w:tc>
          <w:tcPr>
            <w:tcW w:w="876" w:type="dxa"/>
            <w:noWrap w:val="0"/>
            <w:vAlign w:val="center"/>
          </w:tcPr>
          <w:p w14:paraId="5EDA6C6A">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08A8D0D0">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360B5D1C">
            <w:pPr>
              <w:jc w:val="cente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15</w:t>
            </w:r>
          </w:p>
        </w:tc>
        <w:tc>
          <w:tcPr>
            <w:tcW w:w="795" w:type="dxa"/>
            <w:shd w:val="clear" w:color="auto" w:fill="auto"/>
            <w:noWrap w:val="0"/>
            <w:vAlign w:val="center"/>
          </w:tcPr>
          <w:p w14:paraId="033F045E">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6DB4A1E3">
            <w:pPr>
              <w:spacing w:before="0" w:after="0" w:line="346" w:lineRule="exact"/>
              <w:ind w:right="-63"/>
              <w:jc w:val="center"/>
              <w:rPr>
                <w:color w:val="auto"/>
                <w:highlight w:val="none"/>
              </w:rPr>
            </w:pPr>
          </w:p>
        </w:tc>
        <w:tc>
          <w:tcPr>
            <w:tcW w:w="661" w:type="dxa"/>
            <w:noWrap w:val="0"/>
            <w:vAlign w:val="center"/>
          </w:tcPr>
          <w:p w14:paraId="245EC28C">
            <w:pPr>
              <w:spacing w:before="0" w:after="0" w:line="346" w:lineRule="exact"/>
              <w:ind w:right="-63"/>
              <w:jc w:val="center"/>
              <w:rPr>
                <w:color w:val="auto"/>
                <w:highlight w:val="none"/>
              </w:rPr>
            </w:pPr>
          </w:p>
        </w:tc>
        <w:tc>
          <w:tcPr>
            <w:tcW w:w="809" w:type="dxa"/>
            <w:noWrap w:val="0"/>
            <w:vAlign w:val="center"/>
          </w:tcPr>
          <w:p w14:paraId="079AA561">
            <w:pPr>
              <w:spacing w:before="0" w:after="0" w:line="346" w:lineRule="exact"/>
              <w:ind w:right="-63"/>
              <w:jc w:val="center"/>
              <w:rPr>
                <w:color w:val="auto"/>
                <w:highlight w:val="none"/>
              </w:rPr>
            </w:pPr>
          </w:p>
        </w:tc>
        <w:tc>
          <w:tcPr>
            <w:tcW w:w="825" w:type="dxa"/>
            <w:noWrap w:val="0"/>
            <w:vAlign w:val="center"/>
          </w:tcPr>
          <w:p w14:paraId="4F06F3C0">
            <w:pPr>
              <w:spacing w:before="0" w:after="0" w:line="346" w:lineRule="exact"/>
              <w:ind w:right="-63"/>
              <w:jc w:val="center"/>
              <w:rPr>
                <w:color w:val="auto"/>
                <w:highlight w:val="none"/>
              </w:rPr>
            </w:pPr>
          </w:p>
        </w:tc>
        <w:tc>
          <w:tcPr>
            <w:tcW w:w="660" w:type="dxa"/>
            <w:noWrap w:val="0"/>
            <w:vAlign w:val="center"/>
          </w:tcPr>
          <w:p w14:paraId="7BA9DC46">
            <w:pPr>
              <w:spacing w:before="0" w:after="0" w:line="346" w:lineRule="exact"/>
              <w:ind w:right="-63"/>
              <w:jc w:val="center"/>
              <w:rPr>
                <w:color w:val="auto"/>
                <w:highlight w:val="none"/>
              </w:rPr>
            </w:pPr>
          </w:p>
        </w:tc>
      </w:tr>
      <w:tr w14:paraId="61502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1D880E86">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610951EF">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交换机</w:t>
            </w:r>
          </w:p>
        </w:tc>
        <w:tc>
          <w:tcPr>
            <w:tcW w:w="876" w:type="dxa"/>
            <w:noWrap w:val="0"/>
            <w:vAlign w:val="center"/>
          </w:tcPr>
          <w:p w14:paraId="15037C56">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3A48019A">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176999C7">
            <w:pPr>
              <w:jc w:val="cente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15</w:t>
            </w:r>
          </w:p>
        </w:tc>
        <w:tc>
          <w:tcPr>
            <w:tcW w:w="795" w:type="dxa"/>
            <w:shd w:val="clear" w:color="auto" w:fill="auto"/>
            <w:noWrap w:val="0"/>
            <w:vAlign w:val="center"/>
          </w:tcPr>
          <w:p w14:paraId="1E291DA1">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36B9964F">
            <w:pPr>
              <w:spacing w:before="0" w:after="0" w:line="346" w:lineRule="exact"/>
              <w:ind w:right="-63"/>
              <w:jc w:val="center"/>
              <w:rPr>
                <w:color w:val="auto"/>
                <w:highlight w:val="none"/>
              </w:rPr>
            </w:pPr>
          </w:p>
        </w:tc>
        <w:tc>
          <w:tcPr>
            <w:tcW w:w="661" w:type="dxa"/>
            <w:noWrap w:val="0"/>
            <w:vAlign w:val="center"/>
          </w:tcPr>
          <w:p w14:paraId="47FB9580">
            <w:pPr>
              <w:spacing w:before="0" w:after="0" w:line="346" w:lineRule="exact"/>
              <w:ind w:right="-63"/>
              <w:jc w:val="center"/>
              <w:rPr>
                <w:color w:val="auto"/>
                <w:highlight w:val="none"/>
              </w:rPr>
            </w:pPr>
          </w:p>
        </w:tc>
        <w:tc>
          <w:tcPr>
            <w:tcW w:w="809" w:type="dxa"/>
            <w:noWrap w:val="0"/>
            <w:vAlign w:val="center"/>
          </w:tcPr>
          <w:p w14:paraId="774394A1">
            <w:pPr>
              <w:spacing w:before="0" w:after="0" w:line="346" w:lineRule="exact"/>
              <w:ind w:right="-63"/>
              <w:jc w:val="center"/>
              <w:rPr>
                <w:color w:val="auto"/>
                <w:highlight w:val="none"/>
              </w:rPr>
            </w:pPr>
          </w:p>
        </w:tc>
        <w:tc>
          <w:tcPr>
            <w:tcW w:w="825" w:type="dxa"/>
            <w:noWrap w:val="0"/>
            <w:vAlign w:val="center"/>
          </w:tcPr>
          <w:p w14:paraId="7FAA159D">
            <w:pPr>
              <w:spacing w:before="0" w:after="0" w:line="346" w:lineRule="exact"/>
              <w:ind w:right="-63"/>
              <w:jc w:val="center"/>
              <w:rPr>
                <w:color w:val="auto"/>
                <w:highlight w:val="none"/>
              </w:rPr>
            </w:pPr>
          </w:p>
        </w:tc>
        <w:tc>
          <w:tcPr>
            <w:tcW w:w="660" w:type="dxa"/>
            <w:noWrap w:val="0"/>
            <w:vAlign w:val="center"/>
          </w:tcPr>
          <w:p w14:paraId="712AE5EC">
            <w:pPr>
              <w:spacing w:before="0" w:after="0" w:line="346" w:lineRule="exact"/>
              <w:ind w:right="-63"/>
              <w:jc w:val="center"/>
              <w:rPr>
                <w:color w:val="auto"/>
                <w:highlight w:val="none"/>
              </w:rPr>
            </w:pPr>
          </w:p>
        </w:tc>
      </w:tr>
      <w:tr w14:paraId="44BBF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7F6FAC74">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6A6A2874">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IDU设备</w:t>
            </w:r>
          </w:p>
        </w:tc>
        <w:tc>
          <w:tcPr>
            <w:tcW w:w="876" w:type="dxa"/>
            <w:noWrap w:val="0"/>
            <w:vAlign w:val="center"/>
          </w:tcPr>
          <w:p w14:paraId="76D364B8">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563EA4AA">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1871968D">
            <w:pPr>
              <w:jc w:val="cente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15</w:t>
            </w:r>
          </w:p>
        </w:tc>
        <w:tc>
          <w:tcPr>
            <w:tcW w:w="795" w:type="dxa"/>
            <w:shd w:val="clear" w:color="auto" w:fill="auto"/>
            <w:noWrap w:val="0"/>
            <w:vAlign w:val="center"/>
          </w:tcPr>
          <w:p w14:paraId="53AB6B38">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55774650">
            <w:pPr>
              <w:spacing w:before="0" w:after="0" w:line="346" w:lineRule="exact"/>
              <w:ind w:right="-63"/>
              <w:jc w:val="center"/>
              <w:rPr>
                <w:color w:val="auto"/>
                <w:highlight w:val="none"/>
              </w:rPr>
            </w:pPr>
          </w:p>
        </w:tc>
        <w:tc>
          <w:tcPr>
            <w:tcW w:w="661" w:type="dxa"/>
            <w:noWrap w:val="0"/>
            <w:vAlign w:val="center"/>
          </w:tcPr>
          <w:p w14:paraId="6FD7E712">
            <w:pPr>
              <w:spacing w:before="0" w:after="0" w:line="346" w:lineRule="exact"/>
              <w:ind w:right="-63"/>
              <w:jc w:val="center"/>
              <w:rPr>
                <w:color w:val="auto"/>
                <w:highlight w:val="none"/>
              </w:rPr>
            </w:pPr>
          </w:p>
        </w:tc>
        <w:tc>
          <w:tcPr>
            <w:tcW w:w="809" w:type="dxa"/>
            <w:noWrap w:val="0"/>
            <w:vAlign w:val="center"/>
          </w:tcPr>
          <w:p w14:paraId="69ACF9DD">
            <w:pPr>
              <w:spacing w:before="0" w:after="0" w:line="346" w:lineRule="exact"/>
              <w:ind w:right="-63"/>
              <w:jc w:val="center"/>
              <w:rPr>
                <w:color w:val="auto"/>
                <w:highlight w:val="none"/>
              </w:rPr>
            </w:pPr>
          </w:p>
        </w:tc>
        <w:tc>
          <w:tcPr>
            <w:tcW w:w="825" w:type="dxa"/>
            <w:noWrap w:val="0"/>
            <w:vAlign w:val="center"/>
          </w:tcPr>
          <w:p w14:paraId="4735905F">
            <w:pPr>
              <w:spacing w:before="0" w:after="0" w:line="346" w:lineRule="exact"/>
              <w:ind w:right="-63"/>
              <w:jc w:val="center"/>
              <w:rPr>
                <w:color w:val="auto"/>
                <w:highlight w:val="none"/>
              </w:rPr>
            </w:pPr>
          </w:p>
        </w:tc>
        <w:tc>
          <w:tcPr>
            <w:tcW w:w="660" w:type="dxa"/>
            <w:noWrap w:val="0"/>
            <w:vAlign w:val="center"/>
          </w:tcPr>
          <w:p w14:paraId="4A796578">
            <w:pPr>
              <w:spacing w:before="0" w:after="0" w:line="346" w:lineRule="exact"/>
              <w:ind w:right="-63"/>
              <w:jc w:val="center"/>
              <w:rPr>
                <w:color w:val="auto"/>
                <w:highlight w:val="none"/>
              </w:rPr>
            </w:pPr>
          </w:p>
        </w:tc>
      </w:tr>
      <w:tr w14:paraId="104F4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C8798C2">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5D378808">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国标电源线</w:t>
            </w:r>
          </w:p>
        </w:tc>
        <w:tc>
          <w:tcPr>
            <w:tcW w:w="876" w:type="dxa"/>
            <w:noWrap w:val="0"/>
            <w:vAlign w:val="center"/>
          </w:tcPr>
          <w:p w14:paraId="4F14780E">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35597A72">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0D743C1C">
            <w:pPr>
              <w:jc w:val="cente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7000</w:t>
            </w:r>
          </w:p>
        </w:tc>
        <w:tc>
          <w:tcPr>
            <w:tcW w:w="795" w:type="dxa"/>
            <w:shd w:val="clear" w:color="auto" w:fill="auto"/>
            <w:noWrap w:val="0"/>
            <w:vAlign w:val="center"/>
          </w:tcPr>
          <w:p w14:paraId="3979FB53">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312F7CAA">
            <w:pPr>
              <w:spacing w:before="0" w:after="0" w:line="346" w:lineRule="exact"/>
              <w:ind w:right="-63"/>
              <w:jc w:val="center"/>
              <w:rPr>
                <w:color w:val="auto"/>
                <w:highlight w:val="none"/>
              </w:rPr>
            </w:pPr>
          </w:p>
        </w:tc>
        <w:tc>
          <w:tcPr>
            <w:tcW w:w="661" w:type="dxa"/>
            <w:noWrap w:val="0"/>
            <w:vAlign w:val="center"/>
          </w:tcPr>
          <w:p w14:paraId="34411382">
            <w:pPr>
              <w:spacing w:before="0" w:after="0" w:line="346" w:lineRule="exact"/>
              <w:ind w:right="-63"/>
              <w:jc w:val="center"/>
              <w:rPr>
                <w:color w:val="auto"/>
                <w:highlight w:val="none"/>
              </w:rPr>
            </w:pPr>
          </w:p>
        </w:tc>
        <w:tc>
          <w:tcPr>
            <w:tcW w:w="809" w:type="dxa"/>
            <w:noWrap w:val="0"/>
            <w:vAlign w:val="center"/>
          </w:tcPr>
          <w:p w14:paraId="3F4A6A3C">
            <w:pPr>
              <w:spacing w:before="0" w:after="0" w:line="346" w:lineRule="exact"/>
              <w:ind w:right="-63"/>
              <w:jc w:val="center"/>
              <w:rPr>
                <w:color w:val="auto"/>
                <w:highlight w:val="none"/>
              </w:rPr>
            </w:pPr>
          </w:p>
        </w:tc>
        <w:tc>
          <w:tcPr>
            <w:tcW w:w="825" w:type="dxa"/>
            <w:noWrap w:val="0"/>
            <w:vAlign w:val="center"/>
          </w:tcPr>
          <w:p w14:paraId="0F2B0F1A">
            <w:pPr>
              <w:spacing w:before="0" w:after="0" w:line="346" w:lineRule="exact"/>
              <w:ind w:right="-63"/>
              <w:jc w:val="center"/>
              <w:rPr>
                <w:color w:val="auto"/>
                <w:highlight w:val="none"/>
              </w:rPr>
            </w:pPr>
          </w:p>
        </w:tc>
        <w:tc>
          <w:tcPr>
            <w:tcW w:w="660" w:type="dxa"/>
            <w:noWrap w:val="0"/>
            <w:vAlign w:val="center"/>
          </w:tcPr>
          <w:p w14:paraId="11350F95">
            <w:pPr>
              <w:spacing w:before="0" w:after="0" w:line="346" w:lineRule="exact"/>
              <w:ind w:right="-63"/>
              <w:jc w:val="center"/>
              <w:rPr>
                <w:color w:val="auto"/>
                <w:highlight w:val="none"/>
              </w:rPr>
            </w:pPr>
          </w:p>
        </w:tc>
      </w:tr>
      <w:tr w14:paraId="135FD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7105D2B7">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278AC298">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电线保护管</w:t>
            </w:r>
          </w:p>
        </w:tc>
        <w:tc>
          <w:tcPr>
            <w:tcW w:w="876" w:type="dxa"/>
            <w:noWrap w:val="0"/>
            <w:vAlign w:val="center"/>
          </w:tcPr>
          <w:p w14:paraId="4E5A670D">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7DCD640C">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368EE195">
            <w:pPr>
              <w:jc w:val="cente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7000</w:t>
            </w:r>
          </w:p>
        </w:tc>
        <w:tc>
          <w:tcPr>
            <w:tcW w:w="795" w:type="dxa"/>
            <w:shd w:val="clear" w:color="auto" w:fill="auto"/>
            <w:noWrap w:val="0"/>
            <w:vAlign w:val="center"/>
          </w:tcPr>
          <w:p w14:paraId="67FECB1C">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5B4BCE75">
            <w:pPr>
              <w:spacing w:before="0" w:after="0" w:line="346" w:lineRule="exact"/>
              <w:ind w:right="-63"/>
              <w:jc w:val="center"/>
              <w:rPr>
                <w:color w:val="auto"/>
                <w:highlight w:val="none"/>
              </w:rPr>
            </w:pPr>
          </w:p>
        </w:tc>
        <w:tc>
          <w:tcPr>
            <w:tcW w:w="661" w:type="dxa"/>
            <w:noWrap w:val="0"/>
            <w:vAlign w:val="center"/>
          </w:tcPr>
          <w:p w14:paraId="30FDE22D">
            <w:pPr>
              <w:spacing w:before="0" w:after="0" w:line="346" w:lineRule="exact"/>
              <w:ind w:right="-63"/>
              <w:jc w:val="center"/>
              <w:rPr>
                <w:color w:val="auto"/>
                <w:highlight w:val="none"/>
              </w:rPr>
            </w:pPr>
          </w:p>
        </w:tc>
        <w:tc>
          <w:tcPr>
            <w:tcW w:w="809" w:type="dxa"/>
            <w:noWrap w:val="0"/>
            <w:vAlign w:val="center"/>
          </w:tcPr>
          <w:p w14:paraId="15FFEA50">
            <w:pPr>
              <w:spacing w:before="0" w:after="0" w:line="346" w:lineRule="exact"/>
              <w:ind w:right="-63"/>
              <w:jc w:val="center"/>
              <w:rPr>
                <w:color w:val="auto"/>
                <w:highlight w:val="none"/>
              </w:rPr>
            </w:pPr>
          </w:p>
        </w:tc>
        <w:tc>
          <w:tcPr>
            <w:tcW w:w="825" w:type="dxa"/>
            <w:noWrap w:val="0"/>
            <w:vAlign w:val="center"/>
          </w:tcPr>
          <w:p w14:paraId="5D9A595F">
            <w:pPr>
              <w:spacing w:before="0" w:after="0" w:line="346" w:lineRule="exact"/>
              <w:ind w:right="-63"/>
              <w:jc w:val="center"/>
              <w:rPr>
                <w:color w:val="auto"/>
                <w:highlight w:val="none"/>
              </w:rPr>
            </w:pPr>
          </w:p>
        </w:tc>
        <w:tc>
          <w:tcPr>
            <w:tcW w:w="660" w:type="dxa"/>
            <w:noWrap w:val="0"/>
            <w:vAlign w:val="center"/>
          </w:tcPr>
          <w:p w14:paraId="08299EE4">
            <w:pPr>
              <w:spacing w:before="0" w:after="0" w:line="346" w:lineRule="exact"/>
              <w:ind w:right="-63"/>
              <w:jc w:val="center"/>
              <w:rPr>
                <w:color w:val="auto"/>
                <w:highlight w:val="none"/>
              </w:rPr>
            </w:pPr>
          </w:p>
        </w:tc>
      </w:tr>
      <w:tr w14:paraId="000BC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7A0FF43">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757D7420">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国标5类线</w:t>
            </w:r>
          </w:p>
        </w:tc>
        <w:tc>
          <w:tcPr>
            <w:tcW w:w="876" w:type="dxa"/>
            <w:noWrap w:val="0"/>
            <w:vAlign w:val="center"/>
          </w:tcPr>
          <w:p w14:paraId="4B70C14F">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593B8ADA">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3CA5FDD5">
            <w:pPr>
              <w:jc w:val="cente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450</w:t>
            </w:r>
          </w:p>
        </w:tc>
        <w:tc>
          <w:tcPr>
            <w:tcW w:w="795" w:type="dxa"/>
            <w:shd w:val="clear" w:color="auto" w:fill="auto"/>
            <w:noWrap w:val="0"/>
            <w:vAlign w:val="center"/>
          </w:tcPr>
          <w:p w14:paraId="6C51E348">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5CEB8DC1">
            <w:pPr>
              <w:spacing w:before="0" w:after="0" w:line="346" w:lineRule="exact"/>
              <w:ind w:right="-63"/>
              <w:jc w:val="center"/>
              <w:rPr>
                <w:color w:val="auto"/>
                <w:highlight w:val="none"/>
              </w:rPr>
            </w:pPr>
          </w:p>
        </w:tc>
        <w:tc>
          <w:tcPr>
            <w:tcW w:w="661" w:type="dxa"/>
            <w:noWrap w:val="0"/>
            <w:vAlign w:val="center"/>
          </w:tcPr>
          <w:p w14:paraId="12FCE548">
            <w:pPr>
              <w:spacing w:before="0" w:after="0" w:line="346" w:lineRule="exact"/>
              <w:ind w:right="-63"/>
              <w:jc w:val="center"/>
              <w:rPr>
                <w:color w:val="auto"/>
                <w:highlight w:val="none"/>
              </w:rPr>
            </w:pPr>
          </w:p>
        </w:tc>
        <w:tc>
          <w:tcPr>
            <w:tcW w:w="809" w:type="dxa"/>
            <w:noWrap w:val="0"/>
            <w:vAlign w:val="center"/>
          </w:tcPr>
          <w:p w14:paraId="4C704726">
            <w:pPr>
              <w:spacing w:before="0" w:after="0" w:line="346" w:lineRule="exact"/>
              <w:ind w:right="-63"/>
              <w:jc w:val="center"/>
              <w:rPr>
                <w:color w:val="auto"/>
                <w:highlight w:val="none"/>
              </w:rPr>
            </w:pPr>
          </w:p>
        </w:tc>
        <w:tc>
          <w:tcPr>
            <w:tcW w:w="825" w:type="dxa"/>
            <w:noWrap w:val="0"/>
            <w:vAlign w:val="center"/>
          </w:tcPr>
          <w:p w14:paraId="6442E3C1">
            <w:pPr>
              <w:spacing w:before="0" w:after="0" w:line="346" w:lineRule="exact"/>
              <w:ind w:right="-63"/>
              <w:jc w:val="center"/>
              <w:rPr>
                <w:color w:val="auto"/>
                <w:highlight w:val="none"/>
              </w:rPr>
            </w:pPr>
          </w:p>
        </w:tc>
        <w:tc>
          <w:tcPr>
            <w:tcW w:w="660" w:type="dxa"/>
            <w:noWrap w:val="0"/>
            <w:vAlign w:val="center"/>
          </w:tcPr>
          <w:p w14:paraId="4762E562">
            <w:pPr>
              <w:spacing w:before="0" w:after="0" w:line="346" w:lineRule="exact"/>
              <w:ind w:right="-63"/>
              <w:jc w:val="center"/>
              <w:rPr>
                <w:color w:val="auto"/>
                <w:highlight w:val="none"/>
              </w:rPr>
            </w:pPr>
          </w:p>
        </w:tc>
      </w:tr>
      <w:tr w14:paraId="0A50C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06AD1B9">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55721A29">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设备部署实施费</w:t>
            </w:r>
          </w:p>
        </w:tc>
        <w:tc>
          <w:tcPr>
            <w:tcW w:w="876" w:type="dxa"/>
            <w:noWrap w:val="0"/>
            <w:vAlign w:val="center"/>
          </w:tcPr>
          <w:p w14:paraId="1853A393">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0C2381DF">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24EB168E">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15</w:t>
            </w:r>
          </w:p>
        </w:tc>
        <w:tc>
          <w:tcPr>
            <w:tcW w:w="795" w:type="dxa"/>
            <w:noWrap w:val="0"/>
            <w:vAlign w:val="center"/>
          </w:tcPr>
          <w:p w14:paraId="7B9463E4">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val="en-US" w:eastAsia="zh-CN" w:bidi="ar"/>
              </w:rPr>
              <w:t>项</w:t>
            </w:r>
          </w:p>
        </w:tc>
        <w:tc>
          <w:tcPr>
            <w:tcW w:w="795" w:type="dxa"/>
            <w:noWrap w:val="0"/>
            <w:vAlign w:val="center"/>
          </w:tcPr>
          <w:p w14:paraId="5610A937">
            <w:pPr>
              <w:spacing w:before="0" w:after="0" w:line="346" w:lineRule="exact"/>
              <w:ind w:right="-63"/>
              <w:jc w:val="center"/>
              <w:rPr>
                <w:color w:val="auto"/>
                <w:highlight w:val="none"/>
              </w:rPr>
            </w:pPr>
          </w:p>
        </w:tc>
        <w:tc>
          <w:tcPr>
            <w:tcW w:w="661" w:type="dxa"/>
            <w:noWrap w:val="0"/>
            <w:vAlign w:val="center"/>
          </w:tcPr>
          <w:p w14:paraId="160256A5">
            <w:pPr>
              <w:spacing w:before="0" w:after="0" w:line="346" w:lineRule="exact"/>
              <w:ind w:right="-63"/>
              <w:jc w:val="center"/>
              <w:rPr>
                <w:color w:val="auto"/>
                <w:highlight w:val="none"/>
              </w:rPr>
            </w:pPr>
          </w:p>
        </w:tc>
        <w:tc>
          <w:tcPr>
            <w:tcW w:w="809" w:type="dxa"/>
            <w:noWrap w:val="0"/>
            <w:vAlign w:val="center"/>
          </w:tcPr>
          <w:p w14:paraId="2C2252F0">
            <w:pPr>
              <w:spacing w:before="0" w:after="0" w:line="346" w:lineRule="exact"/>
              <w:ind w:right="-63"/>
              <w:jc w:val="center"/>
              <w:rPr>
                <w:color w:val="auto"/>
                <w:highlight w:val="none"/>
              </w:rPr>
            </w:pPr>
          </w:p>
        </w:tc>
        <w:tc>
          <w:tcPr>
            <w:tcW w:w="825" w:type="dxa"/>
            <w:noWrap w:val="0"/>
            <w:vAlign w:val="center"/>
          </w:tcPr>
          <w:p w14:paraId="0B30A956">
            <w:pPr>
              <w:spacing w:before="0" w:after="0" w:line="346" w:lineRule="exact"/>
              <w:ind w:right="-63"/>
              <w:jc w:val="center"/>
              <w:rPr>
                <w:color w:val="auto"/>
                <w:highlight w:val="none"/>
              </w:rPr>
            </w:pPr>
          </w:p>
        </w:tc>
        <w:tc>
          <w:tcPr>
            <w:tcW w:w="660" w:type="dxa"/>
            <w:noWrap w:val="0"/>
            <w:vAlign w:val="center"/>
          </w:tcPr>
          <w:p w14:paraId="0A23B755">
            <w:pPr>
              <w:spacing w:before="0" w:after="0" w:line="346" w:lineRule="exact"/>
              <w:ind w:right="-63"/>
              <w:jc w:val="center"/>
              <w:rPr>
                <w:color w:val="auto"/>
                <w:highlight w:val="none"/>
              </w:rPr>
            </w:pPr>
          </w:p>
        </w:tc>
      </w:tr>
      <w:tr w14:paraId="53A1F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noWrap w:val="0"/>
            <w:vAlign w:val="center"/>
          </w:tcPr>
          <w:p w14:paraId="62406000">
            <w:pPr>
              <w:spacing w:before="0" w:after="0" w:line="346" w:lineRule="exact"/>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w:t>
            </w:r>
          </w:p>
        </w:tc>
        <w:tc>
          <w:tcPr>
            <w:tcW w:w="1396" w:type="dxa"/>
            <w:noWrap w:val="0"/>
            <w:vAlign w:val="center"/>
          </w:tcPr>
          <w:p w14:paraId="30034305">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i w:val="0"/>
                <w:iCs w:val="0"/>
                <w:color w:val="auto"/>
                <w:kern w:val="0"/>
                <w:sz w:val="21"/>
                <w:szCs w:val="22"/>
                <w:highlight w:val="none"/>
                <w:u w:val="none"/>
                <w:lang w:val="en-US" w:eastAsia="zh-CN" w:bidi="ar"/>
              </w:rPr>
              <w:t>挂高资源使用</w:t>
            </w:r>
          </w:p>
        </w:tc>
        <w:tc>
          <w:tcPr>
            <w:tcW w:w="876" w:type="dxa"/>
            <w:noWrap w:val="0"/>
            <w:vAlign w:val="center"/>
          </w:tcPr>
          <w:p w14:paraId="30058A77">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0EE0A211">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52434259">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color w:val="auto"/>
                <w:sz w:val="21"/>
                <w:szCs w:val="22"/>
                <w:highlight w:val="none"/>
                <w:lang w:val="en-US" w:eastAsia="zh-CN" w:bidi="ar"/>
              </w:rPr>
              <w:t>13</w:t>
            </w:r>
          </w:p>
        </w:tc>
        <w:tc>
          <w:tcPr>
            <w:tcW w:w="795" w:type="dxa"/>
            <w:noWrap w:val="0"/>
            <w:vAlign w:val="center"/>
          </w:tcPr>
          <w:p w14:paraId="6B539313">
            <w:pPr>
              <w:spacing w:before="0" w:after="0" w:line="346" w:lineRule="exact"/>
              <w:ind w:right="105" w:rightChars="0"/>
              <w:jc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个</w:t>
            </w:r>
          </w:p>
        </w:tc>
        <w:tc>
          <w:tcPr>
            <w:tcW w:w="795" w:type="dxa"/>
            <w:noWrap w:val="0"/>
            <w:vAlign w:val="center"/>
          </w:tcPr>
          <w:p w14:paraId="5B170400">
            <w:pPr>
              <w:spacing w:before="0" w:after="0" w:line="346" w:lineRule="exact"/>
              <w:ind w:right="-63"/>
              <w:jc w:val="center"/>
              <w:rPr>
                <w:color w:val="auto"/>
                <w:highlight w:val="none"/>
              </w:rPr>
            </w:pPr>
          </w:p>
        </w:tc>
        <w:tc>
          <w:tcPr>
            <w:tcW w:w="661" w:type="dxa"/>
            <w:noWrap w:val="0"/>
            <w:vAlign w:val="center"/>
          </w:tcPr>
          <w:p w14:paraId="6F4D0C65">
            <w:pPr>
              <w:spacing w:before="0" w:after="0" w:line="346" w:lineRule="exact"/>
              <w:ind w:right="-63"/>
              <w:jc w:val="center"/>
              <w:rPr>
                <w:color w:val="auto"/>
                <w:highlight w:val="none"/>
              </w:rPr>
            </w:pPr>
          </w:p>
        </w:tc>
        <w:tc>
          <w:tcPr>
            <w:tcW w:w="809" w:type="dxa"/>
            <w:noWrap w:val="0"/>
            <w:vAlign w:val="center"/>
          </w:tcPr>
          <w:p w14:paraId="3251C80B">
            <w:pPr>
              <w:spacing w:before="0" w:after="0" w:line="346" w:lineRule="exact"/>
              <w:ind w:right="-63"/>
              <w:jc w:val="center"/>
              <w:rPr>
                <w:color w:val="auto"/>
                <w:highlight w:val="none"/>
              </w:rPr>
            </w:pPr>
          </w:p>
        </w:tc>
        <w:tc>
          <w:tcPr>
            <w:tcW w:w="825" w:type="dxa"/>
            <w:noWrap w:val="0"/>
            <w:vAlign w:val="center"/>
          </w:tcPr>
          <w:p w14:paraId="4453F8C4">
            <w:pPr>
              <w:spacing w:before="0" w:after="0" w:line="346" w:lineRule="exact"/>
              <w:ind w:right="-63"/>
              <w:jc w:val="center"/>
              <w:rPr>
                <w:color w:val="auto"/>
                <w:highlight w:val="none"/>
              </w:rPr>
            </w:pPr>
          </w:p>
        </w:tc>
        <w:tc>
          <w:tcPr>
            <w:tcW w:w="660" w:type="dxa"/>
            <w:noWrap w:val="0"/>
            <w:vAlign w:val="center"/>
          </w:tcPr>
          <w:p w14:paraId="60F20B84">
            <w:pPr>
              <w:spacing w:before="0" w:after="0" w:line="346" w:lineRule="exact"/>
              <w:ind w:right="-63"/>
              <w:jc w:val="center"/>
              <w:rPr>
                <w:color w:val="auto"/>
                <w:highlight w:val="none"/>
              </w:rPr>
            </w:pPr>
          </w:p>
        </w:tc>
      </w:tr>
      <w:tr w14:paraId="09B5F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restart"/>
            <w:noWrap w:val="0"/>
            <w:vAlign w:val="center"/>
          </w:tcPr>
          <w:p w14:paraId="4F5B2110">
            <w:pPr>
              <w:spacing w:before="0" w:after="0" w:line="346" w:lineRule="exact"/>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3</w:t>
            </w:r>
          </w:p>
        </w:tc>
        <w:tc>
          <w:tcPr>
            <w:tcW w:w="8572" w:type="dxa"/>
            <w:gridSpan w:val="10"/>
            <w:noWrap w:val="0"/>
            <w:vAlign w:val="center"/>
          </w:tcPr>
          <w:p w14:paraId="6078CB7B">
            <w:pPr>
              <w:keepNext w:val="0"/>
              <w:keepLines w:val="0"/>
              <w:widowControl/>
              <w:suppressLineNumbers w:val="0"/>
              <w:spacing w:after="0" w:line="346" w:lineRule="exact"/>
              <w:ind w:right="105"/>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传输</w:t>
            </w:r>
          </w:p>
        </w:tc>
      </w:tr>
      <w:tr w14:paraId="3B25A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ED37E17">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22B45A50">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库面监管（热成像）</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网络传输</w:t>
            </w:r>
          </w:p>
        </w:tc>
        <w:tc>
          <w:tcPr>
            <w:tcW w:w="876" w:type="dxa"/>
            <w:noWrap w:val="0"/>
            <w:vAlign w:val="center"/>
          </w:tcPr>
          <w:p w14:paraId="11CDFBE0">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31B4AE86">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442509C7">
            <w:pPr>
              <w:jc w:val="center"/>
              <w:textAlignment w:val="bottom"/>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15</w:t>
            </w:r>
          </w:p>
        </w:tc>
        <w:tc>
          <w:tcPr>
            <w:tcW w:w="795" w:type="dxa"/>
            <w:noWrap w:val="0"/>
            <w:vAlign w:val="center"/>
          </w:tcPr>
          <w:p w14:paraId="58BFC5C7">
            <w:pPr>
              <w:jc w:val="center"/>
              <w:textAlignment w:val="bottom"/>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条</w:t>
            </w:r>
          </w:p>
        </w:tc>
        <w:tc>
          <w:tcPr>
            <w:tcW w:w="795" w:type="dxa"/>
            <w:noWrap w:val="0"/>
            <w:vAlign w:val="center"/>
          </w:tcPr>
          <w:p w14:paraId="3833BEAC">
            <w:pPr>
              <w:spacing w:before="0" w:after="0" w:line="346" w:lineRule="exact"/>
              <w:ind w:right="-63"/>
              <w:jc w:val="center"/>
              <w:rPr>
                <w:color w:val="auto"/>
                <w:highlight w:val="none"/>
              </w:rPr>
            </w:pPr>
          </w:p>
        </w:tc>
        <w:tc>
          <w:tcPr>
            <w:tcW w:w="661" w:type="dxa"/>
            <w:noWrap w:val="0"/>
            <w:vAlign w:val="center"/>
          </w:tcPr>
          <w:p w14:paraId="0BBD317A">
            <w:pPr>
              <w:spacing w:before="0" w:after="0" w:line="346" w:lineRule="exact"/>
              <w:ind w:right="-63"/>
              <w:jc w:val="center"/>
              <w:rPr>
                <w:color w:val="auto"/>
                <w:highlight w:val="none"/>
              </w:rPr>
            </w:pPr>
          </w:p>
        </w:tc>
        <w:tc>
          <w:tcPr>
            <w:tcW w:w="809" w:type="dxa"/>
            <w:noWrap w:val="0"/>
            <w:vAlign w:val="center"/>
          </w:tcPr>
          <w:p w14:paraId="64742B5D">
            <w:pPr>
              <w:spacing w:before="0" w:after="0" w:line="346" w:lineRule="exact"/>
              <w:ind w:right="-63"/>
              <w:jc w:val="center"/>
              <w:rPr>
                <w:color w:val="auto"/>
                <w:highlight w:val="none"/>
              </w:rPr>
            </w:pPr>
          </w:p>
        </w:tc>
        <w:tc>
          <w:tcPr>
            <w:tcW w:w="825" w:type="dxa"/>
            <w:noWrap w:val="0"/>
            <w:vAlign w:val="center"/>
          </w:tcPr>
          <w:p w14:paraId="60198B73">
            <w:pPr>
              <w:spacing w:before="0" w:after="0" w:line="346" w:lineRule="exact"/>
              <w:ind w:right="-63"/>
              <w:jc w:val="center"/>
              <w:rPr>
                <w:color w:val="auto"/>
                <w:highlight w:val="none"/>
              </w:rPr>
            </w:pPr>
          </w:p>
        </w:tc>
        <w:tc>
          <w:tcPr>
            <w:tcW w:w="660" w:type="dxa"/>
            <w:noWrap w:val="0"/>
            <w:vAlign w:val="center"/>
          </w:tcPr>
          <w:p w14:paraId="592EEE73">
            <w:pPr>
              <w:spacing w:before="0" w:after="0" w:line="346" w:lineRule="exact"/>
              <w:ind w:right="-63"/>
              <w:jc w:val="center"/>
              <w:rPr>
                <w:color w:val="auto"/>
                <w:highlight w:val="none"/>
              </w:rPr>
            </w:pPr>
          </w:p>
        </w:tc>
      </w:tr>
      <w:tr w14:paraId="738E1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7C806924">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4D2ADA49">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库面监管（高光谱）</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网络传输</w:t>
            </w:r>
          </w:p>
        </w:tc>
        <w:tc>
          <w:tcPr>
            <w:tcW w:w="876" w:type="dxa"/>
            <w:noWrap w:val="0"/>
            <w:vAlign w:val="center"/>
          </w:tcPr>
          <w:p w14:paraId="739BBCA3">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26AE8811">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0BA3884F">
            <w:pPr>
              <w:jc w:val="center"/>
              <w:textAlignment w:val="bottom"/>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1</w:t>
            </w:r>
          </w:p>
        </w:tc>
        <w:tc>
          <w:tcPr>
            <w:tcW w:w="795" w:type="dxa"/>
            <w:noWrap w:val="0"/>
            <w:vAlign w:val="center"/>
          </w:tcPr>
          <w:p w14:paraId="3D1AD1C6">
            <w:pPr>
              <w:jc w:val="center"/>
              <w:textAlignment w:val="bottom"/>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条</w:t>
            </w:r>
          </w:p>
        </w:tc>
        <w:tc>
          <w:tcPr>
            <w:tcW w:w="795" w:type="dxa"/>
            <w:noWrap w:val="0"/>
            <w:vAlign w:val="center"/>
          </w:tcPr>
          <w:p w14:paraId="248003A6">
            <w:pPr>
              <w:spacing w:before="0" w:after="0" w:line="346" w:lineRule="exact"/>
              <w:ind w:right="-63"/>
              <w:jc w:val="center"/>
              <w:rPr>
                <w:color w:val="auto"/>
                <w:highlight w:val="none"/>
              </w:rPr>
            </w:pPr>
          </w:p>
        </w:tc>
        <w:tc>
          <w:tcPr>
            <w:tcW w:w="661" w:type="dxa"/>
            <w:noWrap w:val="0"/>
            <w:vAlign w:val="center"/>
          </w:tcPr>
          <w:p w14:paraId="0FDE84F0">
            <w:pPr>
              <w:spacing w:before="0" w:after="0" w:line="346" w:lineRule="exact"/>
              <w:ind w:right="-63"/>
              <w:jc w:val="center"/>
              <w:rPr>
                <w:color w:val="auto"/>
                <w:highlight w:val="none"/>
              </w:rPr>
            </w:pPr>
          </w:p>
        </w:tc>
        <w:tc>
          <w:tcPr>
            <w:tcW w:w="809" w:type="dxa"/>
            <w:noWrap w:val="0"/>
            <w:vAlign w:val="center"/>
          </w:tcPr>
          <w:p w14:paraId="25FDD9CD">
            <w:pPr>
              <w:spacing w:before="0" w:after="0" w:line="346" w:lineRule="exact"/>
              <w:ind w:right="-63"/>
              <w:jc w:val="center"/>
              <w:rPr>
                <w:color w:val="auto"/>
                <w:highlight w:val="none"/>
              </w:rPr>
            </w:pPr>
          </w:p>
        </w:tc>
        <w:tc>
          <w:tcPr>
            <w:tcW w:w="825" w:type="dxa"/>
            <w:noWrap w:val="0"/>
            <w:vAlign w:val="center"/>
          </w:tcPr>
          <w:p w14:paraId="123C923D">
            <w:pPr>
              <w:spacing w:before="0" w:after="0" w:line="346" w:lineRule="exact"/>
              <w:ind w:right="-63"/>
              <w:jc w:val="center"/>
              <w:rPr>
                <w:color w:val="auto"/>
                <w:highlight w:val="none"/>
              </w:rPr>
            </w:pPr>
          </w:p>
        </w:tc>
        <w:tc>
          <w:tcPr>
            <w:tcW w:w="660" w:type="dxa"/>
            <w:noWrap w:val="0"/>
            <w:vAlign w:val="center"/>
          </w:tcPr>
          <w:p w14:paraId="4E02C2D7">
            <w:pPr>
              <w:spacing w:before="0" w:after="0" w:line="346" w:lineRule="exact"/>
              <w:ind w:right="-63"/>
              <w:jc w:val="center"/>
              <w:rPr>
                <w:color w:val="auto"/>
                <w:highlight w:val="none"/>
              </w:rPr>
            </w:pPr>
          </w:p>
        </w:tc>
      </w:tr>
      <w:tr w14:paraId="2A751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restart"/>
            <w:noWrap w:val="0"/>
            <w:vAlign w:val="center"/>
          </w:tcPr>
          <w:p w14:paraId="68F06454">
            <w:pPr>
              <w:spacing w:before="0" w:after="0" w:line="346" w:lineRule="exact"/>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4</w:t>
            </w:r>
          </w:p>
        </w:tc>
        <w:tc>
          <w:tcPr>
            <w:tcW w:w="8572" w:type="dxa"/>
            <w:gridSpan w:val="10"/>
            <w:noWrap w:val="0"/>
            <w:vAlign w:val="center"/>
          </w:tcPr>
          <w:p w14:paraId="0F91116A">
            <w:pPr>
              <w:keepNext w:val="0"/>
              <w:keepLines w:val="0"/>
              <w:widowControl/>
              <w:suppressLineNumbers w:val="0"/>
              <w:spacing w:after="0" w:line="346" w:lineRule="exact"/>
              <w:ind w:right="105"/>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周界监管</w:t>
            </w:r>
          </w:p>
        </w:tc>
      </w:tr>
      <w:tr w14:paraId="016AD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2B30A375">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3556A0CF">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室外全局球</w:t>
            </w:r>
          </w:p>
        </w:tc>
        <w:tc>
          <w:tcPr>
            <w:tcW w:w="876" w:type="dxa"/>
            <w:noWrap w:val="0"/>
            <w:vAlign w:val="center"/>
          </w:tcPr>
          <w:p w14:paraId="659B2FFC">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52AD0B8B">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5C5D2A26">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45</w:t>
            </w:r>
          </w:p>
        </w:tc>
        <w:tc>
          <w:tcPr>
            <w:tcW w:w="795" w:type="dxa"/>
            <w:noWrap w:val="0"/>
            <w:vAlign w:val="center"/>
          </w:tcPr>
          <w:p w14:paraId="63868AB7">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510197B3">
            <w:pPr>
              <w:spacing w:before="0" w:after="0" w:line="346" w:lineRule="exact"/>
              <w:ind w:right="-63"/>
              <w:jc w:val="center"/>
              <w:rPr>
                <w:color w:val="auto"/>
                <w:highlight w:val="none"/>
              </w:rPr>
            </w:pPr>
          </w:p>
        </w:tc>
        <w:tc>
          <w:tcPr>
            <w:tcW w:w="661" w:type="dxa"/>
            <w:noWrap w:val="0"/>
            <w:vAlign w:val="center"/>
          </w:tcPr>
          <w:p w14:paraId="799472AF">
            <w:pPr>
              <w:spacing w:before="0" w:after="0" w:line="346" w:lineRule="exact"/>
              <w:ind w:right="-63"/>
              <w:jc w:val="center"/>
              <w:rPr>
                <w:color w:val="auto"/>
                <w:highlight w:val="none"/>
              </w:rPr>
            </w:pPr>
          </w:p>
        </w:tc>
        <w:tc>
          <w:tcPr>
            <w:tcW w:w="809" w:type="dxa"/>
            <w:noWrap w:val="0"/>
            <w:vAlign w:val="center"/>
          </w:tcPr>
          <w:p w14:paraId="1CC0ADAD">
            <w:pPr>
              <w:spacing w:before="0" w:after="0" w:line="346" w:lineRule="exact"/>
              <w:ind w:right="-63"/>
              <w:jc w:val="center"/>
              <w:rPr>
                <w:color w:val="auto"/>
                <w:highlight w:val="none"/>
              </w:rPr>
            </w:pPr>
          </w:p>
        </w:tc>
        <w:tc>
          <w:tcPr>
            <w:tcW w:w="825" w:type="dxa"/>
            <w:noWrap w:val="0"/>
            <w:vAlign w:val="center"/>
          </w:tcPr>
          <w:p w14:paraId="112C7DB6">
            <w:pPr>
              <w:spacing w:before="0" w:after="0" w:line="346" w:lineRule="exact"/>
              <w:ind w:right="-63"/>
              <w:jc w:val="center"/>
              <w:rPr>
                <w:color w:val="auto"/>
                <w:highlight w:val="none"/>
              </w:rPr>
            </w:pPr>
          </w:p>
        </w:tc>
        <w:tc>
          <w:tcPr>
            <w:tcW w:w="660" w:type="dxa"/>
            <w:noWrap w:val="0"/>
            <w:vAlign w:val="center"/>
          </w:tcPr>
          <w:p w14:paraId="67B35E71">
            <w:pPr>
              <w:spacing w:before="0" w:after="0" w:line="346" w:lineRule="exact"/>
              <w:ind w:right="-63"/>
              <w:jc w:val="center"/>
              <w:rPr>
                <w:color w:val="auto"/>
                <w:highlight w:val="none"/>
              </w:rPr>
            </w:pPr>
          </w:p>
        </w:tc>
      </w:tr>
      <w:tr w14:paraId="04622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7CA00DB2">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41E06F2E">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远程语音播报器</w:t>
            </w:r>
          </w:p>
        </w:tc>
        <w:tc>
          <w:tcPr>
            <w:tcW w:w="876" w:type="dxa"/>
            <w:noWrap w:val="0"/>
            <w:vAlign w:val="center"/>
          </w:tcPr>
          <w:p w14:paraId="1C7F694C">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25992E56">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33302730">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35</w:t>
            </w:r>
          </w:p>
        </w:tc>
        <w:tc>
          <w:tcPr>
            <w:tcW w:w="795" w:type="dxa"/>
            <w:noWrap w:val="0"/>
            <w:vAlign w:val="center"/>
          </w:tcPr>
          <w:p w14:paraId="5CDE83B8">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0111002B">
            <w:pPr>
              <w:spacing w:before="0" w:after="0" w:line="346" w:lineRule="exact"/>
              <w:ind w:right="-63"/>
              <w:jc w:val="center"/>
              <w:rPr>
                <w:color w:val="auto"/>
                <w:highlight w:val="none"/>
              </w:rPr>
            </w:pPr>
          </w:p>
        </w:tc>
        <w:tc>
          <w:tcPr>
            <w:tcW w:w="661" w:type="dxa"/>
            <w:noWrap w:val="0"/>
            <w:vAlign w:val="center"/>
          </w:tcPr>
          <w:p w14:paraId="01702801">
            <w:pPr>
              <w:spacing w:before="0" w:after="0" w:line="346" w:lineRule="exact"/>
              <w:ind w:right="-63"/>
              <w:jc w:val="center"/>
              <w:rPr>
                <w:color w:val="auto"/>
                <w:highlight w:val="none"/>
              </w:rPr>
            </w:pPr>
          </w:p>
        </w:tc>
        <w:tc>
          <w:tcPr>
            <w:tcW w:w="809" w:type="dxa"/>
            <w:noWrap w:val="0"/>
            <w:vAlign w:val="center"/>
          </w:tcPr>
          <w:p w14:paraId="63D41A12">
            <w:pPr>
              <w:spacing w:before="0" w:after="0" w:line="346" w:lineRule="exact"/>
              <w:ind w:right="-63"/>
              <w:jc w:val="center"/>
              <w:rPr>
                <w:color w:val="auto"/>
                <w:highlight w:val="none"/>
              </w:rPr>
            </w:pPr>
          </w:p>
        </w:tc>
        <w:tc>
          <w:tcPr>
            <w:tcW w:w="825" w:type="dxa"/>
            <w:noWrap w:val="0"/>
            <w:vAlign w:val="center"/>
          </w:tcPr>
          <w:p w14:paraId="03862100">
            <w:pPr>
              <w:spacing w:before="0" w:after="0" w:line="346" w:lineRule="exact"/>
              <w:ind w:right="-63"/>
              <w:jc w:val="center"/>
              <w:rPr>
                <w:color w:val="auto"/>
                <w:highlight w:val="none"/>
              </w:rPr>
            </w:pPr>
          </w:p>
        </w:tc>
        <w:tc>
          <w:tcPr>
            <w:tcW w:w="660" w:type="dxa"/>
            <w:noWrap w:val="0"/>
            <w:vAlign w:val="center"/>
          </w:tcPr>
          <w:p w14:paraId="09944B9C">
            <w:pPr>
              <w:spacing w:before="0" w:after="0" w:line="346" w:lineRule="exact"/>
              <w:ind w:right="-63"/>
              <w:jc w:val="center"/>
              <w:rPr>
                <w:color w:val="auto"/>
                <w:highlight w:val="none"/>
              </w:rPr>
            </w:pPr>
          </w:p>
        </w:tc>
      </w:tr>
      <w:tr w14:paraId="2A595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7B94BADE">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384CF286">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8米监控杆</w:t>
            </w:r>
          </w:p>
        </w:tc>
        <w:tc>
          <w:tcPr>
            <w:tcW w:w="876" w:type="dxa"/>
            <w:noWrap w:val="0"/>
            <w:vAlign w:val="center"/>
          </w:tcPr>
          <w:p w14:paraId="55BF385C">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7BBEA8F6">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041AD456">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45</w:t>
            </w:r>
          </w:p>
        </w:tc>
        <w:tc>
          <w:tcPr>
            <w:tcW w:w="795" w:type="dxa"/>
            <w:noWrap w:val="0"/>
            <w:vAlign w:val="center"/>
          </w:tcPr>
          <w:p w14:paraId="397CD20F">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个</w:t>
            </w:r>
          </w:p>
        </w:tc>
        <w:tc>
          <w:tcPr>
            <w:tcW w:w="795" w:type="dxa"/>
            <w:noWrap w:val="0"/>
            <w:vAlign w:val="center"/>
          </w:tcPr>
          <w:p w14:paraId="6B7EA86A">
            <w:pPr>
              <w:spacing w:before="0" w:after="0" w:line="346" w:lineRule="exact"/>
              <w:ind w:right="-63"/>
              <w:jc w:val="center"/>
              <w:rPr>
                <w:color w:val="auto"/>
                <w:highlight w:val="none"/>
              </w:rPr>
            </w:pPr>
          </w:p>
        </w:tc>
        <w:tc>
          <w:tcPr>
            <w:tcW w:w="661" w:type="dxa"/>
            <w:noWrap w:val="0"/>
            <w:vAlign w:val="center"/>
          </w:tcPr>
          <w:p w14:paraId="7ABA61EC">
            <w:pPr>
              <w:spacing w:before="0" w:after="0" w:line="346" w:lineRule="exact"/>
              <w:ind w:right="-63"/>
              <w:jc w:val="center"/>
              <w:rPr>
                <w:color w:val="auto"/>
                <w:highlight w:val="none"/>
              </w:rPr>
            </w:pPr>
          </w:p>
        </w:tc>
        <w:tc>
          <w:tcPr>
            <w:tcW w:w="809" w:type="dxa"/>
            <w:noWrap w:val="0"/>
            <w:vAlign w:val="center"/>
          </w:tcPr>
          <w:p w14:paraId="622521BB">
            <w:pPr>
              <w:spacing w:before="0" w:after="0" w:line="346" w:lineRule="exact"/>
              <w:ind w:right="-63"/>
              <w:jc w:val="center"/>
              <w:rPr>
                <w:color w:val="auto"/>
                <w:highlight w:val="none"/>
              </w:rPr>
            </w:pPr>
          </w:p>
        </w:tc>
        <w:tc>
          <w:tcPr>
            <w:tcW w:w="825" w:type="dxa"/>
            <w:noWrap w:val="0"/>
            <w:vAlign w:val="center"/>
          </w:tcPr>
          <w:p w14:paraId="69C502E1">
            <w:pPr>
              <w:spacing w:before="0" w:after="0" w:line="346" w:lineRule="exact"/>
              <w:ind w:right="-63"/>
              <w:jc w:val="center"/>
              <w:rPr>
                <w:color w:val="auto"/>
                <w:highlight w:val="none"/>
              </w:rPr>
            </w:pPr>
          </w:p>
        </w:tc>
        <w:tc>
          <w:tcPr>
            <w:tcW w:w="660" w:type="dxa"/>
            <w:noWrap w:val="0"/>
            <w:vAlign w:val="center"/>
          </w:tcPr>
          <w:p w14:paraId="296E609B">
            <w:pPr>
              <w:spacing w:before="0" w:after="0" w:line="346" w:lineRule="exact"/>
              <w:ind w:right="-63"/>
              <w:jc w:val="center"/>
              <w:rPr>
                <w:color w:val="auto"/>
                <w:highlight w:val="none"/>
              </w:rPr>
            </w:pPr>
          </w:p>
        </w:tc>
      </w:tr>
      <w:tr w14:paraId="229FA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5729EFC7">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1F326CD5">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太阳能供电设备</w:t>
            </w:r>
          </w:p>
        </w:tc>
        <w:tc>
          <w:tcPr>
            <w:tcW w:w="876" w:type="dxa"/>
            <w:noWrap w:val="0"/>
            <w:vAlign w:val="center"/>
          </w:tcPr>
          <w:p w14:paraId="7723CFA0">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10FAE1BC">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1C9066AC">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11</w:t>
            </w:r>
          </w:p>
        </w:tc>
        <w:tc>
          <w:tcPr>
            <w:tcW w:w="795" w:type="dxa"/>
            <w:noWrap w:val="0"/>
            <w:vAlign w:val="center"/>
          </w:tcPr>
          <w:p w14:paraId="48372A1F">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519FEE02">
            <w:pPr>
              <w:spacing w:before="0" w:after="0" w:line="346" w:lineRule="exact"/>
              <w:ind w:right="-63"/>
              <w:jc w:val="center"/>
              <w:rPr>
                <w:color w:val="auto"/>
                <w:highlight w:val="none"/>
              </w:rPr>
            </w:pPr>
          </w:p>
        </w:tc>
        <w:tc>
          <w:tcPr>
            <w:tcW w:w="661" w:type="dxa"/>
            <w:noWrap w:val="0"/>
            <w:vAlign w:val="center"/>
          </w:tcPr>
          <w:p w14:paraId="1D849134">
            <w:pPr>
              <w:spacing w:before="0" w:after="0" w:line="346" w:lineRule="exact"/>
              <w:ind w:right="-63"/>
              <w:jc w:val="center"/>
              <w:rPr>
                <w:color w:val="auto"/>
                <w:highlight w:val="none"/>
              </w:rPr>
            </w:pPr>
          </w:p>
        </w:tc>
        <w:tc>
          <w:tcPr>
            <w:tcW w:w="809" w:type="dxa"/>
            <w:noWrap w:val="0"/>
            <w:vAlign w:val="center"/>
          </w:tcPr>
          <w:p w14:paraId="030C65A5">
            <w:pPr>
              <w:spacing w:before="0" w:after="0" w:line="346" w:lineRule="exact"/>
              <w:ind w:right="-63"/>
              <w:jc w:val="center"/>
              <w:rPr>
                <w:color w:val="auto"/>
                <w:highlight w:val="none"/>
              </w:rPr>
            </w:pPr>
          </w:p>
        </w:tc>
        <w:tc>
          <w:tcPr>
            <w:tcW w:w="825" w:type="dxa"/>
            <w:noWrap w:val="0"/>
            <w:vAlign w:val="center"/>
          </w:tcPr>
          <w:p w14:paraId="57AFEC1D">
            <w:pPr>
              <w:spacing w:before="0" w:after="0" w:line="346" w:lineRule="exact"/>
              <w:ind w:right="-63"/>
              <w:jc w:val="center"/>
              <w:rPr>
                <w:color w:val="auto"/>
                <w:highlight w:val="none"/>
              </w:rPr>
            </w:pPr>
          </w:p>
        </w:tc>
        <w:tc>
          <w:tcPr>
            <w:tcW w:w="660" w:type="dxa"/>
            <w:noWrap w:val="0"/>
            <w:vAlign w:val="center"/>
          </w:tcPr>
          <w:p w14:paraId="0BEB8D2B">
            <w:pPr>
              <w:spacing w:before="0" w:after="0" w:line="346" w:lineRule="exact"/>
              <w:ind w:right="-63"/>
              <w:jc w:val="center"/>
              <w:rPr>
                <w:color w:val="auto"/>
                <w:highlight w:val="none"/>
              </w:rPr>
            </w:pPr>
          </w:p>
        </w:tc>
      </w:tr>
      <w:tr w14:paraId="11A82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502FA3E3">
            <w:pPr>
              <w:spacing w:before="0" w:after="0" w:line="346" w:lineRule="exact"/>
              <w:ind w:right="105"/>
              <w:jc w:val="center"/>
              <w:rPr>
                <w:rFonts w:hint="eastAsia" w:ascii="仿宋_GB2312" w:hAnsi="仿宋_GB2312" w:eastAsia="仿宋_GB2312" w:cs="仿宋_GB2312"/>
                <w:color w:val="auto"/>
                <w:highlight w:val="none"/>
              </w:rPr>
            </w:pPr>
          </w:p>
        </w:tc>
        <w:tc>
          <w:tcPr>
            <w:tcW w:w="8572" w:type="dxa"/>
            <w:gridSpan w:val="10"/>
            <w:noWrap w:val="0"/>
            <w:vAlign w:val="center"/>
          </w:tcPr>
          <w:p w14:paraId="5AEC5D04">
            <w:pPr>
              <w:widowControl/>
              <w:jc w:val="center"/>
              <w:textAlignment w:val="center"/>
              <w:rPr>
                <w:color w:val="auto"/>
                <w:highlight w:val="none"/>
              </w:rPr>
            </w:pPr>
            <w:r>
              <w:rPr>
                <w:rFonts w:hint="eastAsia" w:ascii="仿宋_GB2312" w:hAnsi="仿宋_GB2312" w:eastAsia="仿宋_GB2312" w:cs="仿宋_GB2312"/>
                <w:color w:val="auto"/>
                <w:kern w:val="0"/>
                <w:sz w:val="21"/>
                <w:szCs w:val="21"/>
                <w:highlight w:val="none"/>
                <w:lang w:bidi="ar"/>
              </w:rPr>
              <w:t>线缆</w:t>
            </w:r>
          </w:p>
        </w:tc>
      </w:tr>
      <w:tr w14:paraId="513A6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7EE65EC1">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22B3D19D">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国标电源线</w:t>
            </w:r>
          </w:p>
        </w:tc>
        <w:tc>
          <w:tcPr>
            <w:tcW w:w="876" w:type="dxa"/>
            <w:noWrap w:val="0"/>
            <w:vAlign w:val="center"/>
          </w:tcPr>
          <w:p w14:paraId="31A3E530">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10D0A673">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0F19010B">
            <w:pPr>
              <w:jc w:val="center"/>
              <w:textAlignment w:val="center"/>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Cs w:val="21"/>
                <w:highlight w:val="none"/>
                <w:lang w:bidi="ar"/>
              </w:rPr>
              <w:t>18249</w:t>
            </w:r>
          </w:p>
        </w:tc>
        <w:tc>
          <w:tcPr>
            <w:tcW w:w="795" w:type="dxa"/>
            <w:shd w:val="clear" w:color="auto" w:fill="auto"/>
            <w:noWrap w:val="0"/>
            <w:vAlign w:val="center"/>
          </w:tcPr>
          <w:p w14:paraId="66D6D536">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7BDE147A">
            <w:pPr>
              <w:spacing w:before="0" w:after="0" w:line="346" w:lineRule="exact"/>
              <w:ind w:right="-63"/>
              <w:jc w:val="center"/>
              <w:rPr>
                <w:color w:val="auto"/>
                <w:highlight w:val="none"/>
              </w:rPr>
            </w:pPr>
          </w:p>
        </w:tc>
        <w:tc>
          <w:tcPr>
            <w:tcW w:w="661" w:type="dxa"/>
            <w:noWrap w:val="0"/>
            <w:vAlign w:val="center"/>
          </w:tcPr>
          <w:p w14:paraId="188B8171">
            <w:pPr>
              <w:spacing w:before="0" w:after="0" w:line="346" w:lineRule="exact"/>
              <w:ind w:right="-63"/>
              <w:jc w:val="center"/>
              <w:rPr>
                <w:color w:val="auto"/>
                <w:highlight w:val="none"/>
              </w:rPr>
            </w:pPr>
          </w:p>
        </w:tc>
        <w:tc>
          <w:tcPr>
            <w:tcW w:w="809" w:type="dxa"/>
            <w:noWrap w:val="0"/>
            <w:vAlign w:val="center"/>
          </w:tcPr>
          <w:p w14:paraId="4AA7CE23">
            <w:pPr>
              <w:spacing w:before="0" w:after="0" w:line="346" w:lineRule="exact"/>
              <w:ind w:right="-63"/>
              <w:jc w:val="center"/>
              <w:rPr>
                <w:color w:val="auto"/>
                <w:highlight w:val="none"/>
              </w:rPr>
            </w:pPr>
          </w:p>
        </w:tc>
        <w:tc>
          <w:tcPr>
            <w:tcW w:w="825" w:type="dxa"/>
            <w:noWrap w:val="0"/>
            <w:vAlign w:val="center"/>
          </w:tcPr>
          <w:p w14:paraId="5F586808">
            <w:pPr>
              <w:spacing w:before="0" w:after="0" w:line="346" w:lineRule="exact"/>
              <w:ind w:right="-63"/>
              <w:jc w:val="center"/>
              <w:rPr>
                <w:color w:val="auto"/>
                <w:highlight w:val="none"/>
              </w:rPr>
            </w:pPr>
          </w:p>
        </w:tc>
        <w:tc>
          <w:tcPr>
            <w:tcW w:w="660" w:type="dxa"/>
            <w:noWrap w:val="0"/>
            <w:vAlign w:val="center"/>
          </w:tcPr>
          <w:p w14:paraId="30952AF5">
            <w:pPr>
              <w:spacing w:before="0" w:after="0" w:line="346" w:lineRule="exact"/>
              <w:ind w:right="-63"/>
              <w:jc w:val="center"/>
              <w:rPr>
                <w:color w:val="auto"/>
                <w:highlight w:val="none"/>
              </w:rPr>
            </w:pPr>
          </w:p>
        </w:tc>
      </w:tr>
      <w:tr w14:paraId="6E9E4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640FF1F5">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2C60326E">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国标5类线</w:t>
            </w:r>
          </w:p>
        </w:tc>
        <w:tc>
          <w:tcPr>
            <w:tcW w:w="876" w:type="dxa"/>
            <w:noWrap w:val="0"/>
            <w:vAlign w:val="center"/>
          </w:tcPr>
          <w:p w14:paraId="7E5C6D46">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1F43006D">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395A92C0">
            <w:pPr>
              <w:jc w:val="center"/>
              <w:textAlignment w:val="center"/>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Cs w:val="21"/>
                <w:highlight w:val="none"/>
                <w:lang w:bidi="ar"/>
              </w:rPr>
              <w:t>450</w:t>
            </w:r>
          </w:p>
        </w:tc>
        <w:tc>
          <w:tcPr>
            <w:tcW w:w="795" w:type="dxa"/>
            <w:shd w:val="clear" w:color="auto" w:fill="auto"/>
            <w:noWrap w:val="0"/>
            <w:vAlign w:val="center"/>
          </w:tcPr>
          <w:p w14:paraId="5AE90315">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18D4462B">
            <w:pPr>
              <w:spacing w:before="0" w:after="0" w:line="346" w:lineRule="exact"/>
              <w:ind w:right="-63"/>
              <w:jc w:val="center"/>
              <w:rPr>
                <w:color w:val="auto"/>
                <w:highlight w:val="none"/>
              </w:rPr>
            </w:pPr>
          </w:p>
        </w:tc>
        <w:tc>
          <w:tcPr>
            <w:tcW w:w="661" w:type="dxa"/>
            <w:noWrap w:val="0"/>
            <w:vAlign w:val="center"/>
          </w:tcPr>
          <w:p w14:paraId="67E02AE1">
            <w:pPr>
              <w:spacing w:before="0" w:after="0" w:line="346" w:lineRule="exact"/>
              <w:ind w:right="-63"/>
              <w:jc w:val="center"/>
              <w:rPr>
                <w:color w:val="auto"/>
                <w:highlight w:val="none"/>
              </w:rPr>
            </w:pPr>
          </w:p>
        </w:tc>
        <w:tc>
          <w:tcPr>
            <w:tcW w:w="809" w:type="dxa"/>
            <w:noWrap w:val="0"/>
            <w:vAlign w:val="center"/>
          </w:tcPr>
          <w:p w14:paraId="33B3A073">
            <w:pPr>
              <w:spacing w:before="0" w:after="0" w:line="346" w:lineRule="exact"/>
              <w:ind w:right="-63"/>
              <w:jc w:val="center"/>
              <w:rPr>
                <w:color w:val="auto"/>
                <w:highlight w:val="none"/>
              </w:rPr>
            </w:pPr>
          </w:p>
        </w:tc>
        <w:tc>
          <w:tcPr>
            <w:tcW w:w="825" w:type="dxa"/>
            <w:noWrap w:val="0"/>
            <w:vAlign w:val="center"/>
          </w:tcPr>
          <w:p w14:paraId="133C9F2F">
            <w:pPr>
              <w:spacing w:before="0" w:after="0" w:line="346" w:lineRule="exact"/>
              <w:ind w:right="-63"/>
              <w:jc w:val="center"/>
              <w:rPr>
                <w:color w:val="auto"/>
                <w:highlight w:val="none"/>
              </w:rPr>
            </w:pPr>
          </w:p>
        </w:tc>
        <w:tc>
          <w:tcPr>
            <w:tcW w:w="660" w:type="dxa"/>
            <w:noWrap w:val="0"/>
            <w:vAlign w:val="center"/>
          </w:tcPr>
          <w:p w14:paraId="3D948F71">
            <w:pPr>
              <w:spacing w:before="0" w:after="0" w:line="346" w:lineRule="exact"/>
              <w:ind w:right="-63"/>
              <w:jc w:val="center"/>
              <w:rPr>
                <w:color w:val="auto"/>
                <w:highlight w:val="none"/>
              </w:rPr>
            </w:pPr>
          </w:p>
        </w:tc>
      </w:tr>
      <w:tr w14:paraId="2131F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1C242417">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404B9852">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国标信号线</w:t>
            </w:r>
          </w:p>
        </w:tc>
        <w:tc>
          <w:tcPr>
            <w:tcW w:w="876" w:type="dxa"/>
            <w:noWrap w:val="0"/>
            <w:vAlign w:val="center"/>
          </w:tcPr>
          <w:p w14:paraId="2E770871">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3928345A">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438850C3">
            <w:pPr>
              <w:jc w:val="center"/>
              <w:textAlignment w:val="center"/>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Cs w:val="21"/>
                <w:highlight w:val="none"/>
                <w:lang w:bidi="ar"/>
              </w:rPr>
              <w:t>1350</w:t>
            </w:r>
          </w:p>
        </w:tc>
        <w:tc>
          <w:tcPr>
            <w:tcW w:w="795" w:type="dxa"/>
            <w:shd w:val="clear" w:color="auto" w:fill="auto"/>
            <w:noWrap w:val="0"/>
            <w:vAlign w:val="center"/>
          </w:tcPr>
          <w:p w14:paraId="62722D6A">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17D5CE28">
            <w:pPr>
              <w:spacing w:before="0" w:after="0" w:line="346" w:lineRule="exact"/>
              <w:ind w:right="-63"/>
              <w:jc w:val="center"/>
              <w:rPr>
                <w:color w:val="auto"/>
                <w:highlight w:val="none"/>
              </w:rPr>
            </w:pPr>
          </w:p>
        </w:tc>
        <w:tc>
          <w:tcPr>
            <w:tcW w:w="661" w:type="dxa"/>
            <w:noWrap w:val="0"/>
            <w:vAlign w:val="center"/>
          </w:tcPr>
          <w:p w14:paraId="653D937A">
            <w:pPr>
              <w:spacing w:before="0" w:after="0" w:line="346" w:lineRule="exact"/>
              <w:ind w:right="-63"/>
              <w:jc w:val="center"/>
              <w:rPr>
                <w:color w:val="auto"/>
                <w:highlight w:val="none"/>
              </w:rPr>
            </w:pPr>
          </w:p>
        </w:tc>
        <w:tc>
          <w:tcPr>
            <w:tcW w:w="809" w:type="dxa"/>
            <w:noWrap w:val="0"/>
            <w:vAlign w:val="center"/>
          </w:tcPr>
          <w:p w14:paraId="1FCB02A7">
            <w:pPr>
              <w:spacing w:before="0" w:after="0" w:line="346" w:lineRule="exact"/>
              <w:ind w:right="-63"/>
              <w:jc w:val="center"/>
              <w:rPr>
                <w:color w:val="auto"/>
                <w:highlight w:val="none"/>
              </w:rPr>
            </w:pPr>
          </w:p>
        </w:tc>
        <w:tc>
          <w:tcPr>
            <w:tcW w:w="825" w:type="dxa"/>
            <w:noWrap w:val="0"/>
            <w:vAlign w:val="center"/>
          </w:tcPr>
          <w:p w14:paraId="3143D746">
            <w:pPr>
              <w:spacing w:before="0" w:after="0" w:line="346" w:lineRule="exact"/>
              <w:ind w:right="-63"/>
              <w:jc w:val="center"/>
              <w:rPr>
                <w:color w:val="auto"/>
                <w:highlight w:val="none"/>
              </w:rPr>
            </w:pPr>
          </w:p>
        </w:tc>
        <w:tc>
          <w:tcPr>
            <w:tcW w:w="660" w:type="dxa"/>
            <w:noWrap w:val="0"/>
            <w:vAlign w:val="center"/>
          </w:tcPr>
          <w:p w14:paraId="6C1C2563">
            <w:pPr>
              <w:spacing w:before="0" w:after="0" w:line="346" w:lineRule="exact"/>
              <w:ind w:right="-63"/>
              <w:jc w:val="center"/>
              <w:rPr>
                <w:color w:val="auto"/>
                <w:highlight w:val="none"/>
              </w:rPr>
            </w:pPr>
          </w:p>
        </w:tc>
      </w:tr>
      <w:tr w14:paraId="22DD5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1DF0A06D">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68A39B7C">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电线保护管</w:t>
            </w:r>
          </w:p>
        </w:tc>
        <w:tc>
          <w:tcPr>
            <w:tcW w:w="876" w:type="dxa"/>
            <w:noWrap w:val="0"/>
            <w:vAlign w:val="center"/>
          </w:tcPr>
          <w:p w14:paraId="2DB0332E">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47D1926D">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04708F09">
            <w:pPr>
              <w:jc w:val="center"/>
              <w:textAlignment w:val="center"/>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Cs w:val="21"/>
                <w:highlight w:val="none"/>
                <w:lang w:bidi="ar"/>
              </w:rPr>
              <w:t>18249</w:t>
            </w:r>
          </w:p>
        </w:tc>
        <w:tc>
          <w:tcPr>
            <w:tcW w:w="795" w:type="dxa"/>
            <w:shd w:val="clear" w:color="auto" w:fill="auto"/>
            <w:noWrap w:val="0"/>
            <w:vAlign w:val="center"/>
          </w:tcPr>
          <w:p w14:paraId="6BB70205">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04505866">
            <w:pPr>
              <w:spacing w:before="0" w:after="0" w:line="346" w:lineRule="exact"/>
              <w:ind w:right="-63"/>
              <w:jc w:val="center"/>
              <w:rPr>
                <w:color w:val="auto"/>
                <w:highlight w:val="none"/>
              </w:rPr>
            </w:pPr>
          </w:p>
        </w:tc>
        <w:tc>
          <w:tcPr>
            <w:tcW w:w="661" w:type="dxa"/>
            <w:noWrap w:val="0"/>
            <w:vAlign w:val="center"/>
          </w:tcPr>
          <w:p w14:paraId="7EBC7798">
            <w:pPr>
              <w:spacing w:before="0" w:after="0" w:line="346" w:lineRule="exact"/>
              <w:ind w:right="-63"/>
              <w:jc w:val="center"/>
              <w:rPr>
                <w:color w:val="auto"/>
                <w:highlight w:val="none"/>
              </w:rPr>
            </w:pPr>
          </w:p>
        </w:tc>
        <w:tc>
          <w:tcPr>
            <w:tcW w:w="809" w:type="dxa"/>
            <w:noWrap w:val="0"/>
            <w:vAlign w:val="center"/>
          </w:tcPr>
          <w:p w14:paraId="5D9F02AA">
            <w:pPr>
              <w:spacing w:before="0" w:after="0" w:line="346" w:lineRule="exact"/>
              <w:ind w:right="-63"/>
              <w:jc w:val="center"/>
              <w:rPr>
                <w:color w:val="auto"/>
                <w:highlight w:val="none"/>
              </w:rPr>
            </w:pPr>
          </w:p>
        </w:tc>
        <w:tc>
          <w:tcPr>
            <w:tcW w:w="825" w:type="dxa"/>
            <w:noWrap w:val="0"/>
            <w:vAlign w:val="center"/>
          </w:tcPr>
          <w:p w14:paraId="483C3180">
            <w:pPr>
              <w:spacing w:before="0" w:after="0" w:line="346" w:lineRule="exact"/>
              <w:ind w:right="-63"/>
              <w:jc w:val="center"/>
              <w:rPr>
                <w:color w:val="auto"/>
                <w:highlight w:val="none"/>
              </w:rPr>
            </w:pPr>
          </w:p>
        </w:tc>
        <w:tc>
          <w:tcPr>
            <w:tcW w:w="660" w:type="dxa"/>
            <w:noWrap w:val="0"/>
            <w:vAlign w:val="center"/>
          </w:tcPr>
          <w:p w14:paraId="4CDB0D35">
            <w:pPr>
              <w:spacing w:before="0" w:after="0" w:line="346" w:lineRule="exact"/>
              <w:ind w:right="-63"/>
              <w:jc w:val="center"/>
              <w:rPr>
                <w:color w:val="auto"/>
                <w:highlight w:val="none"/>
              </w:rPr>
            </w:pPr>
          </w:p>
        </w:tc>
      </w:tr>
      <w:tr w14:paraId="1C90F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0996F62">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3BDE15AE">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基础</w:t>
            </w:r>
          </w:p>
        </w:tc>
        <w:tc>
          <w:tcPr>
            <w:tcW w:w="876" w:type="dxa"/>
            <w:noWrap w:val="0"/>
            <w:vAlign w:val="center"/>
          </w:tcPr>
          <w:p w14:paraId="28FB1DE4">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2F8D1840">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6257AD4F">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45</w:t>
            </w:r>
          </w:p>
        </w:tc>
        <w:tc>
          <w:tcPr>
            <w:tcW w:w="795" w:type="dxa"/>
            <w:noWrap w:val="0"/>
            <w:vAlign w:val="center"/>
          </w:tcPr>
          <w:p w14:paraId="5C8EBC48">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个</w:t>
            </w:r>
          </w:p>
        </w:tc>
        <w:tc>
          <w:tcPr>
            <w:tcW w:w="795" w:type="dxa"/>
            <w:noWrap w:val="0"/>
            <w:vAlign w:val="center"/>
          </w:tcPr>
          <w:p w14:paraId="1545CA69">
            <w:pPr>
              <w:spacing w:before="0" w:after="0" w:line="346" w:lineRule="exact"/>
              <w:ind w:right="-63"/>
              <w:jc w:val="center"/>
              <w:rPr>
                <w:color w:val="auto"/>
                <w:highlight w:val="none"/>
              </w:rPr>
            </w:pPr>
          </w:p>
        </w:tc>
        <w:tc>
          <w:tcPr>
            <w:tcW w:w="661" w:type="dxa"/>
            <w:noWrap w:val="0"/>
            <w:vAlign w:val="center"/>
          </w:tcPr>
          <w:p w14:paraId="7E6794A3">
            <w:pPr>
              <w:spacing w:before="0" w:after="0" w:line="346" w:lineRule="exact"/>
              <w:ind w:right="-63"/>
              <w:jc w:val="center"/>
              <w:rPr>
                <w:color w:val="auto"/>
                <w:highlight w:val="none"/>
              </w:rPr>
            </w:pPr>
          </w:p>
        </w:tc>
        <w:tc>
          <w:tcPr>
            <w:tcW w:w="809" w:type="dxa"/>
            <w:noWrap w:val="0"/>
            <w:vAlign w:val="center"/>
          </w:tcPr>
          <w:p w14:paraId="6C439CC5">
            <w:pPr>
              <w:spacing w:before="0" w:after="0" w:line="346" w:lineRule="exact"/>
              <w:ind w:right="-63"/>
              <w:jc w:val="center"/>
              <w:rPr>
                <w:color w:val="auto"/>
                <w:highlight w:val="none"/>
              </w:rPr>
            </w:pPr>
          </w:p>
        </w:tc>
        <w:tc>
          <w:tcPr>
            <w:tcW w:w="825" w:type="dxa"/>
            <w:noWrap w:val="0"/>
            <w:vAlign w:val="center"/>
          </w:tcPr>
          <w:p w14:paraId="09293DFB">
            <w:pPr>
              <w:spacing w:before="0" w:after="0" w:line="346" w:lineRule="exact"/>
              <w:ind w:right="-63"/>
              <w:jc w:val="center"/>
              <w:rPr>
                <w:color w:val="auto"/>
                <w:highlight w:val="none"/>
              </w:rPr>
            </w:pPr>
          </w:p>
        </w:tc>
        <w:tc>
          <w:tcPr>
            <w:tcW w:w="660" w:type="dxa"/>
            <w:noWrap w:val="0"/>
            <w:vAlign w:val="center"/>
          </w:tcPr>
          <w:p w14:paraId="2B5D9F82">
            <w:pPr>
              <w:spacing w:before="0" w:after="0" w:line="346" w:lineRule="exact"/>
              <w:ind w:right="-63"/>
              <w:jc w:val="center"/>
              <w:rPr>
                <w:color w:val="auto"/>
                <w:highlight w:val="none"/>
              </w:rPr>
            </w:pPr>
          </w:p>
        </w:tc>
      </w:tr>
      <w:tr w14:paraId="03802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5DA452F">
            <w:pPr>
              <w:spacing w:before="0" w:after="0" w:line="346" w:lineRule="exact"/>
              <w:ind w:right="105"/>
              <w:jc w:val="center"/>
              <w:rPr>
                <w:rFonts w:hint="eastAsia" w:ascii="仿宋_GB2312" w:hAnsi="仿宋_GB2312" w:eastAsia="仿宋_GB2312" w:cs="仿宋_GB2312"/>
                <w:color w:val="auto"/>
                <w:highlight w:val="none"/>
              </w:rPr>
            </w:pPr>
          </w:p>
        </w:tc>
        <w:tc>
          <w:tcPr>
            <w:tcW w:w="8572" w:type="dxa"/>
            <w:gridSpan w:val="10"/>
            <w:noWrap w:val="0"/>
            <w:vAlign w:val="center"/>
          </w:tcPr>
          <w:p w14:paraId="4F524996">
            <w:pPr>
              <w:widowControl/>
              <w:jc w:val="center"/>
              <w:textAlignment w:val="center"/>
              <w:rPr>
                <w:color w:val="auto"/>
                <w:highlight w:val="none"/>
              </w:rPr>
            </w:pPr>
            <w:r>
              <w:rPr>
                <w:rFonts w:hint="eastAsia" w:ascii="仿宋_GB2312" w:hAnsi="仿宋_GB2312" w:eastAsia="仿宋_GB2312" w:cs="仿宋_GB2312"/>
                <w:color w:val="auto"/>
                <w:kern w:val="0"/>
                <w:sz w:val="21"/>
                <w:szCs w:val="21"/>
                <w:highlight w:val="none"/>
                <w:lang w:bidi="ar"/>
              </w:rPr>
              <w:t>辅材</w:t>
            </w:r>
          </w:p>
        </w:tc>
      </w:tr>
      <w:tr w14:paraId="30F94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63333CB3">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7B4B8629">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监控箱</w:t>
            </w:r>
          </w:p>
        </w:tc>
        <w:tc>
          <w:tcPr>
            <w:tcW w:w="876" w:type="dxa"/>
            <w:noWrap w:val="0"/>
            <w:vAlign w:val="center"/>
          </w:tcPr>
          <w:p w14:paraId="0BCEE5FC">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43CDD728">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212A4CBA">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45</w:t>
            </w:r>
          </w:p>
        </w:tc>
        <w:tc>
          <w:tcPr>
            <w:tcW w:w="795" w:type="dxa"/>
            <w:noWrap w:val="0"/>
            <w:vAlign w:val="center"/>
          </w:tcPr>
          <w:p w14:paraId="5CC05CD8">
            <w:pPr>
              <w:jc w:val="cente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3F88049B">
            <w:pPr>
              <w:spacing w:before="0" w:after="0" w:line="346" w:lineRule="exact"/>
              <w:ind w:right="-63"/>
              <w:jc w:val="center"/>
              <w:rPr>
                <w:color w:val="auto"/>
                <w:highlight w:val="none"/>
              </w:rPr>
            </w:pPr>
          </w:p>
        </w:tc>
        <w:tc>
          <w:tcPr>
            <w:tcW w:w="661" w:type="dxa"/>
            <w:noWrap w:val="0"/>
            <w:vAlign w:val="center"/>
          </w:tcPr>
          <w:p w14:paraId="54A96C1D">
            <w:pPr>
              <w:spacing w:before="0" w:after="0" w:line="346" w:lineRule="exact"/>
              <w:ind w:right="-63"/>
              <w:jc w:val="center"/>
              <w:rPr>
                <w:color w:val="auto"/>
                <w:highlight w:val="none"/>
              </w:rPr>
            </w:pPr>
          </w:p>
        </w:tc>
        <w:tc>
          <w:tcPr>
            <w:tcW w:w="809" w:type="dxa"/>
            <w:noWrap w:val="0"/>
            <w:vAlign w:val="center"/>
          </w:tcPr>
          <w:p w14:paraId="486F6003">
            <w:pPr>
              <w:spacing w:before="0" w:after="0" w:line="346" w:lineRule="exact"/>
              <w:ind w:right="-63"/>
              <w:jc w:val="center"/>
              <w:rPr>
                <w:color w:val="auto"/>
                <w:highlight w:val="none"/>
              </w:rPr>
            </w:pPr>
          </w:p>
        </w:tc>
        <w:tc>
          <w:tcPr>
            <w:tcW w:w="825" w:type="dxa"/>
            <w:noWrap w:val="0"/>
            <w:vAlign w:val="center"/>
          </w:tcPr>
          <w:p w14:paraId="21F7B3BC">
            <w:pPr>
              <w:spacing w:before="0" w:after="0" w:line="346" w:lineRule="exact"/>
              <w:ind w:right="-63"/>
              <w:jc w:val="center"/>
              <w:rPr>
                <w:color w:val="auto"/>
                <w:highlight w:val="none"/>
              </w:rPr>
            </w:pPr>
          </w:p>
        </w:tc>
        <w:tc>
          <w:tcPr>
            <w:tcW w:w="660" w:type="dxa"/>
            <w:noWrap w:val="0"/>
            <w:vAlign w:val="center"/>
          </w:tcPr>
          <w:p w14:paraId="6B666F8C">
            <w:pPr>
              <w:spacing w:before="0" w:after="0" w:line="346" w:lineRule="exact"/>
              <w:ind w:right="-63"/>
              <w:jc w:val="center"/>
              <w:rPr>
                <w:color w:val="auto"/>
                <w:highlight w:val="none"/>
              </w:rPr>
            </w:pPr>
          </w:p>
        </w:tc>
      </w:tr>
      <w:tr w14:paraId="718DF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1D626293">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01B30E08">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IDU设备</w:t>
            </w:r>
          </w:p>
        </w:tc>
        <w:tc>
          <w:tcPr>
            <w:tcW w:w="876" w:type="dxa"/>
            <w:noWrap w:val="0"/>
            <w:vAlign w:val="center"/>
          </w:tcPr>
          <w:p w14:paraId="10166841">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50FE4E0A">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5523BB4A">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45</w:t>
            </w:r>
          </w:p>
        </w:tc>
        <w:tc>
          <w:tcPr>
            <w:tcW w:w="795" w:type="dxa"/>
            <w:noWrap w:val="0"/>
            <w:vAlign w:val="center"/>
          </w:tcPr>
          <w:p w14:paraId="6FBB51AE">
            <w:pPr>
              <w:jc w:val="cente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273878E5">
            <w:pPr>
              <w:spacing w:before="0" w:after="0" w:line="346" w:lineRule="exact"/>
              <w:ind w:right="-63"/>
              <w:jc w:val="center"/>
              <w:rPr>
                <w:color w:val="auto"/>
                <w:highlight w:val="none"/>
              </w:rPr>
            </w:pPr>
          </w:p>
        </w:tc>
        <w:tc>
          <w:tcPr>
            <w:tcW w:w="661" w:type="dxa"/>
            <w:noWrap w:val="0"/>
            <w:vAlign w:val="center"/>
          </w:tcPr>
          <w:p w14:paraId="1C504867">
            <w:pPr>
              <w:spacing w:before="0" w:after="0" w:line="346" w:lineRule="exact"/>
              <w:ind w:right="-63"/>
              <w:jc w:val="center"/>
              <w:rPr>
                <w:color w:val="auto"/>
                <w:highlight w:val="none"/>
              </w:rPr>
            </w:pPr>
          </w:p>
        </w:tc>
        <w:tc>
          <w:tcPr>
            <w:tcW w:w="809" w:type="dxa"/>
            <w:noWrap w:val="0"/>
            <w:vAlign w:val="center"/>
          </w:tcPr>
          <w:p w14:paraId="277F79EA">
            <w:pPr>
              <w:spacing w:before="0" w:after="0" w:line="346" w:lineRule="exact"/>
              <w:ind w:right="-63"/>
              <w:jc w:val="center"/>
              <w:rPr>
                <w:color w:val="auto"/>
                <w:highlight w:val="none"/>
              </w:rPr>
            </w:pPr>
          </w:p>
        </w:tc>
        <w:tc>
          <w:tcPr>
            <w:tcW w:w="825" w:type="dxa"/>
            <w:noWrap w:val="0"/>
            <w:vAlign w:val="center"/>
          </w:tcPr>
          <w:p w14:paraId="13AD45CE">
            <w:pPr>
              <w:spacing w:before="0" w:after="0" w:line="346" w:lineRule="exact"/>
              <w:ind w:right="-63"/>
              <w:jc w:val="center"/>
              <w:rPr>
                <w:color w:val="auto"/>
                <w:highlight w:val="none"/>
              </w:rPr>
            </w:pPr>
          </w:p>
        </w:tc>
        <w:tc>
          <w:tcPr>
            <w:tcW w:w="660" w:type="dxa"/>
            <w:noWrap w:val="0"/>
            <w:vAlign w:val="center"/>
          </w:tcPr>
          <w:p w14:paraId="278B548F">
            <w:pPr>
              <w:spacing w:before="0" w:after="0" w:line="346" w:lineRule="exact"/>
              <w:ind w:right="-63"/>
              <w:jc w:val="center"/>
              <w:rPr>
                <w:color w:val="auto"/>
                <w:highlight w:val="none"/>
              </w:rPr>
            </w:pPr>
          </w:p>
        </w:tc>
      </w:tr>
      <w:tr w14:paraId="730D8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652B1544">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7DA52B2E">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交换机</w:t>
            </w:r>
          </w:p>
        </w:tc>
        <w:tc>
          <w:tcPr>
            <w:tcW w:w="876" w:type="dxa"/>
            <w:noWrap w:val="0"/>
            <w:vAlign w:val="center"/>
          </w:tcPr>
          <w:p w14:paraId="41BE2C99">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556850F0">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06A1C4FC">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45</w:t>
            </w:r>
          </w:p>
        </w:tc>
        <w:tc>
          <w:tcPr>
            <w:tcW w:w="795" w:type="dxa"/>
            <w:noWrap w:val="0"/>
            <w:vAlign w:val="center"/>
          </w:tcPr>
          <w:p w14:paraId="087E35FE">
            <w:pPr>
              <w:jc w:val="cente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02BC8B8A">
            <w:pPr>
              <w:spacing w:before="0" w:after="0" w:line="346" w:lineRule="exact"/>
              <w:ind w:right="-63"/>
              <w:jc w:val="center"/>
              <w:rPr>
                <w:color w:val="auto"/>
                <w:highlight w:val="none"/>
              </w:rPr>
            </w:pPr>
          </w:p>
        </w:tc>
        <w:tc>
          <w:tcPr>
            <w:tcW w:w="661" w:type="dxa"/>
            <w:noWrap w:val="0"/>
            <w:vAlign w:val="center"/>
          </w:tcPr>
          <w:p w14:paraId="18A09ED4">
            <w:pPr>
              <w:spacing w:before="0" w:after="0" w:line="346" w:lineRule="exact"/>
              <w:ind w:right="-63"/>
              <w:jc w:val="center"/>
              <w:rPr>
                <w:color w:val="auto"/>
                <w:highlight w:val="none"/>
              </w:rPr>
            </w:pPr>
          </w:p>
        </w:tc>
        <w:tc>
          <w:tcPr>
            <w:tcW w:w="809" w:type="dxa"/>
            <w:noWrap w:val="0"/>
            <w:vAlign w:val="center"/>
          </w:tcPr>
          <w:p w14:paraId="4D9E6A35">
            <w:pPr>
              <w:spacing w:before="0" w:after="0" w:line="346" w:lineRule="exact"/>
              <w:ind w:right="-63"/>
              <w:jc w:val="center"/>
              <w:rPr>
                <w:color w:val="auto"/>
                <w:highlight w:val="none"/>
              </w:rPr>
            </w:pPr>
          </w:p>
        </w:tc>
        <w:tc>
          <w:tcPr>
            <w:tcW w:w="825" w:type="dxa"/>
            <w:noWrap w:val="0"/>
            <w:vAlign w:val="center"/>
          </w:tcPr>
          <w:p w14:paraId="5AF53BC1">
            <w:pPr>
              <w:spacing w:before="0" w:after="0" w:line="346" w:lineRule="exact"/>
              <w:ind w:right="-63"/>
              <w:jc w:val="center"/>
              <w:rPr>
                <w:color w:val="auto"/>
                <w:highlight w:val="none"/>
              </w:rPr>
            </w:pPr>
          </w:p>
        </w:tc>
        <w:tc>
          <w:tcPr>
            <w:tcW w:w="660" w:type="dxa"/>
            <w:noWrap w:val="0"/>
            <w:vAlign w:val="center"/>
          </w:tcPr>
          <w:p w14:paraId="28F00328">
            <w:pPr>
              <w:spacing w:before="0" w:after="0" w:line="346" w:lineRule="exact"/>
              <w:ind w:right="-63"/>
              <w:jc w:val="center"/>
              <w:rPr>
                <w:color w:val="auto"/>
                <w:highlight w:val="none"/>
              </w:rPr>
            </w:pPr>
          </w:p>
        </w:tc>
      </w:tr>
      <w:tr w14:paraId="1E01D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28ABE1F6">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759D7496">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设备部署实施费</w:t>
            </w:r>
          </w:p>
        </w:tc>
        <w:tc>
          <w:tcPr>
            <w:tcW w:w="876" w:type="dxa"/>
            <w:noWrap w:val="0"/>
            <w:vAlign w:val="center"/>
          </w:tcPr>
          <w:p w14:paraId="1659BA45">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32D92738">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39638FB9">
            <w:pPr>
              <w:keepNext w:val="0"/>
              <w:keepLines w:val="0"/>
              <w:widowControl/>
              <w:suppressLineNumbers w:val="0"/>
              <w:spacing w:after="0" w:line="346" w:lineRule="exact"/>
              <w:ind w:right="105"/>
              <w:jc w:val="center"/>
              <w:textAlignment w:val="auto"/>
              <w:rPr>
                <w:rFonts w:hint="default"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45</w:t>
            </w:r>
          </w:p>
        </w:tc>
        <w:tc>
          <w:tcPr>
            <w:tcW w:w="795" w:type="dxa"/>
            <w:noWrap w:val="0"/>
            <w:vAlign w:val="center"/>
          </w:tcPr>
          <w:p w14:paraId="2919540F">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项</w:t>
            </w:r>
          </w:p>
        </w:tc>
        <w:tc>
          <w:tcPr>
            <w:tcW w:w="795" w:type="dxa"/>
            <w:noWrap w:val="0"/>
            <w:vAlign w:val="center"/>
          </w:tcPr>
          <w:p w14:paraId="21F6B990">
            <w:pPr>
              <w:spacing w:before="0" w:after="0" w:line="346" w:lineRule="exact"/>
              <w:ind w:right="-63"/>
              <w:jc w:val="center"/>
              <w:rPr>
                <w:color w:val="auto"/>
                <w:highlight w:val="none"/>
              </w:rPr>
            </w:pPr>
          </w:p>
        </w:tc>
        <w:tc>
          <w:tcPr>
            <w:tcW w:w="661" w:type="dxa"/>
            <w:noWrap w:val="0"/>
            <w:vAlign w:val="center"/>
          </w:tcPr>
          <w:p w14:paraId="64572A65">
            <w:pPr>
              <w:spacing w:before="0" w:after="0" w:line="346" w:lineRule="exact"/>
              <w:ind w:right="-63"/>
              <w:jc w:val="center"/>
              <w:rPr>
                <w:color w:val="auto"/>
                <w:highlight w:val="none"/>
              </w:rPr>
            </w:pPr>
          </w:p>
        </w:tc>
        <w:tc>
          <w:tcPr>
            <w:tcW w:w="809" w:type="dxa"/>
            <w:noWrap w:val="0"/>
            <w:vAlign w:val="center"/>
          </w:tcPr>
          <w:p w14:paraId="4903F392">
            <w:pPr>
              <w:spacing w:before="0" w:after="0" w:line="346" w:lineRule="exact"/>
              <w:ind w:right="-63"/>
              <w:jc w:val="center"/>
              <w:rPr>
                <w:color w:val="auto"/>
                <w:highlight w:val="none"/>
              </w:rPr>
            </w:pPr>
          </w:p>
        </w:tc>
        <w:tc>
          <w:tcPr>
            <w:tcW w:w="825" w:type="dxa"/>
            <w:noWrap w:val="0"/>
            <w:vAlign w:val="center"/>
          </w:tcPr>
          <w:p w14:paraId="6AC12345">
            <w:pPr>
              <w:spacing w:before="0" w:after="0" w:line="346" w:lineRule="exact"/>
              <w:ind w:right="-63"/>
              <w:jc w:val="center"/>
              <w:rPr>
                <w:color w:val="auto"/>
                <w:highlight w:val="none"/>
              </w:rPr>
            </w:pPr>
          </w:p>
        </w:tc>
        <w:tc>
          <w:tcPr>
            <w:tcW w:w="660" w:type="dxa"/>
            <w:noWrap w:val="0"/>
            <w:vAlign w:val="center"/>
          </w:tcPr>
          <w:p w14:paraId="3C3E05B0">
            <w:pPr>
              <w:spacing w:before="0" w:after="0" w:line="346" w:lineRule="exact"/>
              <w:ind w:right="-63"/>
              <w:jc w:val="center"/>
              <w:rPr>
                <w:color w:val="auto"/>
                <w:highlight w:val="none"/>
              </w:rPr>
            </w:pPr>
          </w:p>
        </w:tc>
      </w:tr>
      <w:tr w14:paraId="424B5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noWrap w:val="0"/>
            <w:vAlign w:val="center"/>
          </w:tcPr>
          <w:p w14:paraId="58B5B908">
            <w:pPr>
              <w:spacing w:before="0" w:after="0" w:line="346" w:lineRule="exact"/>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w:t>
            </w:r>
          </w:p>
        </w:tc>
        <w:tc>
          <w:tcPr>
            <w:tcW w:w="1396" w:type="dxa"/>
            <w:noWrap w:val="0"/>
            <w:vAlign w:val="center"/>
          </w:tcPr>
          <w:p w14:paraId="7F02849C">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i w:val="0"/>
                <w:iCs w:val="0"/>
                <w:color w:val="auto"/>
                <w:kern w:val="0"/>
                <w:sz w:val="21"/>
                <w:szCs w:val="22"/>
                <w:highlight w:val="none"/>
                <w:u w:val="none"/>
                <w:lang w:val="en-US" w:eastAsia="zh-CN" w:bidi="ar"/>
              </w:rPr>
              <w:t>传输</w:t>
            </w:r>
          </w:p>
        </w:tc>
        <w:tc>
          <w:tcPr>
            <w:tcW w:w="876" w:type="dxa"/>
            <w:noWrap w:val="0"/>
            <w:vAlign w:val="center"/>
          </w:tcPr>
          <w:p w14:paraId="16799E65">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28984938">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2B56B7DA">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color w:val="auto"/>
                <w:sz w:val="21"/>
                <w:szCs w:val="22"/>
                <w:highlight w:val="none"/>
                <w:lang w:val="en-US" w:eastAsia="zh-CN" w:bidi="ar"/>
              </w:rPr>
              <w:t>45</w:t>
            </w:r>
          </w:p>
        </w:tc>
        <w:tc>
          <w:tcPr>
            <w:tcW w:w="795" w:type="dxa"/>
            <w:noWrap w:val="0"/>
            <w:vAlign w:val="center"/>
          </w:tcPr>
          <w:p w14:paraId="6ADD49A2">
            <w:pPr>
              <w:spacing w:before="0" w:after="0" w:line="346" w:lineRule="exact"/>
              <w:ind w:right="105" w:rightChars="0"/>
              <w:jc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条</w:t>
            </w:r>
          </w:p>
        </w:tc>
        <w:tc>
          <w:tcPr>
            <w:tcW w:w="795" w:type="dxa"/>
            <w:noWrap w:val="0"/>
            <w:vAlign w:val="center"/>
          </w:tcPr>
          <w:p w14:paraId="00E9A37E">
            <w:pPr>
              <w:spacing w:before="0" w:after="0" w:line="346" w:lineRule="exact"/>
              <w:ind w:right="-63"/>
              <w:jc w:val="center"/>
              <w:rPr>
                <w:color w:val="auto"/>
                <w:highlight w:val="none"/>
              </w:rPr>
            </w:pPr>
          </w:p>
        </w:tc>
        <w:tc>
          <w:tcPr>
            <w:tcW w:w="661" w:type="dxa"/>
            <w:noWrap w:val="0"/>
            <w:vAlign w:val="center"/>
          </w:tcPr>
          <w:p w14:paraId="786FDE06">
            <w:pPr>
              <w:spacing w:before="0" w:after="0" w:line="346" w:lineRule="exact"/>
              <w:ind w:right="-63"/>
              <w:jc w:val="center"/>
              <w:rPr>
                <w:color w:val="auto"/>
                <w:highlight w:val="none"/>
              </w:rPr>
            </w:pPr>
          </w:p>
        </w:tc>
        <w:tc>
          <w:tcPr>
            <w:tcW w:w="809" w:type="dxa"/>
            <w:noWrap w:val="0"/>
            <w:vAlign w:val="center"/>
          </w:tcPr>
          <w:p w14:paraId="20D0DF13">
            <w:pPr>
              <w:spacing w:before="0" w:after="0" w:line="346" w:lineRule="exact"/>
              <w:ind w:right="-63"/>
              <w:jc w:val="center"/>
              <w:rPr>
                <w:color w:val="auto"/>
                <w:highlight w:val="none"/>
              </w:rPr>
            </w:pPr>
          </w:p>
        </w:tc>
        <w:tc>
          <w:tcPr>
            <w:tcW w:w="825" w:type="dxa"/>
            <w:noWrap w:val="0"/>
            <w:vAlign w:val="center"/>
          </w:tcPr>
          <w:p w14:paraId="497F14C2">
            <w:pPr>
              <w:spacing w:before="0" w:after="0" w:line="346" w:lineRule="exact"/>
              <w:ind w:right="-63"/>
              <w:jc w:val="center"/>
              <w:rPr>
                <w:color w:val="auto"/>
                <w:highlight w:val="none"/>
              </w:rPr>
            </w:pPr>
          </w:p>
        </w:tc>
        <w:tc>
          <w:tcPr>
            <w:tcW w:w="660" w:type="dxa"/>
            <w:noWrap w:val="0"/>
            <w:vAlign w:val="center"/>
          </w:tcPr>
          <w:p w14:paraId="4ED0CF81">
            <w:pPr>
              <w:spacing w:before="0" w:after="0" w:line="346" w:lineRule="exact"/>
              <w:ind w:right="-63"/>
              <w:jc w:val="center"/>
              <w:rPr>
                <w:color w:val="auto"/>
                <w:highlight w:val="none"/>
              </w:rPr>
            </w:pPr>
          </w:p>
        </w:tc>
      </w:tr>
      <w:tr w14:paraId="38DE8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restart"/>
            <w:noWrap w:val="0"/>
            <w:vAlign w:val="center"/>
          </w:tcPr>
          <w:p w14:paraId="4CFF04AB">
            <w:pPr>
              <w:spacing w:before="0" w:after="0" w:line="346" w:lineRule="exact"/>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6</w:t>
            </w:r>
          </w:p>
        </w:tc>
        <w:tc>
          <w:tcPr>
            <w:tcW w:w="8572" w:type="dxa"/>
            <w:gridSpan w:val="10"/>
            <w:noWrap w:val="0"/>
            <w:vAlign w:val="center"/>
          </w:tcPr>
          <w:p w14:paraId="17C837D1">
            <w:pPr>
              <w:keepNext w:val="0"/>
              <w:keepLines w:val="0"/>
              <w:widowControl/>
              <w:suppressLineNumbers w:val="0"/>
              <w:spacing w:after="0" w:line="346" w:lineRule="exact"/>
              <w:ind w:right="105"/>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危化品车辆监管</w:t>
            </w:r>
          </w:p>
        </w:tc>
      </w:tr>
      <w:tr w14:paraId="1A332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2DE48663">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4D70D49A">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900万卡口一体机</w:t>
            </w:r>
          </w:p>
        </w:tc>
        <w:tc>
          <w:tcPr>
            <w:tcW w:w="876" w:type="dxa"/>
            <w:noWrap w:val="0"/>
            <w:vAlign w:val="center"/>
          </w:tcPr>
          <w:p w14:paraId="37021EE3">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099C9CE5">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5B19BC2A">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30</w:t>
            </w:r>
          </w:p>
        </w:tc>
        <w:tc>
          <w:tcPr>
            <w:tcW w:w="795" w:type="dxa"/>
            <w:noWrap w:val="0"/>
            <w:vAlign w:val="center"/>
          </w:tcPr>
          <w:p w14:paraId="67E2A70E">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227300C2">
            <w:pPr>
              <w:spacing w:before="0" w:after="0" w:line="346" w:lineRule="exact"/>
              <w:ind w:right="-63"/>
              <w:jc w:val="center"/>
              <w:rPr>
                <w:color w:val="auto"/>
                <w:highlight w:val="none"/>
              </w:rPr>
            </w:pPr>
          </w:p>
        </w:tc>
        <w:tc>
          <w:tcPr>
            <w:tcW w:w="661" w:type="dxa"/>
            <w:noWrap w:val="0"/>
            <w:vAlign w:val="center"/>
          </w:tcPr>
          <w:p w14:paraId="52A34E75">
            <w:pPr>
              <w:spacing w:before="0" w:after="0" w:line="346" w:lineRule="exact"/>
              <w:ind w:right="-63"/>
              <w:jc w:val="center"/>
              <w:rPr>
                <w:color w:val="auto"/>
                <w:highlight w:val="none"/>
              </w:rPr>
            </w:pPr>
          </w:p>
        </w:tc>
        <w:tc>
          <w:tcPr>
            <w:tcW w:w="809" w:type="dxa"/>
            <w:noWrap w:val="0"/>
            <w:vAlign w:val="center"/>
          </w:tcPr>
          <w:p w14:paraId="1EF20B72">
            <w:pPr>
              <w:spacing w:before="0" w:after="0" w:line="346" w:lineRule="exact"/>
              <w:ind w:right="-63"/>
              <w:jc w:val="center"/>
              <w:rPr>
                <w:color w:val="auto"/>
                <w:highlight w:val="none"/>
              </w:rPr>
            </w:pPr>
          </w:p>
        </w:tc>
        <w:tc>
          <w:tcPr>
            <w:tcW w:w="825" w:type="dxa"/>
            <w:noWrap w:val="0"/>
            <w:vAlign w:val="center"/>
          </w:tcPr>
          <w:p w14:paraId="18353DAF">
            <w:pPr>
              <w:spacing w:before="0" w:after="0" w:line="346" w:lineRule="exact"/>
              <w:ind w:right="-63"/>
              <w:jc w:val="center"/>
              <w:rPr>
                <w:color w:val="auto"/>
                <w:highlight w:val="none"/>
              </w:rPr>
            </w:pPr>
          </w:p>
        </w:tc>
        <w:tc>
          <w:tcPr>
            <w:tcW w:w="660" w:type="dxa"/>
            <w:noWrap w:val="0"/>
            <w:vAlign w:val="center"/>
          </w:tcPr>
          <w:p w14:paraId="75171843">
            <w:pPr>
              <w:spacing w:before="0" w:after="0" w:line="346" w:lineRule="exact"/>
              <w:ind w:right="-63"/>
              <w:jc w:val="center"/>
              <w:rPr>
                <w:color w:val="auto"/>
                <w:highlight w:val="none"/>
              </w:rPr>
            </w:pPr>
          </w:p>
        </w:tc>
      </w:tr>
      <w:tr w14:paraId="20DB6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17F50EB">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6AB21878">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补光灯</w:t>
            </w:r>
          </w:p>
        </w:tc>
        <w:tc>
          <w:tcPr>
            <w:tcW w:w="876" w:type="dxa"/>
            <w:noWrap w:val="0"/>
            <w:vAlign w:val="center"/>
          </w:tcPr>
          <w:p w14:paraId="70627D0C">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4DFC4C75">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3DC7E432">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60</w:t>
            </w:r>
          </w:p>
        </w:tc>
        <w:tc>
          <w:tcPr>
            <w:tcW w:w="795" w:type="dxa"/>
            <w:noWrap w:val="0"/>
            <w:vAlign w:val="center"/>
          </w:tcPr>
          <w:p w14:paraId="0F1351BC">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4436D7F6">
            <w:pPr>
              <w:spacing w:before="0" w:after="0" w:line="346" w:lineRule="exact"/>
              <w:ind w:right="-63"/>
              <w:jc w:val="center"/>
              <w:rPr>
                <w:color w:val="auto"/>
                <w:highlight w:val="none"/>
              </w:rPr>
            </w:pPr>
          </w:p>
        </w:tc>
        <w:tc>
          <w:tcPr>
            <w:tcW w:w="661" w:type="dxa"/>
            <w:noWrap w:val="0"/>
            <w:vAlign w:val="center"/>
          </w:tcPr>
          <w:p w14:paraId="7DCB180E">
            <w:pPr>
              <w:spacing w:before="0" w:after="0" w:line="346" w:lineRule="exact"/>
              <w:ind w:right="-63"/>
              <w:jc w:val="center"/>
              <w:rPr>
                <w:color w:val="auto"/>
                <w:highlight w:val="none"/>
              </w:rPr>
            </w:pPr>
          </w:p>
        </w:tc>
        <w:tc>
          <w:tcPr>
            <w:tcW w:w="809" w:type="dxa"/>
            <w:noWrap w:val="0"/>
            <w:vAlign w:val="center"/>
          </w:tcPr>
          <w:p w14:paraId="16D2F29F">
            <w:pPr>
              <w:spacing w:before="0" w:after="0" w:line="346" w:lineRule="exact"/>
              <w:ind w:right="-63"/>
              <w:jc w:val="center"/>
              <w:rPr>
                <w:color w:val="auto"/>
                <w:highlight w:val="none"/>
              </w:rPr>
            </w:pPr>
          </w:p>
        </w:tc>
        <w:tc>
          <w:tcPr>
            <w:tcW w:w="825" w:type="dxa"/>
            <w:noWrap w:val="0"/>
            <w:vAlign w:val="center"/>
          </w:tcPr>
          <w:p w14:paraId="59FE69FE">
            <w:pPr>
              <w:spacing w:before="0" w:after="0" w:line="346" w:lineRule="exact"/>
              <w:ind w:right="-63"/>
              <w:jc w:val="center"/>
              <w:rPr>
                <w:color w:val="auto"/>
                <w:highlight w:val="none"/>
              </w:rPr>
            </w:pPr>
          </w:p>
        </w:tc>
        <w:tc>
          <w:tcPr>
            <w:tcW w:w="660" w:type="dxa"/>
            <w:noWrap w:val="0"/>
            <w:vAlign w:val="center"/>
          </w:tcPr>
          <w:p w14:paraId="3ABB8041">
            <w:pPr>
              <w:spacing w:before="0" w:after="0" w:line="346" w:lineRule="exact"/>
              <w:ind w:right="-63"/>
              <w:jc w:val="center"/>
              <w:rPr>
                <w:color w:val="auto"/>
                <w:highlight w:val="none"/>
              </w:rPr>
            </w:pPr>
          </w:p>
        </w:tc>
      </w:tr>
      <w:tr w14:paraId="11C22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7C8A34CB">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7BE6AB80">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LED警示牌</w:t>
            </w:r>
          </w:p>
        </w:tc>
        <w:tc>
          <w:tcPr>
            <w:tcW w:w="876" w:type="dxa"/>
            <w:noWrap w:val="0"/>
            <w:vAlign w:val="center"/>
          </w:tcPr>
          <w:p w14:paraId="357B991E">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3784F3EF">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70422A8F">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30</w:t>
            </w:r>
          </w:p>
        </w:tc>
        <w:tc>
          <w:tcPr>
            <w:tcW w:w="795" w:type="dxa"/>
            <w:noWrap w:val="0"/>
            <w:vAlign w:val="center"/>
          </w:tcPr>
          <w:p w14:paraId="79F2160C">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0A6CE3E7">
            <w:pPr>
              <w:spacing w:before="0" w:after="0" w:line="346" w:lineRule="exact"/>
              <w:ind w:right="-63"/>
              <w:jc w:val="center"/>
              <w:rPr>
                <w:color w:val="auto"/>
                <w:highlight w:val="none"/>
              </w:rPr>
            </w:pPr>
          </w:p>
        </w:tc>
        <w:tc>
          <w:tcPr>
            <w:tcW w:w="661" w:type="dxa"/>
            <w:noWrap w:val="0"/>
            <w:vAlign w:val="center"/>
          </w:tcPr>
          <w:p w14:paraId="382269A9">
            <w:pPr>
              <w:spacing w:before="0" w:after="0" w:line="346" w:lineRule="exact"/>
              <w:ind w:right="-63"/>
              <w:jc w:val="center"/>
              <w:rPr>
                <w:color w:val="auto"/>
                <w:highlight w:val="none"/>
              </w:rPr>
            </w:pPr>
          </w:p>
        </w:tc>
        <w:tc>
          <w:tcPr>
            <w:tcW w:w="809" w:type="dxa"/>
            <w:noWrap w:val="0"/>
            <w:vAlign w:val="center"/>
          </w:tcPr>
          <w:p w14:paraId="1C441C60">
            <w:pPr>
              <w:spacing w:before="0" w:after="0" w:line="346" w:lineRule="exact"/>
              <w:ind w:right="-63"/>
              <w:jc w:val="center"/>
              <w:rPr>
                <w:color w:val="auto"/>
                <w:highlight w:val="none"/>
              </w:rPr>
            </w:pPr>
          </w:p>
        </w:tc>
        <w:tc>
          <w:tcPr>
            <w:tcW w:w="825" w:type="dxa"/>
            <w:noWrap w:val="0"/>
            <w:vAlign w:val="center"/>
          </w:tcPr>
          <w:p w14:paraId="452A6E41">
            <w:pPr>
              <w:spacing w:before="0" w:after="0" w:line="346" w:lineRule="exact"/>
              <w:ind w:right="-63"/>
              <w:jc w:val="center"/>
              <w:rPr>
                <w:color w:val="auto"/>
                <w:highlight w:val="none"/>
              </w:rPr>
            </w:pPr>
          </w:p>
        </w:tc>
        <w:tc>
          <w:tcPr>
            <w:tcW w:w="660" w:type="dxa"/>
            <w:noWrap w:val="0"/>
            <w:vAlign w:val="center"/>
          </w:tcPr>
          <w:p w14:paraId="49ECBE75">
            <w:pPr>
              <w:spacing w:before="0" w:after="0" w:line="346" w:lineRule="exact"/>
              <w:ind w:right="-63"/>
              <w:jc w:val="center"/>
              <w:rPr>
                <w:color w:val="auto"/>
                <w:highlight w:val="none"/>
              </w:rPr>
            </w:pPr>
          </w:p>
        </w:tc>
      </w:tr>
      <w:tr w14:paraId="0A3CD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67CBC95">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73C823B5">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语音系统</w:t>
            </w:r>
          </w:p>
        </w:tc>
        <w:tc>
          <w:tcPr>
            <w:tcW w:w="876" w:type="dxa"/>
            <w:noWrap w:val="0"/>
            <w:vAlign w:val="center"/>
          </w:tcPr>
          <w:p w14:paraId="64EB8CEE">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657BD53B">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496C3A94">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30</w:t>
            </w:r>
          </w:p>
        </w:tc>
        <w:tc>
          <w:tcPr>
            <w:tcW w:w="795" w:type="dxa"/>
            <w:noWrap w:val="0"/>
            <w:vAlign w:val="center"/>
          </w:tcPr>
          <w:p w14:paraId="400593D5">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051EF0A7">
            <w:pPr>
              <w:spacing w:before="0" w:after="0" w:line="346" w:lineRule="exact"/>
              <w:ind w:right="-63"/>
              <w:jc w:val="center"/>
              <w:rPr>
                <w:color w:val="auto"/>
                <w:highlight w:val="none"/>
              </w:rPr>
            </w:pPr>
          </w:p>
        </w:tc>
        <w:tc>
          <w:tcPr>
            <w:tcW w:w="661" w:type="dxa"/>
            <w:noWrap w:val="0"/>
            <w:vAlign w:val="center"/>
          </w:tcPr>
          <w:p w14:paraId="5C0C8620">
            <w:pPr>
              <w:spacing w:before="0" w:after="0" w:line="346" w:lineRule="exact"/>
              <w:ind w:right="-63"/>
              <w:jc w:val="center"/>
              <w:rPr>
                <w:color w:val="auto"/>
                <w:highlight w:val="none"/>
              </w:rPr>
            </w:pPr>
          </w:p>
        </w:tc>
        <w:tc>
          <w:tcPr>
            <w:tcW w:w="809" w:type="dxa"/>
            <w:noWrap w:val="0"/>
            <w:vAlign w:val="center"/>
          </w:tcPr>
          <w:p w14:paraId="76CF2E78">
            <w:pPr>
              <w:spacing w:before="0" w:after="0" w:line="346" w:lineRule="exact"/>
              <w:ind w:right="-63"/>
              <w:jc w:val="center"/>
              <w:rPr>
                <w:color w:val="auto"/>
                <w:highlight w:val="none"/>
              </w:rPr>
            </w:pPr>
          </w:p>
        </w:tc>
        <w:tc>
          <w:tcPr>
            <w:tcW w:w="825" w:type="dxa"/>
            <w:noWrap w:val="0"/>
            <w:vAlign w:val="center"/>
          </w:tcPr>
          <w:p w14:paraId="19C2AEBA">
            <w:pPr>
              <w:spacing w:before="0" w:after="0" w:line="346" w:lineRule="exact"/>
              <w:ind w:right="-63"/>
              <w:jc w:val="center"/>
              <w:rPr>
                <w:color w:val="auto"/>
                <w:highlight w:val="none"/>
              </w:rPr>
            </w:pPr>
          </w:p>
        </w:tc>
        <w:tc>
          <w:tcPr>
            <w:tcW w:w="660" w:type="dxa"/>
            <w:noWrap w:val="0"/>
            <w:vAlign w:val="center"/>
          </w:tcPr>
          <w:p w14:paraId="20E5EB7D">
            <w:pPr>
              <w:spacing w:before="0" w:after="0" w:line="346" w:lineRule="exact"/>
              <w:ind w:right="-63"/>
              <w:jc w:val="center"/>
              <w:rPr>
                <w:color w:val="auto"/>
                <w:highlight w:val="none"/>
              </w:rPr>
            </w:pPr>
          </w:p>
        </w:tc>
      </w:tr>
      <w:tr w14:paraId="41B74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54D3F51C">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4536E247">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8米监控杆</w:t>
            </w:r>
          </w:p>
        </w:tc>
        <w:tc>
          <w:tcPr>
            <w:tcW w:w="876" w:type="dxa"/>
            <w:noWrap w:val="0"/>
            <w:vAlign w:val="center"/>
          </w:tcPr>
          <w:p w14:paraId="69218633">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51E8F772">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2BE9496D">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30</w:t>
            </w:r>
          </w:p>
        </w:tc>
        <w:tc>
          <w:tcPr>
            <w:tcW w:w="795" w:type="dxa"/>
            <w:noWrap w:val="0"/>
            <w:vAlign w:val="center"/>
          </w:tcPr>
          <w:p w14:paraId="437DB0DA">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个</w:t>
            </w:r>
          </w:p>
        </w:tc>
        <w:tc>
          <w:tcPr>
            <w:tcW w:w="795" w:type="dxa"/>
            <w:noWrap w:val="0"/>
            <w:vAlign w:val="center"/>
          </w:tcPr>
          <w:p w14:paraId="1F1C8E15">
            <w:pPr>
              <w:spacing w:before="0" w:after="0" w:line="346" w:lineRule="exact"/>
              <w:ind w:right="-63"/>
              <w:jc w:val="center"/>
              <w:rPr>
                <w:color w:val="auto"/>
                <w:highlight w:val="none"/>
              </w:rPr>
            </w:pPr>
          </w:p>
        </w:tc>
        <w:tc>
          <w:tcPr>
            <w:tcW w:w="661" w:type="dxa"/>
            <w:noWrap w:val="0"/>
            <w:vAlign w:val="center"/>
          </w:tcPr>
          <w:p w14:paraId="599109F8">
            <w:pPr>
              <w:spacing w:before="0" w:after="0" w:line="346" w:lineRule="exact"/>
              <w:ind w:right="-63"/>
              <w:jc w:val="center"/>
              <w:rPr>
                <w:color w:val="auto"/>
                <w:highlight w:val="none"/>
              </w:rPr>
            </w:pPr>
          </w:p>
        </w:tc>
        <w:tc>
          <w:tcPr>
            <w:tcW w:w="809" w:type="dxa"/>
            <w:noWrap w:val="0"/>
            <w:vAlign w:val="center"/>
          </w:tcPr>
          <w:p w14:paraId="7E652A4D">
            <w:pPr>
              <w:spacing w:before="0" w:after="0" w:line="346" w:lineRule="exact"/>
              <w:ind w:right="-63"/>
              <w:jc w:val="center"/>
              <w:rPr>
                <w:color w:val="auto"/>
                <w:highlight w:val="none"/>
              </w:rPr>
            </w:pPr>
          </w:p>
        </w:tc>
        <w:tc>
          <w:tcPr>
            <w:tcW w:w="825" w:type="dxa"/>
            <w:noWrap w:val="0"/>
            <w:vAlign w:val="center"/>
          </w:tcPr>
          <w:p w14:paraId="74071D7F">
            <w:pPr>
              <w:spacing w:before="0" w:after="0" w:line="346" w:lineRule="exact"/>
              <w:ind w:right="-63"/>
              <w:jc w:val="center"/>
              <w:rPr>
                <w:color w:val="auto"/>
                <w:highlight w:val="none"/>
              </w:rPr>
            </w:pPr>
          </w:p>
        </w:tc>
        <w:tc>
          <w:tcPr>
            <w:tcW w:w="660" w:type="dxa"/>
            <w:noWrap w:val="0"/>
            <w:vAlign w:val="center"/>
          </w:tcPr>
          <w:p w14:paraId="36727F6A">
            <w:pPr>
              <w:spacing w:before="0" w:after="0" w:line="346" w:lineRule="exact"/>
              <w:ind w:right="-63"/>
              <w:jc w:val="center"/>
              <w:rPr>
                <w:color w:val="auto"/>
                <w:highlight w:val="none"/>
              </w:rPr>
            </w:pPr>
          </w:p>
        </w:tc>
      </w:tr>
      <w:tr w14:paraId="364BD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135F8411">
            <w:pPr>
              <w:spacing w:before="0" w:after="0" w:line="346" w:lineRule="exact"/>
              <w:ind w:right="105"/>
              <w:jc w:val="center"/>
              <w:rPr>
                <w:rFonts w:hint="eastAsia" w:ascii="仿宋_GB2312" w:hAnsi="仿宋_GB2312" w:eastAsia="仿宋_GB2312" w:cs="仿宋_GB2312"/>
                <w:color w:val="auto"/>
                <w:highlight w:val="none"/>
              </w:rPr>
            </w:pPr>
          </w:p>
        </w:tc>
        <w:tc>
          <w:tcPr>
            <w:tcW w:w="8572" w:type="dxa"/>
            <w:gridSpan w:val="10"/>
            <w:noWrap w:val="0"/>
            <w:vAlign w:val="center"/>
          </w:tcPr>
          <w:p w14:paraId="4ADF3633">
            <w:pPr>
              <w:spacing w:before="0" w:after="0" w:line="346" w:lineRule="exact"/>
              <w:ind w:right="-63"/>
              <w:jc w:val="center"/>
              <w:rPr>
                <w:color w:val="auto"/>
                <w:highlight w:val="none"/>
              </w:rPr>
            </w:pPr>
            <w:r>
              <w:rPr>
                <w:rFonts w:hint="eastAsia" w:ascii="仿宋_GB2312" w:hAnsi="仿宋_GB2312" w:eastAsia="仿宋_GB2312" w:cs="仿宋_GB2312"/>
                <w:color w:val="auto"/>
                <w:kern w:val="0"/>
                <w:sz w:val="21"/>
                <w:szCs w:val="21"/>
                <w:highlight w:val="none"/>
                <w:lang w:bidi="ar"/>
              </w:rPr>
              <w:t>线缆</w:t>
            </w:r>
          </w:p>
        </w:tc>
      </w:tr>
      <w:tr w14:paraId="42BA8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51802CF3">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70D86F05">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国标电源线</w:t>
            </w:r>
          </w:p>
        </w:tc>
        <w:tc>
          <w:tcPr>
            <w:tcW w:w="876" w:type="dxa"/>
            <w:noWrap w:val="0"/>
            <w:vAlign w:val="center"/>
          </w:tcPr>
          <w:p w14:paraId="4CA9281F">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789C9B88">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3C1FE50B">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13096</w:t>
            </w:r>
          </w:p>
        </w:tc>
        <w:tc>
          <w:tcPr>
            <w:tcW w:w="795" w:type="dxa"/>
            <w:noWrap w:val="0"/>
            <w:vAlign w:val="center"/>
          </w:tcPr>
          <w:p w14:paraId="2B1A0B3E">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700932B6">
            <w:pPr>
              <w:spacing w:before="0" w:after="0" w:line="346" w:lineRule="exact"/>
              <w:ind w:right="-63"/>
              <w:jc w:val="center"/>
              <w:rPr>
                <w:color w:val="auto"/>
                <w:highlight w:val="none"/>
              </w:rPr>
            </w:pPr>
          </w:p>
        </w:tc>
        <w:tc>
          <w:tcPr>
            <w:tcW w:w="661" w:type="dxa"/>
            <w:noWrap w:val="0"/>
            <w:vAlign w:val="center"/>
          </w:tcPr>
          <w:p w14:paraId="6A13CBF9">
            <w:pPr>
              <w:spacing w:before="0" w:after="0" w:line="346" w:lineRule="exact"/>
              <w:ind w:right="-63"/>
              <w:jc w:val="center"/>
              <w:rPr>
                <w:color w:val="auto"/>
                <w:highlight w:val="none"/>
              </w:rPr>
            </w:pPr>
          </w:p>
        </w:tc>
        <w:tc>
          <w:tcPr>
            <w:tcW w:w="809" w:type="dxa"/>
            <w:noWrap w:val="0"/>
            <w:vAlign w:val="center"/>
          </w:tcPr>
          <w:p w14:paraId="1F85E8C3">
            <w:pPr>
              <w:spacing w:before="0" w:after="0" w:line="346" w:lineRule="exact"/>
              <w:ind w:right="-63"/>
              <w:jc w:val="center"/>
              <w:rPr>
                <w:color w:val="auto"/>
                <w:highlight w:val="none"/>
              </w:rPr>
            </w:pPr>
          </w:p>
        </w:tc>
        <w:tc>
          <w:tcPr>
            <w:tcW w:w="825" w:type="dxa"/>
            <w:noWrap w:val="0"/>
            <w:vAlign w:val="center"/>
          </w:tcPr>
          <w:p w14:paraId="75CC2DDB">
            <w:pPr>
              <w:spacing w:before="0" w:after="0" w:line="346" w:lineRule="exact"/>
              <w:ind w:right="-63"/>
              <w:jc w:val="center"/>
              <w:rPr>
                <w:color w:val="auto"/>
                <w:highlight w:val="none"/>
              </w:rPr>
            </w:pPr>
          </w:p>
        </w:tc>
        <w:tc>
          <w:tcPr>
            <w:tcW w:w="660" w:type="dxa"/>
            <w:noWrap w:val="0"/>
            <w:vAlign w:val="center"/>
          </w:tcPr>
          <w:p w14:paraId="4A9BA72B">
            <w:pPr>
              <w:spacing w:before="0" w:after="0" w:line="346" w:lineRule="exact"/>
              <w:ind w:right="-63"/>
              <w:jc w:val="center"/>
              <w:rPr>
                <w:color w:val="auto"/>
                <w:highlight w:val="none"/>
              </w:rPr>
            </w:pPr>
          </w:p>
        </w:tc>
      </w:tr>
      <w:tr w14:paraId="39569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17BB4401">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07CBDBBD">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国标5类线</w:t>
            </w:r>
          </w:p>
        </w:tc>
        <w:tc>
          <w:tcPr>
            <w:tcW w:w="876" w:type="dxa"/>
            <w:noWrap w:val="0"/>
            <w:vAlign w:val="center"/>
          </w:tcPr>
          <w:p w14:paraId="3A65DBF6">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2E2DF89A">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2FCCD9EA">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900</w:t>
            </w:r>
          </w:p>
        </w:tc>
        <w:tc>
          <w:tcPr>
            <w:tcW w:w="795" w:type="dxa"/>
            <w:noWrap w:val="0"/>
            <w:vAlign w:val="center"/>
          </w:tcPr>
          <w:p w14:paraId="7D87D4E9">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6A3741AE">
            <w:pPr>
              <w:spacing w:before="0" w:after="0" w:line="346" w:lineRule="exact"/>
              <w:ind w:right="-63"/>
              <w:jc w:val="center"/>
              <w:rPr>
                <w:color w:val="auto"/>
                <w:highlight w:val="none"/>
              </w:rPr>
            </w:pPr>
          </w:p>
        </w:tc>
        <w:tc>
          <w:tcPr>
            <w:tcW w:w="661" w:type="dxa"/>
            <w:noWrap w:val="0"/>
            <w:vAlign w:val="center"/>
          </w:tcPr>
          <w:p w14:paraId="6972661B">
            <w:pPr>
              <w:spacing w:before="0" w:after="0" w:line="346" w:lineRule="exact"/>
              <w:ind w:right="-63"/>
              <w:jc w:val="center"/>
              <w:rPr>
                <w:color w:val="auto"/>
                <w:highlight w:val="none"/>
              </w:rPr>
            </w:pPr>
          </w:p>
        </w:tc>
        <w:tc>
          <w:tcPr>
            <w:tcW w:w="809" w:type="dxa"/>
            <w:noWrap w:val="0"/>
            <w:vAlign w:val="center"/>
          </w:tcPr>
          <w:p w14:paraId="006805DC">
            <w:pPr>
              <w:spacing w:before="0" w:after="0" w:line="346" w:lineRule="exact"/>
              <w:ind w:right="-63"/>
              <w:jc w:val="center"/>
              <w:rPr>
                <w:color w:val="auto"/>
                <w:highlight w:val="none"/>
              </w:rPr>
            </w:pPr>
          </w:p>
        </w:tc>
        <w:tc>
          <w:tcPr>
            <w:tcW w:w="825" w:type="dxa"/>
            <w:noWrap w:val="0"/>
            <w:vAlign w:val="center"/>
          </w:tcPr>
          <w:p w14:paraId="7ABB647D">
            <w:pPr>
              <w:spacing w:before="0" w:after="0" w:line="346" w:lineRule="exact"/>
              <w:ind w:right="-63"/>
              <w:jc w:val="center"/>
              <w:rPr>
                <w:color w:val="auto"/>
                <w:highlight w:val="none"/>
              </w:rPr>
            </w:pPr>
          </w:p>
        </w:tc>
        <w:tc>
          <w:tcPr>
            <w:tcW w:w="660" w:type="dxa"/>
            <w:noWrap w:val="0"/>
            <w:vAlign w:val="center"/>
          </w:tcPr>
          <w:p w14:paraId="2A3C9C69">
            <w:pPr>
              <w:spacing w:before="0" w:after="0" w:line="346" w:lineRule="exact"/>
              <w:ind w:right="-63"/>
              <w:jc w:val="center"/>
              <w:rPr>
                <w:color w:val="auto"/>
                <w:highlight w:val="none"/>
              </w:rPr>
            </w:pPr>
          </w:p>
        </w:tc>
      </w:tr>
      <w:tr w14:paraId="336C0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50AEBC6">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116C865D">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国标信号线</w:t>
            </w:r>
          </w:p>
        </w:tc>
        <w:tc>
          <w:tcPr>
            <w:tcW w:w="876" w:type="dxa"/>
            <w:noWrap w:val="0"/>
            <w:vAlign w:val="center"/>
          </w:tcPr>
          <w:p w14:paraId="323B9965">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4F249C44">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728BFC9D">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900</w:t>
            </w:r>
          </w:p>
        </w:tc>
        <w:tc>
          <w:tcPr>
            <w:tcW w:w="795" w:type="dxa"/>
            <w:noWrap w:val="0"/>
            <w:vAlign w:val="center"/>
          </w:tcPr>
          <w:p w14:paraId="6A774B65">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30E5C79A">
            <w:pPr>
              <w:spacing w:before="0" w:after="0" w:line="346" w:lineRule="exact"/>
              <w:ind w:right="-63"/>
              <w:jc w:val="center"/>
              <w:rPr>
                <w:color w:val="auto"/>
                <w:highlight w:val="none"/>
              </w:rPr>
            </w:pPr>
          </w:p>
        </w:tc>
        <w:tc>
          <w:tcPr>
            <w:tcW w:w="661" w:type="dxa"/>
            <w:noWrap w:val="0"/>
            <w:vAlign w:val="center"/>
          </w:tcPr>
          <w:p w14:paraId="11AC6655">
            <w:pPr>
              <w:spacing w:before="0" w:after="0" w:line="346" w:lineRule="exact"/>
              <w:ind w:right="-63"/>
              <w:jc w:val="center"/>
              <w:rPr>
                <w:color w:val="auto"/>
                <w:highlight w:val="none"/>
              </w:rPr>
            </w:pPr>
          </w:p>
        </w:tc>
        <w:tc>
          <w:tcPr>
            <w:tcW w:w="809" w:type="dxa"/>
            <w:noWrap w:val="0"/>
            <w:vAlign w:val="center"/>
          </w:tcPr>
          <w:p w14:paraId="3FC75D70">
            <w:pPr>
              <w:spacing w:before="0" w:after="0" w:line="346" w:lineRule="exact"/>
              <w:ind w:right="-63"/>
              <w:jc w:val="center"/>
              <w:rPr>
                <w:color w:val="auto"/>
                <w:highlight w:val="none"/>
              </w:rPr>
            </w:pPr>
          </w:p>
        </w:tc>
        <w:tc>
          <w:tcPr>
            <w:tcW w:w="825" w:type="dxa"/>
            <w:noWrap w:val="0"/>
            <w:vAlign w:val="center"/>
          </w:tcPr>
          <w:p w14:paraId="7F4568DF">
            <w:pPr>
              <w:spacing w:before="0" w:after="0" w:line="346" w:lineRule="exact"/>
              <w:ind w:right="-63"/>
              <w:jc w:val="center"/>
              <w:rPr>
                <w:color w:val="auto"/>
                <w:highlight w:val="none"/>
              </w:rPr>
            </w:pPr>
          </w:p>
        </w:tc>
        <w:tc>
          <w:tcPr>
            <w:tcW w:w="660" w:type="dxa"/>
            <w:noWrap w:val="0"/>
            <w:vAlign w:val="center"/>
          </w:tcPr>
          <w:p w14:paraId="3F9E49A3">
            <w:pPr>
              <w:spacing w:before="0" w:after="0" w:line="346" w:lineRule="exact"/>
              <w:ind w:right="-63"/>
              <w:jc w:val="center"/>
              <w:rPr>
                <w:color w:val="auto"/>
                <w:highlight w:val="none"/>
              </w:rPr>
            </w:pPr>
          </w:p>
        </w:tc>
      </w:tr>
      <w:tr w14:paraId="01C3C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FFA2F2A">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3C293954">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电线保护管</w:t>
            </w:r>
          </w:p>
        </w:tc>
        <w:tc>
          <w:tcPr>
            <w:tcW w:w="876" w:type="dxa"/>
            <w:noWrap w:val="0"/>
            <w:vAlign w:val="center"/>
          </w:tcPr>
          <w:p w14:paraId="48197F2F">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48B0768A">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0B6A3416">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13096</w:t>
            </w:r>
          </w:p>
        </w:tc>
        <w:tc>
          <w:tcPr>
            <w:tcW w:w="795" w:type="dxa"/>
            <w:noWrap w:val="0"/>
            <w:vAlign w:val="center"/>
          </w:tcPr>
          <w:p w14:paraId="250E04E9">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4E4DEB8D">
            <w:pPr>
              <w:spacing w:before="0" w:after="0" w:line="346" w:lineRule="exact"/>
              <w:ind w:right="-63"/>
              <w:jc w:val="center"/>
              <w:rPr>
                <w:color w:val="auto"/>
                <w:highlight w:val="none"/>
              </w:rPr>
            </w:pPr>
          </w:p>
        </w:tc>
        <w:tc>
          <w:tcPr>
            <w:tcW w:w="661" w:type="dxa"/>
            <w:noWrap w:val="0"/>
            <w:vAlign w:val="center"/>
          </w:tcPr>
          <w:p w14:paraId="69C6611C">
            <w:pPr>
              <w:spacing w:before="0" w:after="0" w:line="346" w:lineRule="exact"/>
              <w:ind w:right="-63"/>
              <w:jc w:val="center"/>
              <w:rPr>
                <w:color w:val="auto"/>
                <w:highlight w:val="none"/>
              </w:rPr>
            </w:pPr>
          </w:p>
        </w:tc>
        <w:tc>
          <w:tcPr>
            <w:tcW w:w="809" w:type="dxa"/>
            <w:noWrap w:val="0"/>
            <w:vAlign w:val="center"/>
          </w:tcPr>
          <w:p w14:paraId="70632C5D">
            <w:pPr>
              <w:spacing w:before="0" w:after="0" w:line="346" w:lineRule="exact"/>
              <w:ind w:right="-63"/>
              <w:jc w:val="center"/>
              <w:rPr>
                <w:color w:val="auto"/>
                <w:highlight w:val="none"/>
              </w:rPr>
            </w:pPr>
          </w:p>
        </w:tc>
        <w:tc>
          <w:tcPr>
            <w:tcW w:w="825" w:type="dxa"/>
            <w:noWrap w:val="0"/>
            <w:vAlign w:val="center"/>
          </w:tcPr>
          <w:p w14:paraId="2D5E17B7">
            <w:pPr>
              <w:spacing w:before="0" w:after="0" w:line="346" w:lineRule="exact"/>
              <w:ind w:right="-63"/>
              <w:jc w:val="center"/>
              <w:rPr>
                <w:color w:val="auto"/>
                <w:highlight w:val="none"/>
              </w:rPr>
            </w:pPr>
          </w:p>
        </w:tc>
        <w:tc>
          <w:tcPr>
            <w:tcW w:w="660" w:type="dxa"/>
            <w:noWrap w:val="0"/>
            <w:vAlign w:val="center"/>
          </w:tcPr>
          <w:p w14:paraId="1F47503C">
            <w:pPr>
              <w:spacing w:before="0" w:after="0" w:line="346" w:lineRule="exact"/>
              <w:ind w:right="-63"/>
              <w:jc w:val="center"/>
              <w:rPr>
                <w:color w:val="auto"/>
                <w:highlight w:val="none"/>
              </w:rPr>
            </w:pPr>
          </w:p>
        </w:tc>
      </w:tr>
      <w:tr w14:paraId="256BF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32EFE7F">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463DCE60">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基础</w:t>
            </w:r>
          </w:p>
        </w:tc>
        <w:tc>
          <w:tcPr>
            <w:tcW w:w="876" w:type="dxa"/>
            <w:noWrap w:val="0"/>
            <w:vAlign w:val="center"/>
          </w:tcPr>
          <w:p w14:paraId="1890EC62">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51D4A3BE">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161A88F4">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30</w:t>
            </w:r>
          </w:p>
        </w:tc>
        <w:tc>
          <w:tcPr>
            <w:tcW w:w="795" w:type="dxa"/>
            <w:noWrap w:val="0"/>
            <w:vAlign w:val="center"/>
          </w:tcPr>
          <w:p w14:paraId="514A29FF">
            <w:pPr>
              <w:spacing w:before="0" w:after="0" w:line="346" w:lineRule="exact"/>
              <w:ind w:right="105" w:rightChars="0"/>
              <w:jc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个</w:t>
            </w:r>
          </w:p>
        </w:tc>
        <w:tc>
          <w:tcPr>
            <w:tcW w:w="795" w:type="dxa"/>
            <w:noWrap w:val="0"/>
            <w:vAlign w:val="center"/>
          </w:tcPr>
          <w:p w14:paraId="4072BFB0">
            <w:pPr>
              <w:spacing w:before="0" w:after="0" w:line="346" w:lineRule="exact"/>
              <w:ind w:right="-63"/>
              <w:jc w:val="center"/>
              <w:rPr>
                <w:color w:val="auto"/>
                <w:highlight w:val="none"/>
              </w:rPr>
            </w:pPr>
          </w:p>
        </w:tc>
        <w:tc>
          <w:tcPr>
            <w:tcW w:w="661" w:type="dxa"/>
            <w:noWrap w:val="0"/>
            <w:vAlign w:val="center"/>
          </w:tcPr>
          <w:p w14:paraId="3C19A954">
            <w:pPr>
              <w:spacing w:before="0" w:after="0" w:line="346" w:lineRule="exact"/>
              <w:ind w:right="-63"/>
              <w:jc w:val="center"/>
              <w:rPr>
                <w:color w:val="auto"/>
                <w:highlight w:val="none"/>
              </w:rPr>
            </w:pPr>
          </w:p>
        </w:tc>
        <w:tc>
          <w:tcPr>
            <w:tcW w:w="809" w:type="dxa"/>
            <w:noWrap w:val="0"/>
            <w:vAlign w:val="center"/>
          </w:tcPr>
          <w:p w14:paraId="3AA336F8">
            <w:pPr>
              <w:spacing w:before="0" w:after="0" w:line="346" w:lineRule="exact"/>
              <w:ind w:right="-63"/>
              <w:jc w:val="center"/>
              <w:rPr>
                <w:color w:val="auto"/>
                <w:highlight w:val="none"/>
              </w:rPr>
            </w:pPr>
          </w:p>
        </w:tc>
        <w:tc>
          <w:tcPr>
            <w:tcW w:w="825" w:type="dxa"/>
            <w:noWrap w:val="0"/>
            <w:vAlign w:val="center"/>
          </w:tcPr>
          <w:p w14:paraId="2D153319">
            <w:pPr>
              <w:spacing w:before="0" w:after="0" w:line="346" w:lineRule="exact"/>
              <w:ind w:right="-63"/>
              <w:jc w:val="center"/>
              <w:rPr>
                <w:color w:val="auto"/>
                <w:highlight w:val="none"/>
              </w:rPr>
            </w:pPr>
          </w:p>
        </w:tc>
        <w:tc>
          <w:tcPr>
            <w:tcW w:w="660" w:type="dxa"/>
            <w:noWrap w:val="0"/>
            <w:vAlign w:val="center"/>
          </w:tcPr>
          <w:p w14:paraId="5AC0B239">
            <w:pPr>
              <w:spacing w:before="0" w:after="0" w:line="346" w:lineRule="exact"/>
              <w:ind w:right="-63"/>
              <w:jc w:val="center"/>
              <w:rPr>
                <w:color w:val="auto"/>
                <w:highlight w:val="none"/>
              </w:rPr>
            </w:pPr>
          </w:p>
        </w:tc>
      </w:tr>
      <w:tr w14:paraId="24B1F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7094CB6">
            <w:pPr>
              <w:spacing w:before="0" w:after="0" w:line="346" w:lineRule="exact"/>
              <w:ind w:right="105"/>
              <w:jc w:val="center"/>
              <w:rPr>
                <w:rFonts w:hint="eastAsia" w:ascii="仿宋_GB2312" w:hAnsi="仿宋_GB2312" w:eastAsia="仿宋_GB2312" w:cs="仿宋_GB2312"/>
                <w:color w:val="auto"/>
                <w:highlight w:val="none"/>
              </w:rPr>
            </w:pPr>
          </w:p>
        </w:tc>
        <w:tc>
          <w:tcPr>
            <w:tcW w:w="8572" w:type="dxa"/>
            <w:gridSpan w:val="10"/>
            <w:noWrap w:val="0"/>
            <w:vAlign w:val="center"/>
          </w:tcPr>
          <w:p w14:paraId="3281E710">
            <w:pPr>
              <w:spacing w:before="0" w:after="0" w:line="346" w:lineRule="exact"/>
              <w:ind w:right="-63"/>
              <w:jc w:val="center"/>
              <w:rPr>
                <w:color w:val="auto"/>
                <w:highlight w:val="none"/>
              </w:rPr>
            </w:pPr>
            <w:r>
              <w:rPr>
                <w:rFonts w:hint="eastAsia" w:ascii="仿宋_GB2312" w:hAnsi="仿宋_GB2312" w:eastAsia="仿宋_GB2312" w:cs="仿宋_GB2312"/>
                <w:color w:val="auto"/>
                <w:kern w:val="0"/>
                <w:sz w:val="21"/>
                <w:szCs w:val="21"/>
                <w:highlight w:val="none"/>
                <w:lang w:bidi="ar"/>
              </w:rPr>
              <w:t>辅材</w:t>
            </w:r>
          </w:p>
        </w:tc>
      </w:tr>
      <w:tr w14:paraId="2943C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E54DEAC">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77F4D361">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监控箱</w:t>
            </w:r>
          </w:p>
        </w:tc>
        <w:tc>
          <w:tcPr>
            <w:tcW w:w="876" w:type="dxa"/>
            <w:noWrap w:val="0"/>
            <w:vAlign w:val="center"/>
          </w:tcPr>
          <w:p w14:paraId="4A864C0F">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5D5CCF74">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44B2AFE6">
            <w:pPr>
              <w:keepNext w:val="0"/>
              <w:keepLines w:val="0"/>
              <w:widowControl/>
              <w:suppressLineNumbers w:val="0"/>
              <w:spacing w:after="0" w:line="346" w:lineRule="exact"/>
              <w:ind w:right="105" w:rightChars="0"/>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30</w:t>
            </w:r>
          </w:p>
        </w:tc>
        <w:tc>
          <w:tcPr>
            <w:tcW w:w="795" w:type="dxa"/>
            <w:noWrap w:val="0"/>
            <w:vAlign w:val="center"/>
          </w:tcPr>
          <w:p w14:paraId="7F136447">
            <w:pPr>
              <w:spacing w:before="0" w:after="0" w:line="346" w:lineRule="exact"/>
              <w:ind w:right="105" w:rightChars="0"/>
              <w:jc w:val="center"/>
              <w:rPr>
                <w:rFonts w:hint="default"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台</w:t>
            </w:r>
          </w:p>
        </w:tc>
        <w:tc>
          <w:tcPr>
            <w:tcW w:w="795" w:type="dxa"/>
            <w:noWrap w:val="0"/>
            <w:vAlign w:val="center"/>
          </w:tcPr>
          <w:p w14:paraId="60200DB9">
            <w:pPr>
              <w:spacing w:before="0" w:after="0" w:line="346" w:lineRule="exact"/>
              <w:ind w:right="-63"/>
              <w:jc w:val="center"/>
              <w:rPr>
                <w:color w:val="auto"/>
                <w:highlight w:val="none"/>
              </w:rPr>
            </w:pPr>
          </w:p>
        </w:tc>
        <w:tc>
          <w:tcPr>
            <w:tcW w:w="661" w:type="dxa"/>
            <w:noWrap w:val="0"/>
            <w:vAlign w:val="center"/>
          </w:tcPr>
          <w:p w14:paraId="1827AF3B">
            <w:pPr>
              <w:spacing w:before="0" w:after="0" w:line="346" w:lineRule="exact"/>
              <w:ind w:right="-63"/>
              <w:jc w:val="center"/>
              <w:rPr>
                <w:color w:val="auto"/>
                <w:highlight w:val="none"/>
              </w:rPr>
            </w:pPr>
          </w:p>
        </w:tc>
        <w:tc>
          <w:tcPr>
            <w:tcW w:w="809" w:type="dxa"/>
            <w:noWrap w:val="0"/>
            <w:vAlign w:val="center"/>
          </w:tcPr>
          <w:p w14:paraId="42072321">
            <w:pPr>
              <w:spacing w:before="0" w:after="0" w:line="346" w:lineRule="exact"/>
              <w:ind w:right="-63"/>
              <w:jc w:val="center"/>
              <w:rPr>
                <w:color w:val="auto"/>
                <w:highlight w:val="none"/>
              </w:rPr>
            </w:pPr>
          </w:p>
        </w:tc>
        <w:tc>
          <w:tcPr>
            <w:tcW w:w="825" w:type="dxa"/>
            <w:noWrap w:val="0"/>
            <w:vAlign w:val="center"/>
          </w:tcPr>
          <w:p w14:paraId="1D231388">
            <w:pPr>
              <w:spacing w:before="0" w:after="0" w:line="346" w:lineRule="exact"/>
              <w:ind w:right="-63"/>
              <w:jc w:val="center"/>
              <w:rPr>
                <w:color w:val="auto"/>
                <w:highlight w:val="none"/>
              </w:rPr>
            </w:pPr>
          </w:p>
        </w:tc>
        <w:tc>
          <w:tcPr>
            <w:tcW w:w="660" w:type="dxa"/>
            <w:noWrap w:val="0"/>
            <w:vAlign w:val="center"/>
          </w:tcPr>
          <w:p w14:paraId="539D4157">
            <w:pPr>
              <w:spacing w:before="0" w:after="0" w:line="346" w:lineRule="exact"/>
              <w:ind w:right="-63"/>
              <w:jc w:val="center"/>
              <w:rPr>
                <w:color w:val="auto"/>
                <w:highlight w:val="none"/>
              </w:rPr>
            </w:pPr>
          </w:p>
        </w:tc>
      </w:tr>
      <w:tr w14:paraId="7EBFA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119D2A64">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586A0E87">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IDU设备</w:t>
            </w:r>
          </w:p>
        </w:tc>
        <w:tc>
          <w:tcPr>
            <w:tcW w:w="876" w:type="dxa"/>
            <w:noWrap w:val="0"/>
            <w:vAlign w:val="center"/>
          </w:tcPr>
          <w:p w14:paraId="71694355">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7A75AB7A">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6602802C">
            <w:pPr>
              <w:keepNext w:val="0"/>
              <w:keepLines w:val="0"/>
              <w:widowControl/>
              <w:suppressLineNumbers w:val="0"/>
              <w:spacing w:after="0" w:line="346" w:lineRule="exact"/>
              <w:ind w:right="105" w:rightChars="0"/>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 xml:space="preserve"> 30</w:t>
            </w:r>
          </w:p>
        </w:tc>
        <w:tc>
          <w:tcPr>
            <w:tcW w:w="795" w:type="dxa"/>
            <w:noWrap w:val="0"/>
            <w:vAlign w:val="center"/>
          </w:tcPr>
          <w:p w14:paraId="64ABFAFC">
            <w:pPr>
              <w:spacing w:before="0" w:after="0" w:line="346" w:lineRule="exact"/>
              <w:ind w:right="105" w:rightChars="0"/>
              <w:jc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台</w:t>
            </w:r>
          </w:p>
        </w:tc>
        <w:tc>
          <w:tcPr>
            <w:tcW w:w="795" w:type="dxa"/>
            <w:noWrap w:val="0"/>
            <w:vAlign w:val="center"/>
          </w:tcPr>
          <w:p w14:paraId="48EB0052">
            <w:pPr>
              <w:spacing w:before="0" w:after="0" w:line="346" w:lineRule="exact"/>
              <w:ind w:right="-63"/>
              <w:jc w:val="center"/>
              <w:rPr>
                <w:color w:val="auto"/>
                <w:highlight w:val="none"/>
              </w:rPr>
            </w:pPr>
          </w:p>
        </w:tc>
        <w:tc>
          <w:tcPr>
            <w:tcW w:w="661" w:type="dxa"/>
            <w:noWrap w:val="0"/>
            <w:vAlign w:val="center"/>
          </w:tcPr>
          <w:p w14:paraId="0BCCB37E">
            <w:pPr>
              <w:spacing w:before="0" w:after="0" w:line="346" w:lineRule="exact"/>
              <w:ind w:right="-63"/>
              <w:jc w:val="center"/>
              <w:rPr>
                <w:color w:val="auto"/>
                <w:highlight w:val="none"/>
              </w:rPr>
            </w:pPr>
          </w:p>
        </w:tc>
        <w:tc>
          <w:tcPr>
            <w:tcW w:w="809" w:type="dxa"/>
            <w:noWrap w:val="0"/>
            <w:vAlign w:val="center"/>
          </w:tcPr>
          <w:p w14:paraId="0A7D873B">
            <w:pPr>
              <w:spacing w:before="0" w:after="0" w:line="346" w:lineRule="exact"/>
              <w:ind w:right="-63"/>
              <w:jc w:val="center"/>
              <w:rPr>
                <w:color w:val="auto"/>
                <w:highlight w:val="none"/>
              </w:rPr>
            </w:pPr>
          </w:p>
        </w:tc>
        <w:tc>
          <w:tcPr>
            <w:tcW w:w="825" w:type="dxa"/>
            <w:noWrap w:val="0"/>
            <w:vAlign w:val="center"/>
          </w:tcPr>
          <w:p w14:paraId="4DCF254F">
            <w:pPr>
              <w:spacing w:before="0" w:after="0" w:line="346" w:lineRule="exact"/>
              <w:ind w:right="-63"/>
              <w:jc w:val="center"/>
              <w:rPr>
                <w:color w:val="auto"/>
                <w:highlight w:val="none"/>
              </w:rPr>
            </w:pPr>
          </w:p>
        </w:tc>
        <w:tc>
          <w:tcPr>
            <w:tcW w:w="660" w:type="dxa"/>
            <w:noWrap w:val="0"/>
            <w:vAlign w:val="center"/>
          </w:tcPr>
          <w:p w14:paraId="0E2F84AD">
            <w:pPr>
              <w:spacing w:before="0" w:after="0" w:line="346" w:lineRule="exact"/>
              <w:ind w:right="-63"/>
              <w:jc w:val="center"/>
              <w:rPr>
                <w:color w:val="auto"/>
                <w:highlight w:val="none"/>
              </w:rPr>
            </w:pPr>
          </w:p>
        </w:tc>
      </w:tr>
      <w:tr w14:paraId="1AFD2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D1D8810">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176204CA">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交换机</w:t>
            </w:r>
          </w:p>
        </w:tc>
        <w:tc>
          <w:tcPr>
            <w:tcW w:w="876" w:type="dxa"/>
            <w:noWrap w:val="0"/>
            <w:vAlign w:val="center"/>
          </w:tcPr>
          <w:p w14:paraId="1E5922CC">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47952558">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23C62322">
            <w:pPr>
              <w:keepNext w:val="0"/>
              <w:keepLines w:val="0"/>
              <w:widowControl/>
              <w:suppressLineNumbers w:val="0"/>
              <w:spacing w:after="0" w:line="346" w:lineRule="exact"/>
              <w:ind w:right="105" w:rightChars="0"/>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30</w:t>
            </w:r>
          </w:p>
        </w:tc>
        <w:tc>
          <w:tcPr>
            <w:tcW w:w="795" w:type="dxa"/>
            <w:noWrap w:val="0"/>
            <w:vAlign w:val="center"/>
          </w:tcPr>
          <w:p w14:paraId="09FB47C6">
            <w:pPr>
              <w:spacing w:before="0" w:after="0" w:line="346" w:lineRule="exact"/>
              <w:ind w:right="105" w:rightChars="0"/>
              <w:jc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台</w:t>
            </w:r>
          </w:p>
        </w:tc>
        <w:tc>
          <w:tcPr>
            <w:tcW w:w="795" w:type="dxa"/>
            <w:noWrap w:val="0"/>
            <w:vAlign w:val="center"/>
          </w:tcPr>
          <w:p w14:paraId="6FFE0AD6">
            <w:pPr>
              <w:spacing w:before="0" w:after="0" w:line="346" w:lineRule="exact"/>
              <w:ind w:right="-63"/>
              <w:jc w:val="center"/>
              <w:rPr>
                <w:color w:val="auto"/>
                <w:highlight w:val="none"/>
              </w:rPr>
            </w:pPr>
          </w:p>
        </w:tc>
        <w:tc>
          <w:tcPr>
            <w:tcW w:w="661" w:type="dxa"/>
            <w:noWrap w:val="0"/>
            <w:vAlign w:val="center"/>
          </w:tcPr>
          <w:p w14:paraId="391866B7">
            <w:pPr>
              <w:spacing w:before="0" w:after="0" w:line="346" w:lineRule="exact"/>
              <w:ind w:right="-63"/>
              <w:jc w:val="center"/>
              <w:rPr>
                <w:color w:val="auto"/>
                <w:highlight w:val="none"/>
              </w:rPr>
            </w:pPr>
          </w:p>
        </w:tc>
        <w:tc>
          <w:tcPr>
            <w:tcW w:w="809" w:type="dxa"/>
            <w:noWrap w:val="0"/>
            <w:vAlign w:val="center"/>
          </w:tcPr>
          <w:p w14:paraId="4DD5C88C">
            <w:pPr>
              <w:spacing w:before="0" w:after="0" w:line="346" w:lineRule="exact"/>
              <w:ind w:right="-63"/>
              <w:jc w:val="center"/>
              <w:rPr>
                <w:color w:val="auto"/>
                <w:highlight w:val="none"/>
              </w:rPr>
            </w:pPr>
          </w:p>
        </w:tc>
        <w:tc>
          <w:tcPr>
            <w:tcW w:w="825" w:type="dxa"/>
            <w:noWrap w:val="0"/>
            <w:vAlign w:val="center"/>
          </w:tcPr>
          <w:p w14:paraId="6751AFCC">
            <w:pPr>
              <w:spacing w:before="0" w:after="0" w:line="346" w:lineRule="exact"/>
              <w:ind w:right="-63"/>
              <w:jc w:val="center"/>
              <w:rPr>
                <w:color w:val="auto"/>
                <w:highlight w:val="none"/>
              </w:rPr>
            </w:pPr>
          </w:p>
        </w:tc>
        <w:tc>
          <w:tcPr>
            <w:tcW w:w="660" w:type="dxa"/>
            <w:noWrap w:val="0"/>
            <w:vAlign w:val="center"/>
          </w:tcPr>
          <w:p w14:paraId="195FB311">
            <w:pPr>
              <w:spacing w:before="0" w:after="0" w:line="346" w:lineRule="exact"/>
              <w:ind w:right="-63"/>
              <w:jc w:val="center"/>
              <w:rPr>
                <w:color w:val="auto"/>
                <w:highlight w:val="none"/>
              </w:rPr>
            </w:pPr>
          </w:p>
        </w:tc>
      </w:tr>
      <w:tr w14:paraId="5A611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0211992">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489236E2">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设备部署实施费</w:t>
            </w:r>
          </w:p>
        </w:tc>
        <w:tc>
          <w:tcPr>
            <w:tcW w:w="876" w:type="dxa"/>
            <w:noWrap w:val="0"/>
            <w:vAlign w:val="center"/>
          </w:tcPr>
          <w:p w14:paraId="79645A17">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5DF9AA6F">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451899DA">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30</w:t>
            </w:r>
          </w:p>
        </w:tc>
        <w:tc>
          <w:tcPr>
            <w:tcW w:w="795" w:type="dxa"/>
            <w:noWrap w:val="0"/>
            <w:vAlign w:val="center"/>
          </w:tcPr>
          <w:p w14:paraId="788A2E2E">
            <w:pPr>
              <w:spacing w:before="0" w:after="0" w:line="346" w:lineRule="exact"/>
              <w:ind w:right="105" w:rightChars="0"/>
              <w:jc w:val="center"/>
              <w:rPr>
                <w:rFonts w:hint="default"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项</w:t>
            </w:r>
          </w:p>
        </w:tc>
        <w:tc>
          <w:tcPr>
            <w:tcW w:w="795" w:type="dxa"/>
            <w:noWrap w:val="0"/>
            <w:vAlign w:val="center"/>
          </w:tcPr>
          <w:p w14:paraId="08852899">
            <w:pPr>
              <w:spacing w:before="0" w:after="0" w:line="346" w:lineRule="exact"/>
              <w:ind w:right="-63"/>
              <w:jc w:val="center"/>
              <w:rPr>
                <w:color w:val="auto"/>
                <w:highlight w:val="none"/>
              </w:rPr>
            </w:pPr>
          </w:p>
        </w:tc>
        <w:tc>
          <w:tcPr>
            <w:tcW w:w="661" w:type="dxa"/>
            <w:noWrap w:val="0"/>
            <w:vAlign w:val="center"/>
          </w:tcPr>
          <w:p w14:paraId="69DCA440">
            <w:pPr>
              <w:spacing w:before="0" w:after="0" w:line="346" w:lineRule="exact"/>
              <w:ind w:right="-63"/>
              <w:jc w:val="center"/>
              <w:rPr>
                <w:color w:val="auto"/>
                <w:highlight w:val="none"/>
              </w:rPr>
            </w:pPr>
          </w:p>
        </w:tc>
        <w:tc>
          <w:tcPr>
            <w:tcW w:w="809" w:type="dxa"/>
            <w:noWrap w:val="0"/>
            <w:vAlign w:val="center"/>
          </w:tcPr>
          <w:p w14:paraId="42C5AC9A">
            <w:pPr>
              <w:spacing w:before="0" w:after="0" w:line="346" w:lineRule="exact"/>
              <w:ind w:right="-63"/>
              <w:jc w:val="center"/>
              <w:rPr>
                <w:color w:val="auto"/>
                <w:highlight w:val="none"/>
              </w:rPr>
            </w:pPr>
          </w:p>
        </w:tc>
        <w:tc>
          <w:tcPr>
            <w:tcW w:w="825" w:type="dxa"/>
            <w:noWrap w:val="0"/>
            <w:vAlign w:val="center"/>
          </w:tcPr>
          <w:p w14:paraId="41BD9BE1">
            <w:pPr>
              <w:spacing w:before="0" w:after="0" w:line="346" w:lineRule="exact"/>
              <w:ind w:right="-63"/>
              <w:jc w:val="center"/>
              <w:rPr>
                <w:color w:val="auto"/>
                <w:highlight w:val="none"/>
              </w:rPr>
            </w:pPr>
          </w:p>
        </w:tc>
        <w:tc>
          <w:tcPr>
            <w:tcW w:w="660" w:type="dxa"/>
            <w:noWrap w:val="0"/>
            <w:vAlign w:val="center"/>
          </w:tcPr>
          <w:p w14:paraId="4E907C61">
            <w:pPr>
              <w:spacing w:before="0" w:after="0" w:line="346" w:lineRule="exact"/>
              <w:ind w:right="-63"/>
              <w:jc w:val="center"/>
              <w:rPr>
                <w:color w:val="auto"/>
                <w:highlight w:val="none"/>
              </w:rPr>
            </w:pPr>
          </w:p>
        </w:tc>
      </w:tr>
      <w:tr w14:paraId="1B2F0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74" w:hRule="atLeast"/>
          <w:jc w:val="center"/>
        </w:trPr>
        <w:tc>
          <w:tcPr>
            <w:tcW w:w="818" w:type="dxa"/>
            <w:noWrap w:val="0"/>
            <w:vAlign w:val="center"/>
          </w:tcPr>
          <w:p w14:paraId="38B050F9">
            <w:pPr>
              <w:spacing w:before="0" w:after="0" w:line="346" w:lineRule="exact"/>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7</w:t>
            </w:r>
          </w:p>
        </w:tc>
        <w:tc>
          <w:tcPr>
            <w:tcW w:w="1396" w:type="dxa"/>
            <w:noWrap w:val="0"/>
            <w:vAlign w:val="center"/>
          </w:tcPr>
          <w:p w14:paraId="2B61AADE">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i w:val="0"/>
                <w:iCs w:val="0"/>
                <w:color w:val="auto"/>
                <w:kern w:val="0"/>
                <w:sz w:val="21"/>
                <w:szCs w:val="22"/>
                <w:highlight w:val="none"/>
                <w:u w:val="none"/>
                <w:lang w:val="en-US" w:eastAsia="zh-CN" w:bidi="ar"/>
              </w:rPr>
              <w:t>网络传输</w:t>
            </w:r>
          </w:p>
        </w:tc>
        <w:tc>
          <w:tcPr>
            <w:tcW w:w="876" w:type="dxa"/>
            <w:noWrap w:val="0"/>
            <w:vAlign w:val="center"/>
          </w:tcPr>
          <w:p w14:paraId="6BBEE3DB">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0EA2D16B">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4C038629">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 xml:space="preserve"> 30</w:t>
            </w:r>
          </w:p>
        </w:tc>
        <w:tc>
          <w:tcPr>
            <w:tcW w:w="795" w:type="dxa"/>
            <w:noWrap w:val="0"/>
            <w:vAlign w:val="center"/>
          </w:tcPr>
          <w:p w14:paraId="5B6F3981">
            <w:pPr>
              <w:spacing w:before="0" w:after="0" w:line="346" w:lineRule="exact"/>
              <w:ind w:right="105" w:rightChars="0"/>
              <w:jc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条</w:t>
            </w:r>
          </w:p>
        </w:tc>
        <w:tc>
          <w:tcPr>
            <w:tcW w:w="795" w:type="dxa"/>
            <w:noWrap w:val="0"/>
            <w:vAlign w:val="center"/>
          </w:tcPr>
          <w:p w14:paraId="6EF03B3D">
            <w:pPr>
              <w:spacing w:before="0" w:after="0" w:line="346" w:lineRule="exact"/>
              <w:ind w:right="-63"/>
              <w:jc w:val="center"/>
              <w:rPr>
                <w:color w:val="auto"/>
                <w:highlight w:val="none"/>
              </w:rPr>
            </w:pPr>
          </w:p>
        </w:tc>
        <w:tc>
          <w:tcPr>
            <w:tcW w:w="661" w:type="dxa"/>
            <w:noWrap w:val="0"/>
            <w:vAlign w:val="center"/>
          </w:tcPr>
          <w:p w14:paraId="5FFB21E1">
            <w:pPr>
              <w:spacing w:before="0" w:after="0" w:line="346" w:lineRule="exact"/>
              <w:ind w:right="-63"/>
              <w:jc w:val="center"/>
              <w:rPr>
                <w:color w:val="auto"/>
                <w:highlight w:val="none"/>
              </w:rPr>
            </w:pPr>
          </w:p>
        </w:tc>
        <w:tc>
          <w:tcPr>
            <w:tcW w:w="809" w:type="dxa"/>
            <w:noWrap w:val="0"/>
            <w:vAlign w:val="center"/>
          </w:tcPr>
          <w:p w14:paraId="612F34BE">
            <w:pPr>
              <w:spacing w:before="0" w:after="0" w:line="346" w:lineRule="exact"/>
              <w:ind w:right="-63"/>
              <w:jc w:val="center"/>
              <w:rPr>
                <w:color w:val="auto"/>
                <w:highlight w:val="none"/>
              </w:rPr>
            </w:pPr>
          </w:p>
        </w:tc>
        <w:tc>
          <w:tcPr>
            <w:tcW w:w="825" w:type="dxa"/>
            <w:noWrap w:val="0"/>
            <w:vAlign w:val="center"/>
          </w:tcPr>
          <w:p w14:paraId="0F19D52F">
            <w:pPr>
              <w:spacing w:before="0" w:after="0" w:line="346" w:lineRule="exact"/>
              <w:ind w:right="-63"/>
              <w:jc w:val="center"/>
              <w:rPr>
                <w:color w:val="auto"/>
                <w:highlight w:val="none"/>
              </w:rPr>
            </w:pPr>
          </w:p>
        </w:tc>
        <w:tc>
          <w:tcPr>
            <w:tcW w:w="660" w:type="dxa"/>
            <w:noWrap w:val="0"/>
            <w:vAlign w:val="center"/>
          </w:tcPr>
          <w:p w14:paraId="14802DB1">
            <w:pPr>
              <w:spacing w:before="0" w:after="0" w:line="346" w:lineRule="exact"/>
              <w:ind w:right="-63"/>
              <w:jc w:val="center"/>
              <w:rPr>
                <w:color w:val="auto"/>
                <w:highlight w:val="none"/>
              </w:rPr>
            </w:pPr>
          </w:p>
        </w:tc>
      </w:tr>
      <w:tr w14:paraId="0F249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1" w:hRule="atLeast"/>
          <w:jc w:val="center"/>
        </w:trPr>
        <w:tc>
          <w:tcPr>
            <w:tcW w:w="9390" w:type="dxa"/>
            <w:gridSpan w:val="11"/>
            <w:noWrap w:val="0"/>
            <w:vAlign w:val="center"/>
          </w:tcPr>
          <w:p w14:paraId="1E8629C6">
            <w:pPr>
              <w:spacing w:before="0" w:after="0" w:line="346" w:lineRule="exact"/>
              <w:ind w:right="105"/>
              <w:jc w:val="left"/>
              <w:rPr>
                <w:color w:val="auto"/>
                <w:highlight w:val="none"/>
              </w:rPr>
            </w:pPr>
            <w:r>
              <w:rPr>
                <w:rFonts w:ascii="仿宋_GB2312" w:hAnsi="仿宋_GB2312" w:eastAsia="仿宋_GB2312"/>
                <w:color w:val="auto"/>
                <w:highlight w:val="none"/>
              </w:rPr>
              <w:t>总价（元）：</w:t>
            </w:r>
          </w:p>
        </w:tc>
      </w:tr>
    </w:tbl>
    <w:p w14:paraId="5F254804">
      <w:pPr>
        <w:spacing w:before="0" w:after="0" w:line="346" w:lineRule="exact"/>
        <w:ind w:right="105"/>
        <w:jc w:val="left"/>
        <w:rPr>
          <w:color w:val="auto"/>
          <w:highlight w:val="none"/>
        </w:rPr>
      </w:pPr>
    </w:p>
    <w:p w14:paraId="5E75EC14">
      <w:pPr>
        <w:spacing w:before="0" w:after="0" w:line="360" w:lineRule="auto"/>
        <w:ind w:right="105" w:firstLine="480"/>
        <w:jc w:val="left"/>
        <w:rPr>
          <w:rFonts w:ascii="仿宋_GB2312" w:hAnsi="仿宋_GB2312" w:eastAsia="仿宋_GB2312"/>
          <w:color w:val="auto"/>
          <w:sz w:val="24"/>
          <w:highlight w:val="none"/>
        </w:rPr>
      </w:pPr>
      <w:r>
        <w:rPr>
          <w:rFonts w:ascii="仿宋_GB2312" w:hAnsi="仿宋_GB2312" w:eastAsia="仿宋_GB2312"/>
          <w:color w:val="auto"/>
          <w:sz w:val="24"/>
          <w:highlight w:val="none"/>
        </w:rPr>
        <w:t>注：此表中，总价应和开标一览表的投标总价相一致。</w:t>
      </w:r>
    </w:p>
    <w:p w14:paraId="74EF50E5">
      <w:pPr>
        <w:wordWrap/>
        <w:autoSpaceDE/>
        <w:autoSpaceDN/>
        <w:spacing w:before="0" w:after="0" w:line="360" w:lineRule="auto"/>
        <w:jc w:val="both"/>
        <w:rPr>
          <w:rFonts w:ascii="仿宋_GB2312" w:hAnsi="仿宋_GB2312" w:eastAsia="仿宋_GB2312"/>
          <w:color w:val="auto"/>
          <w:sz w:val="24"/>
          <w:highlight w:val="none"/>
        </w:rPr>
      </w:pPr>
    </w:p>
    <w:p w14:paraId="7B02DFE9">
      <w:pPr>
        <w:wordWrap/>
        <w:autoSpaceDE/>
        <w:autoSpaceDN/>
        <w:spacing w:before="0" w:after="0" w:line="360" w:lineRule="auto"/>
        <w:jc w:val="both"/>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7903E479">
      <w:pPr>
        <w:wordWrap/>
        <w:autoSpaceDE/>
        <w:autoSpaceDN/>
        <w:spacing w:before="0" w:after="0" w:line="360" w:lineRule="auto"/>
        <w:jc w:val="both"/>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6C6C7B4F">
      <w:pPr>
        <w:wordWrap/>
        <w:autoSpaceDE/>
        <w:autoSpaceDN/>
        <w:spacing w:before="0" w:after="0" w:line="360" w:lineRule="auto"/>
        <w:ind w:right="105"/>
        <w:jc w:val="left"/>
        <w:rPr>
          <w:rFonts w:ascii="仿宋_GB2312" w:hAnsi="仿宋_GB2312" w:eastAsia="仿宋_GB2312"/>
          <w:color w:val="auto"/>
          <w:sz w:val="24"/>
          <w:highlight w:val="none"/>
          <w:u w:val="singl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5D2C771E">
      <w:pPr>
        <w:pStyle w:val="4"/>
        <w:pageBreakBefore/>
        <w:spacing w:before="0" w:after="0" w:line="240" w:lineRule="auto"/>
        <w:jc w:val="left"/>
        <w:rPr>
          <w:color w:val="auto"/>
          <w:highlight w:val="none"/>
        </w:rPr>
      </w:pPr>
      <w:r>
        <w:rPr>
          <w:rFonts w:ascii="仿宋" w:hAnsi="仿宋" w:eastAsia="仿宋"/>
          <w:b/>
          <w:color w:val="auto"/>
          <w:highlight w:val="none"/>
        </w:rPr>
        <w:t>格式1</w:t>
      </w:r>
      <w:r>
        <w:rPr>
          <w:rFonts w:ascii="仿宋_GB2312" w:hAnsi="仿宋_GB2312" w:eastAsia="仿宋_GB2312"/>
          <w:b/>
          <w:color w:val="auto"/>
          <w:highlight w:val="none"/>
        </w:rPr>
        <w:t>4</w:t>
      </w:r>
    </w:p>
    <w:p w14:paraId="2C0A1C1C">
      <w:pPr>
        <w:spacing w:before="312" w:after="312" w:line="360" w:lineRule="auto"/>
        <w:ind w:right="105"/>
        <w:jc w:val="center"/>
        <w:rPr>
          <w:color w:val="auto"/>
          <w:highlight w:val="none"/>
        </w:rPr>
      </w:pPr>
      <w:r>
        <w:rPr>
          <w:rFonts w:ascii="宋体" w:hAnsi="宋体" w:eastAsia="宋体"/>
          <w:b/>
          <w:color w:val="auto"/>
          <w:sz w:val="32"/>
          <w:highlight w:val="none"/>
        </w:rPr>
        <w:t>分项报价表</w:t>
      </w:r>
    </w:p>
    <w:p w14:paraId="446C6D1C">
      <w:pPr>
        <w:spacing w:before="0" w:after="0" w:line="360" w:lineRule="auto"/>
        <w:ind w:right="105"/>
        <w:jc w:val="left"/>
        <w:rPr>
          <w:color w:val="auto"/>
          <w:highlight w:val="none"/>
        </w:rPr>
      </w:pPr>
      <w:r>
        <w:rPr>
          <w:rFonts w:ascii="仿宋_GB2312" w:hAnsi="仿宋_GB2312" w:eastAsia="仿宋_GB2312"/>
          <w:b/>
          <w:color w:val="auto"/>
          <w:sz w:val="24"/>
          <w:highlight w:val="none"/>
        </w:rPr>
        <w:t>包组编号：00</w:t>
      </w:r>
      <w:r>
        <w:rPr>
          <w:rFonts w:hint="eastAsia" w:ascii="仿宋_GB2312" w:hAnsi="仿宋_GB2312" w:eastAsia="仿宋_GB2312"/>
          <w:b/>
          <w:color w:val="auto"/>
          <w:sz w:val="24"/>
          <w:highlight w:val="none"/>
          <w:lang w:val="en-US" w:eastAsia="zh-CN"/>
        </w:rPr>
        <w:t>4</w:t>
      </w:r>
      <w:r>
        <w:rPr>
          <w:rFonts w:ascii="仿宋_GB2312" w:hAnsi="仿宋_GB2312" w:eastAsia="仿宋_GB2312"/>
          <w:b/>
          <w:color w:val="auto"/>
          <w:sz w:val="24"/>
          <w:highlight w:val="none"/>
        </w:rPr>
        <w:t xml:space="preserve">                                      </w:t>
      </w:r>
      <w:r>
        <w:rPr>
          <w:rFonts w:hint="eastAsia" w:ascii="仿宋_GB2312" w:hAnsi="仿宋_GB2312" w:eastAsia="仿宋_GB2312"/>
          <w:b/>
          <w:color w:val="auto"/>
          <w:sz w:val="24"/>
          <w:highlight w:val="none"/>
          <w:lang w:val="en-US" w:eastAsia="zh-CN"/>
        </w:rPr>
        <w:t xml:space="preserve">    </w:t>
      </w:r>
      <w:r>
        <w:rPr>
          <w:rFonts w:ascii="仿宋_GB2312" w:hAnsi="仿宋_GB2312" w:eastAsia="仿宋_GB2312"/>
          <w:b/>
          <w:color w:val="auto"/>
          <w:sz w:val="24"/>
          <w:highlight w:val="none"/>
        </w:rPr>
        <w:t xml:space="preserve"> 报价单位：（元）</w:t>
      </w:r>
    </w:p>
    <w:tbl>
      <w:tblPr>
        <w:tblStyle w:val="36"/>
        <w:tblW w:w="939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8"/>
        <w:gridCol w:w="1396"/>
        <w:gridCol w:w="876"/>
        <w:gridCol w:w="1035"/>
        <w:gridCol w:w="720"/>
        <w:gridCol w:w="795"/>
        <w:gridCol w:w="795"/>
        <w:gridCol w:w="661"/>
        <w:gridCol w:w="809"/>
        <w:gridCol w:w="825"/>
        <w:gridCol w:w="660"/>
      </w:tblGrid>
      <w:tr w14:paraId="5F8A3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8" w:hRule="atLeast"/>
          <w:jc w:val="center"/>
        </w:trPr>
        <w:tc>
          <w:tcPr>
            <w:tcW w:w="818" w:type="dxa"/>
            <w:noWrap w:val="0"/>
            <w:vAlign w:val="center"/>
          </w:tcPr>
          <w:p w14:paraId="4F87DC41">
            <w:pPr>
              <w:spacing w:before="0" w:after="0" w:line="346" w:lineRule="exact"/>
              <w:ind w:right="-63"/>
              <w:jc w:val="center"/>
              <w:rPr>
                <w:color w:val="auto"/>
                <w:highlight w:val="none"/>
              </w:rPr>
            </w:pPr>
            <w:r>
              <w:rPr>
                <w:rFonts w:ascii="仿宋_GB2312" w:hAnsi="仿宋_GB2312" w:eastAsia="仿宋_GB2312"/>
                <w:color w:val="auto"/>
                <w:highlight w:val="none"/>
              </w:rPr>
              <w:t>序号</w:t>
            </w:r>
          </w:p>
        </w:tc>
        <w:tc>
          <w:tcPr>
            <w:tcW w:w="1396" w:type="dxa"/>
            <w:noWrap w:val="0"/>
            <w:vAlign w:val="center"/>
          </w:tcPr>
          <w:p w14:paraId="3A82A913">
            <w:pPr>
              <w:spacing w:before="0" w:after="0" w:line="346" w:lineRule="exact"/>
              <w:ind w:right="-63"/>
              <w:jc w:val="center"/>
              <w:rPr>
                <w:color w:val="auto"/>
                <w:highlight w:val="none"/>
              </w:rPr>
            </w:pPr>
            <w:r>
              <w:rPr>
                <w:rFonts w:ascii="仿宋_GB2312" w:hAnsi="仿宋_GB2312" w:eastAsia="仿宋_GB2312"/>
                <w:color w:val="auto"/>
                <w:highlight w:val="none"/>
              </w:rPr>
              <w:t>品目名称</w:t>
            </w:r>
          </w:p>
        </w:tc>
        <w:tc>
          <w:tcPr>
            <w:tcW w:w="876" w:type="dxa"/>
            <w:noWrap w:val="0"/>
            <w:vAlign w:val="center"/>
          </w:tcPr>
          <w:p w14:paraId="206AFBED">
            <w:pPr>
              <w:spacing w:before="0" w:after="0" w:line="346" w:lineRule="exact"/>
              <w:ind w:right="-63"/>
              <w:jc w:val="center"/>
              <w:rPr>
                <w:color w:val="auto"/>
                <w:highlight w:val="none"/>
              </w:rPr>
            </w:pPr>
            <w:r>
              <w:rPr>
                <w:rFonts w:ascii="仿宋_GB2312" w:hAnsi="仿宋_GB2312" w:eastAsia="仿宋_GB2312"/>
                <w:color w:val="auto"/>
                <w:highlight w:val="none"/>
              </w:rPr>
              <w:t>品牌</w:t>
            </w:r>
          </w:p>
        </w:tc>
        <w:tc>
          <w:tcPr>
            <w:tcW w:w="1035" w:type="dxa"/>
            <w:noWrap w:val="0"/>
            <w:vAlign w:val="center"/>
          </w:tcPr>
          <w:p w14:paraId="5B2798C3">
            <w:pPr>
              <w:spacing w:before="0" w:after="0" w:line="346" w:lineRule="exact"/>
              <w:ind w:right="-63"/>
              <w:jc w:val="center"/>
              <w:rPr>
                <w:color w:val="auto"/>
                <w:highlight w:val="none"/>
              </w:rPr>
            </w:pPr>
            <w:r>
              <w:rPr>
                <w:rFonts w:ascii="仿宋_GB2312" w:hAnsi="仿宋_GB2312" w:eastAsia="仿宋_GB2312"/>
                <w:color w:val="auto"/>
                <w:highlight w:val="none"/>
              </w:rPr>
              <w:t>型号</w:t>
            </w:r>
          </w:p>
          <w:p w14:paraId="18ABB584">
            <w:pPr>
              <w:spacing w:before="0" w:after="0" w:line="346" w:lineRule="exact"/>
              <w:ind w:right="-63"/>
              <w:jc w:val="center"/>
              <w:rPr>
                <w:color w:val="auto"/>
                <w:highlight w:val="none"/>
              </w:rPr>
            </w:pPr>
            <w:r>
              <w:rPr>
                <w:rFonts w:ascii="仿宋_GB2312" w:hAnsi="仿宋_GB2312" w:eastAsia="仿宋_GB2312"/>
                <w:color w:val="auto"/>
                <w:highlight w:val="none"/>
              </w:rPr>
              <w:t>规格</w:t>
            </w:r>
          </w:p>
        </w:tc>
        <w:tc>
          <w:tcPr>
            <w:tcW w:w="720" w:type="dxa"/>
            <w:noWrap w:val="0"/>
            <w:vAlign w:val="center"/>
          </w:tcPr>
          <w:p w14:paraId="03B86B21">
            <w:pPr>
              <w:spacing w:before="0" w:after="0" w:line="346" w:lineRule="exact"/>
              <w:ind w:right="-63"/>
              <w:jc w:val="center"/>
              <w:rPr>
                <w:color w:val="auto"/>
                <w:highlight w:val="none"/>
              </w:rPr>
            </w:pPr>
            <w:r>
              <w:rPr>
                <w:rFonts w:ascii="仿宋_GB2312" w:hAnsi="仿宋_GB2312" w:eastAsia="仿宋_GB2312"/>
                <w:color w:val="auto"/>
                <w:highlight w:val="none"/>
              </w:rPr>
              <w:t>数量</w:t>
            </w:r>
          </w:p>
        </w:tc>
        <w:tc>
          <w:tcPr>
            <w:tcW w:w="795" w:type="dxa"/>
            <w:noWrap w:val="0"/>
            <w:vAlign w:val="center"/>
          </w:tcPr>
          <w:p w14:paraId="366037E9">
            <w:pPr>
              <w:spacing w:before="0" w:after="0" w:line="346" w:lineRule="exact"/>
              <w:ind w:right="-63"/>
              <w:jc w:val="center"/>
              <w:rPr>
                <w:color w:val="auto"/>
                <w:highlight w:val="none"/>
              </w:rPr>
            </w:pPr>
            <w:r>
              <w:rPr>
                <w:rFonts w:ascii="仿宋_GB2312" w:hAnsi="仿宋_GB2312" w:eastAsia="仿宋_GB2312"/>
                <w:color w:val="auto"/>
                <w:highlight w:val="none"/>
              </w:rPr>
              <w:t>单位</w:t>
            </w:r>
          </w:p>
        </w:tc>
        <w:tc>
          <w:tcPr>
            <w:tcW w:w="795" w:type="dxa"/>
            <w:noWrap w:val="0"/>
            <w:vAlign w:val="center"/>
          </w:tcPr>
          <w:p w14:paraId="7B20D3D8">
            <w:pPr>
              <w:spacing w:before="0" w:after="0" w:line="346" w:lineRule="exact"/>
              <w:ind w:right="-63"/>
              <w:jc w:val="center"/>
              <w:rPr>
                <w:color w:val="auto"/>
                <w:highlight w:val="none"/>
              </w:rPr>
            </w:pPr>
            <w:r>
              <w:rPr>
                <w:rFonts w:ascii="仿宋_GB2312" w:hAnsi="仿宋_GB2312" w:eastAsia="仿宋_GB2312"/>
                <w:color w:val="auto"/>
                <w:highlight w:val="none"/>
              </w:rPr>
              <w:t>原产地</w:t>
            </w:r>
          </w:p>
        </w:tc>
        <w:tc>
          <w:tcPr>
            <w:tcW w:w="661" w:type="dxa"/>
            <w:noWrap w:val="0"/>
            <w:vAlign w:val="center"/>
          </w:tcPr>
          <w:p w14:paraId="4AE4BBAF">
            <w:pPr>
              <w:spacing w:before="0" w:after="0" w:line="346" w:lineRule="exact"/>
              <w:ind w:right="-63"/>
              <w:jc w:val="center"/>
              <w:rPr>
                <w:color w:val="auto"/>
                <w:highlight w:val="none"/>
              </w:rPr>
            </w:pPr>
            <w:r>
              <w:rPr>
                <w:rFonts w:ascii="仿宋_GB2312" w:hAnsi="仿宋_GB2312" w:eastAsia="仿宋_GB2312"/>
                <w:color w:val="auto"/>
                <w:highlight w:val="none"/>
              </w:rPr>
              <w:t>制造商名称</w:t>
            </w:r>
          </w:p>
        </w:tc>
        <w:tc>
          <w:tcPr>
            <w:tcW w:w="809" w:type="dxa"/>
            <w:noWrap w:val="0"/>
            <w:vAlign w:val="center"/>
          </w:tcPr>
          <w:p w14:paraId="3D829C85">
            <w:pPr>
              <w:spacing w:before="0" w:after="0" w:line="346" w:lineRule="exact"/>
              <w:ind w:right="-63"/>
              <w:jc w:val="center"/>
              <w:rPr>
                <w:color w:val="auto"/>
                <w:highlight w:val="none"/>
              </w:rPr>
            </w:pPr>
            <w:r>
              <w:rPr>
                <w:rFonts w:ascii="仿宋_GB2312" w:hAnsi="仿宋_GB2312" w:eastAsia="仿宋_GB2312"/>
                <w:color w:val="auto"/>
                <w:highlight w:val="none"/>
              </w:rPr>
              <w:t>单价（元）</w:t>
            </w:r>
          </w:p>
        </w:tc>
        <w:tc>
          <w:tcPr>
            <w:tcW w:w="825" w:type="dxa"/>
            <w:noWrap w:val="0"/>
            <w:vAlign w:val="center"/>
          </w:tcPr>
          <w:p w14:paraId="7521E2A8">
            <w:pPr>
              <w:spacing w:before="0" w:after="0" w:line="346" w:lineRule="exact"/>
              <w:ind w:right="-63"/>
              <w:jc w:val="center"/>
              <w:rPr>
                <w:color w:val="auto"/>
                <w:highlight w:val="none"/>
              </w:rPr>
            </w:pPr>
            <w:r>
              <w:rPr>
                <w:rFonts w:ascii="仿宋_GB2312" w:hAnsi="仿宋_GB2312" w:eastAsia="仿宋_GB2312"/>
                <w:color w:val="auto"/>
                <w:highlight w:val="none"/>
              </w:rPr>
              <w:t>单项总价（元）</w:t>
            </w:r>
          </w:p>
        </w:tc>
        <w:tc>
          <w:tcPr>
            <w:tcW w:w="660" w:type="dxa"/>
            <w:noWrap w:val="0"/>
            <w:vAlign w:val="center"/>
          </w:tcPr>
          <w:p w14:paraId="48492CFA">
            <w:pPr>
              <w:spacing w:before="0" w:after="0" w:line="346" w:lineRule="exact"/>
              <w:ind w:right="-63"/>
              <w:jc w:val="center"/>
              <w:rPr>
                <w:color w:val="auto"/>
                <w:highlight w:val="none"/>
              </w:rPr>
            </w:pPr>
            <w:r>
              <w:rPr>
                <w:rFonts w:ascii="仿宋_GB2312" w:hAnsi="仿宋_GB2312" w:eastAsia="仿宋_GB2312"/>
                <w:color w:val="auto"/>
                <w:highlight w:val="none"/>
              </w:rPr>
              <w:t>备注</w:t>
            </w:r>
          </w:p>
        </w:tc>
      </w:tr>
      <w:tr w14:paraId="77958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13" w:hRule="atLeast"/>
          <w:jc w:val="center"/>
        </w:trPr>
        <w:tc>
          <w:tcPr>
            <w:tcW w:w="818" w:type="dxa"/>
            <w:vMerge w:val="restart"/>
            <w:noWrap w:val="0"/>
            <w:vAlign w:val="center"/>
          </w:tcPr>
          <w:p w14:paraId="4CC6EC79">
            <w:pPr>
              <w:spacing w:before="0" w:after="0" w:line="346" w:lineRule="exact"/>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w:t>
            </w:r>
          </w:p>
        </w:tc>
        <w:tc>
          <w:tcPr>
            <w:tcW w:w="8572" w:type="dxa"/>
            <w:gridSpan w:val="10"/>
            <w:noWrap w:val="0"/>
            <w:vAlign w:val="center"/>
          </w:tcPr>
          <w:p w14:paraId="67750380">
            <w:pPr>
              <w:keepNext w:val="0"/>
              <w:keepLines w:val="0"/>
              <w:widowControl/>
              <w:suppressLineNumbers w:val="0"/>
              <w:spacing w:after="0" w:line="240" w:lineRule="auto"/>
              <w:ind w:right="108"/>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污水处理厂监管</w:t>
            </w:r>
          </w:p>
        </w:tc>
      </w:tr>
      <w:tr w14:paraId="34CD7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70A39B87">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0B819497">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枪球一体警戒球</w:t>
            </w:r>
          </w:p>
        </w:tc>
        <w:tc>
          <w:tcPr>
            <w:tcW w:w="876" w:type="dxa"/>
            <w:noWrap w:val="0"/>
            <w:vAlign w:val="center"/>
          </w:tcPr>
          <w:p w14:paraId="464D704D">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4F336447">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34EBA3D0">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57</w:t>
            </w:r>
          </w:p>
        </w:tc>
        <w:tc>
          <w:tcPr>
            <w:tcW w:w="795" w:type="dxa"/>
            <w:noWrap w:val="0"/>
            <w:vAlign w:val="center"/>
          </w:tcPr>
          <w:p w14:paraId="6F13070F">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131A1EA3">
            <w:pPr>
              <w:spacing w:before="0" w:after="0" w:line="346" w:lineRule="exact"/>
              <w:ind w:right="-63"/>
              <w:jc w:val="center"/>
              <w:rPr>
                <w:color w:val="auto"/>
                <w:highlight w:val="none"/>
              </w:rPr>
            </w:pPr>
          </w:p>
        </w:tc>
        <w:tc>
          <w:tcPr>
            <w:tcW w:w="661" w:type="dxa"/>
            <w:noWrap w:val="0"/>
            <w:vAlign w:val="center"/>
          </w:tcPr>
          <w:p w14:paraId="14912AC5">
            <w:pPr>
              <w:spacing w:before="0" w:after="0" w:line="346" w:lineRule="exact"/>
              <w:ind w:right="-63"/>
              <w:jc w:val="center"/>
              <w:rPr>
                <w:color w:val="auto"/>
                <w:highlight w:val="none"/>
              </w:rPr>
            </w:pPr>
          </w:p>
        </w:tc>
        <w:tc>
          <w:tcPr>
            <w:tcW w:w="809" w:type="dxa"/>
            <w:noWrap w:val="0"/>
            <w:vAlign w:val="center"/>
          </w:tcPr>
          <w:p w14:paraId="62AB195F">
            <w:pPr>
              <w:spacing w:before="0" w:after="0" w:line="346" w:lineRule="exact"/>
              <w:ind w:right="-63"/>
              <w:jc w:val="center"/>
              <w:rPr>
                <w:color w:val="auto"/>
                <w:highlight w:val="none"/>
              </w:rPr>
            </w:pPr>
          </w:p>
        </w:tc>
        <w:tc>
          <w:tcPr>
            <w:tcW w:w="825" w:type="dxa"/>
            <w:noWrap w:val="0"/>
            <w:vAlign w:val="center"/>
          </w:tcPr>
          <w:p w14:paraId="73719AF7">
            <w:pPr>
              <w:spacing w:before="0" w:after="0" w:line="346" w:lineRule="exact"/>
              <w:ind w:right="-63"/>
              <w:jc w:val="center"/>
              <w:rPr>
                <w:color w:val="auto"/>
                <w:highlight w:val="none"/>
              </w:rPr>
            </w:pPr>
          </w:p>
        </w:tc>
        <w:tc>
          <w:tcPr>
            <w:tcW w:w="660" w:type="dxa"/>
            <w:noWrap w:val="0"/>
            <w:vAlign w:val="center"/>
          </w:tcPr>
          <w:p w14:paraId="46E2CB19">
            <w:pPr>
              <w:spacing w:before="0" w:after="0" w:line="346" w:lineRule="exact"/>
              <w:ind w:right="-63"/>
              <w:jc w:val="center"/>
              <w:rPr>
                <w:color w:val="auto"/>
                <w:highlight w:val="none"/>
              </w:rPr>
            </w:pPr>
          </w:p>
        </w:tc>
      </w:tr>
      <w:tr w14:paraId="52BCC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6AED8C6A">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50F3DE49">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FSU传感器检测设备</w:t>
            </w:r>
          </w:p>
        </w:tc>
        <w:tc>
          <w:tcPr>
            <w:tcW w:w="876" w:type="dxa"/>
            <w:noWrap w:val="0"/>
            <w:vAlign w:val="center"/>
          </w:tcPr>
          <w:p w14:paraId="0B349229">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1E61BEB4">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1DFC3449">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57</w:t>
            </w:r>
          </w:p>
        </w:tc>
        <w:tc>
          <w:tcPr>
            <w:tcW w:w="795" w:type="dxa"/>
            <w:noWrap w:val="0"/>
            <w:vAlign w:val="center"/>
          </w:tcPr>
          <w:p w14:paraId="5AD547EC">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0DECC98C">
            <w:pPr>
              <w:spacing w:before="0" w:after="0" w:line="346" w:lineRule="exact"/>
              <w:ind w:right="-63"/>
              <w:jc w:val="center"/>
              <w:rPr>
                <w:color w:val="auto"/>
                <w:highlight w:val="none"/>
              </w:rPr>
            </w:pPr>
          </w:p>
        </w:tc>
        <w:tc>
          <w:tcPr>
            <w:tcW w:w="661" w:type="dxa"/>
            <w:noWrap w:val="0"/>
            <w:vAlign w:val="center"/>
          </w:tcPr>
          <w:p w14:paraId="7BAA3207">
            <w:pPr>
              <w:spacing w:before="0" w:after="0" w:line="346" w:lineRule="exact"/>
              <w:ind w:right="-63"/>
              <w:jc w:val="center"/>
              <w:rPr>
                <w:color w:val="auto"/>
                <w:highlight w:val="none"/>
              </w:rPr>
            </w:pPr>
          </w:p>
        </w:tc>
        <w:tc>
          <w:tcPr>
            <w:tcW w:w="809" w:type="dxa"/>
            <w:noWrap w:val="0"/>
            <w:vAlign w:val="center"/>
          </w:tcPr>
          <w:p w14:paraId="2F6C69FA">
            <w:pPr>
              <w:spacing w:before="0" w:after="0" w:line="346" w:lineRule="exact"/>
              <w:ind w:right="-63"/>
              <w:jc w:val="center"/>
              <w:rPr>
                <w:color w:val="auto"/>
                <w:highlight w:val="none"/>
              </w:rPr>
            </w:pPr>
          </w:p>
        </w:tc>
        <w:tc>
          <w:tcPr>
            <w:tcW w:w="825" w:type="dxa"/>
            <w:noWrap w:val="0"/>
            <w:vAlign w:val="center"/>
          </w:tcPr>
          <w:p w14:paraId="58534422">
            <w:pPr>
              <w:spacing w:before="0" w:after="0" w:line="346" w:lineRule="exact"/>
              <w:ind w:right="-63"/>
              <w:jc w:val="center"/>
              <w:rPr>
                <w:color w:val="auto"/>
                <w:highlight w:val="none"/>
              </w:rPr>
            </w:pPr>
          </w:p>
        </w:tc>
        <w:tc>
          <w:tcPr>
            <w:tcW w:w="660" w:type="dxa"/>
            <w:noWrap w:val="0"/>
            <w:vAlign w:val="center"/>
          </w:tcPr>
          <w:p w14:paraId="677426FD">
            <w:pPr>
              <w:spacing w:before="0" w:after="0" w:line="346" w:lineRule="exact"/>
              <w:ind w:right="-63"/>
              <w:jc w:val="center"/>
              <w:rPr>
                <w:color w:val="auto"/>
                <w:highlight w:val="none"/>
              </w:rPr>
            </w:pPr>
          </w:p>
        </w:tc>
      </w:tr>
      <w:tr w14:paraId="1F40C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6EA7F4E6">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225AEA4F">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8米监控杆</w:t>
            </w:r>
          </w:p>
        </w:tc>
        <w:tc>
          <w:tcPr>
            <w:tcW w:w="876" w:type="dxa"/>
            <w:noWrap w:val="0"/>
            <w:vAlign w:val="center"/>
          </w:tcPr>
          <w:p w14:paraId="1D993A0D">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16C3A9B9">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6A2C52EB">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54</w:t>
            </w:r>
          </w:p>
        </w:tc>
        <w:tc>
          <w:tcPr>
            <w:tcW w:w="795" w:type="dxa"/>
            <w:noWrap w:val="0"/>
            <w:vAlign w:val="center"/>
          </w:tcPr>
          <w:p w14:paraId="6577B3C2">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个</w:t>
            </w:r>
          </w:p>
        </w:tc>
        <w:tc>
          <w:tcPr>
            <w:tcW w:w="795" w:type="dxa"/>
            <w:noWrap w:val="0"/>
            <w:vAlign w:val="center"/>
          </w:tcPr>
          <w:p w14:paraId="23A0FF00">
            <w:pPr>
              <w:spacing w:before="0" w:after="0" w:line="346" w:lineRule="exact"/>
              <w:ind w:right="-63"/>
              <w:jc w:val="center"/>
              <w:rPr>
                <w:color w:val="auto"/>
                <w:highlight w:val="none"/>
              </w:rPr>
            </w:pPr>
          </w:p>
        </w:tc>
        <w:tc>
          <w:tcPr>
            <w:tcW w:w="661" w:type="dxa"/>
            <w:noWrap w:val="0"/>
            <w:vAlign w:val="center"/>
          </w:tcPr>
          <w:p w14:paraId="3563C0E5">
            <w:pPr>
              <w:spacing w:before="0" w:after="0" w:line="346" w:lineRule="exact"/>
              <w:ind w:right="-63"/>
              <w:jc w:val="center"/>
              <w:rPr>
                <w:color w:val="auto"/>
                <w:highlight w:val="none"/>
              </w:rPr>
            </w:pPr>
          </w:p>
        </w:tc>
        <w:tc>
          <w:tcPr>
            <w:tcW w:w="809" w:type="dxa"/>
            <w:noWrap w:val="0"/>
            <w:vAlign w:val="center"/>
          </w:tcPr>
          <w:p w14:paraId="7952CC9E">
            <w:pPr>
              <w:spacing w:before="0" w:after="0" w:line="346" w:lineRule="exact"/>
              <w:ind w:right="-63"/>
              <w:jc w:val="center"/>
              <w:rPr>
                <w:color w:val="auto"/>
                <w:highlight w:val="none"/>
              </w:rPr>
            </w:pPr>
          </w:p>
        </w:tc>
        <w:tc>
          <w:tcPr>
            <w:tcW w:w="825" w:type="dxa"/>
            <w:noWrap w:val="0"/>
            <w:vAlign w:val="center"/>
          </w:tcPr>
          <w:p w14:paraId="58B1C824">
            <w:pPr>
              <w:spacing w:before="0" w:after="0" w:line="346" w:lineRule="exact"/>
              <w:ind w:right="-63"/>
              <w:jc w:val="center"/>
              <w:rPr>
                <w:color w:val="auto"/>
                <w:highlight w:val="none"/>
              </w:rPr>
            </w:pPr>
          </w:p>
        </w:tc>
        <w:tc>
          <w:tcPr>
            <w:tcW w:w="660" w:type="dxa"/>
            <w:noWrap w:val="0"/>
            <w:vAlign w:val="center"/>
          </w:tcPr>
          <w:p w14:paraId="0A4E1A2C">
            <w:pPr>
              <w:spacing w:before="0" w:after="0" w:line="346" w:lineRule="exact"/>
              <w:ind w:right="-63"/>
              <w:jc w:val="center"/>
              <w:rPr>
                <w:color w:val="auto"/>
                <w:highlight w:val="none"/>
              </w:rPr>
            </w:pPr>
          </w:p>
        </w:tc>
      </w:tr>
      <w:tr w14:paraId="46FE6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3C2A4373">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5EEF9299">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8米监控杆（支臂长度3.5m）</w:t>
            </w:r>
          </w:p>
        </w:tc>
        <w:tc>
          <w:tcPr>
            <w:tcW w:w="876" w:type="dxa"/>
            <w:noWrap w:val="0"/>
            <w:vAlign w:val="center"/>
          </w:tcPr>
          <w:p w14:paraId="412E3589">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70E5EE2E">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5FAC96A5">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3</w:t>
            </w:r>
          </w:p>
        </w:tc>
        <w:tc>
          <w:tcPr>
            <w:tcW w:w="795" w:type="dxa"/>
            <w:noWrap w:val="0"/>
            <w:vAlign w:val="center"/>
          </w:tcPr>
          <w:p w14:paraId="1FA85A31">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个</w:t>
            </w:r>
          </w:p>
        </w:tc>
        <w:tc>
          <w:tcPr>
            <w:tcW w:w="795" w:type="dxa"/>
            <w:noWrap w:val="0"/>
            <w:vAlign w:val="center"/>
          </w:tcPr>
          <w:p w14:paraId="6790CBBA">
            <w:pPr>
              <w:spacing w:before="0" w:after="0" w:line="346" w:lineRule="exact"/>
              <w:ind w:right="-63"/>
              <w:jc w:val="center"/>
              <w:rPr>
                <w:color w:val="auto"/>
                <w:highlight w:val="none"/>
              </w:rPr>
            </w:pPr>
          </w:p>
        </w:tc>
        <w:tc>
          <w:tcPr>
            <w:tcW w:w="661" w:type="dxa"/>
            <w:noWrap w:val="0"/>
            <w:vAlign w:val="center"/>
          </w:tcPr>
          <w:p w14:paraId="6E2E8C29">
            <w:pPr>
              <w:spacing w:before="0" w:after="0" w:line="346" w:lineRule="exact"/>
              <w:ind w:right="-63"/>
              <w:jc w:val="center"/>
              <w:rPr>
                <w:color w:val="auto"/>
                <w:highlight w:val="none"/>
              </w:rPr>
            </w:pPr>
          </w:p>
        </w:tc>
        <w:tc>
          <w:tcPr>
            <w:tcW w:w="809" w:type="dxa"/>
            <w:noWrap w:val="0"/>
            <w:vAlign w:val="center"/>
          </w:tcPr>
          <w:p w14:paraId="388FA35D">
            <w:pPr>
              <w:spacing w:before="0" w:after="0" w:line="346" w:lineRule="exact"/>
              <w:ind w:right="-63"/>
              <w:jc w:val="center"/>
              <w:rPr>
                <w:color w:val="auto"/>
                <w:highlight w:val="none"/>
              </w:rPr>
            </w:pPr>
          </w:p>
        </w:tc>
        <w:tc>
          <w:tcPr>
            <w:tcW w:w="825" w:type="dxa"/>
            <w:noWrap w:val="0"/>
            <w:vAlign w:val="center"/>
          </w:tcPr>
          <w:p w14:paraId="66C11556">
            <w:pPr>
              <w:spacing w:before="0" w:after="0" w:line="346" w:lineRule="exact"/>
              <w:ind w:right="-63"/>
              <w:jc w:val="center"/>
              <w:rPr>
                <w:color w:val="auto"/>
                <w:highlight w:val="none"/>
              </w:rPr>
            </w:pPr>
          </w:p>
        </w:tc>
        <w:tc>
          <w:tcPr>
            <w:tcW w:w="660" w:type="dxa"/>
            <w:noWrap w:val="0"/>
            <w:vAlign w:val="center"/>
          </w:tcPr>
          <w:p w14:paraId="753EA01F">
            <w:pPr>
              <w:spacing w:before="0" w:after="0" w:line="346" w:lineRule="exact"/>
              <w:ind w:right="-63"/>
              <w:jc w:val="center"/>
              <w:rPr>
                <w:color w:val="auto"/>
                <w:highlight w:val="none"/>
              </w:rPr>
            </w:pPr>
          </w:p>
        </w:tc>
      </w:tr>
      <w:tr w14:paraId="1B10A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6F74BEA9">
            <w:pPr>
              <w:spacing w:before="0" w:after="0" w:line="346" w:lineRule="exact"/>
              <w:ind w:right="105"/>
              <w:jc w:val="center"/>
              <w:rPr>
                <w:rFonts w:hint="eastAsia" w:ascii="仿宋_GB2312" w:hAnsi="仿宋_GB2312" w:eastAsia="仿宋_GB2312" w:cs="仿宋_GB2312"/>
                <w:color w:val="auto"/>
                <w:highlight w:val="none"/>
              </w:rPr>
            </w:pPr>
          </w:p>
        </w:tc>
        <w:tc>
          <w:tcPr>
            <w:tcW w:w="8572" w:type="dxa"/>
            <w:gridSpan w:val="10"/>
            <w:noWrap w:val="0"/>
            <w:vAlign w:val="center"/>
          </w:tcPr>
          <w:p w14:paraId="5E616CCC">
            <w:pPr>
              <w:spacing w:before="0" w:after="0" w:line="346" w:lineRule="exact"/>
              <w:ind w:right="-63"/>
              <w:jc w:val="center"/>
              <w:rPr>
                <w:color w:val="auto"/>
                <w:highlight w:val="none"/>
              </w:rPr>
            </w:pPr>
            <w:r>
              <w:rPr>
                <w:rFonts w:hint="eastAsia" w:ascii="仿宋_GB2312" w:hAnsi="仿宋_GB2312" w:eastAsia="仿宋_GB2312" w:cs="仿宋_GB2312"/>
                <w:color w:val="auto"/>
                <w:kern w:val="0"/>
                <w:sz w:val="21"/>
                <w:szCs w:val="21"/>
                <w:highlight w:val="none"/>
                <w:lang w:bidi="ar"/>
              </w:rPr>
              <w:t>线缆</w:t>
            </w:r>
          </w:p>
        </w:tc>
      </w:tr>
      <w:tr w14:paraId="59BE1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1116D8B7">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1936DF96">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国标电源线</w:t>
            </w:r>
          </w:p>
        </w:tc>
        <w:tc>
          <w:tcPr>
            <w:tcW w:w="876" w:type="dxa"/>
            <w:noWrap w:val="0"/>
            <w:vAlign w:val="center"/>
          </w:tcPr>
          <w:p w14:paraId="10D7D446">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1C97BC95">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0062D6E8">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13770</w:t>
            </w:r>
          </w:p>
        </w:tc>
        <w:tc>
          <w:tcPr>
            <w:tcW w:w="795" w:type="dxa"/>
            <w:noWrap w:val="0"/>
            <w:vAlign w:val="center"/>
          </w:tcPr>
          <w:p w14:paraId="05C2BB79">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0628A149">
            <w:pPr>
              <w:spacing w:before="0" w:after="0" w:line="346" w:lineRule="exact"/>
              <w:ind w:right="-63"/>
              <w:jc w:val="center"/>
              <w:rPr>
                <w:color w:val="auto"/>
                <w:highlight w:val="none"/>
              </w:rPr>
            </w:pPr>
          </w:p>
        </w:tc>
        <w:tc>
          <w:tcPr>
            <w:tcW w:w="661" w:type="dxa"/>
            <w:noWrap w:val="0"/>
            <w:vAlign w:val="center"/>
          </w:tcPr>
          <w:p w14:paraId="4D90280E">
            <w:pPr>
              <w:spacing w:before="0" w:after="0" w:line="346" w:lineRule="exact"/>
              <w:ind w:right="-63"/>
              <w:jc w:val="center"/>
              <w:rPr>
                <w:color w:val="auto"/>
                <w:highlight w:val="none"/>
              </w:rPr>
            </w:pPr>
          </w:p>
        </w:tc>
        <w:tc>
          <w:tcPr>
            <w:tcW w:w="809" w:type="dxa"/>
            <w:noWrap w:val="0"/>
            <w:vAlign w:val="center"/>
          </w:tcPr>
          <w:p w14:paraId="604D0F0D">
            <w:pPr>
              <w:spacing w:before="0" w:after="0" w:line="346" w:lineRule="exact"/>
              <w:ind w:right="-63"/>
              <w:jc w:val="center"/>
              <w:rPr>
                <w:color w:val="auto"/>
                <w:highlight w:val="none"/>
              </w:rPr>
            </w:pPr>
          </w:p>
        </w:tc>
        <w:tc>
          <w:tcPr>
            <w:tcW w:w="825" w:type="dxa"/>
            <w:noWrap w:val="0"/>
            <w:vAlign w:val="center"/>
          </w:tcPr>
          <w:p w14:paraId="3AFE9323">
            <w:pPr>
              <w:spacing w:before="0" w:after="0" w:line="346" w:lineRule="exact"/>
              <w:ind w:right="-63"/>
              <w:jc w:val="center"/>
              <w:rPr>
                <w:color w:val="auto"/>
                <w:highlight w:val="none"/>
              </w:rPr>
            </w:pPr>
          </w:p>
        </w:tc>
        <w:tc>
          <w:tcPr>
            <w:tcW w:w="660" w:type="dxa"/>
            <w:noWrap w:val="0"/>
            <w:vAlign w:val="center"/>
          </w:tcPr>
          <w:p w14:paraId="20D3720F">
            <w:pPr>
              <w:spacing w:before="0" w:after="0" w:line="346" w:lineRule="exact"/>
              <w:ind w:right="-63"/>
              <w:jc w:val="center"/>
              <w:rPr>
                <w:color w:val="auto"/>
                <w:highlight w:val="none"/>
              </w:rPr>
            </w:pPr>
          </w:p>
        </w:tc>
      </w:tr>
      <w:tr w14:paraId="00D39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788C7E4E">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2DF8FE30">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国标5类线</w:t>
            </w:r>
          </w:p>
        </w:tc>
        <w:tc>
          <w:tcPr>
            <w:tcW w:w="876" w:type="dxa"/>
            <w:noWrap w:val="0"/>
            <w:vAlign w:val="center"/>
          </w:tcPr>
          <w:p w14:paraId="1F2FAF60">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544FC5F4">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31282F25">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1710</w:t>
            </w:r>
          </w:p>
        </w:tc>
        <w:tc>
          <w:tcPr>
            <w:tcW w:w="795" w:type="dxa"/>
            <w:noWrap w:val="0"/>
            <w:vAlign w:val="center"/>
          </w:tcPr>
          <w:p w14:paraId="7F9EBFE5">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5EE05FC9">
            <w:pPr>
              <w:spacing w:before="0" w:after="0" w:line="346" w:lineRule="exact"/>
              <w:ind w:right="-63"/>
              <w:jc w:val="center"/>
              <w:rPr>
                <w:color w:val="auto"/>
                <w:highlight w:val="none"/>
              </w:rPr>
            </w:pPr>
          </w:p>
        </w:tc>
        <w:tc>
          <w:tcPr>
            <w:tcW w:w="661" w:type="dxa"/>
            <w:noWrap w:val="0"/>
            <w:vAlign w:val="center"/>
          </w:tcPr>
          <w:p w14:paraId="77364159">
            <w:pPr>
              <w:spacing w:before="0" w:after="0" w:line="346" w:lineRule="exact"/>
              <w:ind w:right="-63"/>
              <w:jc w:val="center"/>
              <w:rPr>
                <w:color w:val="auto"/>
                <w:highlight w:val="none"/>
              </w:rPr>
            </w:pPr>
          </w:p>
        </w:tc>
        <w:tc>
          <w:tcPr>
            <w:tcW w:w="809" w:type="dxa"/>
            <w:noWrap w:val="0"/>
            <w:vAlign w:val="center"/>
          </w:tcPr>
          <w:p w14:paraId="20C66A68">
            <w:pPr>
              <w:spacing w:before="0" w:after="0" w:line="346" w:lineRule="exact"/>
              <w:ind w:right="-63"/>
              <w:jc w:val="center"/>
              <w:rPr>
                <w:color w:val="auto"/>
                <w:highlight w:val="none"/>
              </w:rPr>
            </w:pPr>
          </w:p>
        </w:tc>
        <w:tc>
          <w:tcPr>
            <w:tcW w:w="825" w:type="dxa"/>
            <w:noWrap w:val="0"/>
            <w:vAlign w:val="center"/>
          </w:tcPr>
          <w:p w14:paraId="021D5D10">
            <w:pPr>
              <w:spacing w:before="0" w:after="0" w:line="346" w:lineRule="exact"/>
              <w:ind w:right="-63"/>
              <w:jc w:val="center"/>
              <w:rPr>
                <w:color w:val="auto"/>
                <w:highlight w:val="none"/>
              </w:rPr>
            </w:pPr>
          </w:p>
        </w:tc>
        <w:tc>
          <w:tcPr>
            <w:tcW w:w="660" w:type="dxa"/>
            <w:noWrap w:val="0"/>
            <w:vAlign w:val="center"/>
          </w:tcPr>
          <w:p w14:paraId="648ADEE4">
            <w:pPr>
              <w:spacing w:before="0" w:after="0" w:line="346" w:lineRule="exact"/>
              <w:ind w:right="-63"/>
              <w:jc w:val="center"/>
              <w:rPr>
                <w:color w:val="auto"/>
                <w:highlight w:val="none"/>
              </w:rPr>
            </w:pPr>
          </w:p>
        </w:tc>
      </w:tr>
      <w:tr w14:paraId="4D915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054FF0CF">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30E4F2CF">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国标信号线</w:t>
            </w:r>
          </w:p>
        </w:tc>
        <w:tc>
          <w:tcPr>
            <w:tcW w:w="876" w:type="dxa"/>
            <w:noWrap w:val="0"/>
            <w:vAlign w:val="center"/>
          </w:tcPr>
          <w:p w14:paraId="398F53B0">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20E1E0D1">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35227B83">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11400</w:t>
            </w:r>
          </w:p>
        </w:tc>
        <w:tc>
          <w:tcPr>
            <w:tcW w:w="795" w:type="dxa"/>
            <w:noWrap w:val="0"/>
            <w:vAlign w:val="center"/>
          </w:tcPr>
          <w:p w14:paraId="3DF6253B">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54C544C0">
            <w:pPr>
              <w:spacing w:before="0" w:after="0" w:line="346" w:lineRule="exact"/>
              <w:ind w:right="-63"/>
              <w:jc w:val="center"/>
              <w:rPr>
                <w:color w:val="auto"/>
                <w:highlight w:val="none"/>
              </w:rPr>
            </w:pPr>
          </w:p>
        </w:tc>
        <w:tc>
          <w:tcPr>
            <w:tcW w:w="661" w:type="dxa"/>
            <w:noWrap w:val="0"/>
            <w:vAlign w:val="center"/>
          </w:tcPr>
          <w:p w14:paraId="08908488">
            <w:pPr>
              <w:spacing w:before="0" w:after="0" w:line="346" w:lineRule="exact"/>
              <w:ind w:right="-63"/>
              <w:jc w:val="center"/>
              <w:rPr>
                <w:color w:val="auto"/>
                <w:highlight w:val="none"/>
              </w:rPr>
            </w:pPr>
          </w:p>
        </w:tc>
        <w:tc>
          <w:tcPr>
            <w:tcW w:w="809" w:type="dxa"/>
            <w:noWrap w:val="0"/>
            <w:vAlign w:val="center"/>
          </w:tcPr>
          <w:p w14:paraId="64D31CAE">
            <w:pPr>
              <w:spacing w:before="0" w:after="0" w:line="346" w:lineRule="exact"/>
              <w:ind w:right="-63"/>
              <w:jc w:val="center"/>
              <w:rPr>
                <w:color w:val="auto"/>
                <w:highlight w:val="none"/>
              </w:rPr>
            </w:pPr>
          </w:p>
        </w:tc>
        <w:tc>
          <w:tcPr>
            <w:tcW w:w="825" w:type="dxa"/>
            <w:noWrap w:val="0"/>
            <w:vAlign w:val="center"/>
          </w:tcPr>
          <w:p w14:paraId="3FBA80D8">
            <w:pPr>
              <w:spacing w:before="0" w:after="0" w:line="346" w:lineRule="exact"/>
              <w:ind w:right="-63"/>
              <w:jc w:val="center"/>
              <w:rPr>
                <w:color w:val="auto"/>
                <w:highlight w:val="none"/>
              </w:rPr>
            </w:pPr>
          </w:p>
        </w:tc>
        <w:tc>
          <w:tcPr>
            <w:tcW w:w="660" w:type="dxa"/>
            <w:noWrap w:val="0"/>
            <w:vAlign w:val="center"/>
          </w:tcPr>
          <w:p w14:paraId="0F0245F5">
            <w:pPr>
              <w:spacing w:before="0" w:after="0" w:line="346" w:lineRule="exact"/>
              <w:ind w:right="-63"/>
              <w:jc w:val="center"/>
              <w:rPr>
                <w:color w:val="auto"/>
                <w:highlight w:val="none"/>
              </w:rPr>
            </w:pPr>
          </w:p>
        </w:tc>
      </w:tr>
      <w:tr w14:paraId="44DEE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10E38875">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6E80D23E">
            <w:pPr>
              <w:widowControl/>
              <w:jc w:val="cente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电线保护管</w:t>
            </w:r>
          </w:p>
        </w:tc>
        <w:tc>
          <w:tcPr>
            <w:tcW w:w="876" w:type="dxa"/>
            <w:noWrap w:val="0"/>
            <w:vAlign w:val="center"/>
          </w:tcPr>
          <w:p w14:paraId="2221B586">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0CB2C692">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05B489EE">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13770</w:t>
            </w:r>
          </w:p>
        </w:tc>
        <w:tc>
          <w:tcPr>
            <w:tcW w:w="795" w:type="dxa"/>
            <w:noWrap w:val="0"/>
            <w:vAlign w:val="center"/>
          </w:tcPr>
          <w:p w14:paraId="54666242">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56758075">
            <w:pPr>
              <w:spacing w:before="0" w:after="0" w:line="346" w:lineRule="exact"/>
              <w:ind w:right="-63"/>
              <w:jc w:val="center"/>
              <w:rPr>
                <w:color w:val="auto"/>
                <w:highlight w:val="none"/>
              </w:rPr>
            </w:pPr>
          </w:p>
        </w:tc>
        <w:tc>
          <w:tcPr>
            <w:tcW w:w="661" w:type="dxa"/>
            <w:noWrap w:val="0"/>
            <w:vAlign w:val="center"/>
          </w:tcPr>
          <w:p w14:paraId="556AC1E9">
            <w:pPr>
              <w:spacing w:before="0" w:after="0" w:line="346" w:lineRule="exact"/>
              <w:ind w:right="-63"/>
              <w:jc w:val="center"/>
              <w:rPr>
                <w:color w:val="auto"/>
                <w:highlight w:val="none"/>
              </w:rPr>
            </w:pPr>
          </w:p>
        </w:tc>
        <w:tc>
          <w:tcPr>
            <w:tcW w:w="809" w:type="dxa"/>
            <w:noWrap w:val="0"/>
            <w:vAlign w:val="center"/>
          </w:tcPr>
          <w:p w14:paraId="1EC708F9">
            <w:pPr>
              <w:spacing w:before="0" w:after="0" w:line="346" w:lineRule="exact"/>
              <w:ind w:right="-63"/>
              <w:jc w:val="center"/>
              <w:rPr>
                <w:color w:val="auto"/>
                <w:highlight w:val="none"/>
              </w:rPr>
            </w:pPr>
          </w:p>
        </w:tc>
        <w:tc>
          <w:tcPr>
            <w:tcW w:w="825" w:type="dxa"/>
            <w:noWrap w:val="0"/>
            <w:vAlign w:val="center"/>
          </w:tcPr>
          <w:p w14:paraId="540789AF">
            <w:pPr>
              <w:spacing w:before="0" w:after="0" w:line="346" w:lineRule="exact"/>
              <w:ind w:right="-63"/>
              <w:jc w:val="center"/>
              <w:rPr>
                <w:color w:val="auto"/>
                <w:highlight w:val="none"/>
              </w:rPr>
            </w:pPr>
          </w:p>
        </w:tc>
        <w:tc>
          <w:tcPr>
            <w:tcW w:w="660" w:type="dxa"/>
            <w:noWrap w:val="0"/>
            <w:vAlign w:val="center"/>
          </w:tcPr>
          <w:p w14:paraId="23B24539">
            <w:pPr>
              <w:spacing w:before="0" w:after="0" w:line="346" w:lineRule="exact"/>
              <w:ind w:right="-63"/>
              <w:jc w:val="center"/>
              <w:rPr>
                <w:color w:val="auto"/>
                <w:highlight w:val="none"/>
              </w:rPr>
            </w:pPr>
          </w:p>
        </w:tc>
      </w:tr>
      <w:tr w14:paraId="57877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0E637407">
            <w:pPr>
              <w:spacing w:before="0" w:after="0" w:line="346" w:lineRule="exact"/>
              <w:ind w:right="105"/>
              <w:jc w:val="center"/>
              <w:rPr>
                <w:rFonts w:hint="eastAsia" w:ascii="仿宋_GB2312" w:hAnsi="仿宋_GB2312" w:eastAsia="仿宋_GB2312" w:cs="仿宋_GB2312"/>
                <w:color w:val="auto"/>
                <w:highlight w:val="none"/>
              </w:rPr>
            </w:pPr>
          </w:p>
        </w:tc>
        <w:tc>
          <w:tcPr>
            <w:tcW w:w="8572" w:type="dxa"/>
            <w:gridSpan w:val="10"/>
            <w:noWrap w:val="0"/>
            <w:vAlign w:val="center"/>
          </w:tcPr>
          <w:p w14:paraId="19376E00">
            <w:pPr>
              <w:spacing w:before="0" w:after="0" w:line="346" w:lineRule="exact"/>
              <w:ind w:right="-63"/>
              <w:jc w:val="center"/>
              <w:rPr>
                <w:color w:val="auto"/>
                <w:highlight w:val="none"/>
              </w:rPr>
            </w:pPr>
            <w:r>
              <w:rPr>
                <w:rFonts w:hint="eastAsia" w:ascii="仿宋_GB2312" w:hAnsi="仿宋_GB2312" w:eastAsia="仿宋_GB2312" w:cs="仿宋_GB2312"/>
                <w:color w:val="auto"/>
                <w:kern w:val="0"/>
                <w:sz w:val="21"/>
                <w:szCs w:val="21"/>
                <w:highlight w:val="none"/>
                <w:lang w:bidi="ar"/>
              </w:rPr>
              <w:t>基础</w:t>
            </w:r>
          </w:p>
        </w:tc>
      </w:tr>
      <w:tr w14:paraId="0F25F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4C89655B">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6C569F5E">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监控杆基础</w:t>
            </w:r>
          </w:p>
        </w:tc>
        <w:tc>
          <w:tcPr>
            <w:tcW w:w="876" w:type="dxa"/>
            <w:noWrap w:val="0"/>
            <w:vAlign w:val="center"/>
          </w:tcPr>
          <w:p w14:paraId="14A92C48">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105507A5">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7DFB92A0">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54</w:t>
            </w:r>
          </w:p>
        </w:tc>
        <w:tc>
          <w:tcPr>
            <w:tcW w:w="795" w:type="dxa"/>
            <w:noWrap w:val="0"/>
            <w:vAlign w:val="center"/>
          </w:tcPr>
          <w:p w14:paraId="5979BA48">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个</w:t>
            </w:r>
          </w:p>
        </w:tc>
        <w:tc>
          <w:tcPr>
            <w:tcW w:w="795" w:type="dxa"/>
            <w:noWrap w:val="0"/>
            <w:vAlign w:val="center"/>
          </w:tcPr>
          <w:p w14:paraId="6FE1DABC">
            <w:pPr>
              <w:spacing w:before="0" w:after="0" w:line="346" w:lineRule="exact"/>
              <w:ind w:right="-63"/>
              <w:jc w:val="center"/>
              <w:rPr>
                <w:color w:val="auto"/>
                <w:highlight w:val="none"/>
              </w:rPr>
            </w:pPr>
          </w:p>
        </w:tc>
        <w:tc>
          <w:tcPr>
            <w:tcW w:w="661" w:type="dxa"/>
            <w:noWrap w:val="0"/>
            <w:vAlign w:val="center"/>
          </w:tcPr>
          <w:p w14:paraId="4CBA131C">
            <w:pPr>
              <w:spacing w:before="0" w:after="0" w:line="346" w:lineRule="exact"/>
              <w:ind w:right="-63"/>
              <w:jc w:val="center"/>
              <w:rPr>
                <w:color w:val="auto"/>
                <w:highlight w:val="none"/>
              </w:rPr>
            </w:pPr>
          </w:p>
        </w:tc>
        <w:tc>
          <w:tcPr>
            <w:tcW w:w="809" w:type="dxa"/>
            <w:noWrap w:val="0"/>
            <w:vAlign w:val="center"/>
          </w:tcPr>
          <w:p w14:paraId="6615B218">
            <w:pPr>
              <w:spacing w:before="0" w:after="0" w:line="346" w:lineRule="exact"/>
              <w:ind w:right="-63"/>
              <w:jc w:val="center"/>
              <w:rPr>
                <w:color w:val="auto"/>
                <w:highlight w:val="none"/>
              </w:rPr>
            </w:pPr>
          </w:p>
        </w:tc>
        <w:tc>
          <w:tcPr>
            <w:tcW w:w="825" w:type="dxa"/>
            <w:noWrap w:val="0"/>
            <w:vAlign w:val="center"/>
          </w:tcPr>
          <w:p w14:paraId="58C62C83">
            <w:pPr>
              <w:spacing w:before="0" w:after="0" w:line="346" w:lineRule="exact"/>
              <w:ind w:right="-63"/>
              <w:jc w:val="center"/>
              <w:rPr>
                <w:color w:val="auto"/>
                <w:highlight w:val="none"/>
              </w:rPr>
            </w:pPr>
          </w:p>
        </w:tc>
        <w:tc>
          <w:tcPr>
            <w:tcW w:w="660" w:type="dxa"/>
            <w:noWrap w:val="0"/>
            <w:vAlign w:val="center"/>
          </w:tcPr>
          <w:p w14:paraId="3DC00552">
            <w:pPr>
              <w:spacing w:before="0" w:after="0" w:line="346" w:lineRule="exact"/>
              <w:ind w:right="-63"/>
              <w:jc w:val="center"/>
              <w:rPr>
                <w:color w:val="auto"/>
                <w:highlight w:val="none"/>
              </w:rPr>
            </w:pPr>
          </w:p>
        </w:tc>
      </w:tr>
      <w:tr w14:paraId="542E4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014340F7">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26855CCA">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监控杆基础</w:t>
            </w:r>
          </w:p>
        </w:tc>
        <w:tc>
          <w:tcPr>
            <w:tcW w:w="876" w:type="dxa"/>
            <w:noWrap w:val="0"/>
            <w:vAlign w:val="center"/>
          </w:tcPr>
          <w:p w14:paraId="2D856DE5">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48D36373">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428F1CBC">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3</w:t>
            </w:r>
          </w:p>
        </w:tc>
        <w:tc>
          <w:tcPr>
            <w:tcW w:w="795" w:type="dxa"/>
            <w:noWrap w:val="0"/>
            <w:vAlign w:val="center"/>
          </w:tcPr>
          <w:p w14:paraId="43A17EDE">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个</w:t>
            </w:r>
          </w:p>
        </w:tc>
        <w:tc>
          <w:tcPr>
            <w:tcW w:w="795" w:type="dxa"/>
            <w:noWrap w:val="0"/>
            <w:vAlign w:val="center"/>
          </w:tcPr>
          <w:p w14:paraId="27DB9E95">
            <w:pPr>
              <w:spacing w:before="0" w:after="0" w:line="346" w:lineRule="exact"/>
              <w:ind w:right="-63"/>
              <w:jc w:val="center"/>
              <w:rPr>
                <w:color w:val="auto"/>
                <w:highlight w:val="none"/>
              </w:rPr>
            </w:pPr>
          </w:p>
        </w:tc>
        <w:tc>
          <w:tcPr>
            <w:tcW w:w="661" w:type="dxa"/>
            <w:noWrap w:val="0"/>
            <w:vAlign w:val="center"/>
          </w:tcPr>
          <w:p w14:paraId="40778911">
            <w:pPr>
              <w:spacing w:before="0" w:after="0" w:line="346" w:lineRule="exact"/>
              <w:ind w:right="-63"/>
              <w:jc w:val="center"/>
              <w:rPr>
                <w:color w:val="auto"/>
                <w:highlight w:val="none"/>
              </w:rPr>
            </w:pPr>
          </w:p>
        </w:tc>
        <w:tc>
          <w:tcPr>
            <w:tcW w:w="809" w:type="dxa"/>
            <w:noWrap w:val="0"/>
            <w:vAlign w:val="center"/>
          </w:tcPr>
          <w:p w14:paraId="1A304731">
            <w:pPr>
              <w:spacing w:before="0" w:after="0" w:line="346" w:lineRule="exact"/>
              <w:ind w:right="-63"/>
              <w:jc w:val="center"/>
              <w:rPr>
                <w:color w:val="auto"/>
                <w:highlight w:val="none"/>
              </w:rPr>
            </w:pPr>
          </w:p>
        </w:tc>
        <w:tc>
          <w:tcPr>
            <w:tcW w:w="825" w:type="dxa"/>
            <w:noWrap w:val="0"/>
            <w:vAlign w:val="center"/>
          </w:tcPr>
          <w:p w14:paraId="6C5BF0B8">
            <w:pPr>
              <w:spacing w:before="0" w:after="0" w:line="346" w:lineRule="exact"/>
              <w:ind w:right="-63"/>
              <w:jc w:val="center"/>
              <w:rPr>
                <w:color w:val="auto"/>
                <w:highlight w:val="none"/>
              </w:rPr>
            </w:pPr>
          </w:p>
        </w:tc>
        <w:tc>
          <w:tcPr>
            <w:tcW w:w="660" w:type="dxa"/>
            <w:noWrap w:val="0"/>
            <w:vAlign w:val="center"/>
          </w:tcPr>
          <w:p w14:paraId="0C00793C">
            <w:pPr>
              <w:spacing w:before="0" w:after="0" w:line="346" w:lineRule="exact"/>
              <w:ind w:right="-63"/>
              <w:jc w:val="center"/>
              <w:rPr>
                <w:color w:val="auto"/>
                <w:highlight w:val="none"/>
              </w:rPr>
            </w:pPr>
          </w:p>
        </w:tc>
      </w:tr>
      <w:tr w14:paraId="3922E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40AD9251">
            <w:pPr>
              <w:spacing w:before="0" w:after="0" w:line="346" w:lineRule="exact"/>
              <w:ind w:right="105"/>
              <w:jc w:val="center"/>
              <w:rPr>
                <w:rFonts w:hint="eastAsia" w:ascii="仿宋_GB2312" w:hAnsi="仿宋_GB2312" w:eastAsia="仿宋_GB2312" w:cs="仿宋_GB2312"/>
                <w:color w:val="auto"/>
                <w:highlight w:val="none"/>
              </w:rPr>
            </w:pPr>
          </w:p>
        </w:tc>
        <w:tc>
          <w:tcPr>
            <w:tcW w:w="8572" w:type="dxa"/>
            <w:gridSpan w:val="10"/>
            <w:noWrap w:val="0"/>
            <w:vAlign w:val="center"/>
          </w:tcPr>
          <w:p w14:paraId="5FA1FED0">
            <w:pPr>
              <w:spacing w:before="0" w:after="0" w:line="346" w:lineRule="exact"/>
              <w:ind w:right="-63"/>
              <w:jc w:val="center"/>
              <w:rPr>
                <w:color w:val="auto"/>
                <w:highlight w:val="none"/>
              </w:rPr>
            </w:pPr>
            <w:r>
              <w:rPr>
                <w:rFonts w:hint="eastAsia" w:ascii="仿宋_GB2312" w:hAnsi="仿宋_GB2312" w:eastAsia="仿宋_GB2312" w:cs="仿宋_GB2312"/>
                <w:color w:val="auto"/>
                <w:kern w:val="0"/>
                <w:sz w:val="21"/>
                <w:szCs w:val="21"/>
                <w:highlight w:val="none"/>
                <w:lang w:bidi="ar"/>
              </w:rPr>
              <w:t>辅材</w:t>
            </w:r>
          </w:p>
        </w:tc>
      </w:tr>
      <w:tr w14:paraId="4D07F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09DA7137">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0ACE0D42">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监控箱</w:t>
            </w:r>
          </w:p>
        </w:tc>
        <w:tc>
          <w:tcPr>
            <w:tcW w:w="876" w:type="dxa"/>
            <w:noWrap w:val="0"/>
            <w:vAlign w:val="center"/>
          </w:tcPr>
          <w:p w14:paraId="549B1F91">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37EC00D3">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5DF37779">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57</w:t>
            </w:r>
          </w:p>
        </w:tc>
        <w:tc>
          <w:tcPr>
            <w:tcW w:w="795" w:type="dxa"/>
            <w:noWrap w:val="0"/>
            <w:vAlign w:val="center"/>
          </w:tcPr>
          <w:p w14:paraId="71457C99">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0F37082C">
            <w:pPr>
              <w:spacing w:before="0" w:after="0" w:line="346" w:lineRule="exact"/>
              <w:ind w:right="-63"/>
              <w:jc w:val="center"/>
              <w:rPr>
                <w:color w:val="auto"/>
                <w:highlight w:val="none"/>
              </w:rPr>
            </w:pPr>
          </w:p>
        </w:tc>
        <w:tc>
          <w:tcPr>
            <w:tcW w:w="661" w:type="dxa"/>
            <w:noWrap w:val="0"/>
            <w:vAlign w:val="center"/>
          </w:tcPr>
          <w:p w14:paraId="28E99061">
            <w:pPr>
              <w:spacing w:before="0" w:after="0" w:line="346" w:lineRule="exact"/>
              <w:ind w:right="-63"/>
              <w:jc w:val="center"/>
              <w:rPr>
                <w:color w:val="auto"/>
                <w:highlight w:val="none"/>
              </w:rPr>
            </w:pPr>
          </w:p>
        </w:tc>
        <w:tc>
          <w:tcPr>
            <w:tcW w:w="809" w:type="dxa"/>
            <w:noWrap w:val="0"/>
            <w:vAlign w:val="center"/>
          </w:tcPr>
          <w:p w14:paraId="40319948">
            <w:pPr>
              <w:spacing w:before="0" w:after="0" w:line="346" w:lineRule="exact"/>
              <w:ind w:right="-63"/>
              <w:jc w:val="center"/>
              <w:rPr>
                <w:color w:val="auto"/>
                <w:highlight w:val="none"/>
              </w:rPr>
            </w:pPr>
          </w:p>
        </w:tc>
        <w:tc>
          <w:tcPr>
            <w:tcW w:w="825" w:type="dxa"/>
            <w:noWrap w:val="0"/>
            <w:vAlign w:val="center"/>
          </w:tcPr>
          <w:p w14:paraId="02E3D933">
            <w:pPr>
              <w:spacing w:before="0" w:after="0" w:line="346" w:lineRule="exact"/>
              <w:ind w:right="-63"/>
              <w:jc w:val="center"/>
              <w:rPr>
                <w:color w:val="auto"/>
                <w:highlight w:val="none"/>
              </w:rPr>
            </w:pPr>
          </w:p>
        </w:tc>
        <w:tc>
          <w:tcPr>
            <w:tcW w:w="660" w:type="dxa"/>
            <w:noWrap w:val="0"/>
            <w:vAlign w:val="center"/>
          </w:tcPr>
          <w:p w14:paraId="30C8FC4B">
            <w:pPr>
              <w:spacing w:before="0" w:after="0" w:line="346" w:lineRule="exact"/>
              <w:ind w:right="-63"/>
              <w:jc w:val="center"/>
              <w:rPr>
                <w:color w:val="auto"/>
                <w:highlight w:val="none"/>
              </w:rPr>
            </w:pPr>
          </w:p>
        </w:tc>
      </w:tr>
      <w:tr w14:paraId="61A28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6388FABC">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6D8523CE">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IDU设备</w:t>
            </w:r>
          </w:p>
        </w:tc>
        <w:tc>
          <w:tcPr>
            <w:tcW w:w="876" w:type="dxa"/>
            <w:noWrap w:val="0"/>
            <w:vAlign w:val="center"/>
          </w:tcPr>
          <w:p w14:paraId="38ACBBBD">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64005E69">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38638526">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57</w:t>
            </w:r>
          </w:p>
        </w:tc>
        <w:tc>
          <w:tcPr>
            <w:tcW w:w="795" w:type="dxa"/>
            <w:noWrap w:val="0"/>
            <w:vAlign w:val="center"/>
          </w:tcPr>
          <w:p w14:paraId="5E00AEA8">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272141E8">
            <w:pPr>
              <w:spacing w:before="0" w:after="0" w:line="346" w:lineRule="exact"/>
              <w:ind w:right="-63"/>
              <w:jc w:val="center"/>
              <w:rPr>
                <w:color w:val="auto"/>
                <w:highlight w:val="none"/>
              </w:rPr>
            </w:pPr>
          </w:p>
        </w:tc>
        <w:tc>
          <w:tcPr>
            <w:tcW w:w="661" w:type="dxa"/>
            <w:noWrap w:val="0"/>
            <w:vAlign w:val="center"/>
          </w:tcPr>
          <w:p w14:paraId="40626D26">
            <w:pPr>
              <w:spacing w:before="0" w:after="0" w:line="346" w:lineRule="exact"/>
              <w:ind w:right="-63"/>
              <w:jc w:val="center"/>
              <w:rPr>
                <w:color w:val="auto"/>
                <w:highlight w:val="none"/>
              </w:rPr>
            </w:pPr>
          </w:p>
        </w:tc>
        <w:tc>
          <w:tcPr>
            <w:tcW w:w="809" w:type="dxa"/>
            <w:noWrap w:val="0"/>
            <w:vAlign w:val="center"/>
          </w:tcPr>
          <w:p w14:paraId="08FA8BAB">
            <w:pPr>
              <w:spacing w:before="0" w:after="0" w:line="346" w:lineRule="exact"/>
              <w:ind w:right="-63"/>
              <w:jc w:val="center"/>
              <w:rPr>
                <w:color w:val="auto"/>
                <w:highlight w:val="none"/>
              </w:rPr>
            </w:pPr>
          </w:p>
        </w:tc>
        <w:tc>
          <w:tcPr>
            <w:tcW w:w="825" w:type="dxa"/>
            <w:noWrap w:val="0"/>
            <w:vAlign w:val="center"/>
          </w:tcPr>
          <w:p w14:paraId="63861722">
            <w:pPr>
              <w:spacing w:before="0" w:after="0" w:line="346" w:lineRule="exact"/>
              <w:ind w:right="-63"/>
              <w:jc w:val="center"/>
              <w:rPr>
                <w:color w:val="auto"/>
                <w:highlight w:val="none"/>
              </w:rPr>
            </w:pPr>
          </w:p>
        </w:tc>
        <w:tc>
          <w:tcPr>
            <w:tcW w:w="660" w:type="dxa"/>
            <w:noWrap w:val="0"/>
            <w:vAlign w:val="center"/>
          </w:tcPr>
          <w:p w14:paraId="0016CC81">
            <w:pPr>
              <w:spacing w:before="0" w:after="0" w:line="346" w:lineRule="exact"/>
              <w:ind w:right="-63"/>
              <w:jc w:val="center"/>
              <w:rPr>
                <w:color w:val="auto"/>
                <w:highlight w:val="none"/>
              </w:rPr>
            </w:pPr>
          </w:p>
        </w:tc>
      </w:tr>
      <w:tr w14:paraId="6A756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1EC6101C">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109162BB">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交换机</w:t>
            </w:r>
          </w:p>
        </w:tc>
        <w:tc>
          <w:tcPr>
            <w:tcW w:w="876" w:type="dxa"/>
            <w:noWrap w:val="0"/>
            <w:vAlign w:val="center"/>
          </w:tcPr>
          <w:p w14:paraId="1290842C">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1A7557C2">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4E494AFE">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57</w:t>
            </w:r>
          </w:p>
        </w:tc>
        <w:tc>
          <w:tcPr>
            <w:tcW w:w="795" w:type="dxa"/>
            <w:noWrap w:val="0"/>
            <w:vAlign w:val="center"/>
          </w:tcPr>
          <w:p w14:paraId="20AFC218">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07841A6E">
            <w:pPr>
              <w:spacing w:before="0" w:after="0" w:line="346" w:lineRule="exact"/>
              <w:ind w:right="-63"/>
              <w:jc w:val="center"/>
              <w:rPr>
                <w:color w:val="auto"/>
                <w:highlight w:val="none"/>
              </w:rPr>
            </w:pPr>
          </w:p>
        </w:tc>
        <w:tc>
          <w:tcPr>
            <w:tcW w:w="661" w:type="dxa"/>
            <w:noWrap w:val="0"/>
            <w:vAlign w:val="center"/>
          </w:tcPr>
          <w:p w14:paraId="56BDEAF8">
            <w:pPr>
              <w:spacing w:before="0" w:after="0" w:line="346" w:lineRule="exact"/>
              <w:ind w:right="-63"/>
              <w:jc w:val="center"/>
              <w:rPr>
                <w:color w:val="auto"/>
                <w:highlight w:val="none"/>
              </w:rPr>
            </w:pPr>
          </w:p>
        </w:tc>
        <w:tc>
          <w:tcPr>
            <w:tcW w:w="809" w:type="dxa"/>
            <w:noWrap w:val="0"/>
            <w:vAlign w:val="center"/>
          </w:tcPr>
          <w:p w14:paraId="633AC4D4">
            <w:pPr>
              <w:spacing w:before="0" w:after="0" w:line="346" w:lineRule="exact"/>
              <w:ind w:right="-63"/>
              <w:jc w:val="center"/>
              <w:rPr>
                <w:color w:val="auto"/>
                <w:highlight w:val="none"/>
              </w:rPr>
            </w:pPr>
          </w:p>
        </w:tc>
        <w:tc>
          <w:tcPr>
            <w:tcW w:w="825" w:type="dxa"/>
            <w:noWrap w:val="0"/>
            <w:vAlign w:val="center"/>
          </w:tcPr>
          <w:p w14:paraId="5CE781A6">
            <w:pPr>
              <w:spacing w:before="0" w:after="0" w:line="346" w:lineRule="exact"/>
              <w:ind w:right="-63"/>
              <w:jc w:val="center"/>
              <w:rPr>
                <w:color w:val="auto"/>
                <w:highlight w:val="none"/>
              </w:rPr>
            </w:pPr>
          </w:p>
        </w:tc>
        <w:tc>
          <w:tcPr>
            <w:tcW w:w="660" w:type="dxa"/>
            <w:noWrap w:val="0"/>
            <w:vAlign w:val="center"/>
          </w:tcPr>
          <w:p w14:paraId="6574FE4F">
            <w:pPr>
              <w:spacing w:before="0" w:after="0" w:line="346" w:lineRule="exact"/>
              <w:ind w:right="-63"/>
              <w:jc w:val="center"/>
              <w:rPr>
                <w:color w:val="auto"/>
                <w:highlight w:val="none"/>
              </w:rPr>
            </w:pPr>
          </w:p>
        </w:tc>
      </w:tr>
      <w:tr w14:paraId="34476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4F57FB5A">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0B1020F1">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设备部署实施费</w:t>
            </w:r>
          </w:p>
        </w:tc>
        <w:tc>
          <w:tcPr>
            <w:tcW w:w="876" w:type="dxa"/>
            <w:noWrap w:val="0"/>
            <w:vAlign w:val="center"/>
          </w:tcPr>
          <w:p w14:paraId="1CBEB0BC">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12E1A457">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7DA36CA4">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57</w:t>
            </w:r>
          </w:p>
        </w:tc>
        <w:tc>
          <w:tcPr>
            <w:tcW w:w="795" w:type="dxa"/>
            <w:noWrap w:val="0"/>
            <w:vAlign w:val="center"/>
          </w:tcPr>
          <w:p w14:paraId="2F6CB073">
            <w:pPr>
              <w:spacing w:before="0" w:after="0" w:line="346" w:lineRule="exact"/>
              <w:ind w:right="105"/>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项</w:t>
            </w:r>
          </w:p>
        </w:tc>
        <w:tc>
          <w:tcPr>
            <w:tcW w:w="795" w:type="dxa"/>
            <w:noWrap w:val="0"/>
            <w:vAlign w:val="center"/>
          </w:tcPr>
          <w:p w14:paraId="3A22318F">
            <w:pPr>
              <w:spacing w:before="0" w:after="0" w:line="346" w:lineRule="exact"/>
              <w:ind w:right="-63"/>
              <w:jc w:val="center"/>
              <w:rPr>
                <w:color w:val="auto"/>
                <w:highlight w:val="none"/>
              </w:rPr>
            </w:pPr>
          </w:p>
        </w:tc>
        <w:tc>
          <w:tcPr>
            <w:tcW w:w="661" w:type="dxa"/>
            <w:noWrap w:val="0"/>
            <w:vAlign w:val="center"/>
          </w:tcPr>
          <w:p w14:paraId="7DB3745E">
            <w:pPr>
              <w:spacing w:before="0" w:after="0" w:line="346" w:lineRule="exact"/>
              <w:ind w:right="-63"/>
              <w:jc w:val="center"/>
              <w:rPr>
                <w:color w:val="auto"/>
                <w:highlight w:val="none"/>
              </w:rPr>
            </w:pPr>
          </w:p>
        </w:tc>
        <w:tc>
          <w:tcPr>
            <w:tcW w:w="809" w:type="dxa"/>
            <w:noWrap w:val="0"/>
            <w:vAlign w:val="center"/>
          </w:tcPr>
          <w:p w14:paraId="22ACA3C5">
            <w:pPr>
              <w:spacing w:before="0" w:after="0" w:line="346" w:lineRule="exact"/>
              <w:ind w:right="-63"/>
              <w:jc w:val="center"/>
              <w:rPr>
                <w:color w:val="auto"/>
                <w:highlight w:val="none"/>
              </w:rPr>
            </w:pPr>
          </w:p>
        </w:tc>
        <w:tc>
          <w:tcPr>
            <w:tcW w:w="825" w:type="dxa"/>
            <w:noWrap w:val="0"/>
            <w:vAlign w:val="center"/>
          </w:tcPr>
          <w:p w14:paraId="6AF63621">
            <w:pPr>
              <w:spacing w:before="0" w:after="0" w:line="346" w:lineRule="exact"/>
              <w:ind w:right="-63"/>
              <w:jc w:val="center"/>
              <w:rPr>
                <w:color w:val="auto"/>
                <w:highlight w:val="none"/>
              </w:rPr>
            </w:pPr>
          </w:p>
        </w:tc>
        <w:tc>
          <w:tcPr>
            <w:tcW w:w="660" w:type="dxa"/>
            <w:noWrap w:val="0"/>
            <w:vAlign w:val="center"/>
          </w:tcPr>
          <w:p w14:paraId="7A8222DB">
            <w:pPr>
              <w:spacing w:before="0" w:after="0" w:line="346" w:lineRule="exact"/>
              <w:ind w:right="-63"/>
              <w:jc w:val="center"/>
              <w:rPr>
                <w:color w:val="auto"/>
                <w:highlight w:val="none"/>
              </w:rPr>
            </w:pPr>
          </w:p>
        </w:tc>
      </w:tr>
      <w:tr w14:paraId="573F5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noWrap w:val="0"/>
            <w:vAlign w:val="center"/>
          </w:tcPr>
          <w:p w14:paraId="56CB9B07">
            <w:pPr>
              <w:spacing w:before="0" w:after="0" w:line="346" w:lineRule="exact"/>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w:t>
            </w:r>
          </w:p>
        </w:tc>
        <w:tc>
          <w:tcPr>
            <w:tcW w:w="1396" w:type="dxa"/>
            <w:noWrap w:val="0"/>
            <w:vAlign w:val="center"/>
          </w:tcPr>
          <w:p w14:paraId="1FBBDDB7">
            <w:pPr>
              <w:keepNext w:val="0"/>
              <w:keepLines w:val="0"/>
              <w:widowControl/>
              <w:suppressLineNumbers w:val="0"/>
              <w:spacing w:after="0" w:line="240" w:lineRule="auto"/>
              <w:ind w:right="108"/>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i w:val="0"/>
                <w:iCs w:val="0"/>
                <w:color w:val="auto"/>
                <w:kern w:val="0"/>
                <w:sz w:val="21"/>
                <w:szCs w:val="22"/>
                <w:highlight w:val="none"/>
                <w:u w:val="none"/>
                <w:lang w:val="en-US" w:eastAsia="zh-CN" w:bidi="ar"/>
              </w:rPr>
              <w:t>网络传输</w:t>
            </w:r>
          </w:p>
        </w:tc>
        <w:tc>
          <w:tcPr>
            <w:tcW w:w="876" w:type="dxa"/>
            <w:noWrap w:val="0"/>
            <w:vAlign w:val="center"/>
          </w:tcPr>
          <w:p w14:paraId="7A25B520">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18E782B6">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455DA9DD">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color w:val="auto"/>
                <w:szCs w:val="21"/>
                <w:highlight w:val="none"/>
                <w:lang w:bidi="ar"/>
              </w:rPr>
              <w:t>57</w:t>
            </w:r>
          </w:p>
        </w:tc>
        <w:tc>
          <w:tcPr>
            <w:tcW w:w="795" w:type="dxa"/>
            <w:noWrap w:val="0"/>
            <w:vAlign w:val="center"/>
          </w:tcPr>
          <w:p w14:paraId="21BDB224">
            <w:pPr>
              <w:spacing w:before="0" w:after="0" w:line="346" w:lineRule="exact"/>
              <w:ind w:right="105" w:rightChars="0"/>
              <w:jc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条</w:t>
            </w:r>
          </w:p>
        </w:tc>
        <w:tc>
          <w:tcPr>
            <w:tcW w:w="795" w:type="dxa"/>
            <w:noWrap w:val="0"/>
            <w:vAlign w:val="center"/>
          </w:tcPr>
          <w:p w14:paraId="5DFAA87C">
            <w:pPr>
              <w:spacing w:before="0" w:after="0" w:line="346" w:lineRule="exact"/>
              <w:ind w:right="-63"/>
              <w:jc w:val="center"/>
              <w:rPr>
                <w:color w:val="auto"/>
                <w:highlight w:val="none"/>
              </w:rPr>
            </w:pPr>
          </w:p>
        </w:tc>
        <w:tc>
          <w:tcPr>
            <w:tcW w:w="661" w:type="dxa"/>
            <w:noWrap w:val="0"/>
            <w:vAlign w:val="center"/>
          </w:tcPr>
          <w:p w14:paraId="214184B8">
            <w:pPr>
              <w:spacing w:before="0" w:after="0" w:line="346" w:lineRule="exact"/>
              <w:ind w:right="-63"/>
              <w:jc w:val="center"/>
              <w:rPr>
                <w:color w:val="auto"/>
                <w:highlight w:val="none"/>
              </w:rPr>
            </w:pPr>
          </w:p>
        </w:tc>
        <w:tc>
          <w:tcPr>
            <w:tcW w:w="809" w:type="dxa"/>
            <w:noWrap w:val="0"/>
            <w:vAlign w:val="center"/>
          </w:tcPr>
          <w:p w14:paraId="0C22EDB5">
            <w:pPr>
              <w:spacing w:before="0" w:after="0" w:line="346" w:lineRule="exact"/>
              <w:ind w:right="-63"/>
              <w:jc w:val="center"/>
              <w:rPr>
                <w:color w:val="auto"/>
                <w:highlight w:val="none"/>
              </w:rPr>
            </w:pPr>
          </w:p>
        </w:tc>
        <w:tc>
          <w:tcPr>
            <w:tcW w:w="825" w:type="dxa"/>
            <w:noWrap w:val="0"/>
            <w:vAlign w:val="center"/>
          </w:tcPr>
          <w:p w14:paraId="7E027E8C">
            <w:pPr>
              <w:spacing w:before="0" w:after="0" w:line="346" w:lineRule="exact"/>
              <w:ind w:right="-63"/>
              <w:jc w:val="center"/>
              <w:rPr>
                <w:color w:val="auto"/>
                <w:highlight w:val="none"/>
              </w:rPr>
            </w:pPr>
          </w:p>
        </w:tc>
        <w:tc>
          <w:tcPr>
            <w:tcW w:w="660" w:type="dxa"/>
            <w:noWrap w:val="0"/>
            <w:vAlign w:val="center"/>
          </w:tcPr>
          <w:p w14:paraId="2F41A1CF">
            <w:pPr>
              <w:spacing w:before="0" w:after="0" w:line="346" w:lineRule="exact"/>
              <w:ind w:right="-63"/>
              <w:jc w:val="center"/>
              <w:rPr>
                <w:color w:val="auto"/>
                <w:highlight w:val="none"/>
              </w:rPr>
            </w:pPr>
          </w:p>
        </w:tc>
      </w:tr>
      <w:tr w14:paraId="24B78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noWrap w:val="0"/>
            <w:vAlign w:val="center"/>
          </w:tcPr>
          <w:p w14:paraId="46159005">
            <w:pPr>
              <w:spacing w:before="0" w:after="0" w:line="346" w:lineRule="exact"/>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3</w:t>
            </w:r>
          </w:p>
        </w:tc>
        <w:tc>
          <w:tcPr>
            <w:tcW w:w="1396" w:type="dxa"/>
            <w:noWrap w:val="0"/>
            <w:vAlign w:val="center"/>
          </w:tcPr>
          <w:p w14:paraId="0110E9D4">
            <w:pPr>
              <w:keepNext w:val="0"/>
              <w:keepLines w:val="0"/>
              <w:widowControl/>
              <w:suppressLineNumbers w:val="0"/>
              <w:spacing w:after="0" w:line="240" w:lineRule="auto"/>
              <w:ind w:right="108"/>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i w:val="0"/>
                <w:iCs w:val="0"/>
                <w:color w:val="auto"/>
                <w:kern w:val="0"/>
                <w:sz w:val="21"/>
                <w:szCs w:val="22"/>
                <w:highlight w:val="none"/>
                <w:u w:val="none"/>
                <w:lang w:val="en-US" w:eastAsia="zh-CN" w:bidi="ar"/>
              </w:rPr>
              <w:t>物联网卡</w:t>
            </w:r>
          </w:p>
        </w:tc>
        <w:tc>
          <w:tcPr>
            <w:tcW w:w="876" w:type="dxa"/>
            <w:noWrap w:val="0"/>
            <w:vAlign w:val="center"/>
          </w:tcPr>
          <w:p w14:paraId="1F9890D1">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5EFEAF08">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7A8E7B86">
            <w:pPr>
              <w:keepNext w:val="0"/>
              <w:keepLines w:val="0"/>
              <w:widowControl/>
              <w:suppressLineNumbers w:val="0"/>
              <w:spacing w:after="0" w:line="346" w:lineRule="exact"/>
              <w:ind w:right="105" w:rightChars="0"/>
              <w:jc w:val="center"/>
              <w:textAlignment w:val="auto"/>
              <w:rPr>
                <w:rFonts w:hint="eastAsia"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szCs w:val="21"/>
                <w:highlight w:val="none"/>
                <w:lang w:bidi="ar"/>
              </w:rPr>
              <w:t>57</w:t>
            </w:r>
          </w:p>
        </w:tc>
        <w:tc>
          <w:tcPr>
            <w:tcW w:w="795" w:type="dxa"/>
            <w:noWrap w:val="0"/>
            <w:vAlign w:val="center"/>
          </w:tcPr>
          <w:p w14:paraId="13A48E93">
            <w:pPr>
              <w:spacing w:before="0" w:after="0" w:line="346" w:lineRule="exact"/>
              <w:ind w:right="105" w:rightChars="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个</w:t>
            </w:r>
          </w:p>
        </w:tc>
        <w:tc>
          <w:tcPr>
            <w:tcW w:w="795" w:type="dxa"/>
            <w:noWrap w:val="0"/>
            <w:vAlign w:val="center"/>
          </w:tcPr>
          <w:p w14:paraId="157B2EC0">
            <w:pPr>
              <w:spacing w:before="0" w:after="0" w:line="346" w:lineRule="exact"/>
              <w:ind w:right="-63"/>
              <w:jc w:val="center"/>
              <w:rPr>
                <w:color w:val="auto"/>
                <w:highlight w:val="none"/>
              </w:rPr>
            </w:pPr>
          </w:p>
        </w:tc>
        <w:tc>
          <w:tcPr>
            <w:tcW w:w="661" w:type="dxa"/>
            <w:noWrap w:val="0"/>
            <w:vAlign w:val="center"/>
          </w:tcPr>
          <w:p w14:paraId="3121869F">
            <w:pPr>
              <w:spacing w:before="0" w:after="0" w:line="346" w:lineRule="exact"/>
              <w:ind w:right="-63"/>
              <w:jc w:val="center"/>
              <w:rPr>
                <w:color w:val="auto"/>
                <w:highlight w:val="none"/>
              </w:rPr>
            </w:pPr>
          </w:p>
        </w:tc>
        <w:tc>
          <w:tcPr>
            <w:tcW w:w="809" w:type="dxa"/>
            <w:noWrap w:val="0"/>
            <w:vAlign w:val="center"/>
          </w:tcPr>
          <w:p w14:paraId="6B238328">
            <w:pPr>
              <w:spacing w:before="0" w:after="0" w:line="346" w:lineRule="exact"/>
              <w:ind w:right="-63"/>
              <w:jc w:val="center"/>
              <w:rPr>
                <w:color w:val="auto"/>
                <w:highlight w:val="none"/>
              </w:rPr>
            </w:pPr>
          </w:p>
        </w:tc>
        <w:tc>
          <w:tcPr>
            <w:tcW w:w="825" w:type="dxa"/>
            <w:noWrap w:val="0"/>
            <w:vAlign w:val="center"/>
          </w:tcPr>
          <w:p w14:paraId="284D37B0">
            <w:pPr>
              <w:spacing w:before="0" w:after="0" w:line="346" w:lineRule="exact"/>
              <w:ind w:right="-63"/>
              <w:jc w:val="center"/>
              <w:rPr>
                <w:color w:val="auto"/>
                <w:highlight w:val="none"/>
              </w:rPr>
            </w:pPr>
          </w:p>
        </w:tc>
        <w:tc>
          <w:tcPr>
            <w:tcW w:w="660" w:type="dxa"/>
            <w:noWrap w:val="0"/>
            <w:vAlign w:val="center"/>
          </w:tcPr>
          <w:p w14:paraId="1AB79E02">
            <w:pPr>
              <w:spacing w:before="0" w:after="0" w:line="346" w:lineRule="exact"/>
              <w:ind w:right="-63"/>
              <w:jc w:val="center"/>
              <w:rPr>
                <w:color w:val="auto"/>
                <w:highlight w:val="none"/>
              </w:rPr>
            </w:pPr>
          </w:p>
        </w:tc>
      </w:tr>
      <w:tr w14:paraId="0514F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restart"/>
            <w:noWrap w:val="0"/>
            <w:vAlign w:val="center"/>
          </w:tcPr>
          <w:p w14:paraId="0A14B7BB">
            <w:pPr>
              <w:spacing w:before="0" w:after="0" w:line="346" w:lineRule="exact"/>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4</w:t>
            </w:r>
          </w:p>
        </w:tc>
        <w:tc>
          <w:tcPr>
            <w:tcW w:w="8572" w:type="dxa"/>
            <w:gridSpan w:val="10"/>
            <w:noWrap w:val="0"/>
            <w:vAlign w:val="center"/>
          </w:tcPr>
          <w:p w14:paraId="30F1FCF3">
            <w:pPr>
              <w:keepNext w:val="0"/>
              <w:keepLines w:val="0"/>
              <w:widowControl/>
              <w:suppressLineNumbers w:val="0"/>
              <w:spacing w:after="0" w:line="240" w:lineRule="auto"/>
              <w:ind w:right="108"/>
              <w:jc w:val="center"/>
              <w:textAlignment w:val="auto"/>
              <w:rPr>
                <w:rFonts w:hint="default"/>
                <w:color w:val="auto"/>
                <w:highlight w:val="none"/>
                <w:lang w:val="en-US"/>
              </w:rPr>
            </w:pPr>
            <w:r>
              <w:rPr>
                <w:rFonts w:hint="eastAsia" w:ascii="仿宋_GB2312" w:hAnsi="仿宋_GB2312" w:eastAsia="仿宋_GB2312" w:cs="仿宋_GB2312"/>
                <w:i w:val="0"/>
                <w:iCs w:val="0"/>
                <w:color w:val="auto"/>
                <w:kern w:val="0"/>
                <w:sz w:val="21"/>
                <w:szCs w:val="22"/>
                <w:highlight w:val="none"/>
                <w:u w:val="none"/>
                <w:lang w:val="en-US" w:eastAsia="zh-CN" w:bidi="ar"/>
              </w:rPr>
              <w:t>尾矿、矿山监管</w:t>
            </w:r>
          </w:p>
        </w:tc>
      </w:tr>
      <w:tr w14:paraId="0804B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7D9160C8">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721E2D1E">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枪球一体警戒球</w:t>
            </w:r>
          </w:p>
        </w:tc>
        <w:tc>
          <w:tcPr>
            <w:tcW w:w="876" w:type="dxa"/>
            <w:noWrap w:val="0"/>
            <w:vAlign w:val="center"/>
          </w:tcPr>
          <w:p w14:paraId="6D12BE6C">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6540DD1A">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0B22FE7D">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38</w:t>
            </w:r>
          </w:p>
        </w:tc>
        <w:tc>
          <w:tcPr>
            <w:tcW w:w="795" w:type="dxa"/>
            <w:noWrap w:val="0"/>
            <w:vAlign w:val="center"/>
          </w:tcPr>
          <w:p w14:paraId="262D558B">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6E7B63CB">
            <w:pPr>
              <w:spacing w:before="0" w:after="0" w:line="346" w:lineRule="exact"/>
              <w:ind w:right="-63"/>
              <w:jc w:val="center"/>
              <w:rPr>
                <w:color w:val="auto"/>
                <w:highlight w:val="none"/>
              </w:rPr>
            </w:pPr>
          </w:p>
        </w:tc>
        <w:tc>
          <w:tcPr>
            <w:tcW w:w="661" w:type="dxa"/>
            <w:noWrap w:val="0"/>
            <w:vAlign w:val="center"/>
          </w:tcPr>
          <w:p w14:paraId="5F38E10B">
            <w:pPr>
              <w:spacing w:before="0" w:after="0" w:line="346" w:lineRule="exact"/>
              <w:ind w:right="-63"/>
              <w:jc w:val="center"/>
              <w:rPr>
                <w:color w:val="auto"/>
                <w:highlight w:val="none"/>
              </w:rPr>
            </w:pPr>
          </w:p>
        </w:tc>
        <w:tc>
          <w:tcPr>
            <w:tcW w:w="809" w:type="dxa"/>
            <w:noWrap w:val="0"/>
            <w:vAlign w:val="center"/>
          </w:tcPr>
          <w:p w14:paraId="349E4418">
            <w:pPr>
              <w:spacing w:before="0" w:after="0" w:line="346" w:lineRule="exact"/>
              <w:ind w:right="-63"/>
              <w:jc w:val="center"/>
              <w:rPr>
                <w:color w:val="auto"/>
                <w:highlight w:val="none"/>
              </w:rPr>
            </w:pPr>
          </w:p>
        </w:tc>
        <w:tc>
          <w:tcPr>
            <w:tcW w:w="825" w:type="dxa"/>
            <w:noWrap w:val="0"/>
            <w:vAlign w:val="center"/>
          </w:tcPr>
          <w:p w14:paraId="43760092">
            <w:pPr>
              <w:spacing w:before="0" w:after="0" w:line="346" w:lineRule="exact"/>
              <w:ind w:right="-63"/>
              <w:jc w:val="center"/>
              <w:rPr>
                <w:color w:val="auto"/>
                <w:highlight w:val="none"/>
              </w:rPr>
            </w:pPr>
          </w:p>
        </w:tc>
        <w:tc>
          <w:tcPr>
            <w:tcW w:w="660" w:type="dxa"/>
            <w:noWrap w:val="0"/>
            <w:vAlign w:val="center"/>
          </w:tcPr>
          <w:p w14:paraId="2C11CCEE">
            <w:pPr>
              <w:spacing w:before="0" w:after="0" w:line="346" w:lineRule="exact"/>
              <w:ind w:right="-63"/>
              <w:jc w:val="center"/>
              <w:rPr>
                <w:color w:val="auto"/>
                <w:highlight w:val="none"/>
              </w:rPr>
            </w:pPr>
          </w:p>
        </w:tc>
      </w:tr>
      <w:tr w14:paraId="16E1A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DEACEDA">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65DEB4B2">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渗液监测传感器</w:t>
            </w:r>
          </w:p>
        </w:tc>
        <w:tc>
          <w:tcPr>
            <w:tcW w:w="876" w:type="dxa"/>
            <w:noWrap w:val="0"/>
            <w:vAlign w:val="center"/>
          </w:tcPr>
          <w:p w14:paraId="7396974B">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6CB16FF3">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6D9D0A2B">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38</w:t>
            </w:r>
          </w:p>
        </w:tc>
        <w:tc>
          <w:tcPr>
            <w:tcW w:w="795" w:type="dxa"/>
            <w:noWrap w:val="0"/>
            <w:vAlign w:val="center"/>
          </w:tcPr>
          <w:p w14:paraId="5FC36840">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套</w:t>
            </w:r>
          </w:p>
        </w:tc>
        <w:tc>
          <w:tcPr>
            <w:tcW w:w="795" w:type="dxa"/>
            <w:noWrap w:val="0"/>
            <w:vAlign w:val="center"/>
          </w:tcPr>
          <w:p w14:paraId="40CE317A">
            <w:pPr>
              <w:spacing w:before="0" w:after="0" w:line="346" w:lineRule="exact"/>
              <w:ind w:right="-63"/>
              <w:jc w:val="center"/>
              <w:rPr>
                <w:color w:val="auto"/>
                <w:highlight w:val="none"/>
              </w:rPr>
            </w:pPr>
          </w:p>
        </w:tc>
        <w:tc>
          <w:tcPr>
            <w:tcW w:w="661" w:type="dxa"/>
            <w:noWrap w:val="0"/>
            <w:vAlign w:val="center"/>
          </w:tcPr>
          <w:p w14:paraId="787ADA8B">
            <w:pPr>
              <w:spacing w:before="0" w:after="0" w:line="346" w:lineRule="exact"/>
              <w:ind w:right="-63"/>
              <w:jc w:val="center"/>
              <w:rPr>
                <w:color w:val="auto"/>
                <w:highlight w:val="none"/>
              </w:rPr>
            </w:pPr>
          </w:p>
        </w:tc>
        <w:tc>
          <w:tcPr>
            <w:tcW w:w="809" w:type="dxa"/>
            <w:noWrap w:val="0"/>
            <w:vAlign w:val="center"/>
          </w:tcPr>
          <w:p w14:paraId="0BDE43D7">
            <w:pPr>
              <w:spacing w:before="0" w:after="0" w:line="346" w:lineRule="exact"/>
              <w:ind w:right="-63"/>
              <w:jc w:val="center"/>
              <w:rPr>
                <w:color w:val="auto"/>
                <w:highlight w:val="none"/>
              </w:rPr>
            </w:pPr>
          </w:p>
        </w:tc>
        <w:tc>
          <w:tcPr>
            <w:tcW w:w="825" w:type="dxa"/>
            <w:noWrap w:val="0"/>
            <w:vAlign w:val="center"/>
          </w:tcPr>
          <w:p w14:paraId="2F514C18">
            <w:pPr>
              <w:spacing w:before="0" w:after="0" w:line="346" w:lineRule="exact"/>
              <w:ind w:right="-63"/>
              <w:jc w:val="center"/>
              <w:rPr>
                <w:color w:val="auto"/>
                <w:highlight w:val="none"/>
              </w:rPr>
            </w:pPr>
          </w:p>
        </w:tc>
        <w:tc>
          <w:tcPr>
            <w:tcW w:w="660" w:type="dxa"/>
            <w:noWrap w:val="0"/>
            <w:vAlign w:val="center"/>
          </w:tcPr>
          <w:p w14:paraId="589F0C3E">
            <w:pPr>
              <w:spacing w:before="0" w:after="0" w:line="346" w:lineRule="exact"/>
              <w:ind w:right="-63"/>
              <w:jc w:val="center"/>
              <w:rPr>
                <w:color w:val="auto"/>
                <w:highlight w:val="none"/>
              </w:rPr>
            </w:pPr>
          </w:p>
        </w:tc>
      </w:tr>
      <w:tr w14:paraId="5FE6E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05B618E1">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0D822D84">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8米监控杆</w:t>
            </w:r>
          </w:p>
        </w:tc>
        <w:tc>
          <w:tcPr>
            <w:tcW w:w="876" w:type="dxa"/>
            <w:noWrap w:val="0"/>
            <w:vAlign w:val="center"/>
          </w:tcPr>
          <w:p w14:paraId="7EF47534">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6620BA5F">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74CD4D6D">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38</w:t>
            </w:r>
          </w:p>
        </w:tc>
        <w:tc>
          <w:tcPr>
            <w:tcW w:w="795" w:type="dxa"/>
            <w:noWrap w:val="0"/>
            <w:vAlign w:val="center"/>
          </w:tcPr>
          <w:p w14:paraId="3AAFDAF9">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个</w:t>
            </w:r>
          </w:p>
        </w:tc>
        <w:tc>
          <w:tcPr>
            <w:tcW w:w="795" w:type="dxa"/>
            <w:noWrap w:val="0"/>
            <w:vAlign w:val="center"/>
          </w:tcPr>
          <w:p w14:paraId="13A56494">
            <w:pPr>
              <w:spacing w:before="0" w:after="0" w:line="346" w:lineRule="exact"/>
              <w:ind w:right="-63"/>
              <w:jc w:val="center"/>
              <w:rPr>
                <w:color w:val="auto"/>
                <w:highlight w:val="none"/>
              </w:rPr>
            </w:pPr>
          </w:p>
        </w:tc>
        <w:tc>
          <w:tcPr>
            <w:tcW w:w="661" w:type="dxa"/>
            <w:noWrap w:val="0"/>
            <w:vAlign w:val="center"/>
          </w:tcPr>
          <w:p w14:paraId="2DE3A48B">
            <w:pPr>
              <w:spacing w:before="0" w:after="0" w:line="346" w:lineRule="exact"/>
              <w:ind w:right="-63"/>
              <w:jc w:val="center"/>
              <w:rPr>
                <w:color w:val="auto"/>
                <w:highlight w:val="none"/>
              </w:rPr>
            </w:pPr>
          </w:p>
        </w:tc>
        <w:tc>
          <w:tcPr>
            <w:tcW w:w="809" w:type="dxa"/>
            <w:noWrap w:val="0"/>
            <w:vAlign w:val="center"/>
          </w:tcPr>
          <w:p w14:paraId="0025F13B">
            <w:pPr>
              <w:spacing w:before="0" w:after="0" w:line="346" w:lineRule="exact"/>
              <w:ind w:right="-63"/>
              <w:jc w:val="center"/>
              <w:rPr>
                <w:color w:val="auto"/>
                <w:highlight w:val="none"/>
              </w:rPr>
            </w:pPr>
          </w:p>
        </w:tc>
        <w:tc>
          <w:tcPr>
            <w:tcW w:w="825" w:type="dxa"/>
            <w:noWrap w:val="0"/>
            <w:vAlign w:val="center"/>
          </w:tcPr>
          <w:p w14:paraId="1847BBBF">
            <w:pPr>
              <w:spacing w:before="0" w:after="0" w:line="346" w:lineRule="exact"/>
              <w:ind w:right="-63"/>
              <w:jc w:val="center"/>
              <w:rPr>
                <w:color w:val="auto"/>
                <w:highlight w:val="none"/>
              </w:rPr>
            </w:pPr>
          </w:p>
        </w:tc>
        <w:tc>
          <w:tcPr>
            <w:tcW w:w="660" w:type="dxa"/>
            <w:noWrap w:val="0"/>
            <w:vAlign w:val="center"/>
          </w:tcPr>
          <w:p w14:paraId="28F41FDD">
            <w:pPr>
              <w:spacing w:before="0" w:after="0" w:line="346" w:lineRule="exact"/>
              <w:ind w:right="-63"/>
              <w:jc w:val="center"/>
              <w:rPr>
                <w:color w:val="auto"/>
                <w:highlight w:val="none"/>
              </w:rPr>
            </w:pPr>
          </w:p>
        </w:tc>
      </w:tr>
      <w:tr w14:paraId="6AD93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37D96B73">
            <w:pPr>
              <w:spacing w:before="0" w:after="0" w:line="346" w:lineRule="exact"/>
              <w:ind w:right="105"/>
              <w:jc w:val="center"/>
              <w:rPr>
                <w:rFonts w:hint="eastAsia" w:ascii="仿宋_GB2312" w:hAnsi="仿宋_GB2312" w:eastAsia="仿宋_GB2312" w:cs="仿宋_GB2312"/>
                <w:color w:val="auto"/>
                <w:highlight w:val="none"/>
              </w:rPr>
            </w:pPr>
          </w:p>
        </w:tc>
        <w:tc>
          <w:tcPr>
            <w:tcW w:w="8572" w:type="dxa"/>
            <w:gridSpan w:val="10"/>
            <w:noWrap w:val="0"/>
            <w:vAlign w:val="center"/>
          </w:tcPr>
          <w:p w14:paraId="7FDDB8D5">
            <w:pPr>
              <w:spacing w:before="0" w:after="0" w:line="346" w:lineRule="exact"/>
              <w:ind w:right="-63"/>
              <w:jc w:val="center"/>
              <w:rPr>
                <w:color w:val="auto"/>
                <w:highlight w:val="none"/>
              </w:rPr>
            </w:pPr>
            <w:r>
              <w:rPr>
                <w:rFonts w:hint="eastAsia" w:ascii="仿宋_GB2312" w:hAnsi="仿宋_GB2312" w:eastAsia="仿宋_GB2312" w:cs="仿宋_GB2312"/>
                <w:color w:val="auto"/>
                <w:kern w:val="0"/>
                <w:sz w:val="21"/>
                <w:szCs w:val="21"/>
                <w:highlight w:val="none"/>
                <w:lang w:bidi="ar"/>
              </w:rPr>
              <w:t>线缆</w:t>
            </w:r>
          </w:p>
        </w:tc>
      </w:tr>
      <w:tr w14:paraId="65B04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29D92162">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24A560A7">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国标电源线</w:t>
            </w:r>
          </w:p>
        </w:tc>
        <w:tc>
          <w:tcPr>
            <w:tcW w:w="876" w:type="dxa"/>
            <w:noWrap w:val="0"/>
            <w:vAlign w:val="center"/>
          </w:tcPr>
          <w:p w14:paraId="13121999">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638EC789">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5E6983DB">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15485</w:t>
            </w:r>
          </w:p>
        </w:tc>
        <w:tc>
          <w:tcPr>
            <w:tcW w:w="795" w:type="dxa"/>
            <w:noWrap w:val="0"/>
            <w:vAlign w:val="center"/>
          </w:tcPr>
          <w:p w14:paraId="57C112E0">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5F33F106">
            <w:pPr>
              <w:spacing w:before="0" w:after="0" w:line="346" w:lineRule="exact"/>
              <w:ind w:right="-63"/>
              <w:jc w:val="center"/>
              <w:rPr>
                <w:color w:val="auto"/>
                <w:highlight w:val="none"/>
              </w:rPr>
            </w:pPr>
          </w:p>
        </w:tc>
        <w:tc>
          <w:tcPr>
            <w:tcW w:w="661" w:type="dxa"/>
            <w:noWrap w:val="0"/>
            <w:vAlign w:val="center"/>
          </w:tcPr>
          <w:p w14:paraId="5431B971">
            <w:pPr>
              <w:spacing w:before="0" w:after="0" w:line="346" w:lineRule="exact"/>
              <w:ind w:right="-63"/>
              <w:jc w:val="center"/>
              <w:rPr>
                <w:color w:val="auto"/>
                <w:highlight w:val="none"/>
              </w:rPr>
            </w:pPr>
          </w:p>
        </w:tc>
        <w:tc>
          <w:tcPr>
            <w:tcW w:w="809" w:type="dxa"/>
            <w:noWrap w:val="0"/>
            <w:vAlign w:val="center"/>
          </w:tcPr>
          <w:p w14:paraId="4E784765">
            <w:pPr>
              <w:spacing w:before="0" w:after="0" w:line="346" w:lineRule="exact"/>
              <w:ind w:right="-63"/>
              <w:jc w:val="center"/>
              <w:rPr>
                <w:color w:val="auto"/>
                <w:highlight w:val="none"/>
              </w:rPr>
            </w:pPr>
          </w:p>
        </w:tc>
        <w:tc>
          <w:tcPr>
            <w:tcW w:w="825" w:type="dxa"/>
            <w:noWrap w:val="0"/>
            <w:vAlign w:val="center"/>
          </w:tcPr>
          <w:p w14:paraId="55B832FC">
            <w:pPr>
              <w:spacing w:before="0" w:after="0" w:line="346" w:lineRule="exact"/>
              <w:ind w:right="-63"/>
              <w:jc w:val="center"/>
              <w:rPr>
                <w:color w:val="auto"/>
                <w:highlight w:val="none"/>
              </w:rPr>
            </w:pPr>
          </w:p>
        </w:tc>
        <w:tc>
          <w:tcPr>
            <w:tcW w:w="660" w:type="dxa"/>
            <w:noWrap w:val="0"/>
            <w:vAlign w:val="center"/>
          </w:tcPr>
          <w:p w14:paraId="0659E9D2">
            <w:pPr>
              <w:spacing w:before="0" w:after="0" w:line="346" w:lineRule="exact"/>
              <w:ind w:right="-63"/>
              <w:jc w:val="center"/>
              <w:rPr>
                <w:color w:val="auto"/>
                <w:highlight w:val="none"/>
              </w:rPr>
            </w:pPr>
          </w:p>
        </w:tc>
      </w:tr>
      <w:tr w14:paraId="039D1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2C1F2F2F">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513D7726">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国标5类线</w:t>
            </w:r>
          </w:p>
        </w:tc>
        <w:tc>
          <w:tcPr>
            <w:tcW w:w="876" w:type="dxa"/>
            <w:noWrap w:val="0"/>
            <w:vAlign w:val="center"/>
          </w:tcPr>
          <w:p w14:paraId="38C25F81">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37D74E66">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72DF7AAD">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1140</w:t>
            </w:r>
          </w:p>
        </w:tc>
        <w:tc>
          <w:tcPr>
            <w:tcW w:w="795" w:type="dxa"/>
            <w:noWrap w:val="0"/>
            <w:vAlign w:val="center"/>
          </w:tcPr>
          <w:p w14:paraId="612C49A3">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6BC007DF">
            <w:pPr>
              <w:spacing w:before="0" w:after="0" w:line="346" w:lineRule="exact"/>
              <w:ind w:right="-63"/>
              <w:jc w:val="center"/>
              <w:rPr>
                <w:color w:val="auto"/>
                <w:highlight w:val="none"/>
              </w:rPr>
            </w:pPr>
          </w:p>
        </w:tc>
        <w:tc>
          <w:tcPr>
            <w:tcW w:w="661" w:type="dxa"/>
            <w:noWrap w:val="0"/>
            <w:vAlign w:val="center"/>
          </w:tcPr>
          <w:p w14:paraId="513B9324">
            <w:pPr>
              <w:spacing w:before="0" w:after="0" w:line="346" w:lineRule="exact"/>
              <w:ind w:right="-63"/>
              <w:jc w:val="center"/>
              <w:rPr>
                <w:color w:val="auto"/>
                <w:highlight w:val="none"/>
              </w:rPr>
            </w:pPr>
          </w:p>
        </w:tc>
        <w:tc>
          <w:tcPr>
            <w:tcW w:w="809" w:type="dxa"/>
            <w:noWrap w:val="0"/>
            <w:vAlign w:val="center"/>
          </w:tcPr>
          <w:p w14:paraId="26F12607">
            <w:pPr>
              <w:spacing w:before="0" w:after="0" w:line="346" w:lineRule="exact"/>
              <w:ind w:right="-63"/>
              <w:jc w:val="center"/>
              <w:rPr>
                <w:color w:val="auto"/>
                <w:highlight w:val="none"/>
              </w:rPr>
            </w:pPr>
          </w:p>
        </w:tc>
        <w:tc>
          <w:tcPr>
            <w:tcW w:w="825" w:type="dxa"/>
            <w:noWrap w:val="0"/>
            <w:vAlign w:val="center"/>
          </w:tcPr>
          <w:p w14:paraId="2C4659ED">
            <w:pPr>
              <w:spacing w:before="0" w:after="0" w:line="346" w:lineRule="exact"/>
              <w:ind w:right="-63"/>
              <w:jc w:val="center"/>
              <w:rPr>
                <w:color w:val="auto"/>
                <w:highlight w:val="none"/>
              </w:rPr>
            </w:pPr>
          </w:p>
        </w:tc>
        <w:tc>
          <w:tcPr>
            <w:tcW w:w="660" w:type="dxa"/>
            <w:noWrap w:val="0"/>
            <w:vAlign w:val="center"/>
          </w:tcPr>
          <w:p w14:paraId="4B7064C6">
            <w:pPr>
              <w:spacing w:before="0" w:after="0" w:line="346" w:lineRule="exact"/>
              <w:ind w:right="-63"/>
              <w:jc w:val="center"/>
              <w:rPr>
                <w:color w:val="auto"/>
                <w:highlight w:val="none"/>
              </w:rPr>
            </w:pPr>
          </w:p>
        </w:tc>
      </w:tr>
      <w:tr w14:paraId="792CB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22487531">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12595F18">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国标信号线</w:t>
            </w:r>
          </w:p>
        </w:tc>
        <w:tc>
          <w:tcPr>
            <w:tcW w:w="876" w:type="dxa"/>
            <w:noWrap w:val="0"/>
            <w:vAlign w:val="center"/>
          </w:tcPr>
          <w:p w14:paraId="742C36DE">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11903C9F">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76047C60">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7600</w:t>
            </w:r>
          </w:p>
        </w:tc>
        <w:tc>
          <w:tcPr>
            <w:tcW w:w="795" w:type="dxa"/>
            <w:noWrap w:val="0"/>
            <w:vAlign w:val="center"/>
          </w:tcPr>
          <w:p w14:paraId="5976B28F">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01637725">
            <w:pPr>
              <w:spacing w:before="0" w:after="0" w:line="346" w:lineRule="exact"/>
              <w:ind w:right="-63"/>
              <w:jc w:val="center"/>
              <w:rPr>
                <w:color w:val="auto"/>
                <w:highlight w:val="none"/>
              </w:rPr>
            </w:pPr>
          </w:p>
        </w:tc>
        <w:tc>
          <w:tcPr>
            <w:tcW w:w="661" w:type="dxa"/>
            <w:noWrap w:val="0"/>
            <w:vAlign w:val="center"/>
          </w:tcPr>
          <w:p w14:paraId="18AADB88">
            <w:pPr>
              <w:spacing w:before="0" w:after="0" w:line="346" w:lineRule="exact"/>
              <w:ind w:right="-63"/>
              <w:jc w:val="center"/>
              <w:rPr>
                <w:color w:val="auto"/>
                <w:highlight w:val="none"/>
              </w:rPr>
            </w:pPr>
          </w:p>
        </w:tc>
        <w:tc>
          <w:tcPr>
            <w:tcW w:w="809" w:type="dxa"/>
            <w:noWrap w:val="0"/>
            <w:vAlign w:val="center"/>
          </w:tcPr>
          <w:p w14:paraId="3DFBA79C">
            <w:pPr>
              <w:spacing w:before="0" w:after="0" w:line="346" w:lineRule="exact"/>
              <w:ind w:right="-63"/>
              <w:jc w:val="center"/>
              <w:rPr>
                <w:color w:val="auto"/>
                <w:highlight w:val="none"/>
              </w:rPr>
            </w:pPr>
          </w:p>
        </w:tc>
        <w:tc>
          <w:tcPr>
            <w:tcW w:w="825" w:type="dxa"/>
            <w:noWrap w:val="0"/>
            <w:vAlign w:val="center"/>
          </w:tcPr>
          <w:p w14:paraId="6646C014">
            <w:pPr>
              <w:spacing w:before="0" w:after="0" w:line="346" w:lineRule="exact"/>
              <w:ind w:right="-63"/>
              <w:jc w:val="center"/>
              <w:rPr>
                <w:color w:val="auto"/>
                <w:highlight w:val="none"/>
              </w:rPr>
            </w:pPr>
          </w:p>
        </w:tc>
        <w:tc>
          <w:tcPr>
            <w:tcW w:w="660" w:type="dxa"/>
            <w:noWrap w:val="0"/>
            <w:vAlign w:val="center"/>
          </w:tcPr>
          <w:p w14:paraId="7F4A0FC0">
            <w:pPr>
              <w:spacing w:before="0" w:after="0" w:line="346" w:lineRule="exact"/>
              <w:ind w:right="-63"/>
              <w:jc w:val="center"/>
              <w:rPr>
                <w:color w:val="auto"/>
                <w:highlight w:val="none"/>
              </w:rPr>
            </w:pPr>
          </w:p>
        </w:tc>
      </w:tr>
      <w:tr w14:paraId="27AD5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4C8B2937">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6B212931">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电线保护管</w:t>
            </w:r>
          </w:p>
        </w:tc>
        <w:tc>
          <w:tcPr>
            <w:tcW w:w="876" w:type="dxa"/>
            <w:noWrap w:val="0"/>
            <w:vAlign w:val="center"/>
          </w:tcPr>
          <w:p w14:paraId="6980D681">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565AFC7F">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5CCDA413">
            <w:pPr>
              <w:jc w:val="center"/>
              <w:textAlignment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bidi="ar"/>
              </w:rPr>
              <w:t>15485</w:t>
            </w:r>
          </w:p>
        </w:tc>
        <w:tc>
          <w:tcPr>
            <w:tcW w:w="795" w:type="dxa"/>
            <w:noWrap w:val="0"/>
            <w:vAlign w:val="center"/>
          </w:tcPr>
          <w:p w14:paraId="4A92DD15">
            <w:pPr>
              <w:jc w:val="center"/>
              <w:textAlignment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638D9F96">
            <w:pPr>
              <w:spacing w:before="0" w:after="0" w:line="346" w:lineRule="exact"/>
              <w:ind w:right="-63"/>
              <w:jc w:val="center"/>
              <w:rPr>
                <w:color w:val="auto"/>
                <w:highlight w:val="none"/>
              </w:rPr>
            </w:pPr>
          </w:p>
        </w:tc>
        <w:tc>
          <w:tcPr>
            <w:tcW w:w="661" w:type="dxa"/>
            <w:noWrap w:val="0"/>
            <w:vAlign w:val="center"/>
          </w:tcPr>
          <w:p w14:paraId="0543B08D">
            <w:pPr>
              <w:spacing w:before="0" w:after="0" w:line="346" w:lineRule="exact"/>
              <w:ind w:right="-63"/>
              <w:jc w:val="center"/>
              <w:rPr>
                <w:color w:val="auto"/>
                <w:highlight w:val="none"/>
              </w:rPr>
            </w:pPr>
          </w:p>
        </w:tc>
        <w:tc>
          <w:tcPr>
            <w:tcW w:w="809" w:type="dxa"/>
            <w:noWrap w:val="0"/>
            <w:vAlign w:val="center"/>
          </w:tcPr>
          <w:p w14:paraId="649C2D76">
            <w:pPr>
              <w:spacing w:before="0" w:after="0" w:line="346" w:lineRule="exact"/>
              <w:ind w:right="-63"/>
              <w:jc w:val="center"/>
              <w:rPr>
                <w:color w:val="auto"/>
                <w:highlight w:val="none"/>
              </w:rPr>
            </w:pPr>
          </w:p>
        </w:tc>
        <w:tc>
          <w:tcPr>
            <w:tcW w:w="825" w:type="dxa"/>
            <w:noWrap w:val="0"/>
            <w:vAlign w:val="center"/>
          </w:tcPr>
          <w:p w14:paraId="25289039">
            <w:pPr>
              <w:spacing w:before="0" w:after="0" w:line="346" w:lineRule="exact"/>
              <w:ind w:right="-63"/>
              <w:jc w:val="center"/>
              <w:rPr>
                <w:color w:val="auto"/>
                <w:highlight w:val="none"/>
              </w:rPr>
            </w:pPr>
          </w:p>
        </w:tc>
        <w:tc>
          <w:tcPr>
            <w:tcW w:w="660" w:type="dxa"/>
            <w:noWrap w:val="0"/>
            <w:vAlign w:val="center"/>
          </w:tcPr>
          <w:p w14:paraId="48222068">
            <w:pPr>
              <w:spacing w:before="0" w:after="0" w:line="346" w:lineRule="exact"/>
              <w:ind w:right="-63"/>
              <w:jc w:val="center"/>
              <w:rPr>
                <w:color w:val="auto"/>
                <w:highlight w:val="none"/>
              </w:rPr>
            </w:pPr>
          </w:p>
        </w:tc>
      </w:tr>
      <w:tr w14:paraId="6C2F4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1AF30928">
            <w:pPr>
              <w:spacing w:before="0" w:after="0" w:line="346" w:lineRule="exact"/>
              <w:ind w:right="105"/>
              <w:jc w:val="center"/>
              <w:rPr>
                <w:rFonts w:hint="eastAsia" w:ascii="仿宋_GB2312" w:hAnsi="仿宋_GB2312" w:eastAsia="仿宋_GB2312" w:cs="仿宋_GB2312"/>
                <w:color w:val="auto"/>
                <w:highlight w:val="none"/>
              </w:rPr>
            </w:pPr>
          </w:p>
        </w:tc>
        <w:tc>
          <w:tcPr>
            <w:tcW w:w="8572" w:type="dxa"/>
            <w:gridSpan w:val="10"/>
            <w:noWrap w:val="0"/>
            <w:vAlign w:val="center"/>
          </w:tcPr>
          <w:p w14:paraId="16F23535">
            <w:pPr>
              <w:spacing w:before="0" w:after="0" w:line="346" w:lineRule="exact"/>
              <w:ind w:right="-63"/>
              <w:jc w:val="center"/>
              <w:rPr>
                <w:color w:val="auto"/>
                <w:highlight w:val="none"/>
              </w:rPr>
            </w:pPr>
            <w:r>
              <w:rPr>
                <w:rFonts w:hint="eastAsia" w:ascii="仿宋_GB2312" w:hAnsi="仿宋_GB2312" w:eastAsia="仿宋_GB2312" w:cs="仿宋_GB2312"/>
                <w:color w:val="auto"/>
                <w:kern w:val="0"/>
                <w:sz w:val="21"/>
                <w:szCs w:val="21"/>
                <w:highlight w:val="none"/>
                <w:lang w:bidi="ar"/>
              </w:rPr>
              <w:t>基础</w:t>
            </w:r>
          </w:p>
        </w:tc>
      </w:tr>
      <w:tr w14:paraId="22337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791C2603">
            <w:pPr>
              <w:spacing w:before="0" w:after="0" w:line="346" w:lineRule="exact"/>
              <w:ind w:right="105"/>
              <w:jc w:val="center"/>
              <w:rPr>
                <w:rFonts w:hint="eastAsia" w:ascii="仿宋_GB2312" w:hAnsi="仿宋_GB2312" w:eastAsia="仿宋_GB2312" w:cs="仿宋_GB2312"/>
                <w:color w:val="auto"/>
                <w:sz w:val="84"/>
                <w:szCs w:val="84"/>
                <w:highlight w:val="none"/>
              </w:rPr>
            </w:pPr>
          </w:p>
        </w:tc>
        <w:tc>
          <w:tcPr>
            <w:tcW w:w="1396" w:type="dxa"/>
            <w:noWrap w:val="0"/>
            <w:vAlign w:val="center"/>
          </w:tcPr>
          <w:p w14:paraId="5410FFB7">
            <w:pPr>
              <w:widowControl/>
              <w:jc w:val="center"/>
              <w:textAlignment w:val="center"/>
              <w:rPr>
                <w:rFonts w:hint="eastAsia" w:ascii="仿宋_GB2312" w:hAnsi="仿宋_GB2312" w:eastAsia="仿宋_GB2312" w:cs="仿宋_GB2312"/>
                <w:color w:val="auto"/>
                <w:kern w:val="0"/>
                <w:sz w:val="84"/>
                <w:szCs w:val="84"/>
                <w:highlight w:val="none"/>
                <w:lang w:bidi="ar"/>
              </w:rPr>
            </w:pPr>
            <w:r>
              <w:rPr>
                <w:rFonts w:hint="eastAsia" w:ascii="仿宋_GB2312" w:hAnsi="仿宋_GB2312" w:eastAsia="仿宋_GB2312" w:cs="仿宋_GB2312"/>
                <w:color w:val="auto"/>
                <w:szCs w:val="21"/>
                <w:highlight w:val="none"/>
                <w:lang w:bidi="ar"/>
              </w:rPr>
              <w:t>监控杆基础</w:t>
            </w:r>
          </w:p>
        </w:tc>
        <w:tc>
          <w:tcPr>
            <w:tcW w:w="876" w:type="dxa"/>
            <w:noWrap w:val="0"/>
            <w:vAlign w:val="center"/>
          </w:tcPr>
          <w:p w14:paraId="5AD96672">
            <w:pPr>
              <w:spacing w:before="0" w:after="0" w:line="346" w:lineRule="exact"/>
              <w:ind w:right="105"/>
              <w:jc w:val="center"/>
              <w:rPr>
                <w:rFonts w:hint="eastAsia" w:ascii="仿宋_GB2312" w:hAnsi="仿宋_GB2312" w:eastAsia="仿宋_GB2312" w:cs="仿宋_GB2312"/>
                <w:color w:val="auto"/>
                <w:sz w:val="84"/>
                <w:szCs w:val="84"/>
                <w:highlight w:val="none"/>
              </w:rPr>
            </w:pPr>
          </w:p>
        </w:tc>
        <w:tc>
          <w:tcPr>
            <w:tcW w:w="1035" w:type="dxa"/>
            <w:noWrap w:val="0"/>
            <w:vAlign w:val="center"/>
          </w:tcPr>
          <w:p w14:paraId="72AF390A">
            <w:pPr>
              <w:spacing w:before="0" w:after="0" w:line="346" w:lineRule="exact"/>
              <w:ind w:right="105"/>
              <w:jc w:val="center"/>
              <w:rPr>
                <w:rFonts w:hint="eastAsia" w:ascii="仿宋_GB2312" w:hAnsi="仿宋_GB2312" w:eastAsia="仿宋_GB2312" w:cs="仿宋_GB2312"/>
                <w:color w:val="auto"/>
                <w:sz w:val="84"/>
                <w:szCs w:val="84"/>
                <w:highlight w:val="none"/>
              </w:rPr>
            </w:pPr>
          </w:p>
        </w:tc>
        <w:tc>
          <w:tcPr>
            <w:tcW w:w="720" w:type="dxa"/>
            <w:noWrap w:val="0"/>
            <w:vAlign w:val="center"/>
          </w:tcPr>
          <w:p w14:paraId="5EFA73D8">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84"/>
                <w:szCs w:val="84"/>
                <w:highlight w:val="none"/>
                <w:u w:val="none"/>
                <w:lang w:val="en-US" w:eastAsia="zh-CN" w:bidi="ar"/>
              </w:rPr>
            </w:pPr>
            <w:r>
              <w:rPr>
                <w:rFonts w:hint="eastAsia" w:ascii="仿宋_GB2312" w:hAnsi="仿宋_GB2312" w:eastAsia="仿宋_GB2312" w:cs="仿宋_GB2312"/>
                <w:color w:val="auto"/>
                <w:szCs w:val="21"/>
                <w:highlight w:val="none"/>
                <w:lang w:bidi="ar"/>
              </w:rPr>
              <w:t>38</w:t>
            </w:r>
          </w:p>
        </w:tc>
        <w:tc>
          <w:tcPr>
            <w:tcW w:w="795" w:type="dxa"/>
            <w:noWrap w:val="0"/>
            <w:vAlign w:val="center"/>
          </w:tcPr>
          <w:p w14:paraId="696738B9">
            <w:pPr>
              <w:keepNext w:val="0"/>
              <w:keepLines w:val="0"/>
              <w:widowControl/>
              <w:suppressLineNumbers w:val="0"/>
              <w:spacing w:after="0" w:line="346" w:lineRule="exact"/>
              <w:ind w:right="105"/>
              <w:jc w:val="center"/>
              <w:textAlignment w:val="auto"/>
              <w:rPr>
                <w:rFonts w:hint="default"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个</w:t>
            </w:r>
          </w:p>
        </w:tc>
        <w:tc>
          <w:tcPr>
            <w:tcW w:w="795" w:type="dxa"/>
            <w:noWrap w:val="0"/>
            <w:vAlign w:val="center"/>
          </w:tcPr>
          <w:p w14:paraId="0FC1CC37">
            <w:pPr>
              <w:spacing w:before="0" w:after="0" w:line="346" w:lineRule="exact"/>
              <w:ind w:right="-63"/>
              <w:jc w:val="center"/>
              <w:rPr>
                <w:color w:val="auto"/>
                <w:sz w:val="84"/>
                <w:szCs w:val="84"/>
                <w:highlight w:val="none"/>
              </w:rPr>
            </w:pPr>
          </w:p>
        </w:tc>
        <w:tc>
          <w:tcPr>
            <w:tcW w:w="661" w:type="dxa"/>
            <w:noWrap w:val="0"/>
            <w:vAlign w:val="center"/>
          </w:tcPr>
          <w:p w14:paraId="3CBA1161">
            <w:pPr>
              <w:spacing w:before="0" w:after="0" w:line="346" w:lineRule="exact"/>
              <w:ind w:right="-63"/>
              <w:jc w:val="center"/>
              <w:rPr>
                <w:color w:val="auto"/>
                <w:sz w:val="84"/>
                <w:szCs w:val="84"/>
                <w:highlight w:val="none"/>
              </w:rPr>
            </w:pPr>
          </w:p>
        </w:tc>
        <w:tc>
          <w:tcPr>
            <w:tcW w:w="809" w:type="dxa"/>
            <w:noWrap w:val="0"/>
            <w:vAlign w:val="center"/>
          </w:tcPr>
          <w:p w14:paraId="15B16458">
            <w:pPr>
              <w:spacing w:before="0" w:after="0" w:line="346" w:lineRule="exact"/>
              <w:ind w:right="-63"/>
              <w:jc w:val="center"/>
              <w:rPr>
                <w:color w:val="auto"/>
                <w:sz w:val="84"/>
                <w:szCs w:val="84"/>
                <w:highlight w:val="none"/>
              </w:rPr>
            </w:pPr>
          </w:p>
        </w:tc>
        <w:tc>
          <w:tcPr>
            <w:tcW w:w="825" w:type="dxa"/>
            <w:noWrap w:val="0"/>
            <w:vAlign w:val="center"/>
          </w:tcPr>
          <w:p w14:paraId="562C4BA4">
            <w:pPr>
              <w:spacing w:before="0" w:after="0" w:line="346" w:lineRule="exact"/>
              <w:ind w:right="-63"/>
              <w:jc w:val="center"/>
              <w:rPr>
                <w:color w:val="auto"/>
                <w:sz w:val="84"/>
                <w:szCs w:val="84"/>
                <w:highlight w:val="none"/>
              </w:rPr>
            </w:pPr>
          </w:p>
        </w:tc>
        <w:tc>
          <w:tcPr>
            <w:tcW w:w="660" w:type="dxa"/>
            <w:noWrap w:val="0"/>
            <w:vAlign w:val="center"/>
          </w:tcPr>
          <w:p w14:paraId="3E769330">
            <w:pPr>
              <w:spacing w:before="0" w:after="0" w:line="346" w:lineRule="exact"/>
              <w:ind w:right="-63"/>
              <w:jc w:val="center"/>
              <w:rPr>
                <w:color w:val="auto"/>
                <w:sz w:val="84"/>
                <w:szCs w:val="84"/>
                <w:highlight w:val="none"/>
              </w:rPr>
            </w:pPr>
          </w:p>
        </w:tc>
      </w:tr>
      <w:tr w14:paraId="7C038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1C075400">
            <w:pPr>
              <w:spacing w:before="0" w:after="0" w:line="346" w:lineRule="exact"/>
              <w:ind w:right="105"/>
              <w:jc w:val="center"/>
              <w:rPr>
                <w:rFonts w:hint="eastAsia" w:ascii="仿宋_GB2312" w:hAnsi="仿宋_GB2312" w:eastAsia="仿宋_GB2312" w:cs="仿宋_GB2312"/>
                <w:color w:val="auto"/>
                <w:sz w:val="84"/>
                <w:szCs w:val="84"/>
                <w:highlight w:val="none"/>
              </w:rPr>
            </w:pPr>
          </w:p>
        </w:tc>
        <w:tc>
          <w:tcPr>
            <w:tcW w:w="8572" w:type="dxa"/>
            <w:gridSpan w:val="10"/>
            <w:noWrap w:val="0"/>
            <w:vAlign w:val="center"/>
          </w:tcPr>
          <w:p w14:paraId="3F818166">
            <w:pPr>
              <w:spacing w:before="0" w:after="0" w:line="346" w:lineRule="exact"/>
              <w:ind w:right="-63"/>
              <w:jc w:val="center"/>
              <w:rPr>
                <w:color w:val="auto"/>
                <w:sz w:val="84"/>
                <w:szCs w:val="84"/>
                <w:highlight w:val="none"/>
              </w:rPr>
            </w:pPr>
            <w:r>
              <w:rPr>
                <w:rFonts w:hint="eastAsia" w:ascii="仿宋_GB2312" w:hAnsi="仿宋_GB2312" w:eastAsia="仿宋_GB2312" w:cs="仿宋_GB2312"/>
                <w:color w:val="auto"/>
                <w:kern w:val="0"/>
                <w:sz w:val="21"/>
                <w:szCs w:val="21"/>
                <w:highlight w:val="none"/>
                <w:lang w:bidi="ar"/>
              </w:rPr>
              <w:t>辅材</w:t>
            </w:r>
          </w:p>
        </w:tc>
      </w:tr>
      <w:tr w14:paraId="36195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63DDE497">
            <w:pPr>
              <w:spacing w:before="0" w:after="0" w:line="346" w:lineRule="exact"/>
              <w:ind w:right="105"/>
              <w:jc w:val="center"/>
              <w:rPr>
                <w:rFonts w:hint="eastAsia" w:ascii="仿宋_GB2312" w:hAnsi="仿宋_GB2312" w:eastAsia="仿宋_GB2312" w:cs="仿宋_GB2312"/>
                <w:color w:val="auto"/>
                <w:sz w:val="84"/>
                <w:szCs w:val="84"/>
                <w:highlight w:val="none"/>
              </w:rPr>
            </w:pPr>
          </w:p>
        </w:tc>
        <w:tc>
          <w:tcPr>
            <w:tcW w:w="1396" w:type="dxa"/>
            <w:noWrap w:val="0"/>
            <w:vAlign w:val="center"/>
          </w:tcPr>
          <w:p w14:paraId="6D130C91">
            <w:pPr>
              <w:widowControl/>
              <w:jc w:val="center"/>
              <w:textAlignment w:val="center"/>
              <w:rPr>
                <w:rFonts w:hint="default" w:ascii="仿宋_GB2312" w:hAnsi="仿宋_GB2312" w:eastAsia="仿宋_GB2312" w:cs="仿宋_GB2312"/>
                <w:color w:val="auto"/>
                <w:szCs w:val="21"/>
                <w:highlight w:val="none"/>
                <w:lang w:val="en-US" w:eastAsia="zh-CN" w:bidi="ar"/>
              </w:rPr>
            </w:pPr>
            <w:r>
              <w:rPr>
                <w:rFonts w:hint="eastAsia" w:ascii="仿宋_GB2312" w:hAnsi="仿宋_GB2312" w:eastAsia="仿宋_GB2312" w:cs="仿宋_GB2312"/>
                <w:color w:val="auto"/>
                <w:szCs w:val="21"/>
                <w:highlight w:val="none"/>
                <w:lang w:val="en-US" w:eastAsia="zh-CN" w:bidi="ar"/>
              </w:rPr>
              <w:t>监控箱</w:t>
            </w:r>
          </w:p>
        </w:tc>
        <w:tc>
          <w:tcPr>
            <w:tcW w:w="876" w:type="dxa"/>
            <w:noWrap w:val="0"/>
            <w:vAlign w:val="center"/>
          </w:tcPr>
          <w:p w14:paraId="62D7DFC2">
            <w:pPr>
              <w:spacing w:before="0" w:after="0" w:line="346" w:lineRule="exact"/>
              <w:ind w:right="105"/>
              <w:jc w:val="center"/>
              <w:rPr>
                <w:rFonts w:hint="eastAsia" w:ascii="仿宋_GB2312" w:hAnsi="仿宋_GB2312" w:eastAsia="仿宋_GB2312" w:cs="仿宋_GB2312"/>
                <w:color w:val="auto"/>
                <w:sz w:val="84"/>
                <w:szCs w:val="84"/>
                <w:highlight w:val="none"/>
              </w:rPr>
            </w:pPr>
          </w:p>
        </w:tc>
        <w:tc>
          <w:tcPr>
            <w:tcW w:w="1035" w:type="dxa"/>
            <w:noWrap w:val="0"/>
            <w:vAlign w:val="center"/>
          </w:tcPr>
          <w:p w14:paraId="6E5BB2C2">
            <w:pPr>
              <w:spacing w:before="0" w:after="0" w:line="346" w:lineRule="exact"/>
              <w:ind w:right="105"/>
              <w:jc w:val="center"/>
              <w:rPr>
                <w:rFonts w:hint="eastAsia" w:ascii="仿宋_GB2312" w:hAnsi="仿宋_GB2312" w:eastAsia="仿宋_GB2312" w:cs="仿宋_GB2312"/>
                <w:color w:val="auto"/>
                <w:sz w:val="84"/>
                <w:szCs w:val="84"/>
                <w:highlight w:val="none"/>
              </w:rPr>
            </w:pPr>
          </w:p>
        </w:tc>
        <w:tc>
          <w:tcPr>
            <w:tcW w:w="720" w:type="dxa"/>
            <w:noWrap w:val="0"/>
            <w:vAlign w:val="center"/>
          </w:tcPr>
          <w:p w14:paraId="5E8FCA4A">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84"/>
                <w:szCs w:val="84"/>
                <w:highlight w:val="none"/>
                <w:u w:val="none"/>
                <w:lang w:val="en-US" w:eastAsia="zh-CN" w:bidi="ar"/>
              </w:rPr>
            </w:pPr>
            <w:r>
              <w:rPr>
                <w:rFonts w:hint="eastAsia" w:ascii="仿宋_GB2312" w:hAnsi="仿宋_GB2312" w:eastAsia="仿宋_GB2312" w:cs="仿宋_GB2312"/>
                <w:color w:val="auto"/>
                <w:szCs w:val="21"/>
                <w:highlight w:val="none"/>
                <w:lang w:bidi="ar"/>
              </w:rPr>
              <w:t>38</w:t>
            </w:r>
          </w:p>
        </w:tc>
        <w:tc>
          <w:tcPr>
            <w:tcW w:w="795" w:type="dxa"/>
            <w:noWrap w:val="0"/>
            <w:vAlign w:val="center"/>
          </w:tcPr>
          <w:p w14:paraId="257C89EB">
            <w:pPr>
              <w:keepNext w:val="0"/>
              <w:keepLines w:val="0"/>
              <w:widowControl/>
              <w:suppressLineNumbers w:val="0"/>
              <w:spacing w:after="0" w:line="346" w:lineRule="exact"/>
              <w:ind w:right="105"/>
              <w:jc w:val="center"/>
              <w:textAlignment w:val="auto"/>
              <w:rPr>
                <w:rFonts w:hint="default"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台</w:t>
            </w:r>
          </w:p>
        </w:tc>
        <w:tc>
          <w:tcPr>
            <w:tcW w:w="795" w:type="dxa"/>
            <w:noWrap w:val="0"/>
            <w:vAlign w:val="center"/>
          </w:tcPr>
          <w:p w14:paraId="6E17033D">
            <w:pPr>
              <w:spacing w:before="0" w:after="0" w:line="346" w:lineRule="exact"/>
              <w:ind w:right="-63"/>
              <w:jc w:val="center"/>
              <w:rPr>
                <w:color w:val="auto"/>
                <w:sz w:val="84"/>
                <w:szCs w:val="84"/>
                <w:highlight w:val="none"/>
              </w:rPr>
            </w:pPr>
          </w:p>
        </w:tc>
        <w:tc>
          <w:tcPr>
            <w:tcW w:w="661" w:type="dxa"/>
            <w:noWrap w:val="0"/>
            <w:vAlign w:val="center"/>
          </w:tcPr>
          <w:p w14:paraId="21CE6B58">
            <w:pPr>
              <w:spacing w:before="0" w:after="0" w:line="346" w:lineRule="exact"/>
              <w:ind w:right="-63"/>
              <w:jc w:val="center"/>
              <w:rPr>
                <w:color w:val="auto"/>
                <w:sz w:val="84"/>
                <w:szCs w:val="84"/>
                <w:highlight w:val="none"/>
              </w:rPr>
            </w:pPr>
          </w:p>
        </w:tc>
        <w:tc>
          <w:tcPr>
            <w:tcW w:w="809" w:type="dxa"/>
            <w:noWrap w:val="0"/>
            <w:vAlign w:val="center"/>
          </w:tcPr>
          <w:p w14:paraId="7426B7EC">
            <w:pPr>
              <w:spacing w:before="0" w:after="0" w:line="346" w:lineRule="exact"/>
              <w:ind w:right="-63"/>
              <w:jc w:val="center"/>
              <w:rPr>
                <w:color w:val="auto"/>
                <w:sz w:val="84"/>
                <w:szCs w:val="84"/>
                <w:highlight w:val="none"/>
              </w:rPr>
            </w:pPr>
          </w:p>
        </w:tc>
        <w:tc>
          <w:tcPr>
            <w:tcW w:w="825" w:type="dxa"/>
            <w:noWrap w:val="0"/>
            <w:vAlign w:val="center"/>
          </w:tcPr>
          <w:p w14:paraId="3FD0E3B8">
            <w:pPr>
              <w:spacing w:before="0" w:after="0" w:line="346" w:lineRule="exact"/>
              <w:ind w:right="-63"/>
              <w:jc w:val="center"/>
              <w:rPr>
                <w:color w:val="auto"/>
                <w:sz w:val="84"/>
                <w:szCs w:val="84"/>
                <w:highlight w:val="none"/>
              </w:rPr>
            </w:pPr>
          </w:p>
        </w:tc>
        <w:tc>
          <w:tcPr>
            <w:tcW w:w="660" w:type="dxa"/>
            <w:noWrap w:val="0"/>
            <w:vAlign w:val="center"/>
          </w:tcPr>
          <w:p w14:paraId="111809E0">
            <w:pPr>
              <w:spacing w:before="0" w:after="0" w:line="346" w:lineRule="exact"/>
              <w:ind w:right="-63"/>
              <w:jc w:val="center"/>
              <w:rPr>
                <w:color w:val="auto"/>
                <w:sz w:val="84"/>
                <w:szCs w:val="84"/>
                <w:highlight w:val="none"/>
              </w:rPr>
            </w:pPr>
          </w:p>
        </w:tc>
      </w:tr>
      <w:tr w14:paraId="092C3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2A05E3BC">
            <w:pPr>
              <w:spacing w:before="0" w:after="0" w:line="346" w:lineRule="exact"/>
              <w:ind w:right="105"/>
              <w:jc w:val="center"/>
              <w:rPr>
                <w:rFonts w:hint="eastAsia" w:ascii="仿宋_GB2312" w:hAnsi="仿宋_GB2312" w:eastAsia="仿宋_GB2312" w:cs="仿宋_GB2312"/>
                <w:color w:val="auto"/>
                <w:sz w:val="84"/>
                <w:szCs w:val="84"/>
                <w:highlight w:val="none"/>
              </w:rPr>
            </w:pPr>
          </w:p>
        </w:tc>
        <w:tc>
          <w:tcPr>
            <w:tcW w:w="1396" w:type="dxa"/>
            <w:noWrap w:val="0"/>
            <w:vAlign w:val="center"/>
          </w:tcPr>
          <w:p w14:paraId="009B8814">
            <w:pPr>
              <w:widowControl/>
              <w:jc w:val="cente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IDU设备</w:t>
            </w:r>
          </w:p>
        </w:tc>
        <w:tc>
          <w:tcPr>
            <w:tcW w:w="876" w:type="dxa"/>
            <w:noWrap w:val="0"/>
            <w:vAlign w:val="center"/>
          </w:tcPr>
          <w:p w14:paraId="08B6F616">
            <w:pPr>
              <w:spacing w:before="0" w:after="0" w:line="346" w:lineRule="exact"/>
              <w:ind w:right="105"/>
              <w:jc w:val="center"/>
              <w:rPr>
                <w:rFonts w:hint="eastAsia" w:ascii="仿宋_GB2312" w:hAnsi="仿宋_GB2312" w:eastAsia="仿宋_GB2312" w:cs="仿宋_GB2312"/>
                <w:color w:val="auto"/>
                <w:sz w:val="84"/>
                <w:szCs w:val="84"/>
                <w:highlight w:val="none"/>
              </w:rPr>
            </w:pPr>
          </w:p>
        </w:tc>
        <w:tc>
          <w:tcPr>
            <w:tcW w:w="1035" w:type="dxa"/>
            <w:noWrap w:val="0"/>
            <w:vAlign w:val="center"/>
          </w:tcPr>
          <w:p w14:paraId="7B48BD16">
            <w:pPr>
              <w:spacing w:before="0" w:after="0" w:line="346" w:lineRule="exact"/>
              <w:ind w:right="105"/>
              <w:jc w:val="center"/>
              <w:rPr>
                <w:rFonts w:hint="eastAsia" w:ascii="仿宋_GB2312" w:hAnsi="仿宋_GB2312" w:eastAsia="仿宋_GB2312" w:cs="仿宋_GB2312"/>
                <w:color w:val="auto"/>
                <w:sz w:val="84"/>
                <w:szCs w:val="84"/>
                <w:highlight w:val="none"/>
              </w:rPr>
            </w:pPr>
          </w:p>
        </w:tc>
        <w:tc>
          <w:tcPr>
            <w:tcW w:w="720" w:type="dxa"/>
            <w:noWrap w:val="0"/>
            <w:vAlign w:val="center"/>
          </w:tcPr>
          <w:p w14:paraId="36B7BAD9">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84"/>
                <w:szCs w:val="84"/>
                <w:highlight w:val="none"/>
                <w:u w:val="none"/>
                <w:lang w:val="en-US" w:eastAsia="zh-CN" w:bidi="ar"/>
              </w:rPr>
            </w:pPr>
            <w:r>
              <w:rPr>
                <w:rFonts w:hint="eastAsia" w:ascii="仿宋_GB2312" w:hAnsi="仿宋_GB2312" w:eastAsia="仿宋_GB2312" w:cs="仿宋_GB2312"/>
                <w:color w:val="auto"/>
                <w:szCs w:val="21"/>
                <w:highlight w:val="none"/>
                <w:lang w:bidi="ar"/>
              </w:rPr>
              <w:t>38</w:t>
            </w:r>
          </w:p>
        </w:tc>
        <w:tc>
          <w:tcPr>
            <w:tcW w:w="795" w:type="dxa"/>
            <w:noWrap w:val="0"/>
            <w:vAlign w:val="center"/>
          </w:tcPr>
          <w:p w14:paraId="20270203">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台</w:t>
            </w:r>
          </w:p>
        </w:tc>
        <w:tc>
          <w:tcPr>
            <w:tcW w:w="795" w:type="dxa"/>
            <w:noWrap w:val="0"/>
            <w:vAlign w:val="center"/>
          </w:tcPr>
          <w:p w14:paraId="6AC7DFF0">
            <w:pPr>
              <w:spacing w:before="0" w:after="0" w:line="346" w:lineRule="exact"/>
              <w:ind w:right="-63"/>
              <w:jc w:val="center"/>
              <w:rPr>
                <w:color w:val="auto"/>
                <w:sz w:val="84"/>
                <w:szCs w:val="84"/>
                <w:highlight w:val="none"/>
              </w:rPr>
            </w:pPr>
          </w:p>
        </w:tc>
        <w:tc>
          <w:tcPr>
            <w:tcW w:w="661" w:type="dxa"/>
            <w:noWrap w:val="0"/>
            <w:vAlign w:val="center"/>
          </w:tcPr>
          <w:p w14:paraId="72333EEB">
            <w:pPr>
              <w:spacing w:before="0" w:after="0" w:line="346" w:lineRule="exact"/>
              <w:ind w:right="-63"/>
              <w:jc w:val="center"/>
              <w:rPr>
                <w:color w:val="auto"/>
                <w:sz w:val="84"/>
                <w:szCs w:val="84"/>
                <w:highlight w:val="none"/>
              </w:rPr>
            </w:pPr>
          </w:p>
        </w:tc>
        <w:tc>
          <w:tcPr>
            <w:tcW w:w="809" w:type="dxa"/>
            <w:noWrap w:val="0"/>
            <w:vAlign w:val="center"/>
          </w:tcPr>
          <w:p w14:paraId="34031706">
            <w:pPr>
              <w:spacing w:before="0" w:after="0" w:line="346" w:lineRule="exact"/>
              <w:ind w:right="-63"/>
              <w:jc w:val="center"/>
              <w:rPr>
                <w:color w:val="auto"/>
                <w:sz w:val="84"/>
                <w:szCs w:val="84"/>
                <w:highlight w:val="none"/>
              </w:rPr>
            </w:pPr>
          </w:p>
        </w:tc>
        <w:tc>
          <w:tcPr>
            <w:tcW w:w="825" w:type="dxa"/>
            <w:noWrap w:val="0"/>
            <w:vAlign w:val="center"/>
          </w:tcPr>
          <w:p w14:paraId="2CC89818">
            <w:pPr>
              <w:spacing w:before="0" w:after="0" w:line="346" w:lineRule="exact"/>
              <w:ind w:right="-63"/>
              <w:jc w:val="center"/>
              <w:rPr>
                <w:color w:val="auto"/>
                <w:sz w:val="84"/>
                <w:szCs w:val="84"/>
                <w:highlight w:val="none"/>
              </w:rPr>
            </w:pPr>
          </w:p>
        </w:tc>
        <w:tc>
          <w:tcPr>
            <w:tcW w:w="660" w:type="dxa"/>
            <w:noWrap w:val="0"/>
            <w:vAlign w:val="center"/>
          </w:tcPr>
          <w:p w14:paraId="5EF98CBB">
            <w:pPr>
              <w:spacing w:before="0" w:after="0" w:line="346" w:lineRule="exact"/>
              <w:ind w:right="-63"/>
              <w:jc w:val="center"/>
              <w:rPr>
                <w:color w:val="auto"/>
                <w:sz w:val="84"/>
                <w:szCs w:val="84"/>
                <w:highlight w:val="none"/>
              </w:rPr>
            </w:pPr>
          </w:p>
        </w:tc>
      </w:tr>
      <w:tr w14:paraId="77736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597D1DB0">
            <w:pPr>
              <w:spacing w:before="0" w:after="0" w:line="346" w:lineRule="exact"/>
              <w:ind w:right="105"/>
              <w:jc w:val="center"/>
              <w:rPr>
                <w:rFonts w:hint="eastAsia" w:ascii="仿宋_GB2312" w:hAnsi="仿宋_GB2312" w:eastAsia="仿宋_GB2312" w:cs="仿宋_GB2312"/>
                <w:color w:val="auto"/>
                <w:sz w:val="84"/>
                <w:szCs w:val="84"/>
                <w:highlight w:val="none"/>
              </w:rPr>
            </w:pPr>
          </w:p>
        </w:tc>
        <w:tc>
          <w:tcPr>
            <w:tcW w:w="1396" w:type="dxa"/>
            <w:noWrap w:val="0"/>
            <w:vAlign w:val="center"/>
          </w:tcPr>
          <w:p w14:paraId="50227E7D">
            <w:pPr>
              <w:widowControl/>
              <w:jc w:val="cente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交换机</w:t>
            </w:r>
          </w:p>
        </w:tc>
        <w:tc>
          <w:tcPr>
            <w:tcW w:w="876" w:type="dxa"/>
            <w:noWrap w:val="0"/>
            <w:vAlign w:val="center"/>
          </w:tcPr>
          <w:p w14:paraId="73338FE7">
            <w:pPr>
              <w:spacing w:before="0" w:after="0" w:line="346" w:lineRule="exact"/>
              <w:ind w:right="105"/>
              <w:jc w:val="center"/>
              <w:rPr>
                <w:rFonts w:hint="eastAsia" w:ascii="仿宋_GB2312" w:hAnsi="仿宋_GB2312" w:eastAsia="仿宋_GB2312" w:cs="仿宋_GB2312"/>
                <w:color w:val="auto"/>
                <w:sz w:val="84"/>
                <w:szCs w:val="84"/>
                <w:highlight w:val="none"/>
              </w:rPr>
            </w:pPr>
          </w:p>
        </w:tc>
        <w:tc>
          <w:tcPr>
            <w:tcW w:w="1035" w:type="dxa"/>
            <w:noWrap w:val="0"/>
            <w:vAlign w:val="center"/>
          </w:tcPr>
          <w:p w14:paraId="1BBB9266">
            <w:pPr>
              <w:spacing w:before="0" w:after="0" w:line="346" w:lineRule="exact"/>
              <w:ind w:right="105"/>
              <w:jc w:val="center"/>
              <w:rPr>
                <w:rFonts w:hint="eastAsia" w:ascii="仿宋_GB2312" w:hAnsi="仿宋_GB2312" w:eastAsia="仿宋_GB2312" w:cs="仿宋_GB2312"/>
                <w:color w:val="auto"/>
                <w:sz w:val="84"/>
                <w:szCs w:val="84"/>
                <w:highlight w:val="none"/>
              </w:rPr>
            </w:pPr>
          </w:p>
        </w:tc>
        <w:tc>
          <w:tcPr>
            <w:tcW w:w="720" w:type="dxa"/>
            <w:noWrap w:val="0"/>
            <w:vAlign w:val="center"/>
          </w:tcPr>
          <w:p w14:paraId="53934589">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84"/>
                <w:szCs w:val="84"/>
                <w:highlight w:val="none"/>
                <w:u w:val="none"/>
                <w:lang w:val="en-US" w:eastAsia="zh-CN" w:bidi="ar"/>
              </w:rPr>
            </w:pPr>
            <w:r>
              <w:rPr>
                <w:rFonts w:hint="eastAsia" w:ascii="仿宋_GB2312" w:hAnsi="仿宋_GB2312" w:eastAsia="仿宋_GB2312" w:cs="仿宋_GB2312"/>
                <w:color w:val="auto"/>
                <w:szCs w:val="21"/>
                <w:highlight w:val="none"/>
                <w:lang w:bidi="ar"/>
              </w:rPr>
              <w:t>38</w:t>
            </w:r>
          </w:p>
        </w:tc>
        <w:tc>
          <w:tcPr>
            <w:tcW w:w="795" w:type="dxa"/>
            <w:noWrap w:val="0"/>
            <w:vAlign w:val="center"/>
          </w:tcPr>
          <w:p w14:paraId="3280DE57">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台</w:t>
            </w:r>
          </w:p>
        </w:tc>
        <w:tc>
          <w:tcPr>
            <w:tcW w:w="795" w:type="dxa"/>
            <w:noWrap w:val="0"/>
            <w:vAlign w:val="center"/>
          </w:tcPr>
          <w:p w14:paraId="08D99D8A">
            <w:pPr>
              <w:spacing w:before="0" w:after="0" w:line="346" w:lineRule="exact"/>
              <w:ind w:right="-63"/>
              <w:jc w:val="center"/>
              <w:rPr>
                <w:color w:val="auto"/>
                <w:sz w:val="84"/>
                <w:szCs w:val="84"/>
                <w:highlight w:val="none"/>
              </w:rPr>
            </w:pPr>
          </w:p>
        </w:tc>
        <w:tc>
          <w:tcPr>
            <w:tcW w:w="661" w:type="dxa"/>
            <w:noWrap w:val="0"/>
            <w:vAlign w:val="center"/>
          </w:tcPr>
          <w:p w14:paraId="6AD6F083">
            <w:pPr>
              <w:spacing w:before="0" w:after="0" w:line="346" w:lineRule="exact"/>
              <w:ind w:right="-63"/>
              <w:jc w:val="center"/>
              <w:rPr>
                <w:color w:val="auto"/>
                <w:sz w:val="84"/>
                <w:szCs w:val="84"/>
                <w:highlight w:val="none"/>
              </w:rPr>
            </w:pPr>
          </w:p>
        </w:tc>
        <w:tc>
          <w:tcPr>
            <w:tcW w:w="809" w:type="dxa"/>
            <w:noWrap w:val="0"/>
            <w:vAlign w:val="center"/>
          </w:tcPr>
          <w:p w14:paraId="4514F258">
            <w:pPr>
              <w:spacing w:before="0" w:after="0" w:line="346" w:lineRule="exact"/>
              <w:ind w:right="-63"/>
              <w:jc w:val="center"/>
              <w:rPr>
                <w:color w:val="auto"/>
                <w:sz w:val="84"/>
                <w:szCs w:val="84"/>
                <w:highlight w:val="none"/>
              </w:rPr>
            </w:pPr>
          </w:p>
        </w:tc>
        <w:tc>
          <w:tcPr>
            <w:tcW w:w="825" w:type="dxa"/>
            <w:noWrap w:val="0"/>
            <w:vAlign w:val="center"/>
          </w:tcPr>
          <w:p w14:paraId="4B6699E4">
            <w:pPr>
              <w:spacing w:before="0" w:after="0" w:line="346" w:lineRule="exact"/>
              <w:ind w:right="-63"/>
              <w:jc w:val="center"/>
              <w:rPr>
                <w:color w:val="auto"/>
                <w:sz w:val="84"/>
                <w:szCs w:val="84"/>
                <w:highlight w:val="none"/>
              </w:rPr>
            </w:pPr>
          </w:p>
        </w:tc>
        <w:tc>
          <w:tcPr>
            <w:tcW w:w="660" w:type="dxa"/>
            <w:noWrap w:val="0"/>
            <w:vAlign w:val="center"/>
          </w:tcPr>
          <w:p w14:paraId="131EE0F8">
            <w:pPr>
              <w:spacing w:before="0" w:after="0" w:line="346" w:lineRule="exact"/>
              <w:ind w:right="-63"/>
              <w:jc w:val="center"/>
              <w:rPr>
                <w:color w:val="auto"/>
                <w:sz w:val="84"/>
                <w:szCs w:val="84"/>
                <w:highlight w:val="none"/>
              </w:rPr>
            </w:pPr>
          </w:p>
        </w:tc>
      </w:tr>
      <w:tr w14:paraId="1918D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vMerge w:val="continue"/>
            <w:noWrap w:val="0"/>
            <w:vAlign w:val="center"/>
          </w:tcPr>
          <w:p w14:paraId="2FF33C3F">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153E382F">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设备部署实施费</w:t>
            </w:r>
          </w:p>
        </w:tc>
        <w:tc>
          <w:tcPr>
            <w:tcW w:w="876" w:type="dxa"/>
            <w:noWrap w:val="0"/>
            <w:vAlign w:val="center"/>
          </w:tcPr>
          <w:p w14:paraId="35B567EC">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0F5D3BF0">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466939F3">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38</w:t>
            </w:r>
          </w:p>
        </w:tc>
        <w:tc>
          <w:tcPr>
            <w:tcW w:w="795" w:type="dxa"/>
            <w:noWrap w:val="0"/>
            <w:vAlign w:val="center"/>
          </w:tcPr>
          <w:p w14:paraId="50AF7222">
            <w:pPr>
              <w:keepNext w:val="0"/>
              <w:keepLines w:val="0"/>
              <w:widowControl/>
              <w:suppressLineNumbers w:val="0"/>
              <w:spacing w:after="0" w:line="346" w:lineRule="exact"/>
              <w:ind w:right="105"/>
              <w:jc w:val="center"/>
              <w:textAlignment w:val="auto"/>
              <w:rPr>
                <w:rFonts w:hint="default"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项</w:t>
            </w:r>
          </w:p>
        </w:tc>
        <w:tc>
          <w:tcPr>
            <w:tcW w:w="795" w:type="dxa"/>
            <w:noWrap w:val="0"/>
            <w:vAlign w:val="center"/>
          </w:tcPr>
          <w:p w14:paraId="6E65FB12">
            <w:pPr>
              <w:spacing w:before="0" w:after="0" w:line="346" w:lineRule="exact"/>
              <w:ind w:right="-63"/>
              <w:jc w:val="center"/>
              <w:rPr>
                <w:color w:val="auto"/>
                <w:highlight w:val="none"/>
              </w:rPr>
            </w:pPr>
          </w:p>
        </w:tc>
        <w:tc>
          <w:tcPr>
            <w:tcW w:w="661" w:type="dxa"/>
            <w:noWrap w:val="0"/>
            <w:vAlign w:val="center"/>
          </w:tcPr>
          <w:p w14:paraId="3B126F23">
            <w:pPr>
              <w:spacing w:before="0" w:after="0" w:line="346" w:lineRule="exact"/>
              <w:ind w:right="-63"/>
              <w:jc w:val="center"/>
              <w:rPr>
                <w:color w:val="auto"/>
                <w:highlight w:val="none"/>
              </w:rPr>
            </w:pPr>
          </w:p>
        </w:tc>
        <w:tc>
          <w:tcPr>
            <w:tcW w:w="809" w:type="dxa"/>
            <w:noWrap w:val="0"/>
            <w:vAlign w:val="center"/>
          </w:tcPr>
          <w:p w14:paraId="6C1D5DDD">
            <w:pPr>
              <w:spacing w:before="0" w:after="0" w:line="346" w:lineRule="exact"/>
              <w:ind w:right="-63"/>
              <w:jc w:val="center"/>
              <w:rPr>
                <w:color w:val="auto"/>
                <w:highlight w:val="none"/>
              </w:rPr>
            </w:pPr>
          </w:p>
        </w:tc>
        <w:tc>
          <w:tcPr>
            <w:tcW w:w="825" w:type="dxa"/>
            <w:noWrap w:val="0"/>
            <w:vAlign w:val="center"/>
          </w:tcPr>
          <w:p w14:paraId="542F6A60">
            <w:pPr>
              <w:spacing w:before="0" w:after="0" w:line="346" w:lineRule="exact"/>
              <w:ind w:right="-63"/>
              <w:jc w:val="center"/>
              <w:rPr>
                <w:color w:val="auto"/>
                <w:highlight w:val="none"/>
              </w:rPr>
            </w:pPr>
          </w:p>
        </w:tc>
        <w:tc>
          <w:tcPr>
            <w:tcW w:w="660" w:type="dxa"/>
            <w:noWrap w:val="0"/>
            <w:vAlign w:val="center"/>
          </w:tcPr>
          <w:p w14:paraId="7A84C624">
            <w:pPr>
              <w:spacing w:before="0" w:after="0" w:line="346" w:lineRule="exact"/>
              <w:ind w:right="-63"/>
              <w:jc w:val="center"/>
              <w:rPr>
                <w:color w:val="auto"/>
                <w:highlight w:val="none"/>
              </w:rPr>
            </w:pPr>
          </w:p>
        </w:tc>
      </w:tr>
      <w:tr w14:paraId="26E2C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noWrap w:val="0"/>
            <w:vAlign w:val="center"/>
          </w:tcPr>
          <w:p w14:paraId="6FDD874C">
            <w:pPr>
              <w:spacing w:before="0" w:after="0" w:line="346" w:lineRule="exact"/>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w:t>
            </w:r>
          </w:p>
        </w:tc>
        <w:tc>
          <w:tcPr>
            <w:tcW w:w="1396" w:type="dxa"/>
            <w:noWrap w:val="0"/>
            <w:vAlign w:val="center"/>
          </w:tcPr>
          <w:p w14:paraId="08F0D280">
            <w:pPr>
              <w:keepNext w:val="0"/>
              <w:keepLines w:val="0"/>
              <w:widowControl/>
              <w:suppressLineNumbers w:val="0"/>
              <w:spacing w:after="0" w:line="240" w:lineRule="auto"/>
              <w:ind w:right="108"/>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i w:val="0"/>
                <w:iCs w:val="0"/>
                <w:color w:val="auto"/>
                <w:kern w:val="0"/>
                <w:sz w:val="21"/>
                <w:szCs w:val="22"/>
                <w:highlight w:val="none"/>
                <w:u w:val="none"/>
                <w:lang w:val="en-US" w:eastAsia="zh-CN" w:bidi="ar"/>
              </w:rPr>
              <w:t>网络传输</w:t>
            </w:r>
          </w:p>
        </w:tc>
        <w:tc>
          <w:tcPr>
            <w:tcW w:w="876" w:type="dxa"/>
            <w:noWrap w:val="0"/>
            <w:vAlign w:val="center"/>
          </w:tcPr>
          <w:p w14:paraId="7ABE4AA9">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700A3CFC">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011640EA">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color w:val="auto"/>
                <w:szCs w:val="21"/>
                <w:highlight w:val="none"/>
                <w:lang w:bidi="ar"/>
              </w:rPr>
              <w:t>38</w:t>
            </w:r>
          </w:p>
        </w:tc>
        <w:tc>
          <w:tcPr>
            <w:tcW w:w="795" w:type="dxa"/>
            <w:noWrap w:val="0"/>
            <w:vAlign w:val="center"/>
          </w:tcPr>
          <w:p w14:paraId="52CE41AB">
            <w:pPr>
              <w:spacing w:before="0" w:after="0" w:line="346" w:lineRule="exact"/>
              <w:ind w:right="105" w:rightChars="0"/>
              <w:jc w:val="center"/>
              <w:rPr>
                <w:rFonts w:hint="default"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条</w:t>
            </w:r>
          </w:p>
        </w:tc>
        <w:tc>
          <w:tcPr>
            <w:tcW w:w="795" w:type="dxa"/>
            <w:noWrap w:val="0"/>
            <w:vAlign w:val="center"/>
          </w:tcPr>
          <w:p w14:paraId="552F8197">
            <w:pPr>
              <w:spacing w:before="0" w:after="0" w:line="346" w:lineRule="exact"/>
              <w:ind w:right="-63"/>
              <w:jc w:val="center"/>
              <w:rPr>
                <w:color w:val="auto"/>
                <w:highlight w:val="none"/>
              </w:rPr>
            </w:pPr>
          </w:p>
        </w:tc>
        <w:tc>
          <w:tcPr>
            <w:tcW w:w="661" w:type="dxa"/>
            <w:noWrap w:val="0"/>
            <w:vAlign w:val="center"/>
          </w:tcPr>
          <w:p w14:paraId="48F204EF">
            <w:pPr>
              <w:spacing w:before="0" w:after="0" w:line="346" w:lineRule="exact"/>
              <w:ind w:right="-63"/>
              <w:jc w:val="center"/>
              <w:rPr>
                <w:color w:val="auto"/>
                <w:highlight w:val="none"/>
              </w:rPr>
            </w:pPr>
          </w:p>
        </w:tc>
        <w:tc>
          <w:tcPr>
            <w:tcW w:w="809" w:type="dxa"/>
            <w:noWrap w:val="0"/>
            <w:vAlign w:val="center"/>
          </w:tcPr>
          <w:p w14:paraId="2C2BD72D">
            <w:pPr>
              <w:spacing w:before="0" w:after="0" w:line="346" w:lineRule="exact"/>
              <w:ind w:right="-63"/>
              <w:jc w:val="center"/>
              <w:rPr>
                <w:color w:val="auto"/>
                <w:highlight w:val="none"/>
              </w:rPr>
            </w:pPr>
          </w:p>
        </w:tc>
        <w:tc>
          <w:tcPr>
            <w:tcW w:w="825" w:type="dxa"/>
            <w:noWrap w:val="0"/>
            <w:vAlign w:val="center"/>
          </w:tcPr>
          <w:p w14:paraId="45135377">
            <w:pPr>
              <w:spacing w:before="0" w:after="0" w:line="346" w:lineRule="exact"/>
              <w:ind w:right="-63"/>
              <w:jc w:val="center"/>
              <w:rPr>
                <w:color w:val="auto"/>
                <w:highlight w:val="none"/>
              </w:rPr>
            </w:pPr>
          </w:p>
        </w:tc>
        <w:tc>
          <w:tcPr>
            <w:tcW w:w="660" w:type="dxa"/>
            <w:noWrap w:val="0"/>
            <w:vAlign w:val="center"/>
          </w:tcPr>
          <w:p w14:paraId="6A24FDC2">
            <w:pPr>
              <w:spacing w:before="0" w:after="0" w:line="346" w:lineRule="exact"/>
              <w:ind w:right="-63"/>
              <w:jc w:val="center"/>
              <w:rPr>
                <w:color w:val="auto"/>
                <w:highlight w:val="none"/>
              </w:rPr>
            </w:pPr>
          </w:p>
        </w:tc>
      </w:tr>
      <w:tr w14:paraId="2F407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818" w:type="dxa"/>
            <w:noWrap w:val="0"/>
            <w:vAlign w:val="center"/>
          </w:tcPr>
          <w:p w14:paraId="691DDFB1">
            <w:pPr>
              <w:spacing w:before="0" w:after="0" w:line="346" w:lineRule="exact"/>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6</w:t>
            </w:r>
          </w:p>
        </w:tc>
        <w:tc>
          <w:tcPr>
            <w:tcW w:w="1396" w:type="dxa"/>
            <w:noWrap w:val="0"/>
            <w:vAlign w:val="center"/>
          </w:tcPr>
          <w:p w14:paraId="64BE6113">
            <w:pPr>
              <w:keepNext w:val="0"/>
              <w:keepLines w:val="0"/>
              <w:widowControl/>
              <w:suppressLineNumbers w:val="0"/>
              <w:spacing w:after="0" w:line="240" w:lineRule="auto"/>
              <w:ind w:right="108"/>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i w:val="0"/>
                <w:iCs w:val="0"/>
                <w:color w:val="auto"/>
                <w:kern w:val="0"/>
                <w:sz w:val="21"/>
                <w:szCs w:val="22"/>
                <w:highlight w:val="none"/>
                <w:u w:val="none"/>
                <w:lang w:val="en-US" w:eastAsia="zh-CN" w:bidi="ar"/>
              </w:rPr>
              <w:t>物联网卡</w:t>
            </w:r>
          </w:p>
        </w:tc>
        <w:tc>
          <w:tcPr>
            <w:tcW w:w="876" w:type="dxa"/>
            <w:noWrap w:val="0"/>
            <w:vAlign w:val="center"/>
          </w:tcPr>
          <w:p w14:paraId="140E93D5">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3E37BF8E">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4E6818FC">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color w:val="auto"/>
                <w:sz w:val="21"/>
                <w:szCs w:val="22"/>
                <w:highlight w:val="none"/>
                <w:lang w:val="en-US" w:eastAsia="zh-CN" w:bidi="ar"/>
              </w:rPr>
            </w:pPr>
            <w:r>
              <w:rPr>
                <w:rFonts w:hint="eastAsia" w:ascii="仿宋_GB2312" w:hAnsi="仿宋_GB2312" w:eastAsia="仿宋_GB2312" w:cs="仿宋_GB2312"/>
                <w:color w:val="auto"/>
                <w:szCs w:val="21"/>
                <w:highlight w:val="none"/>
                <w:lang w:bidi="ar"/>
              </w:rPr>
              <w:t>38</w:t>
            </w:r>
          </w:p>
        </w:tc>
        <w:tc>
          <w:tcPr>
            <w:tcW w:w="795" w:type="dxa"/>
            <w:noWrap w:val="0"/>
            <w:vAlign w:val="center"/>
          </w:tcPr>
          <w:p w14:paraId="4ADA47B2">
            <w:pPr>
              <w:spacing w:before="0" w:after="0" w:line="346" w:lineRule="exact"/>
              <w:ind w:right="105" w:rightChars="0"/>
              <w:jc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个</w:t>
            </w:r>
          </w:p>
        </w:tc>
        <w:tc>
          <w:tcPr>
            <w:tcW w:w="795" w:type="dxa"/>
            <w:noWrap w:val="0"/>
            <w:vAlign w:val="center"/>
          </w:tcPr>
          <w:p w14:paraId="2052023C">
            <w:pPr>
              <w:spacing w:before="0" w:after="0" w:line="346" w:lineRule="exact"/>
              <w:ind w:right="-63"/>
              <w:jc w:val="center"/>
              <w:rPr>
                <w:color w:val="auto"/>
                <w:highlight w:val="none"/>
              </w:rPr>
            </w:pPr>
          </w:p>
        </w:tc>
        <w:tc>
          <w:tcPr>
            <w:tcW w:w="661" w:type="dxa"/>
            <w:noWrap w:val="0"/>
            <w:vAlign w:val="center"/>
          </w:tcPr>
          <w:p w14:paraId="28F8F856">
            <w:pPr>
              <w:spacing w:before="0" w:after="0" w:line="346" w:lineRule="exact"/>
              <w:ind w:right="-63"/>
              <w:jc w:val="center"/>
              <w:rPr>
                <w:color w:val="auto"/>
                <w:highlight w:val="none"/>
              </w:rPr>
            </w:pPr>
          </w:p>
        </w:tc>
        <w:tc>
          <w:tcPr>
            <w:tcW w:w="809" w:type="dxa"/>
            <w:noWrap w:val="0"/>
            <w:vAlign w:val="center"/>
          </w:tcPr>
          <w:p w14:paraId="6A0B1550">
            <w:pPr>
              <w:spacing w:before="0" w:after="0" w:line="346" w:lineRule="exact"/>
              <w:ind w:right="-63"/>
              <w:jc w:val="center"/>
              <w:rPr>
                <w:color w:val="auto"/>
                <w:highlight w:val="none"/>
              </w:rPr>
            </w:pPr>
          </w:p>
        </w:tc>
        <w:tc>
          <w:tcPr>
            <w:tcW w:w="825" w:type="dxa"/>
            <w:noWrap w:val="0"/>
            <w:vAlign w:val="center"/>
          </w:tcPr>
          <w:p w14:paraId="0FEF449B">
            <w:pPr>
              <w:spacing w:before="0" w:after="0" w:line="346" w:lineRule="exact"/>
              <w:ind w:right="-63"/>
              <w:jc w:val="center"/>
              <w:rPr>
                <w:color w:val="auto"/>
                <w:highlight w:val="none"/>
              </w:rPr>
            </w:pPr>
          </w:p>
        </w:tc>
        <w:tc>
          <w:tcPr>
            <w:tcW w:w="660" w:type="dxa"/>
            <w:noWrap w:val="0"/>
            <w:vAlign w:val="center"/>
          </w:tcPr>
          <w:p w14:paraId="4A2A46AF">
            <w:pPr>
              <w:spacing w:before="0" w:after="0" w:line="346" w:lineRule="exact"/>
              <w:ind w:right="-63"/>
              <w:jc w:val="center"/>
              <w:rPr>
                <w:color w:val="auto"/>
                <w:highlight w:val="none"/>
              </w:rPr>
            </w:pPr>
          </w:p>
        </w:tc>
      </w:tr>
      <w:tr w14:paraId="26E79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restart"/>
            <w:noWrap w:val="0"/>
            <w:vAlign w:val="center"/>
          </w:tcPr>
          <w:p w14:paraId="6A2706F7">
            <w:pPr>
              <w:spacing w:before="0" w:after="0" w:line="346" w:lineRule="exact"/>
              <w:ind w:right="105"/>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7</w:t>
            </w:r>
          </w:p>
        </w:tc>
        <w:tc>
          <w:tcPr>
            <w:tcW w:w="8572" w:type="dxa"/>
            <w:gridSpan w:val="10"/>
            <w:noWrap w:val="0"/>
            <w:vAlign w:val="center"/>
          </w:tcPr>
          <w:p w14:paraId="52571A14">
            <w:pPr>
              <w:keepNext w:val="0"/>
              <w:keepLines w:val="0"/>
              <w:widowControl/>
              <w:suppressLineNumbers w:val="0"/>
              <w:spacing w:after="0" w:line="240" w:lineRule="auto"/>
              <w:ind w:right="108"/>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垃圾填埋场监管</w:t>
            </w:r>
          </w:p>
        </w:tc>
      </w:tr>
      <w:tr w14:paraId="4CE67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579D0454">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7B2D4885">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枪球一体警戒球</w:t>
            </w:r>
          </w:p>
        </w:tc>
        <w:tc>
          <w:tcPr>
            <w:tcW w:w="876" w:type="dxa"/>
            <w:noWrap w:val="0"/>
            <w:vAlign w:val="center"/>
          </w:tcPr>
          <w:p w14:paraId="2A8B8099">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03D040B0">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54D05C7B">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12</w:t>
            </w:r>
          </w:p>
        </w:tc>
        <w:tc>
          <w:tcPr>
            <w:tcW w:w="795" w:type="dxa"/>
            <w:noWrap w:val="0"/>
            <w:vAlign w:val="center"/>
          </w:tcPr>
          <w:p w14:paraId="31373247">
            <w:pPr>
              <w:jc w:val="center"/>
              <w:textAlignment w:val="center"/>
              <w:rPr>
                <w:rFonts w:hint="default"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台</w:t>
            </w:r>
          </w:p>
        </w:tc>
        <w:tc>
          <w:tcPr>
            <w:tcW w:w="795" w:type="dxa"/>
            <w:noWrap w:val="0"/>
            <w:vAlign w:val="center"/>
          </w:tcPr>
          <w:p w14:paraId="00520C39">
            <w:pPr>
              <w:spacing w:before="0" w:after="0" w:line="346" w:lineRule="exact"/>
              <w:ind w:right="-63"/>
              <w:jc w:val="center"/>
              <w:rPr>
                <w:color w:val="auto"/>
                <w:highlight w:val="none"/>
              </w:rPr>
            </w:pPr>
          </w:p>
        </w:tc>
        <w:tc>
          <w:tcPr>
            <w:tcW w:w="661" w:type="dxa"/>
            <w:noWrap w:val="0"/>
            <w:vAlign w:val="center"/>
          </w:tcPr>
          <w:p w14:paraId="224D3514">
            <w:pPr>
              <w:spacing w:before="0" w:after="0" w:line="346" w:lineRule="exact"/>
              <w:ind w:right="-63"/>
              <w:jc w:val="center"/>
              <w:rPr>
                <w:color w:val="auto"/>
                <w:highlight w:val="none"/>
              </w:rPr>
            </w:pPr>
          </w:p>
        </w:tc>
        <w:tc>
          <w:tcPr>
            <w:tcW w:w="809" w:type="dxa"/>
            <w:noWrap w:val="0"/>
            <w:vAlign w:val="center"/>
          </w:tcPr>
          <w:p w14:paraId="3C153277">
            <w:pPr>
              <w:spacing w:before="0" w:after="0" w:line="346" w:lineRule="exact"/>
              <w:ind w:right="-63"/>
              <w:jc w:val="center"/>
              <w:rPr>
                <w:color w:val="auto"/>
                <w:highlight w:val="none"/>
              </w:rPr>
            </w:pPr>
          </w:p>
        </w:tc>
        <w:tc>
          <w:tcPr>
            <w:tcW w:w="825" w:type="dxa"/>
            <w:noWrap w:val="0"/>
            <w:vAlign w:val="center"/>
          </w:tcPr>
          <w:p w14:paraId="688D225B">
            <w:pPr>
              <w:spacing w:before="0" w:after="0" w:line="346" w:lineRule="exact"/>
              <w:ind w:right="-63"/>
              <w:jc w:val="center"/>
              <w:rPr>
                <w:color w:val="auto"/>
                <w:highlight w:val="none"/>
              </w:rPr>
            </w:pPr>
          </w:p>
        </w:tc>
        <w:tc>
          <w:tcPr>
            <w:tcW w:w="660" w:type="dxa"/>
            <w:noWrap w:val="0"/>
            <w:vAlign w:val="center"/>
          </w:tcPr>
          <w:p w14:paraId="35A7FE2F">
            <w:pPr>
              <w:spacing w:before="0" w:after="0" w:line="346" w:lineRule="exact"/>
              <w:ind w:right="-63"/>
              <w:jc w:val="center"/>
              <w:rPr>
                <w:color w:val="auto"/>
                <w:highlight w:val="none"/>
              </w:rPr>
            </w:pPr>
          </w:p>
        </w:tc>
      </w:tr>
      <w:tr w14:paraId="77CC1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5CA906A5">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12000AE9">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渗液监测传感器</w:t>
            </w:r>
          </w:p>
        </w:tc>
        <w:tc>
          <w:tcPr>
            <w:tcW w:w="876" w:type="dxa"/>
            <w:noWrap w:val="0"/>
            <w:vAlign w:val="center"/>
          </w:tcPr>
          <w:p w14:paraId="054C36AE">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69E7EA4F">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1C7F49DE">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32</w:t>
            </w:r>
          </w:p>
        </w:tc>
        <w:tc>
          <w:tcPr>
            <w:tcW w:w="795" w:type="dxa"/>
            <w:noWrap w:val="0"/>
            <w:vAlign w:val="center"/>
          </w:tcPr>
          <w:p w14:paraId="5B586E0C">
            <w:pPr>
              <w:jc w:val="center"/>
              <w:textAlignment w:val="center"/>
              <w:rPr>
                <w:rFonts w:hint="default"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套</w:t>
            </w:r>
          </w:p>
        </w:tc>
        <w:tc>
          <w:tcPr>
            <w:tcW w:w="795" w:type="dxa"/>
            <w:noWrap w:val="0"/>
            <w:vAlign w:val="center"/>
          </w:tcPr>
          <w:p w14:paraId="3C295B7D">
            <w:pPr>
              <w:spacing w:before="0" w:after="0" w:line="346" w:lineRule="exact"/>
              <w:ind w:right="-63"/>
              <w:jc w:val="center"/>
              <w:rPr>
                <w:color w:val="auto"/>
                <w:highlight w:val="none"/>
              </w:rPr>
            </w:pPr>
          </w:p>
        </w:tc>
        <w:tc>
          <w:tcPr>
            <w:tcW w:w="661" w:type="dxa"/>
            <w:noWrap w:val="0"/>
            <w:vAlign w:val="center"/>
          </w:tcPr>
          <w:p w14:paraId="7A2D4356">
            <w:pPr>
              <w:spacing w:before="0" w:after="0" w:line="346" w:lineRule="exact"/>
              <w:ind w:right="-63"/>
              <w:jc w:val="center"/>
              <w:rPr>
                <w:color w:val="auto"/>
                <w:highlight w:val="none"/>
              </w:rPr>
            </w:pPr>
          </w:p>
        </w:tc>
        <w:tc>
          <w:tcPr>
            <w:tcW w:w="809" w:type="dxa"/>
            <w:noWrap w:val="0"/>
            <w:vAlign w:val="center"/>
          </w:tcPr>
          <w:p w14:paraId="09E5BB85">
            <w:pPr>
              <w:spacing w:before="0" w:after="0" w:line="346" w:lineRule="exact"/>
              <w:ind w:right="-63"/>
              <w:jc w:val="center"/>
              <w:rPr>
                <w:color w:val="auto"/>
                <w:highlight w:val="none"/>
              </w:rPr>
            </w:pPr>
          </w:p>
        </w:tc>
        <w:tc>
          <w:tcPr>
            <w:tcW w:w="825" w:type="dxa"/>
            <w:noWrap w:val="0"/>
            <w:vAlign w:val="center"/>
          </w:tcPr>
          <w:p w14:paraId="5195F1B7">
            <w:pPr>
              <w:spacing w:before="0" w:after="0" w:line="346" w:lineRule="exact"/>
              <w:ind w:right="-63"/>
              <w:jc w:val="center"/>
              <w:rPr>
                <w:color w:val="auto"/>
                <w:highlight w:val="none"/>
              </w:rPr>
            </w:pPr>
          </w:p>
        </w:tc>
        <w:tc>
          <w:tcPr>
            <w:tcW w:w="660" w:type="dxa"/>
            <w:noWrap w:val="0"/>
            <w:vAlign w:val="center"/>
          </w:tcPr>
          <w:p w14:paraId="317A1B0B">
            <w:pPr>
              <w:spacing w:before="0" w:after="0" w:line="346" w:lineRule="exact"/>
              <w:ind w:right="-63"/>
              <w:jc w:val="center"/>
              <w:rPr>
                <w:color w:val="auto"/>
                <w:highlight w:val="none"/>
              </w:rPr>
            </w:pPr>
          </w:p>
        </w:tc>
      </w:tr>
      <w:tr w14:paraId="71F89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093FEC6E">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6C666CE0">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8米监控杆</w:t>
            </w:r>
          </w:p>
        </w:tc>
        <w:tc>
          <w:tcPr>
            <w:tcW w:w="876" w:type="dxa"/>
            <w:noWrap w:val="0"/>
            <w:vAlign w:val="center"/>
          </w:tcPr>
          <w:p w14:paraId="3959B826">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1B5C6CC8">
            <w:pPr>
              <w:spacing w:before="0" w:after="0" w:line="346" w:lineRule="exact"/>
              <w:ind w:right="105"/>
              <w:jc w:val="center"/>
              <w:rPr>
                <w:rFonts w:hint="eastAsia" w:ascii="仿宋_GB2312" w:hAnsi="仿宋_GB2312" w:eastAsia="仿宋_GB2312" w:cs="仿宋_GB2312"/>
                <w:color w:val="auto"/>
                <w:highlight w:val="none"/>
              </w:rPr>
            </w:pPr>
          </w:p>
        </w:tc>
        <w:tc>
          <w:tcPr>
            <w:tcW w:w="720" w:type="dxa"/>
            <w:shd w:val="clear" w:color="auto" w:fill="auto"/>
            <w:noWrap w:val="0"/>
            <w:vAlign w:val="center"/>
          </w:tcPr>
          <w:p w14:paraId="14C70CAA">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12</w:t>
            </w:r>
          </w:p>
        </w:tc>
        <w:tc>
          <w:tcPr>
            <w:tcW w:w="795" w:type="dxa"/>
            <w:noWrap w:val="0"/>
            <w:vAlign w:val="center"/>
          </w:tcPr>
          <w:p w14:paraId="20D30965">
            <w:pPr>
              <w:jc w:val="center"/>
              <w:textAlignment w:val="center"/>
              <w:rPr>
                <w:rFonts w:hint="default"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个</w:t>
            </w:r>
          </w:p>
        </w:tc>
        <w:tc>
          <w:tcPr>
            <w:tcW w:w="795" w:type="dxa"/>
            <w:noWrap w:val="0"/>
            <w:vAlign w:val="center"/>
          </w:tcPr>
          <w:p w14:paraId="19B5D5CF">
            <w:pPr>
              <w:spacing w:before="0" w:after="0" w:line="346" w:lineRule="exact"/>
              <w:ind w:right="-63"/>
              <w:jc w:val="center"/>
              <w:rPr>
                <w:color w:val="auto"/>
                <w:highlight w:val="none"/>
              </w:rPr>
            </w:pPr>
          </w:p>
        </w:tc>
        <w:tc>
          <w:tcPr>
            <w:tcW w:w="661" w:type="dxa"/>
            <w:noWrap w:val="0"/>
            <w:vAlign w:val="center"/>
          </w:tcPr>
          <w:p w14:paraId="28C4051F">
            <w:pPr>
              <w:spacing w:before="0" w:after="0" w:line="346" w:lineRule="exact"/>
              <w:ind w:right="-63"/>
              <w:jc w:val="center"/>
              <w:rPr>
                <w:color w:val="auto"/>
                <w:highlight w:val="none"/>
              </w:rPr>
            </w:pPr>
          </w:p>
        </w:tc>
        <w:tc>
          <w:tcPr>
            <w:tcW w:w="809" w:type="dxa"/>
            <w:noWrap w:val="0"/>
            <w:vAlign w:val="center"/>
          </w:tcPr>
          <w:p w14:paraId="75FDAD71">
            <w:pPr>
              <w:spacing w:before="0" w:after="0" w:line="346" w:lineRule="exact"/>
              <w:ind w:right="-63"/>
              <w:jc w:val="center"/>
              <w:rPr>
                <w:color w:val="auto"/>
                <w:highlight w:val="none"/>
              </w:rPr>
            </w:pPr>
          </w:p>
        </w:tc>
        <w:tc>
          <w:tcPr>
            <w:tcW w:w="825" w:type="dxa"/>
            <w:noWrap w:val="0"/>
            <w:vAlign w:val="center"/>
          </w:tcPr>
          <w:p w14:paraId="1DFE8AF3">
            <w:pPr>
              <w:spacing w:before="0" w:after="0" w:line="346" w:lineRule="exact"/>
              <w:ind w:right="-63"/>
              <w:jc w:val="center"/>
              <w:rPr>
                <w:color w:val="auto"/>
                <w:highlight w:val="none"/>
              </w:rPr>
            </w:pPr>
          </w:p>
        </w:tc>
        <w:tc>
          <w:tcPr>
            <w:tcW w:w="660" w:type="dxa"/>
            <w:noWrap w:val="0"/>
            <w:vAlign w:val="center"/>
          </w:tcPr>
          <w:p w14:paraId="2949AEE5">
            <w:pPr>
              <w:spacing w:before="0" w:after="0" w:line="346" w:lineRule="exact"/>
              <w:ind w:right="-63"/>
              <w:jc w:val="center"/>
              <w:rPr>
                <w:color w:val="auto"/>
                <w:highlight w:val="none"/>
              </w:rPr>
            </w:pPr>
          </w:p>
        </w:tc>
      </w:tr>
      <w:tr w14:paraId="00C78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0D28C933">
            <w:pPr>
              <w:spacing w:before="0" w:after="0" w:line="346" w:lineRule="exact"/>
              <w:ind w:right="105"/>
              <w:jc w:val="center"/>
              <w:rPr>
                <w:rFonts w:hint="eastAsia" w:ascii="仿宋_GB2312" w:hAnsi="仿宋_GB2312" w:eastAsia="仿宋_GB2312" w:cs="仿宋_GB2312"/>
                <w:color w:val="auto"/>
                <w:highlight w:val="none"/>
              </w:rPr>
            </w:pPr>
          </w:p>
        </w:tc>
        <w:tc>
          <w:tcPr>
            <w:tcW w:w="8572" w:type="dxa"/>
            <w:gridSpan w:val="10"/>
            <w:noWrap w:val="0"/>
            <w:vAlign w:val="center"/>
          </w:tcPr>
          <w:p w14:paraId="2E7B8F06">
            <w:pPr>
              <w:spacing w:before="0" w:after="0" w:line="346" w:lineRule="exact"/>
              <w:ind w:right="-63"/>
              <w:jc w:val="center"/>
              <w:rPr>
                <w:color w:val="auto"/>
                <w:highlight w:val="none"/>
              </w:rPr>
            </w:pPr>
            <w:r>
              <w:rPr>
                <w:rFonts w:hint="eastAsia" w:ascii="仿宋_GB2312" w:hAnsi="仿宋_GB2312" w:eastAsia="仿宋_GB2312" w:cs="仿宋_GB2312"/>
                <w:color w:val="auto"/>
                <w:kern w:val="0"/>
                <w:sz w:val="21"/>
                <w:szCs w:val="21"/>
                <w:highlight w:val="none"/>
                <w:lang w:bidi="ar"/>
              </w:rPr>
              <w:t>线缆</w:t>
            </w:r>
          </w:p>
        </w:tc>
      </w:tr>
      <w:tr w14:paraId="29CFD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083FCFC6">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3DCF0061">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国标电源线</w:t>
            </w:r>
          </w:p>
        </w:tc>
        <w:tc>
          <w:tcPr>
            <w:tcW w:w="876" w:type="dxa"/>
            <w:noWrap w:val="0"/>
            <w:vAlign w:val="center"/>
          </w:tcPr>
          <w:p w14:paraId="0E440F47">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2A385FDA">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04E77A5D">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5445</w:t>
            </w:r>
          </w:p>
        </w:tc>
        <w:tc>
          <w:tcPr>
            <w:tcW w:w="795" w:type="dxa"/>
            <w:noWrap w:val="0"/>
            <w:vAlign w:val="center"/>
          </w:tcPr>
          <w:p w14:paraId="097E8FDB">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13A25089">
            <w:pPr>
              <w:spacing w:before="0" w:after="0" w:line="346" w:lineRule="exact"/>
              <w:ind w:right="-63"/>
              <w:jc w:val="center"/>
              <w:rPr>
                <w:color w:val="auto"/>
                <w:highlight w:val="none"/>
              </w:rPr>
            </w:pPr>
          </w:p>
        </w:tc>
        <w:tc>
          <w:tcPr>
            <w:tcW w:w="661" w:type="dxa"/>
            <w:noWrap w:val="0"/>
            <w:vAlign w:val="center"/>
          </w:tcPr>
          <w:p w14:paraId="2A60C8F1">
            <w:pPr>
              <w:spacing w:before="0" w:after="0" w:line="346" w:lineRule="exact"/>
              <w:ind w:right="-63"/>
              <w:jc w:val="center"/>
              <w:rPr>
                <w:color w:val="auto"/>
                <w:highlight w:val="none"/>
              </w:rPr>
            </w:pPr>
          </w:p>
        </w:tc>
        <w:tc>
          <w:tcPr>
            <w:tcW w:w="809" w:type="dxa"/>
            <w:noWrap w:val="0"/>
            <w:vAlign w:val="center"/>
          </w:tcPr>
          <w:p w14:paraId="4552501F">
            <w:pPr>
              <w:spacing w:before="0" w:after="0" w:line="346" w:lineRule="exact"/>
              <w:ind w:right="-63"/>
              <w:jc w:val="center"/>
              <w:rPr>
                <w:color w:val="auto"/>
                <w:highlight w:val="none"/>
              </w:rPr>
            </w:pPr>
          </w:p>
        </w:tc>
        <w:tc>
          <w:tcPr>
            <w:tcW w:w="825" w:type="dxa"/>
            <w:noWrap w:val="0"/>
            <w:vAlign w:val="center"/>
          </w:tcPr>
          <w:p w14:paraId="02D508BD">
            <w:pPr>
              <w:spacing w:before="0" w:after="0" w:line="346" w:lineRule="exact"/>
              <w:ind w:right="-63"/>
              <w:jc w:val="center"/>
              <w:rPr>
                <w:color w:val="auto"/>
                <w:highlight w:val="none"/>
              </w:rPr>
            </w:pPr>
          </w:p>
        </w:tc>
        <w:tc>
          <w:tcPr>
            <w:tcW w:w="660" w:type="dxa"/>
            <w:noWrap w:val="0"/>
            <w:vAlign w:val="center"/>
          </w:tcPr>
          <w:p w14:paraId="4B6375C9">
            <w:pPr>
              <w:spacing w:before="0" w:after="0" w:line="346" w:lineRule="exact"/>
              <w:ind w:right="-63"/>
              <w:jc w:val="center"/>
              <w:rPr>
                <w:color w:val="auto"/>
                <w:highlight w:val="none"/>
              </w:rPr>
            </w:pPr>
          </w:p>
        </w:tc>
      </w:tr>
      <w:tr w14:paraId="4EF35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33B21228">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3C9F6617">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国标5类线</w:t>
            </w:r>
          </w:p>
        </w:tc>
        <w:tc>
          <w:tcPr>
            <w:tcW w:w="876" w:type="dxa"/>
            <w:noWrap w:val="0"/>
            <w:vAlign w:val="center"/>
          </w:tcPr>
          <w:p w14:paraId="34E7E7D3">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4B2548AF">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36DC886E">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360</w:t>
            </w:r>
          </w:p>
        </w:tc>
        <w:tc>
          <w:tcPr>
            <w:tcW w:w="795" w:type="dxa"/>
            <w:noWrap w:val="0"/>
            <w:vAlign w:val="center"/>
          </w:tcPr>
          <w:p w14:paraId="2104756C">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01726F04">
            <w:pPr>
              <w:spacing w:before="0" w:after="0" w:line="346" w:lineRule="exact"/>
              <w:ind w:right="-63"/>
              <w:jc w:val="center"/>
              <w:rPr>
                <w:color w:val="auto"/>
                <w:highlight w:val="none"/>
              </w:rPr>
            </w:pPr>
          </w:p>
        </w:tc>
        <w:tc>
          <w:tcPr>
            <w:tcW w:w="661" w:type="dxa"/>
            <w:noWrap w:val="0"/>
            <w:vAlign w:val="center"/>
          </w:tcPr>
          <w:p w14:paraId="6E18AAF1">
            <w:pPr>
              <w:spacing w:before="0" w:after="0" w:line="346" w:lineRule="exact"/>
              <w:ind w:right="-63"/>
              <w:jc w:val="center"/>
              <w:rPr>
                <w:color w:val="auto"/>
                <w:highlight w:val="none"/>
              </w:rPr>
            </w:pPr>
          </w:p>
        </w:tc>
        <w:tc>
          <w:tcPr>
            <w:tcW w:w="809" w:type="dxa"/>
            <w:noWrap w:val="0"/>
            <w:vAlign w:val="center"/>
          </w:tcPr>
          <w:p w14:paraId="0B083F41">
            <w:pPr>
              <w:spacing w:before="0" w:after="0" w:line="346" w:lineRule="exact"/>
              <w:ind w:right="-63"/>
              <w:jc w:val="center"/>
              <w:rPr>
                <w:color w:val="auto"/>
                <w:highlight w:val="none"/>
              </w:rPr>
            </w:pPr>
          </w:p>
        </w:tc>
        <w:tc>
          <w:tcPr>
            <w:tcW w:w="825" w:type="dxa"/>
            <w:noWrap w:val="0"/>
            <w:vAlign w:val="center"/>
          </w:tcPr>
          <w:p w14:paraId="4A60921E">
            <w:pPr>
              <w:spacing w:before="0" w:after="0" w:line="346" w:lineRule="exact"/>
              <w:ind w:right="-63"/>
              <w:jc w:val="center"/>
              <w:rPr>
                <w:color w:val="auto"/>
                <w:highlight w:val="none"/>
              </w:rPr>
            </w:pPr>
          </w:p>
        </w:tc>
        <w:tc>
          <w:tcPr>
            <w:tcW w:w="660" w:type="dxa"/>
            <w:noWrap w:val="0"/>
            <w:vAlign w:val="center"/>
          </w:tcPr>
          <w:p w14:paraId="1AC8D55F">
            <w:pPr>
              <w:spacing w:before="0" w:after="0" w:line="346" w:lineRule="exact"/>
              <w:ind w:right="-63"/>
              <w:jc w:val="center"/>
              <w:rPr>
                <w:color w:val="auto"/>
                <w:highlight w:val="none"/>
              </w:rPr>
            </w:pPr>
          </w:p>
        </w:tc>
      </w:tr>
      <w:tr w14:paraId="5A9C1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442846FD">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70CADCB1">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国标信号线</w:t>
            </w:r>
          </w:p>
        </w:tc>
        <w:tc>
          <w:tcPr>
            <w:tcW w:w="876" w:type="dxa"/>
            <w:noWrap w:val="0"/>
            <w:vAlign w:val="center"/>
          </w:tcPr>
          <w:p w14:paraId="5D6EDB96">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46AA21F4">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78C5CCAC">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2400</w:t>
            </w:r>
          </w:p>
        </w:tc>
        <w:tc>
          <w:tcPr>
            <w:tcW w:w="795" w:type="dxa"/>
            <w:noWrap w:val="0"/>
            <w:vAlign w:val="center"/>
          </w:tcPr>
          <w:p w14:paraId="7889D022">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458BEEC4">
            <w:pPr>
              <w:spacing w:before="0" w:after="0" w:line="346" w:lineRule="exact"/>
              <w:ind w:right="-63"/>
              <w:jc w:val="center"/>
              <w:rPr>
                <w:color w:val="auto"/>
                <w:highlight w:val="none"/>
              </w:rPr>
            </w:pPr>
          </w:p>
        </w:tc>
        <w:tc>
          <w:tcPr>
            <w:tcW w:w="661" w:type="dxa"/>
            <w:noWrap w:val="0"/>
            <w:vAlign w:val="center"/>
          </w:tcPr>
          <w:p w14:paraId="30D974D5">
            <w:pPr>
              <w:spacing w:before="0" w:after="0" w:line="346" w:lineRule="exact"/>
              <w:ind w:right="-63"/>
              <w:jc w:val="center"/>
              <w:rPr>
                <w:color w:val="auto"/>
                <w:highlight w:val="none"/>
              </w:rPr>
            </w:pPr>
          </w:p>
        </w:tc>
        <w:tc>
          <w:tcPr>
            <w:tcW w:w="809" w:type="dxa"/>
            <w:noWrap w:val="0"/>
            <w:vAlign w:val="center"/>
          </w:tcPr>
          <w:p w14:paraId="4726B65B">
            <w:pPr>
              <w:spacing w:before="0" w:after="0" w:line="346" w:lineRule="exact"/>
              <w:ind w:right="-63"/>
              <w:jc w:val="center"/>
              <w:rPr>
                <w:color w:val="auto"/>
                <w:highlight w:val="none"/>
              </w:rPr>
            </w:pPr>
          </w:p>
        </w:tc>
        <w:tc>
          <w:tcPr>
            <w:tcW w:w="825" w:type="dxa"/>
            <w:noWrap w:val="0"/>
            <w:vAlign w:val="center"/>
          </w:tcPr>
          <w:p w14:paraId="1B6CE012">
            <w:pPr>
              <w:spacing w:before="0" w:after="0" w:line="346" w:lineRule="exact"/>
              <w:ind w:right="-63"/>
              <w:jc w:val="center"/>
              <w:rPr>
                <w:color w:val="auto"/>
                <w:highlight w:val="none"/>
              </w:rPr>
            </w:pPr>
          </w:p>
        </w:tc>
        <w:tc>
          <w:tcPr>
            <w:tcW w:w="660" w:type="dxa"/>
            <w:noWrap w:val="0"/>
            <w:vAlign w:val="center"/>
          </w:tcPr>
          <w:p w14:paraId="56BA3D1C">
            <w:pPr>
              <w:spacing w:before="0" w:after="0" w:line="346" w:lineRule="exact"/>
              <w:ind w:right="-63"/>
              <w:jc w:val="center"/>
              <w:rPr>
                <w:color w:val="auto"/>
                <w:highlight w:val="none"/>
              </w:rPr>
            </w:pPr>
          </w:p>
        </w:tc>
      </w:tr>
      <w:tr w14:paraId="0C00F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40C8C978">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40159B2A">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电线保护管</w:t>
            </w:r>
          </w:p>
        </w:tc>
        <w:tc>
          <w:tcPr>
            <w:tcW w:w="876" w:type="dxa"/>
            <w:noWrap w:val="0"/>
            <w:vAlign w:val="center"/>
          </w:tcPr>
          <w:p w14:paraId="4F8CEB0E">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68DF6E88">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2AE89F57">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5445</w:t>
            </w:r>
          </w:p>
        </w:tc>
        <w:tc>
          <w:tcPr>
            <w:tcW w:w="795" w:type="dxa"/>
            <w:noWrap w:val="0"/>
            <w:vAlign w:val="center"/>
          </w:tcPr>
          <w:p w14:paraId="4F294B93">
            <w:pPr>
              <w:jc w:val="center"/>
              <w:textAlignment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0992BC02">
            <w:pPr>
              <w:spacing w:before="0" w:after="0" w:line="346" w:lineRule="exact"/>
              <w:ind w:right="-63"/>
              <w:jc w:val="center"/>
              <w:rPr>
                <w:color w:val="auto"/>
                <w:highlight w:val="none"/>
              </w:rPr>
            </w:pPr>
          </w:p>
        </w:tc>
        <w:tc>
          <w:tcPr>
            <w:tcW w:w="661" w:type="dxa"/>
            <w:noWrap w:val="0"/>
            <w:vAlign w:val="center"/>
          </w:tcPr>
          <w:p w14:paraId="2CE45639">
            <w:pPr>
              <w:spacing w:before="0" w:after="0" w:line="346" w:lineRule="exact"/>
              <w:ind w:right="-63"/>
              <w:jc w:val="center"/>
              <w:rPr>
                <w:color w:val="auto"/>
                <w:highlight w:val="none"/>
              </w:rPr>
            </w:pPr>
          </w:p>
        </w:tc>
        <w:tc>
          <w:tcPr>
            <w:tcW w:w="809" w:type="dxa"/>
            <w:noWrap w:val="0"/>
            <w:vAlign w:val="center"/>
          </w:tcPr>
          <w:p w14:paraId="4BBE75B5">
            <w:pPr>
              <w:spacing w:before="0" w:after="0" w:line="346" w:lineRule="exact"/>
              <w:ind w:right="-63"/>
              <w:jc w:val="center"/>
              <w:rPr>
                <w:color w:val="auto"/>
                <w:highlight w:val="none"/>
              </w:rPr>
            </w:pPr>
          </w:p>
        </w:tc>
        <w:tc>
          <w:tcPr>
            <w:tcW w:w="825" w:type="dxa"/>
            <w:noWrap w:val="0"/>
            <w:vAlign w:val="center"/>
          </w:tcPr>
          <w:p w14:paraId="78341B93">
            <w:pPr>
              <w:spacing w:before="0" w:after="0" w:line="346" w:lineRule="exact"/>
              <w:ind w:right="-63"/>
              <w:jc w:val="center"/>
              <w:rPr>
                <w:color w:val="auto"/>
                <w:highlight w:val="none"/>
              </w:rPr>
            </w:pPr>
          </w:p>
        </w:tc>
        <w:tc>
          <w:tcPr>
            <w:tcW w:w="660" w:type="dxa"/>
            <w:noWrap w:val="0"/>
            <w:vAlign w:val="center"/>
          </w:tcPr>
          <w:p w14:paraId="26431A2E">
            <w:pPr>
              <w:spacing w:before="0" w:after="0" w:line="346" w:lineRule="exact"/>
              <w:ind w:right="-63"/>
              <w:jc w:val="center"/>
              <w:rPr>
                <w:color w:val="auto"/>
                <w:highlight w:val="none"/>
              </w:rPr>
            </w:pPr>
          </w:p>
        </w:tc>
      </w:tr>
      <w:tr w14:paraId="1B4A6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0C0BF2C2">
            <w:pPr>
              <w:spacing w:before="0" w:after="0" w:line="346" w:lineRule="exact"/>
              <w:ind w:right="105"/>
              <w:jc w:val="center"/>
              <w:rPr>
                <w:rFonts w:hint="eastAsia" w:ascii="仿宋_GB2312" w:hAnsi="仿宋_GB2312" w:eastAsia="仿宋_GB2312" w:cs="仿宋_GB2312"/>
                <w:color w:val="auto"/>
                <w:highlight w:val="none"/>
              </w:rPr>
            </w:pPr>
          </w:p>
        </w:tc>
        <w:tc>
          <w:tcPr>
            <w:tcW w:w="8572" w:type="dxa"/>
            <w:gridSpan w:val="10"/>
            <w:noWrap w:val="0"/>
            <w:vAlign w:val="center"/>
          </w:tcPr>
          <w:p w14:paraId="5575AFB6">
            <w:pPr>
              <w:spacing w:before="0" w:after="0" w:line="346" w:lineRule="exact"/>
              <w:ind w:right="-63"/>
              <w:jc w:val="center"/>
              <w:rPr>
                <w:color w:val="auto"/>
                <w:highlight w:val="none"/>
              </w:rPr>
            </w:pPr>
            <w:r>
              <w:rPr>
                <w:rFonts w:hint="eastAsia" w:ascii="仿宋_GB2312" w:hAnsi="仿宋_GB2312" w:eastAsia="仿宋_GB2312" w:cs="仿宋_GB2312"/>
                <w:color w:val="auto"/>
                <w:kern w:val="0"/>
                <w:sz w:val="21"/>
                <w:szCs w:val="21"/>
                <w:highlight w:val="none"/>
                <w:lang w:bidi="ar"/>
              </w:rPr>
              <w:t>基础</w:t>
            </w:r>
          </w:p>
        </w:tc>
      </w:tr>
      <w:tr w14:paraId="227FC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77624711">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4EDF946F">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kern w:val="0"/>
                <w:sz w:val="21"/>
                <w:szCs w:val="21"/>
                <w:highlight w:val="none"/>
                <w:lang w:bidi="ar"/>
              </w:rPr>
              <w:t>监控杆基础</w:t>
            </w:r>
          </w:p>
        </w:tc>
        <w:tc>
          <w:tcPr>
            <w:tcW w:w="876" w:type="dxa"/>
            <w:noWrap w:val="0"/>
            <w:vAlign w:val="center"/>
          </w:tcPr>
          <w:p w14:paraId="445B2D1D">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44547363">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565C894B">
            <w:pPr>
              <w:keepNext w:val="0"/>
              <w:keepLines w:val="0"/>
              <w:widowControl/>
              <w:suppressLineNumbers w:val="0"/>
              <w:spacing w:after="0" w:line="346" w:lineRule="exact"/>
              <w:ind w:right="105"/>
              <w:jc w:val="center"/>
              <w:textAlignment w:val="auto"/>
              <w:rPr>
                <w:rFonts w:hint="default"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12</w:t>
            </w:r>
          </w:p>
        </w:tc>
        <w:tc>
          <w:tcPr>
            <w:tcW w:w="795" w:type="dxa"/>
            <w:noWrap w:val="0"/>
            <w:vAlign w:val="center"/>
          </w:tcPr>
          <w:p w14:paraId="4235B327">
            <w:pPr>
              <w:spacing w:before="0" w:after="0" w:line="346" w:lineRule="exact"/>
              <w:ind w:right="105" w:rightChars="0"/>
              <w:jc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个</w:t>
            </w:r>
          </w:p>
        </w:tc>
        <w:tc>
          <w:tcPr>
            <w:tcW w:w="795" w:type="dxa"/>
            <w:noWrap w:val="0"/>
            <w:vAlign w:val="center"/>
          </w:tcPr>
          <w:p w14:paraId="0C21888F">
            <w:pPr>
              <w:spacing w:before="0" w:after="0" w:line="346" w:lineRule="exact"/>
              <w:ind w:right="-63"/>
              <w:jc w:val="center"/>
              <w:rPr>
                <w:color w:val="auto"/>
                <w:highlight w:val="none"/>
              </w:rPr>
            </w:pPr>
          </w:p>
        </w:tc>
        <w:tc>
          <w:tcPr>
            <w:tcW w:w="661" w:type="dxa"/>
            <w:noWrap w:val="0"/>
            <w:vAlign w:val="center"/>
          </w:tcPr>
          <w:p w14:paraId="520C8B28">
            <w:pPr>
              <w:spacing w:before="0" w:after="0" w:line="346" w:lineRule="exact"/>
              <w:ind w:right="-63"/>
              <w:jc w:val="center"/>
              <w:rPr>
                <w:color w:val="auto"/>
                <w:highlight w:val="none"/>
              </w:rPr>
            </w:pPr>
          </w:p>
        </w:tc>
        <w:tc>
          <w:tcPr>
            <w:tcW w:w="809" w:type="dxa"/>
            <w:noWrap w:val="0"/>
            <w:vAlign w:val="center"/>
          </w:tcPr>
          <w:p w14:paraId="2DB6F46C">
            <w:pPr>
              <w:spacing w:before="0" w:after="0" w:line="346" w:lineRule="exact"/>
              <w:ind w:right="-63"/>
              <w:jc w:val="center"/>
              <w:rPr>
                <w:color w:val="auto"/>
                <w:highlight w:val="none"/>
              </w:rPr>
            </w:pPr>
          </w:p>
        </w:tc>
        <w:tc>
          <w:tcPr>
            <w:tcW w:w="825" w:type="dxa"/>
            <w:noWrap w:val="0"/>
            <w:vAlign w:val="center"/>
          </w:tcPr>
          <w:p w14:paraId="60E8C50F">
            <w:pPr>
              <w:spacing w:before="0" w:after="0" w:line="346" w:lineRule="exact"/>
              <w:ind w:right="-63"/>
              <w:jc w:val="center"/>
              <w:rPr>
                <w:color w:val="auto"/>
                <w:highlight w:val="none"/>
              </w:rPr>
            </w:pPr>
          </w:p>
        </w:tc>
        <w:tc>
          <w:tcPr>
            <w:tcW w:w="660" w:type="dxa"/>
            <w:noWrap w:val="0"/>
            <w:vAlign w:val="center"/>
          </w:tcPr>
          <w:p w14:paraId="1967DFFC">
            <w:pPr>
              <w:spacing w:before="0" w:after="0" w:line="346" w:lineRule="exact"/>
              <w:ind w:right="-63"/>
              <w:jc w:val="center"/>
              <w:rPr>
                <w:color w:val="auto"/>
                <w:highlight w:val="none"/>
              </w:rPr>
            </w:pPr>
          </w:p>
        </w:tc>
      </w:tr>
      <w:tr w14:paraId="6CF4A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07E2B052">
            <w:pPr>
              <w:spacing w:before="0" w:after="0" w:line="346" w:lineRule="exact"/>
              <w:ind w:right="105"/>
              <w:jc w:val="center"/>
              <w:rPr>
                <w:rFonts w:hint="eastAsia" w:ascii="仿宋_GB2312" w:hAnsi="仿宋_GB2312" w:eastAsia="仿宋_GB2312" w:cs="仿宋_GB2312"/>
                <w:color w:val="auto"/>
                <w:highlight w:val="none"/>
              </w:rPr>
            </w:pPr>
          </w:p>
        </w:tc>
        <w:tc>
          <w:tcPr>
            <w:tcW w:w="8572" w:type="dxa"/>
            <w:gridSpan w:val="10"/>
            <w:noWrap w:val="0"/>
            <w:vAlign w:val="center"/>
          </w:tcPr>
          <w:p w14:paraId="547FB0A8">
            <w:pPr>
              <w:spacing w:before="0" w:after="0" w:line="346" w:lineRule="exact"/>
              <w:ind w:right="-63"/>
              <w:jc w:val="center"/>
              <w:rPr>
                <w:color w:val="auto"/>
                <w:highlight w:val="none"/>
              </w:rPr>
            </w:pPr>
            <w:r>
              <w:rPr>
                <w:rFonts w:hint="eastAsia" w:ascii="仿宋_GB2312" w:hAnsi="仿宋_GB2312" w:eastAsia="仿宋_GB2312" w:cs="仿宋_GB2312"/>
                <w:color w:val="auto"/>
                <w:kern w:val="0"/>
                <w:sz w:val="21"/>
                <w:szCs w:val="21"/>
                <w:highlight w:val="none"/>
                <w:lang w:bidi="ar"/>
              </w:rPr>
              <w:t>辅材</w:t>
            </w:r>
          </w:p>
        </w:tc>
      </w:tr>
      <w:tr w14:paraId="1429B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3D66C36A">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1894728E">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监控箱</w:t>
            </w:r>
          </w:p>
        </w:tc>
        <w:tc>
          <w:tcPr>
            <w:tcW w:w="876" w:type="dxa"/>
            <w:noWrap w:val="0"/>
            <w:vAlign w:val="center"/>
          </w:tcPr>
          <w:p w14:paraId="2B3423C9">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3F9154BC">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0520C6BA">
            <w:pPr>
              <w:keepNext w:val="0"/>
              <w:keepLines w:val="0"/>
              <w:widowControl/>
              <w:suppressLineNumbers w:val="0"/>
              <w:spacing w:after="0" w:line="346" w:lineRule="exact"/>
              <w:ind w:right="105"/>
              <w:jc w:val="center"/>
              <w:textAlignment w:val="auto"/>
              <w:rPr>
                <w:rFonts w:hint="default"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12</w:t>
            </w:r>
          </w:p>
        </w:tc>
        <w:tc>
          <w:tcPr>
            <w:tcW w:w="795" w:type="dxa"/>
            <w:noWrap w:val="0"/>
            <w:vAlign w:val="center"/>
          </w:tcPr>
          <w:p w14:paraId="2772ABD1">
            <w:pPr>
              <w:spacing w:before="0" w:after="0" w:line="346" w:lineRule="exact"/>
              <w:ind w:right="105" w:rightChars="0"/>
              <w:jc w:val="center"/>
              <w:rPr>
                <w:rFonts w:hint="default"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台</w:t>
            </w:r>
          </w:p>
        </w:tc>
        <w:tc>
          <w:tcPr>
            <w:tcW w:w="795" w:type="dxa"/>
            <w:noWrap w:val="0"/>
            <w:vAlign w:val="center"/>
          </w:tcPr>
          <w:p w14:paraId="00A44FCA">
            <w:pPr>
              <w:spacing w:before="0" w:after="0" w:line="346" w:lineRule="exact"/>
              <w:ind w:right="-63"/>
              <w:jc w:val="center"/>
              <w:rPr>
                <w:color w:val="auto"/>
                <w:highlight w:val="none"/>
              </w:rPr>
            </w:pPr>
          </w:p>
        </w:tc>
        <w:tc>
          <w:tcPr>
            <w:tcW w:w="661" w:type="dxa"/>
            <w:noWrap w:val="0"/>
            <w:vAlign w:val="center"/>
          </w:tcPr>
          <w:p w14:paraId="3B4C602F">
            <w:pPr>
              <w:spacing w:before="0" w:after="0" w:line="346" w:lineRule="exact"/>
              <w:ind w:right="-63"/>
              <w:jc w:val="center"/>
              <w:rPr>
                <w:color w:val="auto"/>
                <w:highlight w:val="none"/>
              </w:rPr>
            </w:pPr>
          </w:p>
        </w:tc>
        <w:tc>
          <w:tcPr>
            <w:tcW w:w="809" w:type="dxa"/>
            <w:noWrap w:val="0"/>
            <w:vAlign w:val="center"/>
          </w:tcPr>
          <w:p w14:paraId="77F56429">
            <w:pPr>
              <w:spacing w:before="0" w:after="0" w:line="346" w:lineRule="exact"/>
              <w:ind w:right="-63"/>
              <w:jc w:val="center"/>
              <w:rPr>
                <w:color w:val="auto"/>
                <w:highlight w:val="none"/>
              </w:rPr>
            </w:pPr>
          </w:p>
        </w:tc>
        <w:tc>
          <w:tcPr>
            <w:tcW w:w="825" w:type="dxa"/>
            <w:noWrap w:val="0"/>
            <w:vAlign w:val="center"/>
          </w:tcPr>
          <w:p w14:paraId="5BD64438">
            <w:pPr>
              <w:spacing w:before="0" w:after="0" w:line="346" w:lineRule="exact"/>
              <w:ind w:right="-63"/>
              <w:jc w:val="center"/>
              <w:rPr>
                <w:color w:val="auto"/>
                <w:highlight w:val="none"/>
              </w:rPr>
            </w:pPr>
          </w:p>
        </w:tc>
        <w:tc>
          <w:tcPr>
            <w:tcW w:w="660" w:type="dxa"/>
            <w:noWrap w:val="0"/>
            <w:vAlign w:val="center"/>
          </w:tcPr>
          <w:p w14:paraId="51A802AF">
            <w:pPr>
              <w:spacing w:before="0" w:after="0" w:line="346" w:lineRule="exact"/>
              <w:ind w:right="-63"/>
              <w:jc w:val="center"/>
              <w:rPr>
                <w:color w:val="auto"/>
                <w:highlight w:val="none"/>
              </w:rPr>
            </w:pPr>
          </w:p>
        </w:tc>
      </w:tr>
      <w:tr w14:paraId="0A188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3553E22F">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17D8E871">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IDU设备</w:t>
            </w:r>
          </w:p>
        </w:tc>
        <w:tc>
          <w:tcPr>
            <w:tcW w:w="876" w:type="dxa"/>
            <w:noWrap w:val="0"/>
            <w:vAlign w:val="center"/>
          </w:tcPr>
          <w:p w14:paraId="683E42B8">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0694C2D1">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2E6CC88D">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12</w:t>
            </w:r>
          </w:p>
        </w:tc>
        <w:tc>
          <w:tcPr>
            <w:tcW w:w="795" w:type="dxa"/>
            <w:noWrap w:val="0"/>
            <w:vAlign w:val="center"/>
          </w:tcPr>
          <w:p w14:paraId="6E018C95">
            <w:pPr>
              <w:spacing w:before="0" w:after="0" w:line="346" w:lineRule="exact"/>
              <w:ind w:right="105" w:rightChars="0"/>
              <w:jc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台</w:t>
            </w:r>
          </w:p>
        </w:tc>
        <w:tc>
          <w:tcPr>
            <w:tcW w:w="795" w:type="dxa"/>
            <w:noWrap w:val="0"/>
            <w:vAlign w:val="center"/>
          </w:tcPr>
          <w:p w14:paraId="0136310E">
            <w:pPr>
              <w:spacing w:before="0" w:after="0" w:line="346" w:lineRule="exact"/>
              <w:ind w:right="-63"/>
              <w:jc w:val="center"/>
              <w:rPr>
                <w:color w:val="auto"/>
                <w:highlight w:val="none"/>
              </w:rPr>
            </w:pPr>
          </w:p>
        </w:tc>
        <w:tc>
          <w:tcPr>
            <w:tcW w:w="661" w:type="dxa"/>
            <w:noWrap w:val="0"/>
            <w:vAlign w:val="center"/>
          </w:tcPr>
          <w:p w14:paraId="66219ACB">
            <w:pPr>
              <w:spacing w:before="0" w:after="0" w:line="346" w:lineRule="exact"/>
              <w:ind w:right="-63"/>
              <w:jc w:val="center"/>
              <w:rPr>
                <w:color w:val="auto"/>
                <w:highlight w:val="none"/>
              </w:rPr>
            </w:pPr>
          </w:p>
        </w:tc>
        <w:tc>
          <w:tcPr>
            <w:tcW w:w="809" w:type="dxa"/>
            <w:noWrap w:val="0"/>
            <w:vAlign w:val="center"/>
          </w:tcPr>
          <w:p w14:paraId="49D3E1F4">
            <w:pPr>
              <w:spacing w:before="0" w:after="0" w:line="346" w:lineRule="exact"/>
              <w:ind w:right="-63"/>
              <w:jc w:val="center"/>
              <w:rPr>
                <w:color w:val="auto"/>
                <w:highlight w:val="none"/>
              </w:rPr>
            </w:pPr>
          </w:p>
        </w:tc>
        <w:tc>
          <w:tcPr>
            <w:tcW w:w="825" w:type="dxa"/>
            <w:noWrap w:val="0"/>
            <w:vAlign w:val="center"/>
          </w:tcPr>
          <w:p w14:paraId="21DA1515">
            <w:pPr>
              <w:spacing w:before="0" w:after="0" w:line="346" w:lineRule="exact"/>
              <w:ind w:right="-63"/>
              <w:jc w:val="center"/>
              <w:rPr>
                <w:color w:val="auto"/>
                <w:highlight w:val="none"/>
              </w:rPr>
            </w:pPr>
          </w:p>
        </w:tc>
        <w:tc>
          <w:tcPr>
            <w:tcW w:w="660" w:type="dxa"/>
            <w:noWrap w:val="0"/>
            <w:vAlign w:val="center"/>
          </w:tcPr>
          <w:p w14:paraId="38D330B6">
            <w:pPr>
              <w:spacing w:before="0" w:after="0" w:line="346" w:lineRule="exact"/>
              <w:ind w:right="-63"/>
              <w:jc w:val="center"/>
              <w:rPr>
                <w:color w:val="auto"/>
                <w:highlight w:val="none"/>
              </w:rPr>
            </w:pPr>
          </w:p>
        </w:tc>
      </w:tr>
      <w:tr w14:paraId="224DE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44970ECD">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5C478A3E">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交换机</w:t>
            </w:r>
          </w:p>
        </w:tc>
        <w:tc>
          <w:tcPr>
            <w:tcW w:w="876" w:type="dxa"/>
            <w:noWrap w:val="0"/>
            <w:vAlign w:val="center"/>
          </w:tcPr>
          <w:p w14:paraId="692CF200">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29669870">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7DFEE659">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12</w:t>
            </w:r>
          </w:p>
        </w:tc>
        <w:tc>
          <w:tcPr>
            <w:tcW w:w="795" w:type="dxa"/>
            <w:noWrap w:val="0"/>
            <w:vAlign w:val="center"/>
          </w:tcPr>
          <w:p w14:paraId="20ECAC7D">
            <w:pPr>
              <w:spacing w:before="0" w:after="0" w:line="346" w:lineRule="exact"/>
              <w:ind w:right="105" w:rightChars="0"/>
              <w:jc w:val="center"/>
              <w:rPr>
                <w:rFonts w:hint="eastAsia"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台</w:t>
            </w:r>
          </w:p>
        </w:tc>
        <w:tc>
          <w:tcPr>
            <w:tcW w:w="795" w:type="dxa"/>
            <w:noWrap w:val="0"/>
            <w:vAlign w:val="center"/>
          </w:tcPr>
          <w:p w14:paraId="034FA765">
            <w:pPr>
              <w:spacing w:before="0" w:after="0" w:line="346" w:lineRule="exact"/>
              <w:ind w:right="-63"/>
              <w:jc w:val="center"/>
              <w:rPr>
                <w:color w:val="auto"/>
                <w:highlight w:val="none"/>
              </w:rPr>
            </w:pPr>
          </w:p>
        </w:tc>
        <w:tc>
          <w:tcPr>
            <w:tcW w:w="661" w:type="dxa"/>
            <w:noWrap w:val="0"/>
            <w:vAlign w:val="center"/>
          </w:tcPr>
          <w:p w14:paraId="6515FBA7">
            <w:pPr>
              <w:spacing w:before="0" w:after="0" w:line="346" w:lineRule="exact"/>
              <w:ind w:right="-63"/>
              <w:jc w:val="center"/>
              <w:rPr>
                <w:color w:val="auto"/>
                <w:highlight w:val="none"/>
              </w:rPr>
            </w:pPr>
          </w:p>
        </w:tc>
        <w:tc>
          <w:tcPr>
            <w:tcW w:w="809" w:type="dxa"/>
            <w:noWrap w:val="0"/>
            <w:vAlign w:val="center"/>
          </w:tcPr>
          <w:p w14:paraId="4DFDC5AA">
            <w:pPr>
              <w:spacing w:before="0" w:after="0" w:line="346" w:lineRule="exact"/>
              <w:ind w:right="-63"/>
              <w:jc w:val="center"/>
              <w:rPr>
                <w:color w:val="auto"/>
                <w:highlight w:val="none"/>
              </w:rPr>
            </w:pPr>
          </w:p>
        </w:tc>
        <w:tc>
          <w:tcPr>
            <w:tcW w:w="825" w:type="dxa"/>
            <w:noWrap w:val="0"/>
            <w:vAlign w:val="center"/>
          </w:tcPr>
          <w:p w14:paraId="640D88EA">
            <w:pPr>
              <w:spacing w:before="0" w:after="0" w:line="346" w:lineRule="exact"/>
              <w:ind w:right="-63"/>
              <w:jc w:val="center"/>
              <w:rPr>
                <w:color w:val="auto"/>
                <w:highlight w:val="none"/>
              </w:rPr>
            </w:pPr>
          </w:p>
        </w:tc>
        <w:tc>
          <w:tcPr>
            <w:tcW w:w="660" w:type="dxa"/>
            <w:noWrap w:val="0"/>
            <w:vAlign w:val="center"/>
          </w:tcPr>
          <w:p w14:paraId="6CC177AB">
            <w:pPr>
              <w:spacing w:before="0" w:after="0" w:line="346" w:lineRule="exact"/>
              <w:ind w:right="-63"/>
              <w:jc w:val="center"/>
              <w:rPr>
                <w:color w:val="auto"/>
                <w:highlight w:val="none"/>
              </w:rPr>
            </w:pPr>
          </w:p>
        </w:tc>
      </w:tr>
      <w:tr w14:paraId="42300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1" w:hRule="atLeast"/>
          <w:jc w:val="center"/>
        </w:trPr>
        <w:tc>
          <w:tcPr>
            <w:tcW w:w="818" w:type="dxa"/>
            <w:vMerge w:val="continue"/>
            <w:noWrap w:val="0"/>
            <w:vAlign w:val="center"/>
          </w:tcPr>
          <w:p w14:paraId="0F6E8F20">
            <w:pPr>
              <w:spacing w:before="0" w:after="0" w:line="346" w:lineRule="exact"/>
              <w:ind w:right="105"/>
              <w:jc w:val="center"/>
              <w:rPr>
                <w:rFonts w:hint="eastAsia" w:ascii="仿宋_GB2312" w:hAnsi="仿宋_GB2312" w:eastAsia="仿宋_GB2312" w:cs="仿宋_GB2312"/>
                <w:color w:val="auto"/>
                <w:highlight w:val="none"/>
              </w:rPr>
            </w:pPr>
          </w:p>
        </w:tc>
        <w:tc>
          <w:tcPr>
            <w:tcW w:w="1396" w:type="dxa"/>
            <w:noWrap w:val="0"/>
            <w:vAlign w:val="center"/>
          </w:tcPr>
          <w:p w14:paraId="05CA2096">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设备部署实施费</w:t>
            </w:r>
          </w:p>
        </w:tc>
        <w:tc>
          <w:tcPr>
            <w:tcW w:w="876" w:type="dxa"/>
            <w:noWrap w:val="0"/>
            <w:vAlign w:val="center"/>
          </w:tcPr>
          <w:p w14:paraId="2F9EEE55">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65368A11">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077928F2">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12</w:t>
            </w:r>
          </w:p>
        </w:tc>
        <w:tc>
          <w:tcPr>
            <w:tcW w:w="795" w:type="dxa"/>
            <w:noWrap w:val="0"/>
            <w:vAlign w:val="center"/>
          </w:tcPr>
          <w:p w14:paraId="5443F95E">
            <w:pPr>
              <w:spacing w:before="0" w:after="0" w:line="346" w:lineRule="exact"/>
              <w:ind w:right="105" w:rightChars="0"/>
              <w:jc w:val="center"/>
              <w:rPr>
                <w:rFonts w:hint="default" w:ascii="仿宋_GB2312" w:hAnsi="仿宋_GB2312" w:eastAsia="仿宋_GB2312" w:cs="仿宋_GB2312"/>
                <w:color w:val="auto"/>
                <w:sz w:val="21"/>
                <w:szCs w:val="22"/>
                <w:highlight w:val="none"/>
                <w:lang w:val="en-US" w:eastAsia="zh-CN" w:bidi="ar-SA"/>
              </w:rPr>
            </w:pPr>
            <w:r>
              <w:rPr>
                <w:rFonts w:hint="eastAsia" w:ascii="仿宋_GB2312" w:hAnsi="仿宋_GB2312" w:eastAsia="仿宋_GB2312" w:cs="仿宋_GB2312"/>
                <w:color w:val="auto"/>
                <w:sz w:val="21"/>
                <w:szCs w:val="22"/>
                <w:highlight w:val="none"/>
                <w:lang w:val="en-US" w:eastAsia="zh-CN" w:bidi="ar-SA"/>
              </w:rPr>
              <w:t>项</w:t>
            </w:r>
          </w:p>
        </w:tc>
        <w:tc>
          <w:tcPr>
            <w:tcW w:w="795" w:type="dxa"/>
            <w:noWrap w:val="0"/>
            <w:vAlign w:val="center"/>
          </w:tcPr>
          <w:p w14:paraId="7E652D22">
            <w:pPr>
              <w:spacing w:before="0" w:after="0" w:line="346" w:lineRule="exact"/>
              <w:ind w:right="-63"/>
              <w:jc w:val="center"/>
              <w:rPr>
                <w:color w:val="auto"/>
                <w:highlight w:val="none"/>
              </w:rPr>
            </w:pPr>
          </w:p>
        </w:tc>
        <w:tc>
          <w:tcPr>
            <w:tcW w:w="661" w:type="dxa"/>
            <w:noWrap w:val="0"/>
            <w:vAlign w:val="center"/>
          </w:tcPr>
          <w:p w14:paraId="0F1FC061">
            <w:pPr>
              <w:spacing w:before="0" w:after="0" w:line="346" w:lineRule="exact"/>
              <w:ind w:right="-63"/>
              <w:jc w:val="center"/>
              <w:rPr>
                <w:color w:val="auto"/>
                <w:highlight w:val="none"/>
              </w:rPr>
            </w:pPr>
          </w:p>
        </w:tc>
        <w:tc>
          <w:tcPr>
            <w:tcW w:w="809" w:type="dxa"/>
            <w:noWrap w:val="0"/>
            <w:vAlign w:val="center"/>
          </w:tcPr>
          <w:p w14:paraId="0F675A2A">
            <w:pPr>
              <w:spacing w:before="0" w:after="0" w:line="346" w:lineRule="exact"/>
              <w:ind w:right="-63"/>
              <w:jc w:val="center"/>
              <w:rPr>
                <w:color w:val="auto"/>
                <w:highlight w:val="none"/>
              </w:rPr>
            </w:pPr>
          </w:p>
        </w:tc>
        <w:tc>
          <w:tcPr>
            <w:tcW w:w="825" w:type="dxa"/>
            <w:noWrap w:val="0"/>
            <w:vAlign w:val="center"/>
          </w:tcPr>
          <w:p w14:paraId="1388C671">
            <w:pPr>
              <w:spacing w:before="0" w:after="0" w:line="346" w:lineRule="exact"/>
              <w:ind w:right="-63"/>
              <w:jc w:val="center"/>
              <w:rPr>
                <w:color w:val="auto"/>
                <w:highlight w:val="none"/>
              </w:rPr>
            </w:pPr>
          </w:p>
        </w:tc>
        <w:tc>
          <w:tcPr>
            <w:tcW w:w="660" w:type="dxa"/>
            <w:noWrap w:val="0"/>
            <w:vAlign w:val="center"/>
          </w:tcPr>
          <w:p w14:paraId="18C2A03B">
            <w:pPr>
              <w:spacing w:before="0" w:after="0" w:line="346" w:lineRule="exact"/>
              <w:ind w:right="-63"/>
              <w:jc w:val="center"/>
              <w:rPr>
                <w:color w:val="auto"/>
                <w:highlight w:val="none"/>
              </w:rPr>
            </w:pPr>
          </w:p>
        </w:tc>
      </w:tr>
      <w:tr w14:paraId="0C953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0" w:hRule="atLeast"/>
          <w:jc w:val="center"/>
        </w:trPr>
        <w:tc>
          <w:tcPr>
            <w:tcW w:w="818" w:type="dxa"/>
            <w:noWrap w:val="0"/>
            <w:vAlign w:val="center"/>
          </w:tcPr>
          <w:p w14:paraId="2567A69E">
            <w:pPr>
              <w:spacing w:before="0" w:after="0" w:line="346" w:lineRule="exact"/>
              <w:ind w:right="105"/>
              <w:jc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8</w:t>
            </w:r>
          </w:p>
        </w:tc>
        <w:tc>
          <w:tcPr>
            <w:tcW w:w="1396" w:type="dxa"/>
            <w:noWrap w:val="0"/>
            <w:vAlign w:val="center"/>
          </w:tcPr>
          <w:p w14:paraId="366B8BA4">
            <w:pPr>
              <w:keepNext w:val="0"/>
              <w:keepLines w:val="0"/>
              <w:widowControl/>
              <w:suppressLineNumbers w:val="0"/>
              <w:spacing w:after="0" w:line="240" w:lineRule="auto"/>
              <w:ind w:right="108"/>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i w:val="0"/>
                <w:iCs w:val="0"/>
                <w:color w:val="auto"/>
                <w:kern w:val="0"/>
                <w:sz w:val="21"/>
                <w:szCs w:val="22"/>
                <w:highlight w:val="none"/>
                <w:u w:val="none"/>
                <w:lang w:val="en-US" w:eastAsia="zh-CN" w:bidi="ar"/>
              </w:rPr>
              <w:t>网络传输</w:t>
            </w:r>
          </w:p>
        </w:tc>
        <w:tc>
          <w:tcPr>
            <w:tcW w:w="876" w:type="dxa"/>
            <w:noWrap w:val="0"/>
            <w:vAlign w:val="center"/>
          </w:tcPr>
          <w:p w14:paraId="5E683AE4">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1B3E7943">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71B681E5">
            <w:pPr>
              <w:keepNext w:val="0"/>
              <w:keepLines w:val="0"/>
              <w:widowControl/>
              <w:suppressLineNumbers w:val="0"/>
              <w:spacing w:after="0" w:line="346" w:lineRule="exact"/>
              <w:ind w:right="105"/>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12</w:t>
            </w:r>
          </w:p>
        </w:tc>
        <w:tc>
          <w:tcPr>
            <w:tcW w:w="795" w:type="dxa"/>
            <w:noWrap w:val="0"/>
            <w:vAlign w:val="center"/>
          </w:tcPr>
          <w:p w14:paraId="68083267">
            <w:pPr>
              <w:spacing w:before="0" w:after="0" w:line="346" w:lineRule="exact"/>
              <w:ind w:right="105" w:rightChars="0"/>
              <w:jc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条</w:t>
            </w:r>
          </w:p>
        </w:tc>
        <w:tc>
          <w:tcPr>
            <w:tcW w:w="795" w:type="dxa"/>
            <w:noWrap w:val="0"/>
            <w:vAlign w:val="center"/>
          </w:tcPr>
          <w:p w14:paraId="6B0FA120">
            <w:pPr>
              <w:spacing w:before="0" w:after="0" w:line="346" w:lineRule="exact"/>
              <w:ind w:right="-63"/>
              <w:jc w:val="center"/>
              <w:rPr>
                <w:color w:val="auto"/>
                <w:highlight w:val="none"/>
              </w:rPr>
            </w:pPr>
          </w:p>
        </w:tc>
        <w:tc>
          <w:tcPr>
            <w:tcW w:w="661" w:type="dxa"/>
            <w:noWrap w:val="0"/>
            <w:vAlign w:val="center"/>
          </w:tcPr>
          <w:p w14:paraId="368567E1">
            <w:pPr>
              <w:spacing w:before="0" w:after="0" w:line="346" w:lineRule="exact"/>
              <w:ind w:right="-63"/>
              <w:jc w:val="center"/>
              <w:rPr>
                <w:color w:val="auto"/>
                <w:highlight w:val="none"/>
              </w:rPr>
            </w:pPr>
          </w:p>
        </w:tc>
        <w:tc>
          <w:tcPr>
            <w:tcW w:w="809" w:type="dxa"/>
            <w:noWrap w:val="0"/>
            <w:vAlign w:val="center"/>
          </w:tcPr>
          <w:p w14:paraId="28914DD1">
            <w:pPr>
              <w:spacing w:before="0" w:after="0" w:line="346" w:lineRule="exact"/>
              <w:ind w:right="-63"/>
              <w:jc w:val="center"/>
              <w:rPr>
                <w:color w:val="auto"/>
                <w:highlight w:val="none"/>
              </w:rPr>
            </w:pPr>
          </w:p>
        </w:tc>
        <w:tc>
          <w:tcPr>
            <w:tcW w:w="825" w:type="dxa"/>
            <w:noWrap w:val="0"/>
            <w:vAlign w:val="center"/>
          </w:tcPr>
          <w:p w14:paraId="33E96FD6">
            <w:pPr>
              <w:spacing w:before="0" w:after="0" w:line="346" w:lineRule="exact"/>
              <w:ind w:right="-63"/>
              <w:jc w:val="center"/>
              <w:rPr>
                <w:color w:val="auto"/>
                <w:highlight w:val="none"/>
              </w:rPr>
            </w:pPr>
          </w:p>
        </w:tc>
        <w:tc>
          <w:tcPr>
            <w:tcW w:w="660" w:type="dxa"/>
            <w:noWrap w:val="0"/>
            <w:vAlign w:val="center"/>
          </w:tcPr>
          <w:p w14:paraId="72759BD1">
            <w:pPr>
              <w:spacing w:before="0" w:after="0" w:line="346" w:lineRule="exact"/>
              <w:ind w:right="-63"/>
              <w:jc w:val="center"/>
              <w:rPr>
                <w:color w:val="auto"/>
                <w:highlight w:val="none"/>
              </w:rPr>
            </w:pPr>
          </w:p>
        </w:tc>
      </w:tr>
      <w:tr w14:paraId="49D36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4" w:hRule="atLeast"/>
          <w:jc w:val="center"/>
        </w:trPr>
        <w:tc>
          <w:tcPr>
            <w:tcW w:w="818" w:type="dxa"/>
            <w:noWrap w:val="0"/>
            <w:vAlign w:val="center"/>
          </w:tcPr>
          <w:p w14:paraId="51FB3929">
            <w:pPr>
              <w:spacing w:before="0" w:after="0" w:line="346" w:lineRule="exact"/>
              <w:ind w:right="105"/>
              <w:jc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9</w:t>
            </w:r>
          </w:p>
        </w:tc>
        <w:tc>
          <w:tcPr>
            <w:tcW w:w="1396" w:type="dxa"/>
            <w:noWrap w:val="0"/>
            <w:vAlign w:val="center"/>
          </w:tcPr>
          <w:p w14:paraId="1AD300B6">
            <w:pPr>
              <w:keepNext w:val="0"/>
              <w:keepLines w:val="0"/>
              <w:widowControl/>
              <w:suppressLineNumbers w:val="0"/>
              <w:spacing w:after="0" w:line="240" w:lineRule="auto"/>
              <w:ind w:right="108"/>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i w:val="0"/>
                <w:iCs w:val="0"/>
                <w:color w:val="auto"/>
                <w:kern w:val="0"/>
                <w:sz w:val="21"/>
                <w:szCs w:val="22"/>
                <w:highlight w:val="none"/>
                <w:u w:val="none"/>
                <w:lang w:val="en-US" w:eastAsia="zh-CN" w:bidi="ar"/>
              </w:rPr>
              <w:t>物联网卡</w:t>
            </w:r>
          </w:p>
        </w:tc>
        <w:tc>
          <w:tcPr>
            <w:tcW w:w="876" w:type="dxa"/>
            <w:noWrap w:val="0"/>
            <w:vAlign w:val="center"/>
          </w:tcPr>
          <w:p w14:paraId="0A50FF85">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5005A8EE">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77D36920">
            <w:pPr>
              <w:keepNext w:val="0"/>
              <w:keepLines w:val="0"/>
              <w:widowControl/>
              <w:suppressLineNumbers w:val="0"/>
              <w:spacing w:after="0" w:line="346" w:lineRule="exact"/>
              <w:ind w:right="105"/>
              <w:jc w:val="center"/>
              <w:textAlignment w:val="auto"/>
              <w:rPr>
                <w:rFonts w:hint="default" w:ascii="仿宋_GB2312" w:hAnsi="仿宋_GB2312" w:eastAsia="仿宋_GB2312" w:cs="仿宋_GB2312"/>
                <w:color w:val="auto"/>
                <w:highlight w:val="none"/>
                <w:lang w:val="en-US" w:eastAsia="zh-CN" w:bidi="ar"/>
              </w:rPr>
            </w:pPr>
            <w:r>
              <w:rPr>
                <w:rFonts w:hint="eastAsia" w:ascii="仿宋_GB2312" w:hAnsi="仿宋_GB2312" w:eastAsia="仿宋_GB2312" w:cs="仿宋_GB2312"/>
                <w:color w:val="auto"/>
                <w:highlight w:val="none"/>
                <w:lang w:val="en-US" w:eastAsia="zh-CN" w:bidi="ar"/>
              </w:rPr>
              <w:t>32</w:t>
            </w:r>
          </w:p>
        </w:tc>
        <w:tc>
          <w:tcPr>
            <w:tcW w:w="795" w:type="dxa"/>
            <w:noWrap w:val="0"/>
            <w:vAlign w:val="center"/>
          </w:tcPr>
          <w:p w14:paraId="4E1ED3DE">
            <w:pPr>
              <w:spacing w:before="0" w:after="0" w:line="346" w:lineRule="exact"/>
              <w:ind w:right="105" w:rightChars="0"/>
              <w:jc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个</w:t>
            </w:r>
          </w:p>
        </w:tc>
        <w:tc>
          <w:tcPr>
            <w:tcW w:w="795" w:type="dxa"/>
            <w:noWrap w:val="0"/>
            <w:vAlign w:val="center"/>
          </w:tcPr>
          <w:p w14:paraId="0A6DB6CB">
            <w:pPr>
              <w:spacing w:before="0" w:after="0" w:line="346" w:lineRule="exact"/>
              <w:ind w:right="-63"/>
              <w:jc w:val="center"/>
              <w:rPr>
                <w:color w:val="auto"/>
                <w:highlight w:val="none"/>
              </w:rPr>
            </w:pPr>
          </w:p>
        </w:tc>
        <w:tc>
          <w:tcPr>
            <w:tcW w:w="661" w:type="dxa"/>
            <w:noWrap w:val="0"/>
            <w:vAlign w:val="center"/>
          </w:tcPr>
          <w:p w14:paraId="7B8D2449">
            <w:pPr>
              <w:spacing w:before="0" w:after="0" w:line="346" w:lineRule="exact"/>
              <w:ind w:right="-63"/>
              <w:jc w:val="center"/>
              <w:rPr>
                <w:color w:val="auto"/>
                <w:highlight w:val="none"/>
              </w:rPr>
            </w:pPr>
          </w:p>
        </w:tc>
        <w:tc>
          <w:tcPr>
            <w:tcW w:w="809" w:type="dxa"/>
            <w:noWrap w:val="0"/>
            <w:vAlign w:val="center"/>
          </w:tcPr>
          <w:p w14:paraId="63BBED88">
            <w:pPr>
              <w:spacing w:before="0" w:after="0" w:line="346" w:lineRule="exact"/>
              <w:ind w:right="-63"/>
              <w:jc w:val="center"/>
              <w:rPr>
                <w:color w:val="auto"/>
                <w:highlight w:val="none"/>
              </w:rPr>
            </w:pPr>
          </w:p>
        </w:tc>
        <w:tc>
          <w:tcPr>
            <w:tcW w:w="825" w:type="dxa"/>
            <w:noWrap w:val="0"/>
            <w:vAlign w:val="center"/>
          </w:tcPr>
          <w:p w14:paraId="51C1EE39">
            <w:pPr>
              <w:spacing w:before="0" w:after="0" w:line="346" w:lineRule="exact"/>
              <w:ind w:right="-63"/>
              <w:jc w:val="center"/>
              <w:rPr>
                <w:color w:val="auto"/>
                <w:highlight w:val="none"/>
              </w:rPr>
            </w:pPr>
          </w:p>
        </w:tc>
        <w:tc>
          <w:tcPr>
            <w:tcW w:w="660" w:type="dxa"/>
            <w:noWrap w:val="0"/>
            <w:vAlign w:val="center"/>
          </w:tcPr>
          <w:p w14:paraId="0F49DBD3">
            <w:pPr>
              <w:spacing w:before="0" w:after="0" w:line="346" w:lineRule="exact"/>
              <w:ind w:right="-63"/>
              <w:jc w:val="center"/>
              <w:rPr>
                <w:color w:val="auto"/>
                <w:highlight w:val="none"/>
              </w:rPr>
            </w:pPr>
          </w:p>
        </w:tc>
      </w:tr>
      <w:tr w14:paraId="464E1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3" w:hRule="atLeast"/>
          <w:jc w:val="center"/>
        </w:trPr>
        <w:tc>
          <w:tcPr>
            <w:tcW w:w="818" w:type="dxa"/>
            <w:vMerge w:val="restart"/>
            <w:noWrap w:val="0"/>
            <w:vAlign w:val="center"/>
          </w:tcPr>
          <w:p w14:paraId="3B9819B7">
            <w:pPr>
              <w:spacing w:before="0" w:after="0" w:line="346" w:lineRule="exact"/>
              <w:ind w:right="105"/>
              <w:jc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10</w:t>
            </w:r>
          </w:p>
        </w:tc>
        <w:tc>
          <w:tcPr>
            <w:tcW w:w="8572" w:type="dxa"/>
            <w:gridSpan w:val="10"/>
            <w:noWrap w:val="0"/>
            <w:vAlign w:val="center"/>
          </w:tcPr>
          <w:p w14:paraId="1A7BB802">
            <w:pPr>
              <w:keepNext w:val="0"/>
              <w:keepLines w:val="0"/>
              <w:widowControl/>
              <w:suppressLineNumbers w:val="0"/>
              <w:spacing w:after="0" w:line="240" w:lineRule="auto"/>
              <w:ind w:right="108"/>
              <w:jc w:val="center"/>
              <w:textAlignment w:val="auto"/>
              <w:rPr>
                <w:color w:val="auto"/>
                <w:highlight w:val="none"/>
              </w:rPr>
            </w:pPr>
            <w:r>
              <w:rPr>
                <w:rFonts w:hint="eastAsia" w:ascii="仿宋_GB2312" w:hAnsi="仿宋_GB2312" w:eastAsia="仿宋_GB2312" w:cs="仿宋_GB2312"/>
                <w:i w:val="0"/>
                <w:iCs w:val="0"/>
                <w:color w:val="auto"/>
                <w:kern w:val="0"/>
                <w:sz w:val="21"/>
                <w:szCs w:val="22"/>
                <w:highlight w:val="none"/>
                <w:u w:val="none"/>
                <w:lang w:val="en-US" w:eastAsia="zh-CN" w:bidi="ar"/>
              </w:rPr>
              <w:t>畜牧业监管</w:t>
            </w:r>
          </w:p>
        </w:tc>
      </w:tr>
      <w:tr w14:paraId="05F31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3" w:hRule="atLeast"/>
          <w:jc w:val="center"/>
        </w:trPr>
        <w:tc>
          <w:tcPr>
            <w:tcW w:w="818" w:type="dxa"/>
            <w:vMerge w:val="continue"/>
            <w:noWrap w:val="0"/>
            <w:vAlign w:val="center"/>
          </w:tcPr>
          <w:p w14:paraId="011C43DB">
            <w:pPr>
              <w:spacing w:before="0" w:after="0" w:line="346" w:lineRule="exact"/>
              <w:ind w:right="105"/>
              <w:jc w:val="center"/>
              <w:rPr>
                <w:rFonts w:hint="eastAsia" w:ascii="仿宋_GB2312" w:hAnsi="仿宋_GB2312" w:eastAsia="仿宋_GB2312" w:cs="仿宋_GB2312"/>
                <w:color w:val="auto"/>
                <w:highlight w:val="none"/>
                <w:lang w:val="en-US" w:eastAsia="zh-CN"/>
              </w:rPr>
            </w:pPr>
          </w:p>
        </w:tc>
        <w:tc>
          <w:tcPr>
            <w:tcW w:w="1396" w:type="dxa"/>
            <w:noWrap w:val="0"/>
            <w:vAlign w:val="center"/>
          </w:tcPr>
          <w:p w14:paraId="4A0D0AF2">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枪球一体警戒球</w:t>
            </w:r>
          </w:p>
        </w:tc>
        <w:tc>
          <w:tcPr>
            <w:tcW w:w="876" w:type="dxa"/>
            <w:noWrap w:val="0"/>
            <w:vAlign w:val="center"/>
          </w:tcPr>
          <w:p w14:paraId="6075589B">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2EFC097E">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02FCC0F6">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25</w:t>
            </w:r>
          </w:p>
        </w:tc>
        <w:tc>
          <w:tcPr>
            <w:tcW w:w="795" w:type="dxa"/>
            <w:noWrap w:val="0"/>
            <w:vAlign w:val="center"/>
          </w:tcPr>
          <w:p w14:paraId="338C1665">
            <w:pPr>
              <w:jc w:val="center"/>
              <w:textAlignment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42A69CE2">
            <w:pPr>
              <w:spacing w:before="0" w:after="0" w:line="346" w:lineRule="exact"/>
              <w:ind w:right="-63"/>
              <w:jc w:val="center"/>
              <w:rPr>
                <w:color w:val="auto"/>
                <w:highlight w:val="none"/>
              </w:rPr>
            </w:pPr>
          </w:p>
        </w:tc>
        <w:tc>
          <w:tcPr>
            <w:tcW w:w="661" w:type="dxa"/>
            <w:noWrap w:val="0"/>
            <w:vAlign w:val="center"/>
          </w:tcPr>
          <w:p w14:paraId="078BF6BC">
            <w:pPr>
              <w:spacing w:before="0" w:after="0" w:line="346" w:lineRule="exact"/>
              <w:ind w:right="-63"/>
              <w:jc w:val="center"/>
              <w:rPr>
                <w:color w:val="auto"/>
                <w:highlight w:val="none"/>
              </w:rPr>
            </w:pPr>
          </w:p>
        </w:tc>
        <w:tc>
          <w:tcPr>
            <w:tcW w:w="809" w:type="dxa"/>
            <w:noWrap w:val="0"/>
            <w:vAlign w:val="center"/>
          </w:tcPr>
          <w:p w14:paraId="04712FDA">
            <w:pPr>
              <w:spacing w:before="0" w:after="0" w:line="346" w:lineRule="exact"/>
              <w:ind w:right="-63"/>
              <w:jc w:val="center"/>
              <w:rPr>
                <w:color w:val="auto"/>
                <w:highlight w:val="none"/>
              </w:rPr>
            </w:pPr>
          </w:p>
        </w:tc>
        <w:tc>
          <w:tcPr>
            <w:tcW w:w="825" w:type="dxa"/>
            <w:noWrap w:val="0"/>
            <w:vAlign w:val="center"/>
          </w:tcPr>
          <w:p w14:paraId="4E9E4530">
            <w:pPr>
              <w:spacing w:before="0" w:after="0" w:line="346" w:lineRule="exact"/>
              <w:ind w:right="-63"/>
              <w:jc w:val="center"/>
              <w:rPr>
                <w:color w:val="auto"/>
                <w:highlight w:val="none"/>
              </w:rPr>
            </w:pPr>
          </w:p>
        </w:tc>
        <w:tc>
          <w:tcPr>
            <w:tcW w:w="660" w:type="dxa"/>
            <w:noWrap w:val="0"/>
            <w:vAlign w:val="center"/>
          </w:tcPr>
          <w:p w14:paraId="44E28462">
            <w:pPr>
              <w:spacing w:before="0" w:after="0" w:line="346" w:lineRule="exact"/>
              <w:ind w:right="-63"/>
              <w:jc w:val="center"/>
              <w:rPr>
                <w:color w:val="auto"/>
                <w:highlight w:val="none"/>
              </w:rPr>
            </w:pPr>
          </w:p>
        </w:tc>
      </w:tr>
      <w:tr w14:paraId="0DB95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3" w:hRule="atLeast"/>
          <w:jc w:val="center"/>
        </w:trPr>
        <w:tc>
          <w:tcPr>
            <w:tcW w:w="818" w:type="dxa"/>
            <w:vMerge w:val="continue"/>
            <w:noWrap w:val="0"/>
            <w:vAlign w:val="center"/>
          </w:tcPr>
          <w:p w14:paraId="486CD511">
            <w:pPr>
              <w:spacing w:before="0" w:after="0" w:line="346" w:lineRule="exact"/>
              <w:ind w:right="105"/>
              <w:jc w:val="center"/>
              <w:rPr>
                <w:rFonts w:hint="eastAsia" w:ascii="仿宋_GB2312" w:hAnsi="仿宋_GB2312" w:eastAsia="仿宋_GB2312" w:cs="仿宋_GB2312"/>
                <w:color w:val="auto"/>
                <w:highlight w:val="none"/>
                <w:lang w:val="en-US" w:eastAsia="zh-CN"/>
              </w:rPr>
            </w:pPr>
          </w:p>
        </w:tc>
        <w:tc>
          <w:tcPr>
            <w:tcW w:w="1396" w:type="dxa"/>
            <w:noWrap w:val="0"/>
            <w:vAlign w:val="center"/>
          </w:tcPr>
          <w:p w14:paraId="010897F1">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8米监控杆</w:t>
            </w:r>
          </w:p>
        </w:tc>
        <w:tc>
          <w:tcPr>
            <w:tcW w:w="876" w:type="dxa"/>
            <w:noWrap w:val="0"/>
            <w:vAlign w:val="center"/>
          </w:tcPr>
          <w:p w14:paraId="68417A93">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472ECE42">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449B7274">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25</w:t>
            </w:r>
          </w:p>
        </w:tc>
        <w:tc>
          <w:tcPr>
            <w:tcW w:w="795" w:type="dxa"/>
            <w:noWrap w:val="0"/>
            <w:vAlign w:val="center"/>
          </w:tcPr>
          <w:p w14:paraId="78D42763">
            <w:pPr>
              <w:jc w:val="center"/>
              <w:textAlignment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个</w:t>
            </w:r>
          </w:p>
        </w:tc>
        <w:tc>
          <w:tcPr>
            <w:tcW w:w="795" w:type="dxa"/>
            <w:noWrap w:val="0"/>
            <w:vAlign w:val="center"/>
          </w:tcPr>
          <w:p w14:paraId="0971F422">
            <w:pPr>
              <w:spacing w:before="0" w:after="0" w:line="346" w:lineRule="exact"/>
              <w:ind w:right="-63"/>
              <w:jc w:val="center"/>
              <w:rPr>
                <w:color w:val="auto"/>
                <w:highlight w:val="none"/>
              </w:rPr>
            </w:pPr>
          </w:p>
        </w:tc>
        <w:tc>
          <w:tcPr>
            <w:tcW w:w="661" w:type="dxa"/>
            <w:noWrap w:val="0"/>
            <w:vAlign w:val="center"/>
          </w:tcPr>
          <w:p w14:paraId="07EC8F0A">
            <w:pPr>
              <w:spacing w:before="0" w:after="0" w:line="346" w:lineRule="exact"/>
              <w:ind w:right="-63"/>
              <w:jc w:val="center"/>
              <w:rPr>
                <w:color w:val="auto"/>
                <w:highlight w:val="none"/>
              </w:rPr>
            </w:pPr>
          </w:p>
        </w:tc>
        <w:tc>
          <w:tcPr>
            <w:tcW w:w="809" w:type="dxa"/>
            <w:noWrap w:val="0"/>
            <w:vAlign w:val="center"/>
          </w:tcPr>
          <w:p w14:paraId="21F45FF8">
            <w:pPr>
              <w:spacing w:before="0" w:after="0" w:line="346" w:lineRule="exact"/>
              <w:ind w:right="-63"/>
              <w:jc w:val="center"/>
              <w:rPr>
                <w:color w:val="auto"/>
                <w:highlight w:val="none"/>
              </w:rPr>
            </w:pPr>
          </w:p>
        </w:tc>
        <w:tc>
          <w:tcPr>
            <w:tcW w:w="825" w:type="dxa"/>
            <w:noWrap w:val="0"/>
            <w:vAlign w:val="center"/>
          </w:tcPr>
          <w:p w14:paraId="0CA118E6">
            <w:pPr>
              <w:spacing w:before="0" w:after="0" w:line="346" w:lineRule="exact"/>
              <w:ind w:right="-63"/>
              <w:jc w:val="center"/>
              <w:rPr>
                <w:color w:val="auto"/>
                <w:highlight w:val="none"/>
              </w:rPr>
            </w:pPr>
          </w:p>
        </w:tc>
        <w:tc>
          <w:tcPr>
            <w:tcW w:w="660" w:type="dxa"/>
            <w:noWrap w:val="0"/>
            <w:vAlign w:val="center"/>
          </w:tcPr>
          <w:p w14:paraId="4A406F35">
            <w:pPr>
              <w:spacing w:before="0" w:after="0" w:line="346" w:lineRule="exact"/>
              <w:ind w:right="-63"/>
              <w:jc w:val="center"/>
              <w:rPr>
                <w:color w:val="auto"/>
                <w:highlight w:val="none"/>
              </w:rPr>
            </w:pPr>
          </w:p>
        </w:tc>
      </w:tr>
      <w:tr w14:paraId="1EB2F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3" w:hRule="atLeast"/>
          <w:jc w:val="center"/>
        </w:trPr>
        <w:tc>
          <w:tcPr>
            <w:tcW w:w="818" w:type="dxa"/>
            <w:vMerge w:val="continue"/>
            <w:noWrap w:val="0"/>
            <w:vAlign w:val="center"/>
          </w:tcPr>
          <w:p w14:paraId="24896A02">
            <w:pPr>
              <w:spacing w:before="0" w:after="0" w:line="346" w:lineRule="exact"/>
              <w:ind w:right="105"/>
              <w:jc w:val="center"/>
              <w:rPr>
                <w:rFonts w:hint="eastAsia" w:ascii="仿宋_GB2312" w:hAnsi="仿宋_GB2312" w:eastAsia="仿宋_GB2312" w:cs="仿宋_GB2312"/>
                <w:color w:val="auto"/>
                <w:highlight w:val="none"/>
                <w:lang w:val="en-US" w:eastAsia="zh-CN"/>
              </w:rPr>
            </w:pPr>
          </w:p>
        </w:tc>
        <w:tc>
          <w:tcPr>
            <w:tcW w:w="8572" w:type="dxa"/>
            <w:gridSpan w:val="10"/>
            <w:noWrap w:val="0"/>
            <w:vAlign w:val="center"/>
          </w:tcPr>
          <w:p w14:paraId="1CE97E5E">
            <w:pPr>
              <w:spacing w:before="0" w:after="0" w:line="346" w:lineRule="exact"/>
              <w:ind w:right="-63"/>
              <w:jc w:val="center"/>
              <w:rPr>
                <w:color w:val="auto"/>
                <w:highlight w:val="none"/>
              </w:rPr>
            </w:pPr>
            <w:r>
              <w:rPr>
                <w:rFonts w:hint="eastAsia" w:ascii="仿宋_GB2312" w:hAnsi="仿宋_GB2312" w:eastAsia="仿宋_GB2312" w:cs="仿宋_GB2312"/>
                <w:color w:val="auto"/>
                <w:kern w:val="0"/>
                <w:sz w:val="21"/>
                <w:szCs w:val="21"/>
                <w:highlight w:val="none"/>
                <w:lang w:bidi="ar"/>
              </w:rPr>
              <w:t>线缆</w:t>
            </w:r>
          </w:p>
        </w:tc>
      </w:tr>
      <w:tr w14:paraId="6A296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3" w:hRule="atLeast"/>
          <w:jc w:val="center"/>
        </w:trPr>
        <w:tc>
          <w:tcPr>
            <w:tcW w:w="818" w:type="dxa"/>
            <w:vMerge w:val="continue"/>
            <w:noWrap w:val="0"/>
            <w:vAlign w:val="center"/>
          </w:tcPr>
          <w:p w14:paraId="4655ABD6">
            <w:pPr>
              <w:spacing w:before="0" w:after="0" w:line="346" w:lineRule="exact"/>
              <w:ind w:right="105"/>
              <w:jc w:val="center"/>
              <w:rPr>
                <w:rFonts w:hint="eastAsia" w:ascii="仿宋_GB2312" w:hAnsi="仿宋_GB2312" w:eastAsia="仿宋_GB2312" w:cs="仿宋_GB2312"/>
                <w:color w:val="auto"/>
                <w:highlight w:val="none"/>
                <w:lang w:val="en-US" w:eastAsia="zh-CN"/>
              </w:rPr>
            </w:pPr>
          </w:p>
        </w:tc>
        <w:tc>
          <w:tcPr>
            <w:tcW w:w="1396" w:type="dxa"/>
            <w:noWrap w:val="0"/>
            <w:vAlign w:val="center"/>
          </w:tcPr>
          <w:p w14:paraId="1588B06C">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国标电源线</w:t>
            </w:r>
          </w:p>
        </w:tc>
        <w:tc>
          <w:tcPr>
            <w:tcW w:w="876" w:type="dxa"/>
            <w:noWrap w:val="0"/>
            <w:vAlign w:val="center"/>
          </w:tcPr>
          <w:p w14:paraId="6ED793DB">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4B058B58">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174E9CDD">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4422</w:t>
            </w:r>
          </w:p>
        </w:tc>
        <w:tc>
          <w:tcPr>
            <w:tcW w:w="795" w:type="dxa"/>
            <w:noWrap w:val="0"/>
            <w:vAlign w:val="center"/>
          </w:tcPr>
          <w:p w14:paraId="48DADD39">
            <w:pPr>
              <w:jc w:val="center"/>
              <w:textAlignment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63E23737">
            <w:pPr>
              <w:spacing w:before="0" w:after="0" w:line="346" w:lineRule="exact"/>
              <w:ind w:right="-63"/>
              <w:jc w:val="center"/>
              <w:rPr>
                <w:color w:val="auto"/>
                <w:highlight w:val="none"/>
              </w:rPr>
            </w:pPr>
          </w:p>
        </w:tc>
        <w:tc>
          <w:tcPr>
            <w:tcW w:w="661" w:type="dxa"/>
            <w:noWrap w:val="0"/>
            <w:vAlign w:val="center"/>
          </w:tcPr>
          <w:p w14:paraId="618602A5">
            <w:pPr>
              <w:spacing w:before="0" w:after="0" w:line="346" w:lineRule="exact"/>
              <w:ind w:right="-63"/>
              <w:jc w:val="center"/>
              <w:rPr>
                <w:color w:val="auto"/>
                <w:highlight w:val="none"/>
              </w:rPr>
            </w:pPr>
          </w:p>
        </w:tc>
        <w:tc>
          <w:tcPr>
            <w:tcW w:w="809" w:type="dxa"/>
            <w:noWrap w:val="0"/>
            <w:vAlign w:val="center"/>
          </w:tcPr>
          <w:p w14:paraId="6ADE5DE1">
            <w:pPr>
              <w:spacing w:before="0" w:after="0" w:line="346" w:lineRule="exact"/>
              <w:ind w:right="-63"/>
              <w:jc w:val="center"/>
              <w:rPr>
                <w:color w:val="auto"/>
                <w:highlight w:val="none"/>
              </w:rPr>
            </w:pPr>
          </w:p>
        </w:tc>
        <w:tc>
          <w:tcPr>
            <w:tcW w:w="825" w:type="dxa"/>
            <w:noWrap w:val="0"/>
            <w:vAlign w:val="center"/>
          </w:tcPr>
          <w:p w14:paraId="2AB63065">
            <w:pPr>
              <w:spacing w:before="0" w:after="0" w:line="346" w:lineRule="exact"/>
              <w:ind w:right="-63"/>
              <w:jc w:val="center"/>
              <w:rPr>
                <w:color w:val="auto"/>
                <w:highlight w:val="none"/>
              </w:rPr>
            </w:pPr>
          </w:p>
        </w:tc>
        <w:tc>
          <w:tcPr>
            <w:tcW w:w="660" w:type="dxa"/>
            <w:noWrap w:val="0"/>
            <w:vAlign w:val="center"/>
          </w:tcPr>
          <w:p w14:paraId="73303DA8">
            <w:pPr>
              <w:spacing w:before="0" w:after="0" w:line="346" w:lineRule="exact"/>
              <w:ind w:right="-63"/>
              <w:jc w:val="center"/>
              <w:rPr>
                <w:color w:val="auto"/>
                <w:highlight w:val="none"/>
              </w:rPr>
            </w:pPr>
          </w:p>
        </w:tc>
      </w:tr>
      <w:tr w14:paraId="53F69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3" w:hRule="atLeast"/>
          <w:jc w:val="center"/>
        </w:trPr>
        <w:tc>
          <w:tcPr>
            <w:tcW w:w="818" w:type="dxa"/>
            <w:vMerge w:val="continue"/>
            <w:noWrap w:val="0"/>
            <w:vAlign w:val="center"/>
          </w:tcPr>
          <w:p w14:paraId="647DC81E">
            <w:pPr>
              <w:spacing w:before="0" w:after="0" w:line="346" w:lineRule="exact"/>
              <w:ind w:right="105"/>
              <w:jc w:val="center"/>
              <w:rPr>
                <w:rFonts w:hint="eastAsia" w:ascii="仿宋_GB2312" w:hAnsi="仿宋_GB2312" w:eastAsia="仿宋_GB2312" w:cs="仿宋_GB2312"/>
                <w:color w:val="auto"/>
                <w:highlight w:val="none"/>
                <w:lang w:val="en-US" w:eastAsia="zh-CN"/>
              </w:rPr>
            </w:pPr>
          </w:p>
        </w:tc>
        <w:tc>
          <w:tcPr>
            <w:tcW w:w="1396" w:type="dxa"/>
            <w:noWrap w:val="0"/>
            <w:vAlign w:val="center"/>
          </w:tcPr>
          <w:p w14:paraId="096E6E06">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国标5类线</w:t>
            </w:r>
          </w:p>
        </w:tc>
        <w:tc>
          <w:tcPr>
            <w:tcW w:w="876" w:type="dxa"/>
            <w:noWrap w:val="0"/>
            <w:vAlign w:val="center"/>
          </w:tcPr>
          <w:p w14:paraId="607F8EF0">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6C47021E">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1CE4C6A6">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750</w:t>
            </w:r>
          </w:p>
        </w:tc>
        <w:tc>
          <w:tcPr>
            <w:tcW w:w="795" w:type="dxa"/>
            <w:noWrap w:val="0"/>
            <w:vAlign w:val="center"/>
          </w:tcPr>
          <w:p w14:paraId="5A8F6671">
            <w:pPr>
              <w:jc w:val="center"/>
              <w:textAlignment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6BEF3823">
            <w:pPr>
              <w:spacing w:before="0" w:after="0" w:line="346" w:lineRule="exact"/>
              <w:ind w:right="-63"/>
              <w:jc w:val="center"/>
              <w:rPr>
                <w:color w:val="auto"/>
                <w:highlight w:val="none"/>
              </w:rPr>
            </w:pPr>
          </w:p>
        </w:tc>
        <w:tc>
          <w:tcPr>
            <w:tcW w:w="661" w:type="dxa"/>
            <w:noWrap w:val="0"/>
            <w:vAlign w:val="center"/>
          </w:tcPr>
          <w:p w14:paraId="7D118B4B">
            <w:pPr>
              <w:spacing w:before="0" w:after="0" w:line="346" w:lineRule="exact"/>
              <w:ind w:right="-63"/>
              <w:jc w:val="center"/>
              <w:rPr>
                <w:color w:val="auto"/>
                <w:highlight w:val="none"/>
              </w:rPr>
            </w:pPr>
          </w:p>
        </w:tc>
        <w:tc>
          <w:tcPr>
            <w:tcW w:w="809" w:type="dxa"/>
            <w:noWrap w:val="0"/>
            <w:vAlign w:val="center"/>
          </w:tcPr>
          <w:p w14:paraId="53558D34">
            <w:pPr>
              <w:spacing w:before="0" w:after="0" w:line="346" w:lineRule="exact"/>
              <w:ind w:right="-63"/>
              <w:jc w:val="center"/>
              <w:rPr>
                <w:color w:val="auto"/>
                <w:highlight w:val="none"/>
              </w:rPr>
            </w:pPr>
          </w:p>
        </w:tc>
        <w:tc>
          <w:tcPr>
            <w:tcW w:w="825" w:type="dxa"/>
            <w:noWrap w:val="0"/>
            <w:vAlign w:val="center"/>
          </w:tcPr>
          <w:p w14:paraId="36D937ED">
            <w:pPr>
              <w:spacing w:before="0" w:after="0" w:line="346" w:lineRule="exact"/>
              <w:ind w:right="-63"/>
              <w:jc w:val="center"/>
              <w:rPr>
                <w:color w:val="auto"/>
                <w:highlight w:val="none"/>
              </w:rPr>
            </w:pPr>
          </w:p>
        </w:tc>
        <w:tc>
          <w:tcPr>
            <w:tcW w:w="660" w:type="dxa"/>
            <w:noWrap w:val="0"/>
            <w:vAlign w:val="center"/>
          </w:tcPr>
          <w:p w14:paraId="181D559B">
            <w:pPr>
              <w:spacing w:before="0" w:after="0" w:line="346" w:lineRule="exact"/>
              <w:ind w:right="-63"/>
              <w:jc w:val="center"/>
              <w:rPr>
                <w:color w:val="auto"/>
                <w:highlight w:val="none"/>
              </w:rPr>
            </w:pPr>
          </w:p>
        </w:tc>
      </w:tr>
      <w:tr w14:paraId="29F10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3" w:hRule="atLeast"/>
          <w:jc w:val="center"/>
        </w:trPr>
        <w:tc>
          <w:tcPr>
            <w:tcW w:w="818" w:type="dxa"/>
            <w:vMerge w:val="continue"/>
            <w:noWrap w:val="0"/>
            <w:vAlign w:val="center"/>
          </w:tcPr>
          <w:p w14:paraId="47CB7DD4">
            <w:pPr>
              <w:spacing w:before="0" w:after="0" w:line="346" w:lineRule="exact"/>
              <w:ind w:right="105"/>
              <w:jc w:val="center"/>
              <w:rPr>
                <w:rFonts w:hint="eastAsia" w:ascii="仿宋_GB2312" w:hAnsi="仿宋_GB2312" w:eastAsia="仿宋_GB2312" w:cs="仿宋_GB2312"/>
                <w:color w:val="auto"/>
                <w:highlight w:val="none"/>
                <w:lang w:val="en-US" w:eastAsia="zh-CN"/>
              </w:rPr>
            </w:pPr>
          </w:p>
        </w:tc>
        <w:tc>
          <w:tcPr>
            <w:tcW w:w="1396" w:type="dxa"/>
            <w:noWrap w:val="0"/>
            <w:vAlign w:val="center"/>
          </w:tcPr>
          <w:p w14:paraId="1D58E239">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电线保护管</w:t>
            </w:r>
          </w:p>
        </w:tc>
        <w:tc>
          <w:tcPr>
            <w:tcW w:w="876" w:type="dxa"/>
            <w:noWrap w:val="0"/>
            <w:vAlign w:val="center"/>
          </w:tcPr>
          <w:p w14:paraId="1C535A32">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35E154BE">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41548705">
            <w:pPr>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4422</w:t>
            </w:r>
          </w:p>
        </w:tc>
        <w:tc>
          <w:tcPr>
            <w:tcW w:w="795" w:type="dxa"/>
            <w:noWrap w:val="0"/>
            <w:vAlign w:val="center"/>
          </w:tcPr>
          <w:p w14:paraId="184238C7">
            <w:pPr>
              <w:jc w:val="center"/>
              <w:textAlignment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米</w:t>
            </w:r>
          </w:p>
        </w:tc>
        <w:tc>
          <w:tcPr>
            <w:tcW w:w="795" w:type="dxa"/>
            <w:noWrap w:val="0"/>
            <w:vAlign w:val="center"/>
          </w:tcPr>
          <w:p w14:paraId="69A6CE31">
            <w:pPr>
              <w:spacing w:before="0" w:after="0" w:line="346" w:lineRule="exact"/>
              <w:ind w:right="-63"/>
              <w:jc w:val="center"/>
              <w:rPr>
                <w:color w:val="auto"/>
                <w:highlight w:val="none"/>
              </w:rPr>
            </w:pPr>
          </w:p>
        </w:tc>
        <w:tc>
          <w:tcPr>
            <w:tcW w:w="661" w:type="dxa"/>
            <w:noWrap w:val="0"/>
            <w:vAlign w:val="center"/>
          </w:tcPr>
          <w:p w14:paraId="63EC74DF">
            <w:pPr>
              <w:spacing w:before="0" w:after="0" w:line="346" w:lineRule="exact"/>
              <w:ind w:right="-63"/>
              <w:jc w:val="center"/>
              <w:rPr>
                <w:color w:val="auto"/>
                <w:highlight w:val="none"/>
              </w:rPr>
            </w:pPr>
          </w:p>
        </w:tc>
        <w:tc>
          <w:tcPr>
            <w:tcW w:w="809" w:type="dxa"/>
            <w:noWrap w:val="0"/>
            <w:vAlign w:val="center"/>
          </w:tcPr>
          <w:p w14:paraId="7010F479">
            <w:pPr>
              <w:spacing w:before="0" w:after="0" w:line="346" w:lineRule="exact"/>
              <w:ind w:right="-63"/>
              <w:jc w:val="center"/>
              <w:rPr>
                <w:color w:val="auto"/>
                <w:highlight w:val="none"/>
              </w:rPr>
            </w:pPr>
          </w:p>
        </w:tc>
        <w:tc>
          <w:tcPr>
            <w:tcW w:w="825" w:type="dxa"/>
            <w:noWrap w:val="0"/>
            <w:vAlign w:val="center"/>
          </w:tcPr>
          <w:p w14:paraId="4D6D4B14">
            <w:pPr>
              <w:spacing w:before="0" w:after="0" w:line="346" w:lineRule="exact"/>
              <w:ind w:right="-63"/>
              <w:jc w:val="center"/>
              <w:rPr>
                <w:color w:val="auto"/>
                <w:highlight w:val="none"/>
              </w:rPr>
            </w:pPr>
          </w:p>
        </w:tc>
        <w:tc>
          <w:tcPr>
            <w:tcW w:w="660" w:type="dxa"/>
            <w:noWrap w:val="0"/>
            <w:vAlign w:val="center"/>
          </w:tcPr>
          <w:p w14:paraId="2168AE7C">
            <w:pPr>
              <w:spacing w:before="0" w:after="0" w:line="346" w:lineRule="exact"/>
              <w:ind w:right="-63"/>
              <w:jc w:val="center"/>
              <w:rPr>
                <w:color w:val="auto"/>
                <w:highlight w:val="none"/>
              </w:rPr>
            </w:pPr>
          </w:p>
        </w:tc>
      </w:tr>
      <w:tr w14:paraId="72F9E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3" w:hRule="atLeast"/>
          <w:jc w:val="center"/>
        </w:trPr>
        <w:tc>
          <w:tcPr>
            <w:tcW w:w="818" w:type="dxa"/>
            <w:vMerge w:val="continue"/>
            <w:noWrap w:val="0"/>
            <w:vAlign w:val="center"/>
          </w:tcPr>
          <w:p w14:paraId="2A619328">
            <w:pPr>
              <w:spacing w:before="0" w:after="0" w:line="346" w:lineRule="exact"/>
              <w:ind w:right="105"/>
              <w:jc w:val="center"/>
              <w:rPr>
                <w:rFonts w:hint="eastAsia" w:ascii="仿宋_GB2312" w:hAnsi="仿宋_GB2312" w:eastAsia="仿宋_GB2312" w:cs="仿宋_GB2312"/>
                <w:color w:val="auto"/>
                <w:highlight w:val="none"/>
                <w:lang w:val="en-US" w:eastAsia="zh-CN"/>
              </w:rPr>
            </w:pPr>
          </w:p>
        </w:tc>
        <w:tc>
          <w:tcPr>
            <w:tcW w:w="8572" w:type="dxa"/>
            <w:gridSpan w:val="10"/>
            <w:noWrap w:val="0"/>
            <w:vAlign w:val="center"/>
          </w:tcPr>
          <w:p w14:paraId="5F67E1B0">
            <w:pPr>
              <w:spacing w:before="0" w:after="0" w:line="346" w:lineRule="exact"/>
              <w:ind w:right="-63"/>
              <w:jc w:val="center"/>
              <w:rPr>
                <w:color w:val="auto"/>
                <w:highlight w:val="none"/>
              </w:rPr>
            </w:pPr>
            <w:r>
              <w:rPr>
                <w:rFonts w:hint="eastAsia" w:ascii="仿宋_GB2312" w:hAnsi="仿宋_GB2312" w:eastAsia="仿宋_GB2312" w:cs="仿宋_GB2312"/>
                <w:color w:val="auto"/>
                <w:kern w:val="0"/>
                <w:sz w:val="21"/>
                <w:szCs w:val="21"/>
                <w:highlight w:val="none"/>
                <w:lang w:bidi="ar"/>
              </w:rPr>
              <w:t>基础</w:t>
            </w:r>
          </w:p>
        </w:tc>
      </w:tr>
      <w:tr w14:paraId="42BD5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3" w:hRule="atLeast"/>
          <w:jc w:val="center"/>
        </w:trPr>
        <w:tc>
          <w:tcPr>
            <w:tcW w:w="818" w:type="dxa"/>
            <w:vMerge w:val="continue"/>
            <w:noWrap w:val="0"/>
            <w:vAlign w:val="center"/>
          </w:tcPr>
          <w:p w14:paraId="351E4EB1">
            <w:pPr>
              <w:spacing w:before="0" w:after="0" w:line="346" w:lineRule="exact"/>
              <w:ind w:right="105"/>
              <w:jc w:val="center"/>
              <w:rPr>
                <w:rFonts w:hint="eastAsia" w:ascii="仿宋_GB2312" w:hAnsi="仿宋_GB2312" w:eastAsia="仿宋_GB2312" w:cs="仿宋_GB2312"/>
                <w:color w:val="auto"/>
                <w:highlight w:val="none"/>
                <w:lang w:val="en-US" w:eastAsia="zh-CN"/>
              </w:rPr>
            </w:pPr>
          </w:p>
        </w:tc>
        <w:tc>
          <w:tcPr>
            <w:tcW w:w="1396" w:type="dxa"/>
            <w:noWrap w:val="0"/>
            <w:vAlign w:val="center"/>
          </w:tcPr>
          <w:p w14:paraId="0BFD925F">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监控杆基础</w:t>
            </w:r>
          </w:p>
        </w:tc>
        <w:tc>
          <w:tcPr>
            <w:tcW w:w="876" w:type="dxa"/>
            <w:noWrap w:val="0"/>
            <w:vAlign w:val="center"/>
          </w:tcPr>
          <w:p w14:paraId="4F190910">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416B6450">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3C4181DC">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25</w:t>
            </w:r>
          </w:p>
        </w:tc>
        <w:tc>
          <w:tcPr>
            <w:tcW w:w="795" w:type="dxa"/>
            <w:noWrap w:val="0"/>
            <w:vAlign w:val="center"/>
          </w:tcPr>
          <w:p w14:paraId="2C9BE0B1">
            <w:pPr>
              <w:spacing w:before="0" w:after="0" w:line="346" w:lineRule="exact"/>
              <w:ind w:right="105" w:rightChars="0"/>
              <w:jc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个</w:t>
            </w:r>
          </w:p>
        </w:tc>
        <w:tc>
          <w:tcPr>
            <w:tcW w:w="795" w:type="dxa"/>
            <w:noWrap w:val="0"/>
            <w:vAlign w:val="center"/>
          </w:tcPr>
          <w:p w14:paraId="0F42651A">
            <w:pPr>
              <w:spacing w:before="0" w:after="0" w:line="346" w:lineRule="exact"/>
              <w:ind w:right="-63"/>
              <w:jc w:val="center"/>
              <w:rPr>
                <w:color w:val="auto"/>
                <w:highlight w:val="none"/>
              </w:rPr>
            </w:pPr>
          </w:p>
        </w:tc>
        <w:tc>
          <w:tcPr>
            <w:tcW w:w="661" w:type="dxa"/>
            <w:noWrap w:val="0"/>
            <w:vAlign w:val="center"/>
          </w:tcPr>
          <w:p w14:paraId="1D169428">
            <w:pPr>
              <w:spacing w:before="0" w:after="0" w:line="346" w:lineRule="exact"/>
              <w:ind w:right="-63"/>
              <w:jc w:val="center"/>
              <w:rPr>
                <w:color w:val="auto"/>
                <w:highlight w:val="none"/>
              </w:rPr>
            </w:pPr>
          </w:p>
        </w:tc>
        <w:tc>
          <w:tcPr>
            <w:tcW w:w="809" w:type="dxa"/>
            <w:noWrap w:val="0"/>
            <w:vAlign w:val="center"/>
          </w:tcPr>
          <w:p w14:paraId="7F54BF82">
            <w:pPr>
              <w:spacing w:before="0" w:after="0" w:line="346" w:lineRule="exact"/>
              <w:ind w:right="-63"/>
              <w:jc w:val="center"/>
              <w:rPr>
                <w:color w:val="auto"/>
                <w:highlight w:val="none"/>
              </w:rPr>
            </w:pPr>
          </w:p>
        </w:tc>
        <w:tc>
          <w:tcPr>
            <w:tcW w:w="825" w:type="dxa"/>
            <w:noWrap w:val="0"/>
            <w:vAlign w:val="center"/>
          </w:tcPr>
          <w:p w14:paraId="3E97437D">
            <w:pPr>
              <w:spacing w:before="0" w:after="0" w:line="346" w:lineRule="exact"/>
              <w:ind w:right="-63"/>
              <w:jc w:val="center"/>
              <w:rPr>
                <w:color w:val="auto"/>
                <w:highlight w:val="none"/>
              </w:rPr>
            </w:pPr>
          </w:p>
        </w:tc>
        <w:tc>
          <w:tcPr>
            <w:tcW w:w="660" w:type="dxa"/>
            <w:noWrap w:val="0"/>
            <w:vAlign w:val="center"/>
          </w:tcPr>
          <w:p w14:paraId="644876EF">
            <w:pPr>
              <w:spacing w:before="0" w:after="0" w:line="346" w:lineRule="exact"/>
              <w:ind w:right="-63"/>
              <w:jc w:val="center"/>
              <w:rPr>
                <w:color w:val="auto"/>
                <w:highlight w:val="none"/>
              </w:rPr>
            </w:pPr>
          </w:p>
        </w:tc>
      </w:tr>
      <w:tr w14:paraId="42E5F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3" w:hRule="atLeast"/>
          <w:jc w:val="center"/>
        </w:trPr>
        <w:tc>
          <w:tcPr>
            <w:tcW w:w="818" w:type="dxa"/>
            <w:vMerge w:val="continue"/>
            <w:noWrap w:val="0"/>
            <w:vAlign w:val="center"/>
          </w:tcPr>
          <w:p w14:paraId="4C5EAA0D">
            <w:pPr>
              <w:spacing w:before="0" w:after="0" w:line="346" w:lineRule="exact"/>
              <w:ind w:right="105"/>
              <w:jc w:val="center"/>
              <w:rPr>
                <w:rFonts w:hint="eastAsia" w:ascii="仿宋_GB2312" w:hAnsi="仿宋_GB2312" w:eastAsia="仿宋_GB2312" w:cs="仿宋_GB2312"/>
                <w:color w:val="auto"/>
                <w:highlight w:val="none"/>
                <w:lang w:val="en-US" w:eastAsia="zh-CN"/>
              </w:rPr>
            </w:pPr>
          </w:p>
        </w:tc>
        <w:tc>
          <w:tcPr>
            <w:tcW w:w="8572" w:type="dxa"/>
            <w:gridSpan w:val="10"/>
            <w:noWrap w:val="0"/>
            <w:vAlign w:val="center"/>
          </w:tcPr>
          <w:p w14:paraId="493EF03E">
            <w:pPr>
              <w:spacing w:before="0" w:after="0" w:line="346" w:lineRule="exact"/>
              <w:ind w:right="-63"/>
              <w:jc w:val="center"/>
              <w:rPr>
                <w:color w:val="auto"/>
                <w:highlight w:val="none"/>
              </w:rPr>
            </w:pPr>
            <w:r>
              <w:rPr>
                <w:rFonts w:hint="eastAsia" w:ascii="仿宋_GB2312" w:hAnsi="仿宋_GB2312" w:eastAsia="仿宋_GB2312" w:cs="仿宋_GB2312"/>
                <w:color w:val="auto"/>
                <w:kern w:val="0"/>
                <w:sz w:val="21"/>
                <w:szCs w:val="21"/>
                <w:highlight w:val="none"/>
                <w:lang w:bidi="ar"/>
              </w:rPr>
              <w:t>辅材</w:t>
            </w:r>
          </w:p>
        </w:tc>
      </w:tr>
      <w:tr w14:paraId="32063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3" w:hRule="atLeast"/>
          <w:jc w:val="center"/>
        </w:trPr>
        <w:tc>
          <w:tcPr>
            <w:tcW w:w="818" w:type="dxa"/>
            <w:vMerge w:val="continue"/>
            <w:noWrap w:val="0"/>
            <w:vAlign w:val="center"/>
          </w:tcPr>
          <w:p w14:paraId="1E099D74">
            <w:pPr>
              <w:spacing w:before="0" w:after="0" w:line="346" w:lineRule="exact"/>
              <w:ind w:right="105"/>
              <w:jc w:val="center"/>
              <w:rPr>
                <w:rFonts w:hint="eastAsia" w:ascii="仿宋_GB2312" w:hAnsi="仿宋_GB2312" w:eastAsia="仿宋_GB2312" w:cs="仿宋_GB2312"/>
                <w:color w:val="auto"/>
                <w:highlight w:val="none"/>
                <w:lang w:val="en-US" w:eastAsia="zh-CN"/>
              </w:rPr>
            </w:pPr>
          </w:p>
        </w:tc>
        <w:tc>
          <w:tcPr>
            <w:tcW w:w="1396" w:type="dxa"/>
            <w:noWrap w:val="0"/>
            <w:vAlign w:val="center"/>
          </w:tcPr>
          <w:p w14:paraId="702B14FE">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监控箱</w:t>
            </w:r>
          </w:p>
        </w:tc>
        <w:tc>
          <w:tcPr>
            <w:tcW w:w="876" w:type="dxa"/>
            <w:noWrap w:val="0"/>
            <w:vAlign w:val="center"/>
          </w:tcPr>
          <w:p w14:paraId="5B3FD4AB">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018E2F97">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2DC3304B">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25</w:t>
            </w:r>
          </w:p>
        </w:tc>
        <w:tc>
          <w:tcPr>
            <w:tcW w:w="795" w:type="dxa"/>
            <w:noWrap w:val="0"/>
            <w:vAlign w:val="center"/>
          </w:tcPr>
          <w:p w14:paraId="3A47FC33">
            <w:pPr>
              <w:jc w:val="center"/>
              <w:textAlignment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45B9D4DE">
            <w:pPr>
              <w:spacing w:before="0" w:after="0" w:line="346" w:lineRule="exact"/>
              <w:ind w:right="-63"/>
              <w:jc w:val="center"/>
              <w:rPr>
                <w:color w:val="auto"/>
                <w:highlight w:val="none"/>
              </w:rPr>
            </w:pPr>
          </w:p>
        </w:tc>
        <w:tc>
          <w:tcPr>
            <w:tcW w:w="661" w:type="dxa"/>
            <w:noWrap w:val="0"/>
            <w:vAlign w:val="center"/>
          </w:tcPr>
          <w:p w14:paraId="44495125">
            <w:pPr>
              <w:spacing w:before="0" w:after="0" w:line="346" w:lineRule="exact"/>
              <w:ind w:right="-63"/>
              <w:jc w:val="center"/>
              <w:rPr>
                <w:color w:val="auto"/>
                <w:highlight w:val="none"/>
              </w:rPr>
            </w:pPr>
          </w:p>
        </w:tc>
        <w:tc>
          <w:tcPr>
            <w:tcW w:w="809" w:type="dxa"/>
            <w:noWrap w:val="0"/>
            <w:vAlign w:val="center"/>
          </w:tcPr>
          <w:p w14:paraId="21DE7C35">
            <w:pPr>
              <w:spacing w:before="0" w:after="0" w:line="346" w:lineRule="exact"/>
              <w:ind w:right="-63"/>
              <w:jc w:val="center"/>
              <w:rPr>
                <w:color w:val="auto"/>
                <w:highlight w:val="none"/>
              </w:rPr>
            </w:pPr>
          </w:p>
        </w:tc>
        <w:tc>
          <w:tcPr>
            <w:tcW w:w="825" w:type="dxa"/>
            <w:noWrap w:val="0"/>
            <w:vAlign w:val="center"/>
          </w:tcPr>
          <w:p w14:paraId="2211F237">
            <w:pPr>
              <w:spacing w:before="0" w:after="0" w:line="346" w:lineRule="exact"/>
              <w:ind w:right="-63"/>
              <w:jc w:val="center"/>
              <w:rPr>
                <w:color w:val="auto"/>
                <w:highlight w:val="none"/>
              </w:rPr>
            </w:pPr>
          </w:p>
        </w:tc>
        <w:tc>
          <w:tcPr>
            <w:tcW w:w="660" w:type="dxa"/>
            <w:noWrap w:val="0"/>
            <w:vAlign w:val="center"/>
          </w:tcPr>
          <w:p w14:paraId="2EB7C2E6">
            <w:pPr>
              <w:spacing w:before="0" w:after="0" w:line="346" w:lineRule="exact"/>
              <w:ind w:right="-63"/>
              <w:jc w:val="center"/>
              <w:rPr>
                <w:color w:val="auto"/>
                <w:highlight w:val="none"/>
              </w:rPr>
            </w:pPr>
          </w:p>
        </w:tc>
      </w:tr>
      <w:tr w14:paraId="4F794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3" w:hRule="atLeast"/>
          <w:jc w:val="center"/>
        </w:trPr>
        <w:tc>
          <w:tcPr>
            <w:tcW w:w="818" w:type="dxa"/>
            <w:vMerge w:val="continue"/>
            <w:noWrap w:val="0"/>
            <w:vAlign w:val="center"/>
          </w:tcPr>
          <w:p w14:paraId="6D1087E4">
            <w:pPr>
              <w:spacing w:before="0" w:after="0" w:line="346" w:lineRule="exact"/>
              <w:ind w:right="105"/>
              <w:jc w:val="center"/>
              <w:rPr>
                <w:rFonts w:hint="eastAsia" w:ascii="仿宋_GB2312" w:hAnsi="仿宋_GB2312" w:eastAsia="仿宋_GB2312" w:cs="仿宋_GB2312"/>
                <w:color w:val="auto"/>
                <w:highlight w:val="none"/>
                <w:lang w:val="en-US" w:eastAsia="zh-CN"/>
              </w:rPr>
            </w:pPr>
          </w:p>
        </w:tc>
        <w:tc>
          <w:tcPr>
            <w:tcW w:w="1396" w:type="dxa"/>
            <w:noWrap w:val="0"/>
            <w:vAlign w:val="center"/>
          </w:tcPr>
          <w:p w14:paraId="74A8F5A5">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IDU设备</w:t>
            </w:r>
          </w:p>
        </w:tc>
        <w:tc>
          <w:tcPr>
            <w:tcW w:w="876" w:type="dxa"/>
            <w:noWrap w:val="0"/>
            <w:vAlign w:val="center"/>
          </w:tcPr>
          <w:p w14:paraId="3A6671BF">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3CCD272B">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62C70D55">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25</w:t>
            </w:r>
          </w:p>
        </w:tc>
        <w:tc>
          <w:tcPr>
            <w:tcW w:w="795" w:type="dxa"/>
            <w:noWrap w:val="0"/>
            <w:vAlign w:val="center"/>
          </w:tcPr>
          <w:p w14:paraId="44F6DA92">
            <w:pPr>
              <w:jc w:val="center"/>
              <w:textAlignment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4C16EABB">
            <w:pPr>
              <w:spacing w:before="0" w:after="0" w:line="346" w:lineRule="exact"/>
              <w:ind w:right="-63"/>
              <w:jc w:val="center"/>
              <w:rPr>
                <w:color w:val="auto"/>
                <w:highlight w:val="none"/>
              </w:rPr>
            </w:pPr>
          </w:p>
        </w:tc>
        <w:tc>
          <w:tcPr>
            <w:tcW w:w="661" w:type="dxa"/>
            <w:noWrap w:val="0"/>
            <w:vAlign w:val="center"/>
          </w:tcPr>
          <w:p w14:paraId="6BF707E7">
            <w:pPr>
              <w:spacing w:before="0" w:after="0" w:line="346" w:lineRule="exact"/>
              <w:ind w:right="-63"/>
              <w:jc w:val="center"/>
              <w:rPr>
                <w:color w:val="auto"/>
                <w:highlight w:val="none"/>
              </w:rPr>
            </w:pPr>
          </w:p>
        </w:tc>
        <w:tc>
          <w:tcPr>
            <w:tcW w:w="809" w:type="dxa"/>
            <w:noWrap w:val="0"/>
            <w:vAlign w:val="center"/>
          </w:tcPr>
          <w:p w14:paraId="48DB714A">
            <w:pPr>
              <w:spacing w:before="0" w:after="0" w:line="346" w:lineRule="exact"/>
              <w:ind w:right="-63"/>
              <w:jc w:val="center"/>
              <w:rPr>
                <w:color w:val="auto"/>
                <w:highlight w:val="none"/>
              </w:rPr>
            </w:pPr>
          </w:p>
        </w:tc>
        <w:tc>
          <w:tcPr>
            <w:tcW w:w="825" w:type="dxa"/>
            <w:noWrap w:val="0"/>
            <w:vAlign w:val="center"/>
          </w:tcPr>
          <w:p w14:paraId="59F24A01">
            <w:pPr>
              <w:spacing w:before="0" w:after="0" w:line="346" w:lineRule="exact"/>
              <w:ind w:right="-63"/>
              <w:jc w:val="center"/>
              <w:rPr>
                <w:color w:val="auto"/>
                <w:highlight w:val="none"/>
              </w:rPr>
            </w:pPr>
          </w:p>
        </w:tc>
        <w:tc>
          <w:tcPr>
            <w:tcW w:w="660" w:type="dxa"/>
            <w:noWrap w:val="0"/>
            <w:vAlign w:val="center"/>
          </w:tcPr>
          <w:p w14:paraId="11E15A29">
            <w:pPr>
              <w:spacing w:before="0" w:after="0" w:line="346" w:lineRule="exact"/>
              <w:ind w:right="-63"/>
              <w:jc w:val="center"/>
              <w:rPr>
                <w:color w:val="auto"/>
                <w:highlight w:val="none"/>
              </w:rPr>
            </w:pPr>
          </w:p>
        </w:tc>
      </w:tr>
      <w:tr w14:paraId="4AF46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3" w:hRule="atLeast"/>
          <w:jc w:val="center"/>
        </w:trPr>
        <w:tc>
          <w:tcPr>
            <w:tcW w:w="818" w:type="dxa"/>
            <w:vMerge w:val="continue"/>
            <w:noWrap w:val="0"/>
            <w:vAlign w:val="center"/>
          </w:tcPr>
          <w:p w14:paraId="574F05D6">
            <w:pPr>
              <w:spacing w:before="0" w:after="0" w:line="346" w:lineRule="exact"/>
              <w:ind w:right="105"/>
              <w:jc w:val="center"/>
              <w:rPr>
                <w:rFonts w:hint="eastAsia" w:ascii="仿宋_GB2312" w:hAnsi="仿宋_GB2312" w:eastAsia="仿宋_GB2312" w:cs="仿宋_GB2312"/>
                <w:color w:val="auto"/>
                <w:highlight w:val="none"/>
                <w:lang w:val="en-US" w:eastAsia="zh-CN"/>
              </w:rPr>
            </w:pPr>
          </w:p>
        </w:tc>
        <w:tc>
          <w:tcPr>
            <w:tcW w:w="1396" w:type="dxa"/>
            <w:noWrap w:val="0"/>
            <w:vAlign w:val="center"/>
          </w:tcPr>
          <w:p w14:paraId="01DB3412">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bidi="ar"/>
              </w:rPr>
              <w:t>交换机</w:t>
            </w:r>
          </w:p>
        </w:tc>
        <w:tc>
          <w:tcPr>
            <w:tcW w:w="876" w:type="dxa"/>
            <w:noWrap w:val="0"/>
            <w:vAlign w:val="center"/>
          </w:tcPr>
          <w:p w14:paraId="45AB0007">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764ED76A">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626612CC">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25</w:t>
            </w:r>
          </w:p>
        </w:tc>
        <w:tc>
          <w:tcPr>
            <w:tcW w:w="795" w:type="dxa"/>
            <w:noWrap w:val="0"/>
            <w:vAlign w:val="center"/>
          </w:tcPr>
          <w:p w14:paraId="4BE6BCB1">
            <w:pPr>
              <w:jc w:val="center"/>
              <w:textAlignment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台</w:t>
            </w:r>
          </w:p>
        </w:tc>
        <w:tc>
          <w:tcPr>
            <w:tcW w:w="795" w:type="dxa"/>
            <w:noWrap w:val="0"/>
            <w:vAlign w:val="center"/>
          </w:tcPr>
          <w:p w14:paraId="6D7B2A06">
            <w:pPr>
              <w:spacing w:before="0" w:after="0" w:line="346" w:lineRule="exact"/>
              <w:ind w:right="-63"/>
              <w:jc w:val="center"/>
              <w:rPr>
                <w:color w:val="auto"/>
                <w:highlight w:val="none"/>
              </w:rPr>
            </w:pPr>
          </w:p>
        </w:tc>
        <w:tc>
          <w:tcPr>
            <w:tcW w:w="661" w:type="dxa"/>
            <w:noWrap w:val="0"/>
            <w:vAlign w:val="center"/>
          </w:tcPr>
          <w:p w14:paraId="197E80B5">
            <w:pPr>
              <w:spacing w:before="0" w:after="0" w:line="346" w:lineRule="exact"/>
              <w:ind w:right="-63"/>
              <w:jc w:val="center"/>
              <w:rPr>
                <w:color w:val="auto"/>
                <w:highlight w:val="none"/>
              </w:rPr>
            </w:pPr>
          </w:p>
        </w:tc>
        <w:tc>
          <w:tcPr>
            <w:tcW w:w="809" w:type="dxa"/>
            <w:noWrap w:val="0"/>
            <w:vAlign w:val="center"/>
          </w:tcPr>
          <w:p w14:paraId="043CEA87">
            <w:pPr>
              <w:spacing w:before="0" w:after="0" w:line="346" w:lineRule="exact"/>
              <w:ind w:right="-63"/>
              <w:jc w:val="center"/>
              <w:rPr>
                <w:color w:val="auto"/>
                <w:highlight w:val="none"/>
              </w:rPr>
            </w:pPr>
          </w:p>
        </w:tc>
        <w:tc>
          <w:tcPr>
            <w:tcW w:w="825" w:type="dxa"/>
            <w:noWrap w:val="0"/>
            <w:vAlign w:val="center"/>
          </w:tcPr>
          <w:p w14:paraId="7562A39D">
            <w:pPr>
              <w:spacing w:before="0" w:after="0" w:line="346" w:lineRule="exact"/>
              <w:ind w:right="-63"/>
              <w:jc w:val="center"/>
              <w:rPr>
                <w:color w:val="auto"/>
                <w:highlight w:val="none"/>
              </w:rPr>
            </w:pPr>
          </w:p>
        </w:tc>
        <w:tc>
          <w:tcPr>
            <w:tcW w:w="660" w:type="dxa"/>
            <w:noWrap w:val="0"/>
            <w:vAlign w:val="center"/>
          </w:tcPr>
          <w:p w14:paraId="25D868A2">
            <w:pPr>
              <w:spacing w:before="0" w:after="0" w:line="346" w:lineRule="exact"/>
              <w:ind w:right="-63"/>
              <w:jc w:val="center"/>
              <w:rPr>
                <w:color w:val="auto"/>
                <w:highlight w:val="none"/>
              </w:rPr>
            </w:pPr>
          </w:p>
        </w:tc>
      </w:tr>
      <w:tr w14:paraId="51A71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3" w:hRule="atLeast"/>
          <w:jc w:val="center"/>
        </w:trPr>
        <w:tc>
          <w:tcPr>
            <w:tcW w:w="818" w:type="dxa"/>
            <w:vMerge w:val="continue"/>
            <w:noWrap w:val="0"/>
            <w:vAlign w:val="center"/>
          </w:tcPr>
          <w:p w14:paraId="41B55B2C">
            <w:pPr>
              <w:spacing w:before="0" w:after="0" w:line="346" w:lineRule="exact"/>
              <w:ind w:right="105"/>
              <w:jc w:val="center"/>
              <w:rPr>
                <w:rFonts w:hint="eastAsia" w:ascii="仿宋_GB2312" w:hAnsi="仿宋_GB2312" w:eastAsia="仿宋_GB2312" w:cs="仿宋_GB2312"/>
                <w:color w:val="auto"/>
                <w:highlight w:val="none"/>
                <w:lang w:val="en-US" w:eastAsia="zh-CN"/>
              </w:rPr>
            </w:pPr>
          </w:p>
        </w:tc>
        <w:tc>
          <w:tcPr>
            <w:tcW w:w="1396" w:type="dxa"/>
            <w:noWrap w:val="0"/>
            <w:vAlign w:val="center"/>
          </w:tcPr>
          <w:p w14:paraId="77363657">
            <w:pPr>
              <w:widowControl/>
              <w:jc w:val="center"/>
              <w:textAlignment w:val="center"/>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kern w:val="0"/>
                <w:sz w:val="21"/>
                <w:szCs w:val="21"/>
                <w:highlight w:val="none"/>
                <w:lang w:bidi="ar"/>
              </w:rPr>
              <w:t>设备部署实施费</w:t>
            </w:r>
          </w:p>
        </w:tc>
        <w:tc>
          <w:tcPr>
            <w:tcW w:w="876" w:type="dxa"/>
            <w:noWrap w:val="0"/>
            <w:vAlign w:val="center"/>
          </w:tcPr>
          <w:p w14:paraId="2FFB2276">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4C24A84C">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01599E67">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i w:val="0"/>
                <w:iCs w:val="0"/>
                <w:color w:val="auto"/>
                <w:kern w:val="0"/>
                <w:sz w:val="21"/>
                <w:szCs w:val="22"/>
                <w:highlight w:val="none"/>
                <w:u w:val="none"/>
                <w:lang w:val="en-US" w:eastAsia="zh-CN" w:bidi="ar"/>
              </w:rPr>
            </w:pPr>
            <w:r>
              <w:rPr>
                <w:rFonts w:hint="eastAsia" w:ascii="仿宋_GB2312" w:hAnsi="仿宋_GB2312" w:eastAsia="仿宋_GB2312" w:cs="仿宋_GB2312"/>
                <w:color w:val="auto"/>
                <w:szCs w:val="21"/>
                <w:highlight w:val="none"/>
                <w:lang w:bidi="ar"/>
              </w:rPr>
              <w:t>25</w:t>
            </w:r>
          </w:p>
        </w:tc>
        <w:tc>
          <w:tcPr>
            <w:tcW w:w="795" w:type="dxa"/>
            <w:noWrap w:val="0"/>
            <w:vAlign w:val="center"/>
          </w:tcPr>
          <w:p w14:paraId="7A2930F4">
            <w:pPr>
              <w:jc w:val="center"/>
              <w:textAlignment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lang w:bidi="ar"/>
              </w:rPr>
              <w:t>项</w:t>
            </w:r>
          </w:p>
        </w:tc>
        <w:tc>
          <w:tcPr>
            <w:tcW w:w="795" w:type="dxa"/>
            <w:noWrap w:val="0"/>
            <w:vAlign w:val="center"/>
          </w:tcPr>
          <w:p w14:paraId="403DF926">
            <w:pPr>
              <w:spacing w:before="0" w:after="0" w:line="346" w:lineRule="exact"/>
              <w:ind w:right="-63"/>
              <w:jc w:val="center"/>
              <w:rPr>
                <w:color w:val="auto"/>
                <w:highlight w:val="none"/>
              </w:rPr>
            </w:pPr>
          </w:p>
        </w:tc>
        <w:tc>
          <w:tcPr>
            <w:tcW w:w="661" w:type="dxa"/>
            <w:noWrap w:val="0"/>
            <w:vAlign w:val="center"/>
          </w:tcPr>
          <w:p w14:paraId="2C0C9A3B">
            <w:pPr>
              <w:spacing w:before="0" w:after="0" w:line="346" w:lineRule="exact"/>
              <w:ind w:right="-63"/>
              <w:jc w:val="center"/>
              <w:rPr>
                <w:color w:val="auto"/>
                <w:highlight w:val="none"/>
              </w:rPr>
            </w:pPr>
          </w:p>
        </w:tc>
        <w:tc>
          <w:tcPr>
            <w:tcW w:w="809" w:type="dxa"/>
            <w:noWrap w:val="0"/>
            <w:vAlign w:val="center"/>
          </w:tcPr>
          <w:p w14:paraId="008EBA63">
            <w:pPr>
              <w:spacing w:before="0" w:after="0" w:line="346" w:lineRule="exact"/>
              <w:ind w:right="-63"/>
              <w:jc w:val="center"/>
              <w:rPr>
                <w:color w:val="auto"/>
                <w:highlight w:val="none"/>
              </w:rPr>
            </w:pPr>
          </w:p>
        </w:tc>
        <w:tc>
          <w:tcPr>
            <w:tcW w:w="825" w:type="dxa"/>
            <w:noWrap w:val="0"/>
            <w:vAlign w:val="center"/>
          </w:tcPr>
          <w:p w14:paraId="2798317E">
            <w:pPr>
              <w:spacing w:before="0" w:after="0" w:line="346" w:lineRule="exact"/>
              <w:ind w:right="-63"/>
              <w:jc w:val="center"/>
              <w:rPr>
                <w:color w:val="auto"/>
                <w:highlight w:val="none"/>
              </w:rPr>
            </w:pPr>
          </w:p>
        </w:tc>
        <w:tc>
          <w:tcPr>
            <w:tcW w:w="660" w:type="dxa"/>
            <w:noWrap w:val="0"/>
            <w:vAlign w:val="center"/>
          </w:tcPr>
          <w:p w14:paraId="3B968D78">
            <w:pPr>
              <w:spacing w:before="0" w:after="0" w:line="346" w:lineRule="exact"/>
              <w:ind w:right="-63"/>
              <w:jc w:val="center"/>
              <w:rPr>
                <w:color w:val="auto"/>
                <w:highlight w:val="none"/>
              </w:rPr>
            </w:pPr>
          </w:p>
        </w:tc>
      </w:tr>
      <w:tr w14:paraId="707D0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3" w:hRule="atLeast"/>
          <w:jc w:val="center"/>
        </w:trPr>
        <w:tc>
          <w:tcPr>
            <w:tcW w:w="818" w:type="dxa"/>
            <w:noWrap w:val="0"/>
            <w:vAlign w:val="center"/>
          </w:tcPr>
          <w:p w14:paraId="0B2097DC">
            <w:pPr>
              <w:spacing w:before="0" w:after="0" w:line="346" w:lineRule="exact"/>
              <w:ind w:right="105"/>
              <w:jc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11</w:t>
            </w:r>
          </w:p>
        </w:tc>
        <w:tc>
          <w:tcPr>
            <w:tcW w:w="1396" w:type="dxa"/>
            <w:noWrap w:val="0"/>
            <w:vAlign w:val="center"/>
          </w:tcPr>
          <w:p w14:paraId="7C6298E7">
            <w:pPr>
              <w:keepNext w:val="0"/>
              <w:keepLines w:val="0"/>
              <w:widowControl/>
              <w:suppressLineNumbers w:val="0"/>
              <w:spacing w:after="0" w:line="240" w:lineRule="auto"/>
              <w:ind w:right="108"/>
              <w:jc w:val="center"/>
              <w:textAlignment w:val="auto"/>
              <w:rPr>
                <w:rFonts w:hint="eastAsia" w:ascii="仿宋_GB2312" w:hAnsi="仿宋_GB2312" w:eastAsia="仿宋_GB2312" w:cs="仿宋_GB2312"/>
                <w:color w:val="auto"/>
                <w:szCs w:val="22"/>
                <w:highlight w:val="none"/>
                <w:lang w:val="en-US" w:eastAsia="zh-CN"/>
              </w:rPr>
            </w:pPr>
            <w:r>
              <w:rPr>
                <w:rFonts w:hint="eastAsia" w:ascii="仿宋_GB2312" w:hAnsi="仿宋_GB2312" w:eastAsia="仿宋_GB2312" w:cs="仿宋_GB2312"/>
                <w:i w:val="0"/>
                <w:iCs w:val="0"/>
                <w:color w:val="auto"/>
                <w:kern w:val="0"/>
                <w:sz w:val="21"/>
                <w:szCs w:val="22"/>
                <w:highlight w:val="none"/>
                <w:u w:val="none"/>
                <w:lang w:val="en-US" w:eastAsia="zh-CN" w:bidi="ar"/>
              </w:rPr>
              <w:t>网络传输</w:t>
            </w:r>
          </w:p>
        </w:tc>
        <w:tc>
          <w:tcPr>
            <w:tcW w:w="876" w:type="dxa"/>
            <w:noWrap w:val="0"/>
            <w:vAlign w:val="center"/>
          </w:tcPr>
          <w:p w14:paraId="5462169F">
            <w:pPr>
              <w:spacing w:before="0" w:after="0" w:line="346" w:lineRule="exact"/>
              <w:ind w:right="105"/>
              <w:jc w:val="center"/>
              <w:rPr>
                <w:rFonts w:hint="eastAsia" w:ascii="仿宋_GB2312" w:hAnsi="仿宋_GB2312" w:eastAsia="仿宋_GB2312" w:cs="仿宋_GB2312"/>
                <w:color w:val="auto"/>
                <w:highlight w:val="none"/>
              </w:rPr>
            </w:pPr>
          </w:p>
        </w:tc>
        <w:tc>
          <w:tcPr>
            <w:tcW w:w="1035" w:type="dxa"/>
            <w:noWrap w:val="0"/>
            <w:vAlign w:val="center"/>
          </w:tcPr>
          <w:p w14:paraId="77B85B15">
            <w:pPr>
              <w:spacing w:before="0" w:after="0" w:line="346" w:lineRule="exact"/>
              <w:ind w:right="105"/>
              <w:jc w:val="center"/>
              <w:rPr>
                <w:rFonts w:hint="eastAsia" w:ascii="仿宋_GB2312" w:hAnsi="仿宋_GB2312" w:eastAsia="仿宋_GB2312" w:cs="仿宋_GB2312"/>
                <w:color w:val="auto"/>
                <w:highlight w:val="none"/>
              </w:rPr>
            </w:pPr>
          </w:p>
        </w:tc>
        <w:tc>
          <w:tcPr>
            <w:tcW w:w="720" w:type="dxa"/>
            <w:noWrap w:val="0"/>
            <w:vAlign w:val="center"/>
          </w:tcPr>
          <w:p w14:paraId="46040F72">
            <w:pPr>
              <w:keepNext w:val="0"/>
              <w:keepLines w:val="0"/>
              <w:widowControl/>
              <w:suppressLineNumbers w:val="0"/>
              <w:spacing w:after="0" w:line="346" w:lineRule="exact"/>
              <w:ind w:right="105"/>
              <w:jc w:val="center"/>
              <w:textAlignment w:val="auto"/>
              <w:rPr>
                <w:rFonts w:hint="eastAsia" w:ascii="仿宋_GB2312" w:hAnsi="仿宋_GB2312" w:eastAsia="仿宋_GB2312" w:cs="仿宋_GB2312"/>
                <w:color w:val="auto"/>
                <w:highlight w:val="none"/>
                <w:lang w:val="en-US" w:eastAsia="zh-CN" w:bidi="ar"/>
              </w:rPr>
            </w:pPr>
            <w:r>
              <w:rPr>
                <w:rFonts w:hint="eastAsia" w:ascii="仿宋_GB2312" w:hAnsi="仿宋_GB2312" w:eastAsia="仿宋_GB2312" w:cs="仿宋_GB2312"/>
                <w:i w:val="0"/>
                <w:iCs w:val="0"/>
                <w:color w:val="auto"/>
                <w:kern w:val="0"/>
                <w:sz w:val="21"/>
                <w:szCs w:val="22"/>
                <w:highlight w:val="none"/>
                <w:u w:val="none"/>
                <w:lang w:val="en-US" w:eastAsia="zh-CN" w:bidi="ar"/>
              </w:rPr>
              <w:t xml:space="preserve"> </w:t>
            </w:r>
            <w:r>
              <w:rPr>
                <w:rFonts w:hint="eastAsia" w:ascii="仿宋_GB2312" w:hAnsi="仿宋_GB2312" w:eastAsia="仿宋_GB2312" w:cs="仿宋_GB2312"/>
                <w:color w:val="auto"/>
                <w:szCs w:val="21"/>
                <w:highlight w:val="none"/>
                <w:lang w:bidi="ar"/>
              </w:rPr>
              <w:t>25</w:t>
            </w:r>
          </w:p>
        </w:tc>
        <w:tc>
          <w:tcPr>
            <w:tcW w:w="795" w:type="dxa"/>
            <w:noWrap w:val="0"/>
            <w:vAlign w:val="center"/>
          </w:tcPr>
          <w:p w14:paraId="1507EB64">
            <w:pPr>
              <w:spacing w:before="0" w:after="0" w:line="346" w:lineRule="exact"/>
              <w:ind w:right="105" w:rightChars="0"/>
              <w:jc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条</w:t>
            </w:r>
          </w:p>
        </w:tc>
        <w:tc>
          <w:tcPr>
            <w:tcW w:w="795" w:type="dxa"/>
            <w:noWrap w:val="0"/>
            <w:vAlign w:val="center"/>
          </w:tcPr>
          <w:p w14:paraId="7ED9FEF2">
            <w:pPr>
              <w:spacing w:before="0" w:after="0" w:line="346" w:lineRule="exact"/>
              <w:ind w:right="-63"/>
              <w:jc w:val="center"/>
              <w:rPr>
                <w:color w:val="auto"/>
                <w:highlight w:val="none"/>
              </w:rPr>
            </w:pPr>
          </w:p>
        </w:tc>
        <w:tc>
          <w:tcPr>
            <w:tcW w:w="661" w:type="dxa"/>
            <w:noWrap w:val="0"/>
            <w:vAlign w:val="center"/>
          </w:tcPr>
          <w:p w14:paraId="046613BD">
            <w:pPr>
              <w:spacing w:before="0" w:after="0" w:line="346" w:lineRule="exact"/>
              <w:ind w:right="-63"/>
              <w:jc w:val="center"/>
              <w:rPr>
                <w:color w:val="auto"/>
                <w:highlight w:val="none"/>
              </w:rPr>
            </w:pPr>
          </w:p>
        </w:tc>
        <w:tc>
          <w:tcPr>
            <w:tcW w:w="809" w:type="dxa"/>
            <w:noWrap w:val="0"/>
            <w:vAlign w:val="center"/>
          </w:tcPr>
          <w:p w14:paraId="7AAB3CDE">
            <w:pPr>
              <w:spacing w:before="0" w:after="0" w:line="346" w:lineRule="exact"/>
              <w:ind w:right="-63"/>
              <w:jc w:val="center"/>
              <w:rPr>
                <w:color w:val="auto"/>
                <w:highlight w:val="none"/>
              </w:rPr>
            </w:pPr>
          </w:p>
        </w:tc>
        <w:tc>
          <w:tcPr>
            <w:tcW w:w="825" w:type="dxa"/>
            <w:noWrap w:val="0"/>
            <w:vAlign w:val="center"/>
          </w:tcPr>
          <w:p w14:paraId="6EF01188">
            <w:pPr>
              <w:spacing w:before="0" w:after="0" w:line="346" w:lineRule="exact"/>
              <w:ind w:right="-63"/>
              <w:jc w:val="center"/>
              <w:rPr>
                <w:color w:val="auto"/>
                <w:highlight w:val="none"/>
              </w:rPr>
            </w:pPr>
          </w:p>
        </w:tc>
        <w:tc>
          <w:tcPr>
            <w:tcW w:w="660" w:type="dxa"/>
            <w:noWrap w:val="0"/>
            <w:vAlign w:val="center"/>
          </w:tcPr>
          <w:p w14:paraId="61A0CB0C">
            <w:pPr>
              <w:spacing w:before="0" w:after="0" w:line="346" w:lineRule="exact"/>
              <w:ind w:right="-63"/>
              <w:jc w:val="center"/>
              <w:rPr>
                <w:color w:val="auto"/>
                <w:highlight w:val="none"/>
              </w:rPr>
            </w:pPr>
          </w:p>
        </w:tc>
      </w:tr>
      <w:tr w14:paraId="53856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1" w:hRule="atLeast"/>
          <w:jc w:val="center"/>
        </w:trPr>
        <w:tc>
          <w:tcPr>
            <w:tcW w:w="9390" w:type="dxa"/>
            <w:gridSpan w:val="11"/>
            <w:noWrap w:val="0"/>
            <w:vAlign w:val="center"/>
          </w:tcPr>
          <w:p w14:paraId="32E3A919">
            <w:pPr>
              <w:spacing w:before="0" w:after="0" w:line="346" w:lineRule="exact"/>
              <w:ind w:right="105"/>
              <w:jc w:val="left"/>
              <w:rPr>
                <w:color w:val="auto"/>
                <w:highlight w:val="none"/>
              </w:rPr>
            </w:pPr>
            <w:r>
              <w:rPr>
                <w:rFonts w:ascii="仿宋_GB2312" w:hAnsi="仿宋_GB2312" w:eastAsia="仿宋_GB2312"/>
                <w:color w:val="auto"/>
                <w:highlight w:val="none"/>
              </w:rPr>
              <w:t>总价（元）：</w:t>
            </w:r>
          </w:p>
        </w:tc>
      </w:tr>
    </w:tbl>
    <w:p w14:paraId="06F6354E">
      <w:pPr>
        <w:spacing w:before="0" w:after="0" w:line="346" w:lineRule="exact"/>
        <w:ind w:right="105"/>
        <w:jc w:val="left"/>
        <w:rPr>
          <w:color w:val="auto"/>
          <w:highlight w:val="none"/>
        </w:rPr>
      </w:pPr>
    </w:p>
    <w:p w14:paraId="0929081F">
      <w:pPr>
        <w:spacing w:before="0" w:after="0" w:line="360" w:lineRule="auto"/>
        <w:ind w:right="105" w:firstLine="480"/>
        <w:jc w:val="left"/>
        <w:rPr>
          <w:rFonts w:ascii="仿宋_GB2312" w:hAnsi="仿宋_GB2312" w:eastAsia="仿宋_GB2312"/>
          <w:color w:val="auto"/>
          <w:sz w:val="24"/>
          <w:highlight w:val="none"/>
        </w:rPr>
      </w:pPr>
      <w:r>
        <w:rPr>
          <w:rFonts w:ascii="仿宋_GB2312" w:hAnsi="仿宋_GB2312" w:eastAsia="仿宋_GB2312"/>
          <w:color w:val="auto"/>
          <w:sz w:val="24"/>
          <w:highlight w:val="none"/>
        </w:rPr>
        <w:t>注：此表中，总价应和开标一览表的投标总价相一致。</w:t>
      </w:r>
    </w:p>
    <w:p w14:paraId="31C27989">
      <w:pPr>
        <w:wordWrap/>
        <w:autoSpaceDE/>
        <w:autoSpaceDN/>
        <w:spacing w:before="0" w:after="0" w:line="360" w:lineRule="auto"/>
        <w:jc w:val="both"/>
        <w:rPr>
          <w:rFonts w:ascii="仿宋_GB2312" w:hAnsi="仿宋_GB2312" w:eastAsia="仿宋_GB2312"/>
          <w:color w:val="auto"/>
          <w:sz w:val="24"/>
          <w:highlight w:val="none"/>
        </w:rPr>
      </w:pPr>
    </w:p>
    <w:p w14:paraId="3D60922A">
      <w:pPr>
        <w:wordWrap/>
        <w:autoSpaceDE/>
        <w:autoSpaceDN/>
        <w:spacing w:before="0" w:after="0" w:line="360" w:lineRule="auto"/>
        <w:jc w:val="both"/>
        <w:rPr>
          <w:rFonts w:ascii="仿宋_GB2312" w:hAnsi="仿宋_GB2312" w:eastAsia="仿宋_GB2312"/>
          <w:color w:val="auto"/>
          <w:sz w:val="24"/>
          <w:highlight w:val="none"/>
        </w:rPr>
      </w:pPr>
    </w:p>
    <w:p w14:paraId="73E77570">
      <w:pPr>
        <w:wordWrap/>
        <w:autoSpaceDE/>
        <w:autoSpaceDN/>
        <w:spacing w:before="0" w:after="0" w:line="360" w:lineRule="auto"/>
        <w:jc w:val="both"/>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5BCF3BE6">
      <w:pPr>
        <w:wordWrap/>
        <w:autoSpaceDE/>
        <w:autoSpaceDN/>
        <w:spacing w:before="0" w:after="0" w:line="360" w:lineRule="auto"/>
        <w:jc w:val="both"/>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7B8E0897">
      <w:pPr>
        <w:wordWrap/>
        <w:autoSpaceDE/>
        <w:autoSpaceDN/>
        <w:spacing w:before="0" w:after="0" w:line="360" w:lineRule="auto"/>
        <w:ind w:right="105"/>
        <w:jc w:val="left"/>
        <w:rPr>
          <w:color w:val="auto"/>
          <w:highlight w:val="non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62DAE166">
      <w:pPr>
        <w:pStyle w:val="4"/>
        <w:pageBreakBefore/>
        <w:spacing w:before="0" w:after="0" w:line="240" w:lineRule="auto"/>
        <w:jc w:val="left"/>
        <w:rPr>
          <w:color w:val="auto"/>
          <w:highlight w:val="none"/>
        </w:rPr>
      </w:pPr>
      <w:r>
        <w:rPr>
          <w:rFonts w:ascii="仿宋" w:hAnsi="仿宋" w:eastAsia="仿宋"/>
          <w:color w:val="auto"/>
          <w:highlight w:val="none"/>
        </w:rPr>
        <w:t>格式1</w:t>
      </w:r>
      <w:r>
        <w:rPr>
          <w:rFonts w:ascii="仿宋_GB2312" w:hAnsi="仿宋_GB2312" w:eastAsia="仿宋_GB2312"/>
          <w:b/>
          <w:color w:val="auto"/>
          <w:highlight w:val="none"/>
        </w:rPr>
        <w:t>4-1</w:t>
      </w:r>
    </w:p>
    <w:p w14:paraId="627DFC0E">
      <w:pPr>
        <w:spacing w:before="0" w:after="0" w:line="346" w:lineRule="exact"/>
        <w:jc w:val="both"/>
        <w:rPr>
          <w:color w:val="auto"/>
          <w:highlight w:val="none"/>
        </w:rPr>
      </w:pPr>
    </w:p>
    <w:p w14:paraId="49B1A08A">
      <w:pPr>
        <w:spacing w:before="312" w:after="312" w:line="360" w:lineRule="auto"/>
        <w:ind w:right="105"/>
        <w:jc w:val="center"/>
        <w:rPr>
          <w:rFonts w:hint="eastAsia" w:eastAsia="宋体"/>
          <w:color w:val="auto"/>
          <w:highlight w:val="none"/>
          <w:lang w:eastAsia="zh-CN"/>
        </w:rPr>
      </w:pPr>
      <w:r>
        <w:rPr>
          <w:rFonts w:ascii="宋体" w:hAnsi="宋体" w:eastAsia="宋体"/>
          <w:b/>
          <w:color w:val="auto"/>
          <w:sz w:val="32"/>
          <w:highlight w:val="none"/>
        </w:rPr>
        <w:t>获得节能认证产品部分报价表</w:t>
      </w:r>
    </w:p>
    <w:p w14:paraId="0FFAE75A">
      <w:pPr>
        <w:spacing w:before="0" w:after="0" w:line="360" w:lineRule="auto"/>
        <w:ind w:right="105"/>
        <w:jc w:val="left"/>
        <w:rPr>
          <w:rFonts w:hint="eastAsia" w:eastAsia="仿宋_GB2312"/>
          <w:color w:val="auto"/>
          <w:highlight w:val="none"/>
          <w:lang w:val="en-US" w:eastAsia="zh-CN"/>
        </w:rPr>
      </w:pPr>
      <w:r>
        <w:rPr>
          <w:rFonts w:ascii="仿宋_GB2312" w:hAnsi="仿宋_GB2312" w:eastAsia="仿宋_GB2312"/>
          <w:b/>
          <w:color w:val="auto"/>
          <w:sz w:val="24"/>
          <w:highlight w:val="none"/>
        </w:rPr>
        <w:t>包号：001                                               报价单位：</w:t>
      </w:r>
      <w:r>
        <w:rPr>
          <w:rFonts w:hint="eastAsia" w:ascii="仿宋_GB2312" w:hAnsi="仿宋_GB2312" w:eastAsia="仿宋_GB2312"/>
          <w:b/>
          <w:color w:val="auto"/>
          <w:sz w:val="24"/>
          <w:highlight w:val="none"/>
          <w:lang w:eastAsia="zh-CN"/>
        </w:rPr>
        <w:t>（</w:t>
      </w:r>
      <w:r>
        <w:rPr>
          <w:rFonts w:ascii="仿宋_GB2312" w:hAnsi="仿宋_GB2312" w:eastAsia="仿宋_GB2312"/>
          <w:b/>
          <w:color w:val="auto"/>
          <w:sz w:val="24"/>
          <w:highlight w:val="none"/>
        </w:rPr>
        <w:t>元</w:t>
      </w:r>
      <w:r>
        <w:rPr>
          <w:rFonts w:hint="eastAsia" w:ascii="仿宋_GB2312" w:hAnsi="仿宋_GB2312" w:eastAsia="仿宋_GB2312"/>
          <w:b/>
          <w:color w:val="auto"/>
          <w:sz w:val="24"/>
          <w:highlight w:val="none"/>
          <w:lang w:eastAsia="zh-CN"/>
        </w:rPr>
        <w:t>）</w:t>
      </w:r>
    </w:p>
    <w:tbl>
      <w:tblPr>
        <w:tblStyle w:val="36"/>
        <w:tblW w:w="91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30"/>
        <w:gridCol w:w="1290"/>
        <w:gridCol w:w="1035"/>
        <w:gridCol w:w="930"/>
        <w:gridCol w:w="840"/>
        <w:gridCol w:w="810"/>
        <w:gridCol w:w="715"/>
        <w:gridCol w:w="560"/>
        <w:gridCol w:w="825"/>
        <w:gridCol w:w="885"/>
        <w:gridCol w:w="615"/>
      </w:tblGrid>
      <w:tr w14:paraId="3428A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851" w:hRule="atLeast"/>
          <w:jc w:val="center"/>
        </w:trPr>
        <w:tc>
          <w:tcPr>
            <w:tcW w:w="630" w:type="dxa"/>
            <w:noWrap w:val="0"/>
            <w:vAlign w:val="center"/>
          </w:tcPr>
          <w:p w14:paraId="4EB066E4">
            <w:pPr>
              <w:spacing w:before="0" w:after="0" w:line="396" w:lineRule="exact"/>
              <w:ind w:right="-63"/>
              <w:jc w:val="center"/>
              <w:rPr>
                <w:color w:val="auto"/>
                <w:highlight w:val="none"/>
              </w:rPr>
            </w:pPr>
            <w:r>
              <w:rPr>
                <w:rFonts w:ascii="仿宋_GB2312" w:hAnsi="仿宋_GB2312" w:eastAsia="仿宋_GB2312"/>
                <w:color w:val="auto"/>
                <w:sz w:val="24"/>
                <w:highlight w:val="none"/>
              </w:rPr>
              <w:t>序号</w:t>
            </w:r>
          </w:p>
        </w:tc>
        <w:tc>
          <w:tcPr>
            <w:tcW w:w="1290" w:type="dxa"/>
            <w:noWrap w:val="0"/>
            <w:vAlign w:val="center"/>
          </w:tcPr>
          <w:p w14:paraId="4BAAB8EB">
            <w:pPr>
              <w:spacing w:before="0" w:after="0" w:line="396" w:lineRule="exact"/>
              <w:ind w:right="-63"/>
              <w:jc w:val="center"/>
              <w:rPr>
                <w:color w:val="auto"/>
                <w:highlight w:val="none"/>
              </w:rPr>
            </w:pPr>
            <w:r>
              <w:rPr>
                <w:rFonts w:ascii="仿宋_GB2312" w:hAnsi="仿宋_GB2312" w:eastAsia="仿宋_GB2312"/>
                <w:color w:val="auto"/>
                <w:sz w:val="24"/>
                <w:highlight w:val="none"/>
              </w:rPr>
              <w:t>产品名称</w:t>
            </w:r>
          </w:p>
        </w:tc>
        <w:tc>
          <w:tcPr>
            <w:tcW w:w="1035" w:type="dxa"/>
            <w:noWrap w:val="0"/>
            <w:vAlign w:val="center"/>
          </w:tcPr>
          <w:p w14:paraId="6124001B">
            <w:pPr>
              <w:spacing w:before="0" w:after="0" w:line="396" w:lineRule="exact"/>
              <w:ind w:right="-63"/>
              <w:jc w:val="center"/>
              <w:rPr>
                <w:color w:val="auto"/>
                <w:highlight w:val="none"/>
              </w:rPr>
            </w:pPr>
            <w:r>
              <w:rPr>
                <w:rFonts w:ascii="仿宋_GB2312" w:hAnsi="仿宋_GB2312" w:eastAsia="仿宋_GB2312"/>
                <w:color w:val="auto"/>
                <w:sz w:val="24"/>
                <w:highlight w:val="none"/>
              </w:rPr>
              <w:t>品牌</w:t>
            </w:r>
          </w:p>
        </w:tc>
        <w:tc>
          <w:tcPr>
            <w:tcW w:w="930" w:type="dxa"/>
            <w:noWrap w:val="0"/>
            <w:vAlign w:val="center"/>
          </w:tcPr>
          <w:p w14:paraId="48E78EBA">
            <w:pPr>
              <w:spacing w:before="0" w:after="0" w:line="396" w:lineRule="exact"/>
              <w:ind w:right="-63"/>
              <w:jc w:val="center"/>
              <w:rPr>
                <w:color w:val="auto"/>
                <w:highlight w:val="none"/>
              </w:rPr>
            </w:pPr>
            <w:r>
              <w:rPr>
                <w:rFonts w:ascii="仿宋_GB2312" w:hAnsi="仿宋_GB2312" w:eastAsia="仿宋_GB2312"/>
                <w:color w:val="auto"/>
                <w:sz w:val="24"/>
                <w:highlight w:val="none"/>
              </w:rPr>
              <w:t>型号</w:t>
            </w:r>
          </w:p>
          <w:p w14:paraId="41A67D4A">
            <w:pPr>
              <w:spacing w:before="0" w:after="0" w:line="396" w:lineRule="exact"/>
              <w:ind w:right="-63"/>
              <w:jc w:val="center"/>
              <w:rPr>
                <w:color w:val="auto"/>
                <w:highlight w:val="none"/>
              </w:rPr>
            </w:pPr>
            <w:r>
              <w:rPr>
                <w:rFonts w:ascii="仿宋_GB2312" w:hAnsi="仿宋_GB2312" w:eastAsia="仿宋_GB2312"/>
                <w:color w:val="auto"/>
                <w:sz w:val="24"/>
                <w:highlight w:val="none"/>
              </w:rPr>
              <w:t>规格</w:t>
            </w:r>
          </w:p>
        </w:tc>
        <w:tc>
          <w:tcPr>
            <w:tcW w:w="840" w:type="dxa"/>
            <w:noWrap w:val="0"/>
            <w:vAlign w:val="center"/>
          </w:tcPr>
          <w:p w14:paraId="4FA9163D">
            <w:pPr>
              <w:spacing w:before="0" w:after="0" w:line="396" w:lineRule="exact"/>
              <w:ind w:right="-63"/>
              <w:jc w:val="center"/>
              <w:rPr>
                <w:color w:val="auto"/>
                <w:highlight w:val="none"/>
              </w:rPr>
            </w:pPr>
            <w:r>
              <w:rPr>
                <w:rFonts w:ascii="仿宋_GB2312" w:hAnsi="仿宋_GB2312" w:eastAsia="仿宋_GB2312"/>
                <w:color w:val="auto"/>
                <w:sz w:val="24"/>
                <w:highlight w:val="none"/>
              </w:rPr>
              <w:t>制造商名称</w:t>
            </w:r>
          </w:p>
        </w:tc>
        <w:tc>
          <w:tcPr>
            <w:tcW w:w="810" w:type="dxa"/>
            <w:noWrap w:val="0"/>
            <w:vAlign w:val="center"/>
          </w:tcPr>
          <w:p w14:paraId="05960FB1">
            <w:pPr>
              <w:spacing w:before="0" w:after="0" w:line="396" w:lineRule="exact"/>
              <w:ind w:right="-63"/>
              <w:jc w:val="center"/>
              <w:rPr>
                <w:color w:val="auto"/>
                <w:highlight w:val="none"/>
              </w:rPr>
            </w:pPr>
            <w:r>
              <w:rPr>
                <w:rFonts w:ascii="仿宋_GB2312" w:hAnsi="仿宋_GB2312" w:eastAsia="仿宋_GB2312"/>
                <w:color w:val="auto"/>
                <w:sz w:val="24"/>
                <w:highlight w:val="none"/>
              </w:rPr>
              <w:t>认证机构名称</w:t>
            </w:r>
          </w:p>
        </w:tc>
        <w:tc>
          <w:tcPr>
            <w:tcW w:w="715" w:type="dxa"/>
            <w:noWrap w:val="0"/>
            <w:vAlign w:val="center"/>
          </w:tcPr>
          <w:p w14:paraId="3F4F8119">
            <w:pPr>
              <w:spacing w:before="0" w:after="0" w:line="396" w:lineRule="exact"/>
              <w:ind w:right="-63"/>
              <w:jc w:val="center"/>
              <w:rPr>
                <w:color w:val="auto"/>
                <w:highlight w:val="none"/>
              </w:rPr>
            </w:pPr>
            <w:r>
              <w:rPr>
                <w:rFonts w:ascii="仿宋_GB2312" w:hAnsi="仿宋_GB2312" w:eastAsia="仿宋_GB2312"/>
                <w:color w:val="auto"/>
                <w:sz w:val="24"/>
                <w:highlight w:val="none"/>
              </w:rPr>
              <w:t>数量</w:t>
            </w:r>
          </w:p>
        </w:tc>
        <w:tc>
          <w:tcPr>
            <w:tcW w:w="560" w:type="dxa"/>
            <w:noWrap w:val="0"/>
            <w:vAlign w:val="center"/>
          </w:tcPr>
          <w:p w14:paraId="64C222CC">
            <w:pPr>
              <w:spacing w:before="0" w:after="0" w:line="396" w:lineRule="exact"/>
              <w:ind w:right="-63"/>
              <w:jc w:val="center"/>
              <w:rPr>
                <w:color w:val="auto"/>
                <w:highlight w:val="none"/>
              </w:rPr>
            </w:pPr>
            <w:r>
              <w:rPr>
                <w:rFonts w:ascii="仿宋_GB2312" w:hAnsi="仿宋_GB2312" w:eastAsia="仿宋_GB2312"/>
                <w:color w:val="auto"/>
                <w:sz w:val="24"/>
                <w:highlight w:val="none"/>
              </w:rPr>
              <w:t>单位</w:t>
            </w:r>
          </w:p>
        </w:tc>
        <w:tc>
          <w:tcPr>
            <w:tcW w:w="825" w:type="dxa"/>
            <w:noWrap w:val="0"/>
            <w:vAlign w:val="center"/>
          </w:tcPr>
          <w:p w14:paraId="7213B88A">
            <w:pPr>
              <w:spacing w:before="0" w:after="0" w:line="396" w:lineRule="exact"/>
              <w:ind w:right="-63"/>
              <w:jc w:val="center"/>
              <w:rPr>
                <w:color w:val="auto"/>
                <w:highlight w:val="none"/>
              </w:rPr>
            </w:pPr>
            <w:r>
              <w:rPr>
                <w:rFonts w:ascii="仿宋_GB2312" w:hAnsi="仿宋_GB2312" w:eastAsia="仿宋_GB2312"/>
                <w:color w:val="auto"/>
                <w:sz w:val="24"/>
                <w:highlight w:val="none"/>
              </w:rPr>
              <w:t>单价（元）</w:t>
            </w:r>
          </w:p>
        </w:tc>
        <w:tc>
          <w:tcPr>
            <w:tcW w:w="885" w:type="dxa"/>
            <w:noWrap w:val="0"/>
            <w:vAlign w:val="center"/>
          </w:tcPr>
          <w:p w14:paraId="5E4EC92E">
            <w:pPr>
              <w:spacing w:before="0" w:after="0" w:line="396" w:lineRule="exact"/>
              <w:ind w:right="-63"/>
              <w:jc w:val="center"/>
              <w:rPr>
                <w:color w:val="auto"/>
                <w:highlight w:val="none"/>
              </w:rPr>
            </w:pPr>
            <w:r>
              <w:rPr>
                <w:rFonts w:ascii="仿宋_GB2312" w:hAnsi="仿宋_GB2312" w:eastAsia="仿宋_GB2312"/>
                <w:color w:val="auto"/>
                <w:sz w:val="24"/>
                <w:highlight w:val="none"/>
              </w:rPr>
              <w:t>总价（元）</w:t>
            </w:r>
          </w:p>
        </w:tc>
        <w:tc>
          <w:tcPr>
            <w:tcW w:w="615" w:type="dxa"/>
            <w:noWrap w:val="0"/>
            <w:vAlign w:val="center"/>
          </w:tcPr>
          <w:p w14:paraId="1BA59AD1">
            <w:pPr>
              <w:spacing w:before="0" w:after="0" w:line="396" w:lineRule="exact"/>
              <w:ind w:right="-63"/>
              <w:jc w:val="center"/>
              <w:rPr>
                <w:color w:val="auto"/>
                <w:highlight w:val="none"/>
              </w:rPr>
            </w:pPr>
            <w:r>
              <w:rPr>
                <w:rFonts w:ascii="仿宋_GB2312" w:hAnsi="仿宋_GB2312" w:eastAsia="仿宋_GB2312"/>
                <w:color w:val="auto"/>
                <w:sz w:val="24"/>
                <w:highlight w:val="none"/>
              </w:rPr>
              <w:t>备注</w:t>
            </w:r>
          </w:p>
        </w:tc>
      </w:tr>
      <w:tr w14:paraId="063C3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630" w:type="dxa"/>
            <w:noWrap w:val="0"/>
            <w:vAlign w:val="center"/>
          </w:tcPr>
          <w:p w14:paraId="23CCA2B0">
            <w:pPr>
              <w:spacing w:before="0" w:after="0" w:line="396" w:lineRule="exact"/>
              <w:ind w:right="-63"/>
              <w:jc w:val="center"/>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lang w:val="en-US" w:eastAsia="zh-CN"/>
              </w:rPr>
              <w:t>1</w:t>
            </w:r>
          </w:p>
        </w:tc>
        <w:tc>
          <w:tcPr>
            <w:tcW w:w="1290" w:type="dxa"/>
            <w:noWrap w:val="0"/>
            <w:vAlign w:val="center"/>
          </w:tcPr>
          <w:p w14:paraId="6B569DC1">
            <w:pPr>
              <w:spacing w:before="0" w:after="0" w:line="396" w:lineRule="exact"/>
              <w:ind w:right="-63"/>
              <w:jc w:val="center"/>
              <w:rPr>
                <w:rFonts w:ascii="仿宋_GB2312" w:hAnsi="仿宋_GB2312" w:eastAsia="仿宋_GB2312"/>
                <w:color w:val="auto"/>
                <w:sz w:val="24"/>
                <w:highlight w:val="none"/>
              </w:rPr>
            </w:pPr>
            <w:r>
              <w:rPr>
                <w:rFonts w:hint="eastAsia" w:ascii="仿宋_GB2312" w:hAnsi="仿宋_GB2312" w:eastAsia="仿宋_GB2312"/>
                <w:color w:val="auto"/>
                <w:sz w:val="24"/>
                <w:highlight w:val="none"/>
              </w:rPr>
              <w:t>操作电脑</w:t>
            </w:r>
          </w:p>
        </w:tc>
        <w:tc>
          <w:tcPr>
            <w:tcW w:w="1035" w:type="dxa"/>
            <w:noWrap w:val="0"/>
            <w:vAlign w:val="center"/>
          </w:tcPr>
          <w:p w14:paraId="17D5010F">
            <w:pPr>
              <w:spacing w:before="0" w:after="0" w:line="396" w:lineRule="exact"/>
              <w:ind w:right="-63"/>
              <w:jc w:val="center"/>
              <w:rPr>
                <w:rFonts w:ascii="仿宋_GB2312" w:hAnsi="仿宋_GB2312" w:eastAsia="仿宋_GB2312"/>
                <w:color w:val="auto"/>
                <w:sz w:val="24"/>
                <w:highlight w:val="none"/>
              </w:rPr>
            </w:pPr>
          </w:p>
        </w:tc>
        <w:tc>
          <w:tcPr>
            <w:tcW w:w="930" w:type="dxa"/>
            <w:noWrap w:val="0"/>
            <w:vAlign w:val="center"/>
          </w:tcPr>
          <w:p w14:paraId="60261A60">
            <w:pPr>
              <w:spacing w:before="0" w:after="0" w:line="396" w:lineRule="exact"/>
              <w:ind w:right="-63"/>
              <w:jc w:val="center"/>
              <w:rPr>
                <w:rFonts w:ascii="仿宋_GB2312" w:hAnsi="仿宋_GB2312" w:eastAsia="仿宋_GB2312"/>
                <w:color w:val="auto"/>
                <w:sz w:val="24"/>
                <w:highlight w:val="none"/>
              </w:rPr>
            </w:pPr>
          </w:p>
        </w:tc>
        <w:tc>
          <w:tcPr>
            <w:tcW w:w="840" w:type="dxa"/>
            <w:noWrap w:val="0"/>
            <w:vAlign w:val="center"/>
          </w:tcPr>
          <w:p w14:paraId="5ACF2AC2">
            <w:pPr>
              <w:spacing w:before="0" w:after="0" w:line="396" w:lineRule="exact"/>
              <w:ind w:right="-63"/>
              <w:jc w:val="center"/>
              <w:rPr>
                <w:rFonts w:ascii="仿宋_GB2312" w:hAnsi="仿宋_GB2312" w:eastAsia="仿宋_GB2312"/>
                <w:color w:val="auto"/>
                <w:sz w:val="24"/>
                <w:highlight w:val="none"/>
              </w:rPr>
            </w:pPr>
          </w:p>
        </w:tc>
        <w:tc>
          <w:tcPr>
            <w:tcW w:w="810" w:type="dxa"/>
            <w:noWrap w:val="0"/>
            <w:vAlign w:val="center"/>
          </w:tcPr>
          <w:p w14:paraId="23D51E87">
            <w:pPr>
              <w:spacing w:before="0" w:after="0" w:line="396" w:lineRule="exact"/>
              <w:ind w:right="-63"/>
              <w:jc w:val="center"/>
              <w:rPr>
                <w:rFonts w:ascii="仿宋_GB2312" w:hAnsi="仿宋_GB2312" w:eastAsia="仿宋_GB2312"/>
                <w:color w:val="auto"/>
                <w:sz w:val="24"/>
                <w:highlight w:val="none"/>
              </w:rPr>
            </w:pPr>
          </w:p>
        </w:tc>
        <w:tc>
          <w:tcPr>
            <w:tcW w:w="715" w:type="dxa"/>
            <w:noWrap w:val="0"/>
            <w:vAlign w:val="center"/>
          </w:tcPr>
          <w:p w14:paraId="4DB03F97">
            <w:pPr>
              <w:spacing w:before="0" w:after="0" w:line="396" w:lineRule="exact"/>
              <w:ind w:right="-63"/>
              <w:jc w:val="center"/>
              <w:rPr>
                <w:rFonts w:hint="default" w:ascii="仿宋_GB2312" w:hAnsi="仿宋_GB2312" w:eastAsia="仿宋_GB2312"/>
                <w:color w:val="auto"/>
                <w:sz w:val="24"/>
                <w:highlight w:val="none"/>
              </w:rPr>
            </w:pPr>
            <w:r>
              <w:rPr>
                <w:rFonts w:hint="eastAsia" w:ascii="仿宋_GB2312" w:hAnsi="仿宋_GB2312" w:eastAsia="仿宋_GB2312"/>
                <w:color w:val="auto"/>
                <w:sz w:val="24"/>
                <w:highlight w:val="none"/>
                <w:lang w:val="en-US" w:eastAsia="zh-CN"/>
              </w:rPr>
              <w:t>10</w:t>
            </w:r>
          </w:p>
        </w:tc>
        <w:tc>
          <w:tcPr>
            <w:tcW w:w="560" w:type="dxa"/>
            <w:noWrap w:val="0"/>
            <w:vAlign w:val="center"/>
          </w:tcPr>
          <w:p w14:paraId="1F1FB4E1">
            <w:pPr>
              <w:spacing w:before="0" w:after="0" w:line="346" w:lineRule="exact"/>
              <w:ind w:right="105"/>
              <w:jc w:val="center"/>
              <w:rPr>
                <w:color w:val="auto"/>
                <w:highlight w:val="none"/>
              </w:rPr>
            </w:pPr>
            <w:r>
              <w:rPr>
                <w:rFonts w:hint="eastAsia" w:ascii="仿宋_GB2312" w:hAnsi="仿宋_GB2312" w:eastAsia="仿宋_GB2312"/>
                <w:color w:val="auto"/>
                <w:sz w:val="24"/>
                <w:highlight w:val="none"/>
                <w:lang w:val="en-US" w:eastAsia="zh-CN"/>
              </w:rPr>
              <w:t>台</w:t>
            </w:r>
          </w:p>
        </w:tc>
        <w:tc>
          <w:tcPr>
            <w:tcW w:w="825" w:type="dxa"/>
            <w:noWrap w:val="0"/>
            <w:vAlign w:val="center"/>
          </w:tcPr>
          <w:p w14:paraId="64969BB4">
            <w:pPr>
              <w:spacing w:before="0" w:after="0" w:line="346" w:lineRule="exact"/>
              <w:ind w:right="-63"/>
              <w:jc w:val="center"/>
              <w:rPr>
                <w:color w:val="auto"/>
                <w:highlight w:val="none"/>
              </w:rPr>
            </w:pPr>
          </w:p>
        </w:tc>
        <w:tc>
          <w:tcPr>
            <w:tcW w:w="885" w:type="dxa"/>
            <w:noWrap w:val="0"/>
            <w:vAlign w:val="center"/>
          </w:tcPr>
          <w:p w14:paraId="72748C65">
            <w:pPr>
              <w:spacing w:before="0" w:after="0" w:line="346" w:lineRule="exact"/>
              <w:ind w:right="-63"/>
              <w:jc w:val="center"/>
              <w:rPr>
                <w:color w:val="auto"/>
                <w:highlight w:val="none"/>
              </w:rPr>
            </w:pPr>
          </w:p>
        </w:tc>
        <w:tc>
          <w:tcPr>
            <w:tcW w:w="615" w:type="dxa"/>
            <w:noWrap w:val="0"/>
            <w:vAlign w:val="center"/>
          </w:tcPr>
          <w:p w14:paraId="35E9A8A2">
            <w:pPr>
              <w:spacing w:before="0" w:after="0" w:line="346" w:lineRule="exact"/>
              <w:ind w:right="-63"/>
              <w:jc w:val="center"/>
              <w:rPr>
                <w:color w:val="auto"/>
                <w:highlight w:val="none"/>
              </w:rPr>
            </w:pPr>
          </w:p>
        </w:tc>
      </w:tr>
      <w:tr w14:paraId="0C10E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630" w:type="dxa"/>
            <w:noWrap w:val="0"/>
            <w:vAlign w:val="center"/>
          </w:tcPr>
          <w:p w14:paraId="4F946083">
            <w:pPr>
              <w:spacing w:before="0" w:after="0" w:line="396" w:lineRule="exact"/>
              <w:ind w:right="-63"/>
              <w:jc w:val="center"/>
              <w:rPr>
                <w:rFonts w:hint="eastAsia" w:ascii="仿宋_GB2312" w:hAnsi="仿宋_GB2312" w:eastAsia="仿宋_GB2312"/>
                <w:color w:val="auto"/>
                <w:sz w:val="24"/>
                <w:highlight w:val="none"/>
              </w:rPr>
            </w:pPr>
          </w:p>
        </w:tc>
        <w:tc>
          <w:tcPr>
            <w:tcW w:w="1290" w:type="dxa"/>
            <w:noWrap w:val="0"/>
            <w:vAlign w:val="center"/>
          </w:tcPr>
          <w:p w14:paraId="2FDFE4A9">
            <w:pPr>
              <w:spacing w:before="0" w:after="0" w:line="396" w:lineRule="exact"/>
              <w:ind w:right="-63"/>
              <w:jc w:val="center"/>
              <w:rPr>
                <w:rFonts w:hint="eastAsia" w:ascii="仿宋_GB2312" w:hAnsi="仿宋_GB2312" w:eastAsia="仿宋_GB2312"/>
                <w:color w:val="auto"/>
                <w:sz w:val="24"/>
                <w:highlight w:val="none"/>
              </w:rPr>
            </w:pPr>
          </w:p>
        </w:tc>
        <w:tc>
          <w:tcPr>
            <w:tcW w:w="1035" w:type="dxa"/>
            <w:noWrap w:val="0"/>
            <w:vAlign w:val="center"/>
          </w:tcPr>
          <w:p w14:paraId="77BBD299">
            <w:pPr>
              <w:spacing w:before="0" w:after="0" w:line="396" w:lineRule="exact"/>
              <w:ind w:right="-63"/>
              <w:jc w:val="center"/>
              <w:rPr>
                <w:rFonts w:ascii="仿宋_GB2312" w:hAnsi="仿宋_GB2312" w:eastAsia="仿宋_GB2312"/>
                <w:color w:val="auto"/>
                <w:sz w:val="24"/>
                <w:highlight w:val="none"/>
              </w:rPr>
            </w:pPr>
          </w:p>
        </w:tc>
        <w:tc>
          <w:tcPr>
            <w:tcW w:w="930" w:type="dxa"/>
            <w:noWrap w:val="0"/>
            <w:vAlign w:val="center"/>
          </w:tcPr>
          <w:p w14:paraId="7C13299D">
            <w:pPr>
              <w:spacing w:before="0" w:after="0" w:line="396" w:lineRule="exact"/>
              <w:ind w:right="-63"/>
              <w:jc w:val="center"/>
              <w:rPr>
                <w:rFonts w:ascii="仿宋_GB2312" w:hAnsi="仿宋_GB2312" w:eastAsia="仿宋_GB2312"/>
                <w:color w:val="auto"/>
                <w:sz w:val="24"/>
                <w:highlight w:val="none"/>
              </w:rPr>
            </w:pPr>
          </w:p>
        </w:tc>
        <w:tc>
          <w:tcPr>
            <w:tcW w:w="840" w:type="dxa"/>
            <w:noWrap w:val="0"/>
            <w:vAlign w:val="center"/>
          </w:tcPr>
          <w:p w14:paraId="29C64031">
            <w:pPr>
              <w:spacing w:before="0" w:after="0" w:line="396" w:lineRule="exact"/>
              <w:ind w:right="-63"/>
              <w:jc w:val="center"/>
              <w:rPr>
                <w:rFonts w:ascii="仿宋_GB2312" w:hAnsi="仿宋_GB2312" w:eastAsia="仿宋_GB2312"/>
                <w:color w:val="auto"/>
                <w:sz w:val="24"/>
                <w:highlight w:val="none"/>
              </w:rPr>
            </w:pPr>
          </w:p>
        </w:tc>
        <w:tc>
          <w:tcPr>
            <w:tcW w:w="810" w:type="dxa"/>
            <w:noWrap w:val="0"/>
            <w:vAlign w:val="center"/>
          </w:tcPr>
          <w:p w14:paraId="5A034EBC">
            <w:pPr>
              <w:spacing w:before="0" w:after="0" w:line="396" w:lineRule="exact"/>
              <w:ind w:right="-63"/>
              <w:jc w:val="center"/>
              <w:rPr>
                <w:rFonts w:ascii="仿宋_GB2312" w:hAnsi="仿宋_GB2312" w:eastAsia="仿宋_GB2312"/>
                <w:color w:val="auto"/>
                <w:sz w:val="24"/>
                <w:highlight w:val="none"/>
              </w:rPr>
            </w:pPr>
          </w:p>
        </w:tc>
        <w:tc>
          <w:tcPr>
            <w:tcW w:w="715" w:type="dxa"/>
            <w:noWrap w:val="0"/>
            <w:vAlign w:val="center"/>
          </w:tcPr>
          <w:p w14:paraId="609E1F19">
            <w:pPr>
              <w:spacing w:before="0" w:after="0" w:line="396" w:lineRule="exact"/>
              <w:ind w:right="-63"/>
              <w:jc w:val="center"/>
              <w:rPr>
                <w:rFonts w:hint="default" w:ascii="仿宋_GB2312" w:hAnsi="仿宋_GB2312" w:eastAsia="仿宋_GB2312"/>
                <w:color w:val="auto"/>
                <w:sz w:val="24"/>
                <w:highlight w:val="none"/>
              </w:rPr>
            </w:pPr>
          </w:p>
        </w:tc>
        <w:tc>
          <w:tcPr>
            <w:tcW w:w="560" w:type="dxa"/>
            <w:noWrap w:val="0"/>
            <w:vAlign w:val="center"/>
          </w:tcPr>
          <w:p w14:paraId="16B2BA73">
            <w:pPr>
              <w:spacing w:before="0" w:after="0" w:line="346" w:lineRule="exact"/>
              <w:ind w:right="105"/>
              <w:jc w:val="center"/>
              <w:rPr>
                <w:color w:val="auto"/>
                <w:highlight w:val="none"/>
              </w:rPr>
            </w:pPr>
          </w:p>
        </w:tc>
        <w:tc>
          <w:tcPr>
            <w:tcW w:w="825" w:type="dxa"/>
            <w:noWrap w:val="0"/>
            <w:vAlign w:val="center"/>
          </w:tcPr>
          <w:p w14:paraId="42A5EABC">
            <w:pPr>
              <w:spacing w:before="0" w:after="0" w:line="346" w:lineRule="exact"/>
              <w:ind w:right="-63"/>
              <w:jc w:val="center"/>
              <w:rPr>
                <w:color w:val="auto"/>
                <w:highlight w:val="none"/>
              </w:rPr>
            </w:pPr>
          </w:p>
        </w:tc>
        <w:tc>
          <w:tcPr>
            <w:tcW w:w="885" w:type="dxa"/>
            <w:noWrap w:val="0"/>
            <w:vAlign w:val="center"/>
          </w:tcPr>
          <w:p w14:paraId="320F7EF3">
            <w:pPr>
              <w:spacing w:before="0" w:after="0" w:line="346" w:lineRule="exact"/>
              <w:ind w:right="-63"/>
              <w:jc w:val="center"/>
              <w:rPr>
                <w:color w:val="auto"/>
                <w:highlight w:val="none"/>
              </w:rPr>
            </w:pPr>
          </w:p>
        </w:tc>
        <w:tc>
          <w:tcPr>
            <w:tcW w:w="615" w:type="dxa"/>
            <w:noWrap w:val="0"/>
            <w:vAlign w:val="center"/>
          </w:tcPr>
          <w:p w14:paraId="6E1EAA3C">
            <w:pPr>
              <w:spacing w:before="0" w:after="0" w:line="346" w:lineRule="exact"/>
              <w:ind w:right="-63"/>
              <w:jc w:val="center"/>
              <w:rPr>
                <w:color w:val="auto"/>
                <w:highlight w:val="none"/>
              </w:rPr>
            </w:pPr>
          </w:p>
        </w:tc>
      </w:tr>
      <w:tr w14:paraId="05FE9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630" w:type="dxa"/>
            <w:noWrap w:val="0"/>
            <w:vAlign w:val="center"/>
          </w:tcPr>
          <w:p w14:paraId="615230E1">
            <w:pPr>
              <w:spacing w:before="0" w:after="0" w:line="346" w:lineRule="exact"/>
              <w:jc w:val="center"/>
              <w:rPr>
                <w:color w:val="auto"/>
                <w:highlight w:val="none"/>
              </w:rPr>
            </w:pPr>
          </w:p>
        </w:tc>
        <w:tc>
          <w:tcPr>
            <w:tcW w:w="1290" w:type="dxa"/>
            <w:noWrap w:val="0"/>
            <w:vAlign w:val="center"/>
          </w:tcPr>
          <w:p w14:paraId="267A04A2">
            <w:pPr>
              <w:spacing w:before="0" w:after="0" w:line="346" w:lineRule="exact"/>
              <w:jc w:val="center"/>
              <w:rPr>
                <w:color w:val="auto"/>
                <w:highlight w:val="none"/>
              </w:rPr>
            </w:pPr>
          </w:p>
        </w:tc>
        <w:tc>
          <w:tcPr>
            <w:tcW w:w="1035" w:type="dxa"/>
            <w:noWrap w:val="0"/>
            <w:vAlign w:val="center"/>
          </w:tcPr>
          <w:p w14:paraId="1E44FCD0">
            <w:pPr>
              <w:spacing w:before="0" w:after="0" w:line="346" w:lineRule="exact"/>
              <w:ind w:right="-63"/>
              <w:jc w:val="center"/>
              <w:rPr>
                <w:color w:val="auto"/>
                <w:highlight w:val="none"/>
              </w:rPr>
            </w:pPr>
          </w:p>
        </w:tc>
        <w:tc>
          <w:tcPr>
            <w:tcW w:w="930" w:type="dxa"/>
            <w:noWrap w:val="0"/>
            <w:vAlign w:val="center"/>
          </w:tcPr>
          <w:p w14:paraId="312D86A4">
            <w:pPr>
              <w:spacing w:before="0" w:after="0" w:line="346" w:lineRule="exact"/>
              <w:ind w:right="-63"/>
              <w:jc w:val="center"/>
              <w:rPr>
                <w:color w:val="auto"/>
                <w:highlight w:val="none"/>
              </w:rPr>
            </w:pPr>
          </w:p>
        </w:tc>
        <w:tc>
          <w:tcPr>
            <w:tcW w:w="840" w:type="dxa"/>
            <w:noWrap w:val="0"/>
            <w:vAlign w:val="center"/>
          </w:tcPr>
          <w:p w14:paraId="36F80C1B">
            <w:pPr>
              <w:spacing w:before="0" w:after="0" w:line="346" w:lineRule="exact"/>
              <w:ind w:right="-63"/>
              <w:jc w:val="center"/>
              <w:rPr>
                <w:color w:val="auto"/>
                <w:highlight w:val="none"/>
              </w:rPr>
            </w:pPr>
          </w:p>
        </w:tc>
        <w:tc>
          <w:tcPr>
            <w:tcW w:w="810" w:type="dxa"/>
            <w:noWrap w:val="0"/>
            <w:vAlign w:val="center"/>
          </w:tcPr>
          <w:p w14:paraId="11B3B2CA">
            <w:pPr>
              <w:spacing w:before="0" w:after="0" w:line="346" w:lineRule="exact"/>
              <w:ind w:right="-63"/>
              <w:jc w:val="center"/>
              <w:rPr>
                <w:color w:val="auto"/>
                <w:highlight w:val="none"/>
              </w:rPr>
            </w:pPr>
          </w:p>
        </w:tc>
        <w:tc>
          <w:tcPr>
            <w:tcW w:w="715" w:type="dxa"/>
            <w:noWrap w:val="0"/>
            <w:vAlign w:val="center"/>
          </w:tcPr>
          <w:p w14:paraId="31E4C070">
            <w:pPr>
              <w:spacing w:before="0" w:after="0" w:line="346" w:lineRule="exact"/>
              <w:jc w:val="center"/>
              <w:rPr>
                <w:color w:val="auto"/>
                <w:highlight w:val="none"/>
              </w:rPr>
            </w:pPr>
          </w:p>
        </w:tc>
        <w:tc>
          <w:tcPr>
            <w:tcW w:w="560" w:type="dxa"/>
            <w:noWrap w:val="0"/>
            <w:vAlign w:val="center"/>
          </w:tcPr>
          <w:p w14:paraId="1799DA6E">
            <w:pPr>
              <w:spacing w:before="0" w:after="0" w:line="346" w:lineRule="exact"/>
              <w:jc w:val="center"/>
              <w:rPr>
                <w:color w:val="auto"/>
                <w:highlight w:val="none"/>
              </w:rPr>
            </w:pPr>
          </w:p>
        </w:tc>
        <w:tc>
          <w:tcPr>
            <w:tcW w:w="825" w:type="dxa"/>
            <w:noWrap w:val="0"/>
            <w:vAlign w:val="center"/>
          </w:tcPr>
          <w:p w14:paraId="1CC977AA">
            <w:pPr>
              <w:spacing w:before="0" w:after="0" w:line="346" w:lineRule="exact"/>
              <w:ind w:right="-63"/>
              <w:jc w:val="center"/>
              <w:rPr>
                <w:color w:val="auto"/>
                <w:highlight w:val="none"/>
              </w:rPr>
            </w:pPr>
          </w:p>
        </w:tc>
        <w:tc>
          <w:tcPr>
            <w:tcW w:w="885" w:type="dxa"/>
            <w:noWrap w:val="0"/>
            <w:vAlign w:val="center"/>
          </w:tcPr>
          <w:p w14:paraId="1E9FAF82">
            <w:pPr>
              <w:spacing w:before="0" w:after="0" w:line="346" w:lineRule="exact"/>
              <w:ind w:right="-63"/>
              <w:jc w:val="center"/>
              <w:rPr>
                <w:color w:val="auto"/>
                <w:highlight w:val="none"/>
              </w:rPr>
            </w:pPr>
          </w:p>
        </w:tc>
        <w:tc>
          <w:tcPr>
            <w:tcW w:w="615" w:type="dxa"/>
            <w:noWrap w:val="0"/>
            <w:vAlign w:val="center"/>
          </w:tcPr>
          <w:p w14:paraId="43A026EA">
            <w:pPr>
              <w:spacing w:before="0" w:after="0" w:line="346" w:lineRule="exact"/>
              <w:ind w:right="-63"/>
              <w:jc w:val="center"/>
              <w:rPr>
                <w:color w:val="auto"/>
                <w:highlight w:val="none"/>
              </w:rPr>
            </w:pPr>
          </w:p>
        </w:tc>
      </w:tr>
      <w:tr w14:paraId="310E1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630" w:type="dxa"/>
            <w:noWrap w:val="0"/>
            <w:vAlign w:val="center"/>
          </w:tcPr>
          <w:p w14:paraId="2DA4C505">
            <w:pPr>
              <w:spacing w:before="0" w:after="0" w:line="346" w:lineRule="exact"/>
              <w:jc w:val="center"/>
              <w:rPr>
                <w:color w:val="auto"/>
                <w:highlight w:val="none"/>
              </w:rPr>
            </w:pPr>
          </w:p>
        </w:tc>
        <w:tc>
          <w:tcPr>
            <w:tcW w:w="1290" w:type="dxa"/>
            <w:noWrap w:val="0"/>
            <w:vAlign w:val="center"/>
          </w:tcPr>
          <w:p w14:paraId="1977DFB2">
            <w:pPr>
              <w:spacing w:before="0" w:after="0" w:line="346" w:lineRule="exact"/>
              <w:jc w:val="center"/>
              <w:rPr>
                <w:color w:val="auto"/>
                <w:highlight w:val="none"/>
              </w:rPr>
            </w:pPr>
          </w:p>
        </w:tc>
        <w:tc>
          <w:tcPr>
            <w:tcW w:w="1035" w:type="dxa"/>
            <w:noWrap w:val="0"/>
            <w:vAlign w:val="center"/>
          </w:tcPr>
          <w:p w14:paraId="21189BCA">
            <w:pPr>
              <w:spacing w:before="0" w:after="0" w:line="346" w:lineRule="exact"/>
              <w:ind w:right="-63"/>
              <w:jc w:val="center"/>
              <w:rPr>
                <w:color w:val="auto"/>
                <w:highlight w:val="none"/>
              </w:rPr>
            </w:pPr>
          </w:p>
        </w:tc>
        <w:tc>
          <w:tcPr>
            <w:tcW w:w="930" w:type="dxa"/>
            <w:noWrap w:val="0"/>
            <w:vAlign w:val="center"/>
          </w:tcPr>
          <w:p w14:paraId="26D60047">
            <w:pPr>
              <w:spacing w:before="0" w:after="0" w:line="346" w:lineRule="exact"/>
              <w:ind w:right="-63"/>
              <w:jc w:val="center"/>
              <w:rPr>
                <w:color w:val="auto"/>
                <w:highlight w:val="none"/>
              </w:rPr>
            </w:pPr>
          </w:p>
        </w:tc>
        <w:tc>
          <w:tcPr>
            <w:tcW w:w="840" w:type="dxa"/>
            <w:noWrap w:val="0"/>
            <w:vAlign w:val="center"/>
          </w:tcPr>
          <w:p w14:paraId="612632C5">
            <w:pPr>
              <w:spacing w:before="0" w:after="0" w:line="346" w:lineRule="exact"/>
              <w:ind w:right="-63"/>
              <w:jc w:val="center"/>
              <w:rPr>
                <w:color w:val="auto"/>
                <w:highlight w:val="none"/>
              </w:rPr>
            </w:pPr>
          </w:p>
        </w:tc>
        <w:tc>
          <w:tcPr>
            <w:tcW w:w="810" w:type="dxa"/>
            <w:noWrap w:val="0"/>
            <w:vAlign w:val="center"/>
          </w:tcPr>
          <w:p w14:paraId="55E95E34">
            <w:pPr>
              <w:spacing w:before="0" w:after="0" w:line="346" w:lineRule="exact"/>
              <w:ind w:right="-63"/>
              <w:jc w:val="center"/>
              <w:rPr>
                <w:color w:val="auto"/>
                <w:highlight w:val="none"/>
              </w:rPr>
            </w:pPr>
          </w:p>
        </w:tc>
        <w:tc>
          <w:tcPr>
            <w:tcW w:w="715" w:type="dxa"/>
            <w:noWrap w:val="0"/>
            <w:vAlign w:val="center"/>
          </w:tcPr>
          <w:p w14:paraId="6ECDE657">
            <w:pPr>
              <w:spacing w:before="0" w:after="0" w:line="346" w:lineRule="exact"/>
              <w:jc w:val="center"/>
              <w:rPr>
                <w:color w:val="auto"/>
                <w:highlight w:val="none"/>
              </w:rPr>
            </w:pPr>
          </w:p>
        </w:tc>
        <w:tc>
          <w:tcPr>
            <w:tcW w:w="560" w:type="dxa"/>
            <w:noWrap w:val="0"/>
            <w:vAlign w:val="center"/>
          </w:tcPr>
          <w:p w14:paraId="4D1B12A4">
            <w:pPr>
              <w:spacing w:before="0" w:after="0" w:line="346" w:lineRule="exact"/>
              <w:jc w:val="center"/>
              <w:rPr>
                <w:color w:val="auto"/>
                <w:highlight w:val="none"/>
              </w:rPr>
            </w:pPr>
          </w:p>
        </w:tc>
        <w:tc>
          <w:tcPr>
            <w:tcW w:w="825" w:type="dxa"/>
            <w:noWrap w:val="0"/>
            <w:vAlign w:val="center"/>
          </w:tcPr>
          <w:p w14:paraId="15EEFC3B">
            <w:pPr>
              <w:spacing w:before="0" w:after="0" w:line="346" w:lineRule="exact"/>
              <w:ind w:right="-63"/>
              <w:jc w:val="center"/>
              <w:rPr>
                <w:color w:val="auto"/>
                <w:highlight w:val="none"/>
              </w:rPr>
            </w:pPr>
          </w:p>
        </w:tc>
        <w:tc>
          <w:tcPr>
            <w:tcW w:w="885" w:type="dxa"/>
            <w:noWrap w:val="0"/>
            <w:vAlign w:val="center"/>
          </w:tcPr>
          <w:p w14:paraId="141350E1">
            <w:pPr>
              <w:spacing w:before="0" w:after="0" w:line="346" w:lineRule="exact"/>
              <w:ind w:right="-63"/>
              <w:jc w:val="center"/>
              <w:rPr>
                <w:color w:val="auto"/>
                <w:highlight w:val="none"/>
              </w:rPr>
            </w:pPr>
          </w:p>
        </w:tc>
        <w:tc>
          <w:tcPr>
            <w:tcW w:w="615" w:type="dxa"/>
            <w:noWrap w:val="0"/>
            <w:vAlign w:val="center"/>
          </w:tcPr>
          <w:p w14:paraId="0279F29F">
            <w:pPr>
              <w:spacing w:before="0" w:after="0" w:line="346" w:lineRule="exact"/>
              <w:ind w:right="-63"/>
              <w:jc w:val="center"/>
              <w:rPr>
                <w:color w:val="auto"/>
                <w:highlight w:val="none"/>
              </w:rPr>
            </w:pPr>
          </w:p>
        </w:tc>
      </w:tr>
      <w:tr w14:paraId="536BD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630" w:type="dxa"/>
            <w:noWrap w:val="0"/>
            <w:vAlign w:val="center"/>
          </w:tcPr>
          <w:p w14:paraId="59B4C9A3">
            <w:pPr>
              <w:spacing w:before="0" w:after="0" w:line="346" w:lineRule="exact"/>
              <w:jc w:val="center"/>
              <w:rPr>
                <w:color w:val="auto"/>
                <w:highlight w:val="none"/>
              </w:rPr>
            </w:pPr>
          </w:p>
        </w:tc>
        <w:tc>
          <w:tcPr>
            <w:tcW w:w="1290" w:type="dxa"/>
            <w:noWrap w:val="0"/>
            <w:vAlign w:val="center"/>
          </w:tcPr>
          <w:p w14:paraId="5F38A3A6">
            <w:pPr>
              <w:spacing w:before="0" w:after="0" w:line="346" w:lineRule="exact"/>
              <w:jc w:val="center"/>
              <w:rPr>
                <w:color w:val="auto"/>
                <w:highlight w:val="none"/>
              </w:rPr>
            </w:pPr>
          </w:p>
        </w:tc>
        <w:tc>
          <w:tcPr>
            <w:tcW w:w="1035" w:type="dxa"/>
            <w:noWrap w:val="0"/>
            <w:vAlign w:val="center"/>
          </w:tcPr>
          <w:p w14:paraId="34E5705A">
            <w:pPr>
              <w:spacing w:before="0" w:after="0" w:line="346" w:lineRule="exact"/>
              <w:ind w:right="-63"/>
              <w:jc w:val="center"/>
              <w:rPr>
                <w:color w:val="auto"/>
                <w:highlight w:val="none"/>
              </w:rPr>
            </w:pPr>
          </w:p>
        </w:tc>
        <w:tc>
          <w:tcPr>
            <w:tcW w:w="930" w:type="dxa"/>
            <w:noWrap w:val="0"/>
            <w:vAlign w:val="center"/>
          </w:tcPr>
          <w:p w14:paraId="7FC92150">
            <w:pPr>
              <w:spacing w:before="0" w:after="0" w:line="346" w:lineRule="exact"/>
              <w:ind w:right="-63"/>
              <w:jc w:val="center"/>
              <w:rPr>
                <w:color w:val="auto"/>
                <w:highlight w:val="none"/>
              </w:rPr>
            </w:pPr>
          </w:p>
        </w:tc>
        <w:tc>
          <w:tcPr>
            <w:tcW w:w="840" w:type="dxa"/>
            <w:noWrap w:val="0"/>
            <w:vAlign w:val="center"/>
          </w:tcPr>
          <w:p w14:paraId="74D0C5C4">
            <w:pPr>
              <w:spacing w:before="0" w:after="0" w:line="346" w:lineRule="exact"/>
              <w:ind w:right="-63"/>
              <w:jc w:val="center"/>
              <w:rPr>
                <w:color w:val="auto"/>
                <w:highlight w:val="none"/>
              </w:rPr>
            </w:pPr>
          </w:p>
        </w:tc>
        <w:tc>
          <w:tcPr>
            <w:tcW w:w="810" w:type="dxa"/>
            <w:noWrap w:val="0"/>
            <w:vAlign w:val="center"/>
          </w:tcPr>
          <w:p w14:paraId="6085E2A6">
            <w:pPr>
              <w:spacing w:before="0" w:after="0" w:line="346" w:lineRule="exact"/>
              <w:ind w:right="-63"/>
              <w:jc w:val="center"/>
              <w:rPr>
                <w:color w:val="auto"/>
                <w:highlight w:val="none"/>
              </w:rPr>
            </w:pPr>
          </w:p>
        </w:tc>
        <w:tc>
          <w:tcPr>
            <w:tcW w:w="715" w:type="dxa"/>
            <w:noWrap w:val="0"/>
            <w:vAlign w:val="center"/>
          </w:tcPr>
          <w:p w14:paraId="719A3967">
            <w:pPr>
              <w:spacing w:before="0" w:after="0" w:line="346" w:lineRule="exact"/>
              <w:jc w:val="center"/>
              <w:rPr>
                <w:color w:val="auto"/>
                <w:highlight w:val="none"/>
              </w:rPr>
            </w:pPr>
          </w:p>
        </w:tc>
        <w:tc>
          <w:tcPr>
            <w:tcW w:w="560" w:type="dxa"/>
            <w:noWrap w:val="0"/>
            <w:vAlign w:val="center"/>
          </w:tcPr>
          <w:p w14:paraId="5A49FF49">
            <w:pPr>
              <w:spacing w:before="0" w:after="0" w:line="346" w:lineRule="exact"/>
              <w:jc w:val="center"/>
              <w:rPr>
                <w:color w:val="auto"/>
                <w:highlight w:val="none"/>
              </w:rPr>
            </w:pPr>
          </w:p>
        </w:tc>
        <w:tc>
          <w:tcPr>
            <w:tcW w:w="825" w:type="dxa"/>
            <w:noWrap w:val="0"/>
            <w:vAlign w:val="center"/>
          </w:tcPr>
          <w:p w14:paraId="3483B46B">
            <w:pPr>
              <w:spacing w:before="0" w:after="0" w:line="346" w:lineRule="exact"/>
              <w:ind w:right="-63"/>
              <w:jc w:val="center"/>
              <w:rPr>
                <w:color w:val="auto"/>
                <w:highlight w:val="none"/>
              </w:rPr>
            </w:pPr>
          </w:p>
        </w:tc>
        <w:tc>
          <w:tcPr>
            <w:tcW w:w="885" w:type="dxa"/>
            <w:noWrap w:val="0"/>
            <w:vAlign w:val="center"/>
          </w:tcPr>
          <w:p w14:paraId="3CB0485F">
            <w:pPr>
              <w:spacing w:before="0" w:after="0" w:line="346" w:lineRule="exact"/>
              <w:ind w:right="-63"/>
              <w:jc w:val="center"/>
              <w:rPr>
                <w:color w:val="auto"/>
                <w:highlight w:val="none"/>
              </w:rPr>
            </w:pPr>
          </w:p>
        </w:tc>
        <w:tc>
          <w:tcPr>
            <w:tcW w:w="615" w:type="dxa"/>
            <w:noWrap w:val="0"/>
            <w:vAlign w:val="center"/>
          </w:tcPr>
          <w:p w14:paraId="603DD5C6">
            <w:pPr>
              <w:spacing w:before="0" w:after="0" w:line="346" w:lineRule="exact"/>
              <w:ind w:right="-63"/>
              <w:jc w:val="center"/>
              <w:rPr>
                <w:color w:val="auto"/>
                <w:highlight w:val="none"/>
              </w:rPr>
            </w:pPr>
          </w:p>
        </w:tc>
      </w:tr>
      <w:tr w14:paraId="0749B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630" w:type="dxa"/>
            <w:noWrap w:val="0"/>
            <w:vAlign w:val="center"/>
          </w:tcPr>
          <w:p w14:paraId="15905A23">
            <w:pPr>
              <w:spacing w:before="0" w:after="0" w:line="346" w:lineRule="exact"/>
              <w:jc w:val="center"/>
              <w:rPr>
                <w:color w:val="auto"/>
                <w:highlight w:val="none"/>
              </w:rPr>
            </w:pPr>
          </w:p>
        </w:tc>
        <w:tc>
          <w:tcPr>
            <w:tcW w:w="1290" w:type="dxa"/>
            <w:noWrap w:val="0"/>
            <w:vAlign w:val="center"/>
          </w:tcPr>
          <w:p w14:paraId="2B6537C3">
            <w:pPr>
              <w:spacing w:before="0" w:after="0" w:line="346" w:lineRule="exact"/>
              <w:jc w:val="center"/>
              <w:rPr>
                <w:color w:val="auto"/>
                <w:highlight w:val="none"/>
              </w:rPr>
            </w:pPr>
          </w:p>
        </w:tc>
        <w:tc>
          <w:tcPr>
            <w:tcW w:w="1035" w:type="dxa"/>
            <w:noWrap w:val="0"/>
            <w:vAlign w:val="center"/>
          </w:tcPr>
          <w:p w14:paraId="7A01B652">
            <w:pPr>
              <w:spacing w:before="0" w:after="0" w:line="346" w:lineRule="exact"/>
              <w:ind w:right="-63"/>
              <w:jc w:val="center"/>
              <w:rPr>
                <w:color w:val="auto"/>
                <w:highlight w:val="none"/>
              </w:rPr>
            </w:pPr>
          </w:p>
        </w:tc>
        <w:tc>
          <w:tcPr>
            <w:tcW w:w="930" w:type="dxa"/>
            <w:noWrap w:val="0"/>
            <w:vAlign w:val="center"/>
          </w:tcPr>
          <w:p w14:paraId="5479399C">
            <w:pPr>
              <w:spacing w:before="0" w:after="0" w:line="346" w:lineRule="exact"/>
              <w:ind w:right="-63"/>
              <w:jc w:val="center"/>
              <w:rPr>
                <w:color w:val="auto"/>
                <w:highlight w:val="none"/>
              </w:rPr>
            </w:pPr>
          </w:p>
        </w:tc>
        <w:tc>
          <w:tcPr>
            <w:tcW w:w="840" w:type="dxa"/>
            <w:noWrap w:val="0"/>
            <w:vAlign w:val="center"/>
          </w:tcPr>
          <w:p w14:paraId="4029546D">
            <w:pPr>
              <w:spacing w:before="0" w:after="0" w:line="346" w:lineRule="exact"/>
              <w:ind w:right="-63"/>
              <w:jc w:val="center"/>
              <w:rPr>
                <w:color w:val="auto"/>
                <w:highlight w:val="none"/>
              </w:rPr>
            </w:pPr>
          </w:p>
        </w:tc>
        <w:tc>
          <w:tcPr>
            <w:tcW w:w="810" w:type="dxa"/>
            <w:noWrap w:val="0"/>
            <w:vAlign w:val="center"/>
          </w:tcPr>
          <w:p w14:paraId="1231FCFF">
            <w:pPr>
              <w:spacing w:before="0" w:after="0" w:line="346" w:lineRule="exact"/>
              <w:ind w:right="-63"/>
              <w:jc w:val="center"/>
              <w:rPr>
                <w:color w:val="auto"/>
                <w:highlight w:val="none"/>
              </w:rPr>
            </w:pPr>
          </w:p>
        </w:tc>
        <w:tc>
          <w:tcPr>
            <w:tcW w:w="715" w:type="dxa"/>
            <w:noWrap w:val="0"/>
            <w:vAlign w:val="center"/>
          </w:tcPr>
          <w:p w14:paraId="0EA31984">
            <w:pPr>
              <w:spacing w:before="0" w:after="0" w:line="346" w:lineRule="exact"/>
              <w:jc w:val="center"/>
              <w:rPr>
                <w:color w:val="auto"/>
                <w:highlight w:val="none"/>
              </w:rPr>
            </w:pPr>
          </w:p>
        </w:tc>
        <w:tc>
          <w:tcPr>
            <w:tcW w:w="560" w:type="dxa"/>
            <w:noWrap w:val="0"/>
            <w:vAlign w:val="center"/>
          </w:tcPr>
          <w:p w14:paraId="48CD3243">
            <w:pPr>
              <w:spacing w:before="0" w:after="0" w:line="346" w:lineRule="exact"/>
              <w:jc w:val="center"/>
              <w:rPr>
                <w:color w:val="auto"/>
                <w:highlight w:val="none"/>
              </w:rPr>
            </w:pPr>
          </w:p>
        </w:tc>
        <w:tc>
          <w:tcPr>
            <w:tcW w:w="825" w:type="dxa"/>
            <w:noWrap w:val="0"/>
            <w:vAlign w:val="center"/>
          </w:tcPr>
          <w:p w14:paraId="2967F4CD">
            <w:pPr>
              <w:spacing w:before="0" w:after="0" w:line="346" w:lineRule="exact"/>
              <w:ind w:right="-63"/>
              <w:jc w:val="center"/>
              <w:rPr>
                <w:color w:val="auto"/>
                <w:highlight w:val="none"/>
              </w:rPr>
            </w:pPr>
          </w:p>
        </w:tc>
        <w:tc>
          <w:tcPr>
            <w:tcW w:w="885" w:type="dxa"/>
            <w:noWrap w:val="0"/>
            <w:vAlign w:val="center"/>
          </w:tcPr>
          <w:p w14:paraId="772A3A06">
            <w:pPr>
              <w:spacing w:before="0" w:after="0" w:line="346" w:lineRule="exact"/>
              <w:ind w:right="-63"/>
              <w:jc w:val="center"/>
              <w:rPr>
                <w:color w:val="auto"/>
                <w:highlight w:val="none"/>
              </w:rPr>
            </w:pPr>
          </w:p>
        </w:tc>
        <w:tc>
          <w:tcPr>
            <w:tcW w:w="615" w:type="dxa"/>
            <w:noWrap w:val="0"/>
            <w:vAlign w:val="center"/>
          </w:tcPr>
          <w:p w14:paraId="65AE8FD8">
            <w:pPr>
              <w:spacing w:before="0" w:after="0" w:line="346" w:lineRule="exact"/>
              <w:ind w:right="-63"/>
              <w:jc w:val="center"/>
              <w:rPr>
                <w:color w:val="auto"/>
                <w:highlight w:val="none"/>
              </w:rPr>
            </w:pPr>
          </w:p>
        </w:tc>
      </w:tr>
      <w:tr w14:paraId="5FA6F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9135" w:type="dxa"/>
            <w:gridSpan w:val="11"/>
            <w:noWrap w:val="0"/>
            <w:vAlign w:val="center"/>
          </w:tcPr>
          <w:p w14:paraId="519C47D2">
            <w:pPr>
              <w:spacing w:before="0" w:after="0" w:line="396" w:lineRule="exact"/>
              <w:ind w:right="-63"/>
              <w:jc w:val="left"/>
              <w:rPr>
                <w:color w:val="auto"/>
                <w:highlight w:val="none"/>
              </w:rPr>
            </w:pPr>
            <w:r>
              <w:rPr>
                <w:rFonts w:ascii="仿宋_GB2312" w:hAnsi="仿宋_GB2312" w:eastAsia="仿宋_GB2312"/>
                <w:color w:val="auto"/>
                <w:sz w:val="24"/>
                <w:highlight w:val="none"/>
              </w:rPr>
              <w:t>总价（元）：</w:t>
            </w:r>
          </w:p>
        </w:tc>
      </w:tr>
    </w:tbl>
    <w:p w14:paraId="7A41210F">
      <w:pPr>
        <w:spacing w:before="0" w:after="0" w:line="346" w:lineRule="exact"/>
        <w:ind w:right="105"/>
        <w:jc w:val="left"/>
        <w:rPr>
          <w:color w:val="auto"/>
          <w:highlight w:val="none"/>
        </w:rPr>
      </w:pPr>
    </w:p>
    <w:p w14:paraId="67D4B553">
      <w:pPr>
        <w:spacing w:before="0" w:after="0" w:line="360" w:lineRule="auto"/>
        <w:ind w:right="105" w:firstLine="480"/>
        <w:jc w:val="left"/>
        <w:rPr>
          <w:color w:val="auto"/>
          <w:highlight w:val="none"/>
        </w:rPr>
      </w:pPr>
      <w:r>
        <w:rPr>
          <w:rFonts w:ascii="仿宋_GB2312" w:hAnsi="仿宋_GB2312" w:eastAsia="仿宋_GB2312"/>
          <w:color w:val="auto"/>
          <w:sz w:val="24"/>
          <w:highlight w:val="none"/>
        </w:rPr>
        <w:t>注：投标人应提供国家确定的认证机构出具的、处于有效期之内的节能产品认证证书，并以明确标注所报产品信息和位置的方式，用以方便评审。未提供</w:t>
      </w:r>
      <w:r>
        <w:rPr>
          <w:rFonts w:ascii="仿宋_GB2312" w:hAnsi="仿宋_GB2312" w:eastAsia="仿宋_GB2312"/>
          <w:b/>
          <w:color w:val="auto"/>
          <w:sz w:val="24"/>
          <w:highlight w:val="none"/>
        </w:rPr>
        <w:t>本表及有效节能产品认证证书</w:t>
      </w:r>
      <w:r>
        <w:rPr>
          <w:rFonts w:ascii="仿宋_GB2312" w:hAnsi="仿宋_GB2312" w:eastAsia="仿宋_GB2312"/>
          <w:color w:val="auto"/>
          <w:sz w:val="24"/>
          <w:highlight w:val="none"/>
        </w:rPr>
        <w:t>视为非节能产品，强制节能产品评审时视为不响应招标文件实质性要求而做</w:t>
      </w:r>
      <w:r>
        <w:rPr>
          <w:rFonts w:ascii="仿宋_GB2312" w:hAnsi="仿宋_GB2312" w:eastAsia="仿宋_GB2312"/>
          <w:b/>
          <w:color w:val="auto"/>
          <w:sz w:val="24"/>
          <w:highlight w:val="none"/>
        </w:rPr>
        <w:t>无效投标</w:t>
      </w:r>
      <w:r>
        <w:rPr>
          <w:rFonts w:ascii="仿宋_GB2312" w:hAnsi="仿宋_GB2312" w:eastAsia="仿宋_GB2312"/>
          <w:color w:val="auto"/>
          <w:sz w:val="24"/>
          <w:highlight w:val="none"/>
        </w:rPr>
        <w:t>文件处理，非强制节能产品将不进行价格加分。</w:t>
      </w:r>
    </w:p>
    <w:p w14:paraId="3BEE39F7">
      <w:pPr>
        <w:spacing w:before="0" w:after="0" w:line="346" w:lineRule="exact"/>
        <w:jc w:val="both"/>
        <w:rPr>
          <w:color w:val="auto"/>
          <w:highlight w:val="none"/>
        </w:rPr>
      </w:pPr>
    </w:p>
    <w:p w14:paraId="12246735">
      <w:pPr>
        <w:spacing w:before="0" w:after="0" w:line="480" w:lineRule="auto"/>
        <w:jc w:val="both"/>
        <w:rPr>
          <w:rFonts w:ascii="仿宋_GB2312" w:hAnsi="仿宋_GB2312" w:eastAsia="仿宋_GB2312"/>
          <w:color w:val="auto"/>
          <w:sz w:val="24"/>
          <w:highlight w:val="none"/>
        </w:rPr>
      </w:pPr>
    </w:p>
    <w:p w14:paraId="07ED102B">
      <w:pPr>
        <w:spacing w:before="0" w:after="0" w:line="480" w:lineRule="auto"/>
        <w:jc w:val="both"/>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3BBFC43B">
      <w:pPr>
        <w:spacing w:before="0" w:after="0" w:line="480" w:lineRule="auto"/>
        <w:jc w:val="both"/>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1AC0F0B3">
      <w:pPr>
        <w:spacing w:before="0" w:after="0" w:line="396" w:lineRule="exact"/>
        <w:jc w:val="both"/>
        <w:rPr>
          <w:rFonts w:ascii="仿宋_GB2312" w:hAnsi="仿宋_GB2312" w:eastAsia="仿宋_GB2312"/>
          <w:color w:val="auto"/>
          <w:sz w:val="24"/>
          <w:highlight w:val="none"/>
          <w:u w:val="single"/>
        </w:rPr>
      </w:pPr>
      <w:r>
        <w:rPr>
          <w:rFonts w:ascii="仿宋_GB2312" w:hAnsi="仿宋_GB2312" w:eastAsia="仿宋_GB2312"/>
          <w:color w:val="auto"/>
          <w:sz w:val="24"/>
          <w:highlight w:val="none"/>
        </w:rPr>
        <w:t>日      期：</w:t>
      </w:r>
      <w:r>
        <w:rPr>
          <w:rFonts w:ascii="仿宋_GB2312" w:hAnsi="仿宋_GB2312" w:eastAsia="仿宋_GB2312"/>
          <w:color w:val="auto"/>
          <w:sz w:val="24"/>
          <w:highlight w:val="none"/>
          <w:u w:val="single"/>
        </w:rPr>
        <w:t xml:space="preserve">              </w:t>
      </w:r>
    </w:p>
    <w:p w14:paraId="34037012">
      <w:pPr>
        <w:rPr>
          <w:rFonts w:ascii="仿宋_GB2312" w:hAnsi="仿宋_GB2312" w:eastAsia="仿宋_GB2312"/>
          <w:color w:val="auto"/>
          <w:sz w:val="24"/>
          <w:highlight w:val="none"/>
          <w:u w:val="single"/>
        </w:rPr>
      </w:pPr>
      <w:r>
        <w:rPr>
          <w:rFonts w:ascii="仿宋_GB2312" w:hAnsi="仿宋_GB2312" w:eastAsia="仿宋_GB2312"/>
          <w:color w:val="auto"/>
          <w:sz w:val="24"/>
          <w:highlight w:val="none"/>
          <w:u w:val="single"/>
        </w:rPr>
        <w:br w:type="page"/>
      </w:r>
    </w:p>
    <w:p w14:paraId="4098C20B">
      <w:pPr>
        <w:pStyle w:val="4"/>
        <w:pageBreakBefore/>
        <w:spacing w:before="0" w:after="0" w:line="240" w:lineRule="auto"/>
        <w:jc w:val="left"/>
        <w:rPr>
          <w:color w:val="auto"/>
          <w:highlight w:val="none"/>
        </w:rPr>
      </w:pPr>
      <w:r>
        <w:rPr>
          <w:rFonts w:ascii="仿宋" w:hAnsi="仿宋" w:eastAsia="仿宋"/>
          <w:color w:val="auto"/>
          <w:highlight w:val="none"/>
        </w:rPr>
        <w:t>格式1</w:t>
      </w:r>
      <w:r>
        <w:rPr>
          <w:rFonts w:ascii="仿宋_GB2312" w:hAnsi="仿宋_GB2312" w:eastAsia="仿宋_GB2312"/>
          <w:b/>
          <w:color w:val="auto"/>
          <w:highlight w:val="none"/>
        </w:rPr>
        <w:t>4-1</w:t>
      </w:r>
    </w:p>
    <w:p w14:paraId="1856CC86">
      <w:pPr>
        <w:spacing w:before="0" w:after="0" w:line="346" w:lineRule="exact"/>
        <w:jc w:val="both"/>
        <w:rPr>
          <w:color w:val="auto"/>
          <w:highlight w:val="none"/>
        </w:rPr>
      </w:pPr>
    </w:p>
    <w:p w14:paraId="072A0E0C">
      <w:pPr>
        <w:spacing w:before="312" w:after="312" w:line="360" w:lineRule="auto"/>
        <w:ind w:right="105"/>
        <w:jc w:val="center"/>
        <w:rPr>
          <w:rFonts w:hint="eastAsia" w:eastAsia="宋体"/>
          <w:color w:val="auto"/>
          <w:highlight w:val="none"/>
          <w:lang w:eastAsia="zh-CN"/>
        </w:rPr>
      </w:pPr>
      <w:r>
        <w:rPr>
          <w:rFonts w:ascii="宋体" w:hAnsi="宋体" w:eastAsia="宋体"/>
          <w:b/>
          <w:color w:val="auto"/>
          <w:sz w:val="32"/>
          <w:highlight w:val="none"/>
        </w:rPr>
        <w:t>获得节能认证产品部分报价表</w:t>
      </w:r>
      <w:r>
        <w:rPr>
          <w:rFonts w:hint="eastAsia" w:ascii="宋体" w:hAnsi="宋体" w:eastAsia="宋体"/>
          <w:b/>
          <w:color w:val="auto"/>
          <w:sz w:val="32"/>
          <w:highlight w:val="none"/>
          <w:lang w:eastAsia="zh-CN"/>
        </w:rPr>
        <w:t>（如适用）</w:t>
      </w:r>
    </w:p>
    <w:p w14:paraId="5F25C3F0">
      <w:pPr>
        <w:spacing w:before="0" w:after="0" w:line="360" w:lineRule="auto"/>
        <w:ind w:right="105"/>
        <w:jc w:val="left"/>
        <w:rPr>
          <w:color w:val="auto"/>
          <w:highlight w:val="none"/>
        </w:rPr>
      </w:pPr>
      <w:r>
        <w:rPr>
          <w:rFonts w:ascii="仿宋_GB2312" w:hAnsi="仿宋_GB2312" w:eastAsia="仿宋_GB2312"/>
          <w:b/>
          <w:color w:val="auto"/>
          <w:sz w:val="24"/>
          <w:highlight w:val="none"/>
        </w:rPr>
        <w:t xml:space="preserve">包号：                                   </w:t>
      </w:r>
      <w:r>
        <w:rPr>
          <w:rFonts w:hint="eastAsia" w:ascii="仿宋_GB2312" w:hAnsi="仿宋_GB2312" w:eastAsia="仿宋_GB2312"/>
          <w:b/>
          <w:color w:val="auto"/>
          <w:sz w:val="24"/>
          <w:highlight w:val="none"/>
          <w:lang w:val="en-US" w:eastAsia="zh-CN"/>
        </w:rPr>
        <w:t xml:space="preserve">  </w:t>
      </w:r>
      <w:r>
        <w:rPr>
          <w:rFonts w:ascii="仿宋_GB2312" w:hAnsi="仿宋_GB2312" w:eastAsia="仿宋_GB2312"/>
          <w:b/>
          <w:color w:val="auto"/>
          <w:sz w:val="24"/>
          <w:highlight w:val="none"/>
        </w:rPr>
        <w:t xml:space="preserve">            报价单位：</w:t>
      </w:r>
      <w:r>
        <w:rPr>
          <w:rFonts w:hint="eastAsia" w:ascii="仿宋_GB2312" w:hAnsi="仿宋_GB2312" w:eastAsia="仿宋_GB2312"/>
          <w:b/>
          <w:color w:val="auto"/>
          <w:sz w:val="24"/>
          <w:highlight w:val="none"/>
          <w:lang w:eastAsia="zh-CN"/>
        </w:rPr>
        <w:t>（</w:t>
      </w:r>
      <w:r>
        <w:rPr>
          <w:rFonts w:ascii="仿宋_GB2312" w:hAnsi="仿宋_GB2312" w:eastAsia="仿宋_GB2312"/>
          <w:b/>
          <w:color w:val="auto"/>
          <w:sz w:val="24"/>
          <w:highlight w:val="none"/>
        </w:rPr>
        <w:t>元</w:t>
      </w:r>
      <w:r>
        <w:rPr>
          <w:rFonts w:hint="eastAsia" w:ascii="仿宋_GB2312" w:hAnsi="仿宋_GB2312" w:eastAsia="仿宋_GB2312"/>
          <w:b/>
          <w:color w:val="auto"/>
          <w:sz w:val="24"/>
          <w:highlight w:val="none"/>
          <w:lang w:eastAsia="zh-CN"/>
        </w:rPr>
        <w:t>）</w:t>
      </w:r>
    </w:p>
    <w:tbl>
      <w:tblPr>
        <w:tblStyle w:val="36"/>
        <w:tblW w:w="91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30"/>
        <w:gridCol w:w="1290"/>
        <w:gridCol w:w="1035"/>
        <w:gridCol w:w="930"/>
        <w:gridCol w:w="840"/>
        <w:gridCol w:w="810"/>
        <w:gridCol w:w="690"/>
        <w:gridCol w:w="585"/>
        <w:gridCol w:w="825"/>
        <w:gridCol w:w="885"/>
        <w:gridCol w:w="615"/>
      </w:tblGrid>
      <w:tr w14:paraId="63D47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1" w:hRule="atLeast"/>
          <w:jc w:val="center"/>
        </w:trPr>
        <w:tc>
          <w:tcPr>
            <w:tcW w:w="630" w:type="dxa"/>
            <w:noWrap w:val="0"/>
            <w:vAlign w:val="center"/>
          </w:tcPr>
          <w:p w14:paraId="3014CA7A">
            <w:pPr>
              <w:spacing w:before="0" w:after="0" w:line="396" w:lineRule="exact"/>
              <w:ind w:right="-63"/>
              <w:jc w:val="center"/>
              <w:rPr>
                <w:color w:val="auto"/>
                <w:highlight w:val="none"/>
              </w:rPr>
            </w:pPr>
            <w:r>
              <w:rPr>
                <w:rFonts w:ascii="仿宋_GB2312" w:hAnsi="仿宋_GB2312" w:eastAsia="仿宋_GB2312"/>
                <w:color w:val="auto"/>
                <w:sz w:val="24"/>
                <w:highlight w:val="none"/>
              </w:rPr>
              <w:t>序号</w:t>
            </w:r>
          </w:p>
        </w:tc>
        <w:tc>
          <w:tcPr>
            <w:tcW w:w="1290" w:type="dxa"/>
            <w:noWrap w:val="0"/>
            <w:vAlign w:val="center"/>
          </w:tcPr>
          <w:p w14:paraId="360CB51A">
            <w:pPr>
              <w:spacing w:before="0" w:after="0" w:line="396" w:lineRule="exact"/>
              <w:ind w:right="-63"/>
              <w:jc w:val="center"/>
              <w:rPr>
                <w:color w:val="auto"/>
                <w:highlight w:val="none"/>
              </w:rPr>
            </w:pPr>
            <w:r>
              <w:rPr>
                <w:rFonts w:ascii="仿宋_GB2312" w:hAnsi="仿宋_GB2312" w:eastAsia="仿宋_GB2312"/>
                <w:color w:val="auto"/>
                <w:sz w:val="24"/>
                <w:highlight w:val="none"/>
              </w:rPr>
              <w:t>产品名称</w:t>
            </w:r>
          </w:p>
        </w:tc>
        <w:tc>
          <w:tcPr>
            <w:tcW w:w="1035" w:type="dxa"/>
            <w:noWrap w:val="0"/>
            <w:vAlign w:val="center"/>
          </w:tcPr>
          <w:p w14:paraId="683E85D9">
            <w:pPr>
              <w:spacing w:before="0" w:after="0" w:line="396" w:lineRule="exact"/>
              <w:ind w:right="-63"/>
              <w:jc w:val="center"/>
              <w:rPr>
                <w:color w:val="auto"/>
                <w:highlight w:val="none"/>
              </w:rPr>
            </w:pPr>
            <w:r>
              <w:rPr>
                <w:rFonts w:ascii="仿宋_GB2312" w:hAnsi="仿宋_GB2312" w:eastAsia="仿宋_GB2312"/>
                <w:color w:val="auto"/>
                <w:sz w:val="24"/>
                <w:highlight w:val="none"/>
              </w:rPr>
              <w:t>品牌</w:t>
            </w:r>
          </w:p>
        </w:tc>
        <w:tc>
          <w:tcPr>
            <w:tcW w:w="930" w:type="dxa"/>
            <w:noWrap w:val="0"/>
            <w:vAlign w:val="center"/>
          </w:tcPr>
          <w:p w14:paraId="4E857603">
            <w:pPr>
              <w:spacing w:before="0" w:after="0" w:line="396" w:lineRule="exact"/>
              <w:ind w:right="-63"/>
              <w:jc w:val="center"/>
              <w:rPr>
                <w:color w:val="auto"/>
                <w:highlight w:val="none"/>
              </w:rPr>
            </w:pPr>
            <w:r>
              <w:rPr>
                <w:rFonts w:ascii="仿宋_GB2312" w:hAnsi="仿宋_GB2312" w:eastAsia="仿宋_GB2312"/>
                <w:color w:val="auto"/>
                <w:sz w:val="24"/>
                <w:highlight w:val="none"/>
              </w:rPr>
              <w:t>型号</w:t>
            </w:r>
          </w:p>
          <w:p w14:paraId="7930EBFF">
            <w:pPr>
              <w:spacing w:before="0" w:after="0" w:line="396" w:lineRule="exact"/>
              <w:ind w:right="-63"/>
              <w:jc w:val="center"/>
              <w:rPr>
                <w:color w:val="auto"/>
                <w:highlight w:val="none"/>
              </w:rPr>
            </w:pPr>
            <w:r>
              <w:rPr>
                <w:rFonts w:ascii="仿宋_GB2312" w:hAnsi="仿宋_GB2312" w:eastAsia="仿宋_GB2312"/>
                <w:color w:val="auto"/>
                <w:sz w:val="24"/>
                <w:highlight w:val="none"/>
              </w:rPr>
              <w:t>规格</w:t>
            </w:r>
          </w:p>
        </w:tc>
        <w:tc>
          <w:tcPr>
            <w:tcW w:w="840" w:type="dxa"/>
            <w:noWrap w:val="0"/>
            <w:vAlign w:val="center"/>
          </w:tcPr>
          <w:p w14:paraId="377BAA36">
            <w:pPr>
              <w:spacing w:before="0" w:after="0" w:line="396" w:lineRule="exact"/>
              <w:ind w:right="-63"/>
              <w:jc w:val="center"/>
              <w:rPr>
                <w:color w:val="auto"/>
                <w:highlight w:val="none"/>
              </w:rPr>
            </w:pPr>
            <w:r>
              <w:rPr>
                <w:rFonts w:ascii="仿宋_GB2312" w:hAnsi="仿宋_GB2312" w:eastAsia="仿宋_GB2312"/>
                <w:color w:val="auto"/>
                <w:sz w:val="24"/>
                <w:highlight w:val="none"/>
              </w:rPr>
              <w:t>制造商名称</w:t>
            </w:r>
          </w:p>
        </w:tc>
        <w:tc>
          <w:tcPr>
            <w:tcW w:w="810" w:type="dxa"/>
            <w:noWrap w:val="0"/>
            <w:vAlign w:val="center"/>
          </w:tcPr>
          <w:p w14:paraId="5766E986">
            <w:pPr>
              <w:spacing w:before="0" w:after="0" w:line="396" w:lineRule="exact"/>
              <w:ind w:right="-63"/>
              <w:jc w:val="center"/>
              <w:rPr>
                <w:color w:val="auto"/>
                <w:highlight w:val="none"/>
              </w:rPr>
            </w:pPr>
            <w:r>
              <w:rPr>
                <w:rFonts w:ascii="仿宋_GB2312" w:hAnsi="仿宋_GB2312" w:eastAsia="仿宋_GB2312"/>
                <w:color w:val="auto"/>
                <w:sz w:val="24"/>
                <w:highlight w:val="none"/>
              </w:rPr>
              <w:t>认证机构名称</w:t>
            </w:r>
          </w:p>
        </w:tc>
        <w:tc>
          <w:tcPr>
            <w:tcW w:w="690" w:type="dxa"/>
            <w:noWrap w:val="0"/>
            <w:vAlign w:val="center"/>
          </w:tcPr>
          <w:p w14:paraId="61BA5D80">
            <w:pPr>
              <w:spacing w:before="0" w:after="0" w:line="396" w:lineRule="exact"/>
              <w:ind w:right="-63"/>
              <w:jc w:val="center"/>
              <w:rPr>
                <w:color w:val="auto"/>
                <w:highlight w:val="none"/>
              </w:rPr>
            </w:pPr>
            <w:r>
              <w:rPr>
                <w:rFonts w:ascii="仿宋_GB2312" w:hAnsi="仿宋_GB2312" w:eastAsia="仿宋_GB2312"/>
                <w:color w:val="auto"/>
                <w:sz w:val="24"/>
                <w:highlight w:val="none"/>
              </w:rPr>
              <w:t>数量</w:t>
            </w:r>
          </w:p>
        </w:tc>
        <w:tc>
          <w:tcPr>
            <w:tcW w:w="585" w:type="dxa"/>
            <w:noWrap w:val="0"/>
            <w:vAlign w:val="center"/>
          </w:tcPr>
          <w:p w14:paraId="4F2BB45D">
            <w:pPr>
              <w:spacing w:before="0" w:after="0" w:line="396" w:lineRule="exact"/>
              <w:ind w:right="-63"/>
              <w:jc w:val="center"/>
              <w:rPr>
                <w:color w:val="auto"/>
                <w:highlight w:val="none"/>
              </w:rPr>
            </w:pPr>
            <w:r>
              <w:rPr>
                <w:rFonts w:ascii="仿宋_GB2312" w:hAnsi="仿宋_GB2312" w:eastAsia="仿宋_GB2312"/>
                <w:color w:val="auto"/>
                <w:sz w:val="24"/>
                <w:highlight w:val="none"/>
              </w:rPr>
              <w:t>单位</w:t>
            </w:r>
          </w:p>
        </w:tc>
        <w:tc>
          <w:tcPr>
            <w:tcW w:w="825" w:type="dxa"/>
            <w:noWrap w:val="0"/>
            <w:vAlign w:val="center"/>
          </w:tcPr>
          <w:p w14:paraId="3F8F3FA2">
            <w:pPr>
              <w:spacing w:before="0" w:after="0" w:line="396" w:lineRule="exact"/>
              <w:ind w:right="-63"/>
              <w:jc w:val="center"/>
              <w:rPr>
                <w:color w:val="auto"/>
                <w:highlight w:val="none"/>
              </w:rPr>
            </w:pPr>
            <w:r>
              <w:rPr>
                <w:rFonts w:ascii="仿宋_GB2312" w:hAnsi="仿宋_GB2312" w:eastAsia="仿宋_GB2312"/>
                <w:color w:val="auto"/>
                <w:sz w:val="24"/>
                <w:highlight w:val="none"/>
              </w:rPr>
              <w:t>单价（元）</w:t>
            </w:r>
          </w:p>
        </w:tc>
        <w:tc>
          <w:tcPr>
            <w:tcW w:w="885" w:type="dxa"/>
            <w:noWrap w:val="0"/>
            <w:vAlign w:val="center"/>
          </w:tcPr>
          <w:p w14:paraId="1F09B79C">
            <w:pPr>
              <w:spacing w:before="0" w:after="0" w:line="396" w:lineRule="exact"/>
              <w:ind w:right="-63"/>
              <w:jc w:val="center"/>
              <w:rPr>
                <w:color w:val="auto"/>
                <w:highlight w:val="none"/>
              </w:rPr>
            </w:pPr>
            <w:r>
              <w:rPr>
                <w:rFonts w:ascii="仿宋_GB2312" w:hAnsi="仿宋_GB2312" w:eastAsia="仿宋_GB2312"/>
                <w:color w:val="auto"/>
                <w:sz w:val="24"/>
                <w:highlight w:val="none"/>
              </w:rPr>
              <w:t>总价（元）</w:t>
            </w:r>
          </w:p>
        </w:tc>
        <w:tc>
          <w:tcPr>
            <w:tcW w:w="615" w:type="dxa"/>
            <w:noWrap w:val="0"/>
            <w:vAlign w:val="center"/>
          </w:tcPr>
          <w:p w14:paraId="04764D73">
            <w:pPr>
              <w:spacing w:before="0" w:after="0" w:line="396" w:lineRule="exact"/>
              <w:ind w:right="-63"/>
              <w:jc w:val="center"/>
              <w:rPr>
                <w:color w:val="auto"/>
                <w:highlight w:val="none"/>
              </w:rPr>
            </w:pPr>
            <w:r>
              <w:rPr>
                <w:rFonts w:ascii="仿宋_GB2312" w:hAnsi="仿宋_GB2312" w:eastAsia="仿宋_GB2312"/>
                <w:color w:val="auto"/>
                <w:sz w:val="24"/>
                <w:highlight w:val="none"/>
              </w:rPr>
              <w:t>备注</w:t>
            </w:r>
          </w:p>
        </w:tc>
      </w:tr>
      <w:tr w14:paraId="484B2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630" w:type="dxa"/>
            <w:noWrap w:val="0"/>
            <w:vAlign w:val="center"/>
          </w:tcPr>
          <w:p w14:paraId="6203D041">
            <w:pPr>
              <w:spacing w:before="0" w:after="0" w:line="346" w:lineRule="exact"/>
              <w:ind w:right="-63"/>
              <w:jc w:val="center"/>
              <w:rPr>
                <w:rFonts w:hint="eastAsia"/>
                <w:color w:val="auto"/>
                <w:highlight w:val="none"/>
              </w:rPr>
            </w:pPr>
          </w:p>
        </w:tc>
        <w:tc>
          <w:tcPr>
            <w:tcW w:w="1290" w:type="dxa"/>
            <w:noWrap w:val="0"/>
            <w:vAlign w:val="center"/>
          </w:tcPr>
          <w:p w14:paraId="27549865">
            <w:pPr>
              <w:spacing w:before="0" w:after="0" w:line="396" w:lineRule="exact"/>
              <w:ind w:right="-63"/>
              <w:jc w:val="center"/>
              <w:rPr>
                <w:rFonts w:ascii="仿宋_GB2312" w:hAnsi="仿宋_GB2312" w:eastAsia="仿宋_GB2312"/>
                <w:color w:val="auto"/>
                <w:sz w:val="24"/>
                <w:highlight w:val="none"/>
              </w:rPr>
            </w:pPr>
          </w:p>
        </w:tc>
        <w:tc>
          <w:tcPr>
            <w:tcW w:w="1035" w:type="dxa"/>
            <w:noWrap w:val="0"/>
            <w:vAlign w:val="center"/>
          </w:tcPr>
          <w:p w14:paraId="2C25F4ED">
            <w:pPr>
              <w:spacing w:before="0" w:after="0" w:line="396" w:lineRule="exact"/>
              <w:ind w:right="-63"/>
              <w:jc w:val="center"/>
              <w:rPr>
                <w:rFonts w:ascii="仿宋_GB2312" w:hAnsi="仿宋_GB2312" w:eastAsia="仿宋_GB2312"/>
                <w:color w:val="auto"/>
                <w:sz w:val="24"/>
                <w:highlight w:val="none"/>
              </w:rPr>
            </w:pPr>
          </w:p>
        </w:tc>
        <w:tc>
          <w:tcPr>
            <w:tcW w:w="930" w:type="dxa"/>
            <w:noWrap w:val="0"/>
            <w:vAlign w:val="center"/>
          </w:tcPr>
          <w:p w14:paraId="48C9152F">
            <w:pPr>
              <w:spacing w:before="0" w:after="0" w:line="396" w:lineRule="exact"/>
              <w:ind w:right="-63"/>
              <w:jc w:val="center"/>
              <w:rPr>
                <w:rFonts w:ascii="仿宋_GB2312" w:hAnsi="仿宋_GB2312" w:eastAsia="仿宋_GB2312"/>
                <w:color w:val="auto"/>
                <w:sz w:val="24"/>
                <w:highlight w:val="none"/>
              </w:rPr>
            </w:pPr>
          </w:p>
        </w:tc>
        <w:tc>
          <w:tcPr>
            <w:tcW w:w="840" w:type="dxa"/>
            <w:noWrap w:val="0"/>
            <w:vAlign w:val="center"/>
          </w:tcPr>
          <w:p w14:paraId="53783431">
            <w:pPr>
              <w:spacing w:before="0" w:after="0" w:line="396" w:lineRule="exact"/>
              <w:ind w:right="-63"/>
              <w:jc w:val="center"/>
              <w:rPr>
                <w:rFonts w:ascii="仿宋_GB2312" w:hAnsi="仿宋_GB2312" w:eastAsia="仿宋_GB2312"/>
                <w:color w:val="auto"/>
                <w:sz w:val="24"/>
                <w:highlight w:val="none"/>
              </w:rPr>
            </w:pPr>
          </w:p>
        </w:tc>
        <w:tc>
          <w:tcPr>
            <w:tcW w:w="810" w:type="dxa"/>
            <w:noWrap w:val="0"/>
            <w:vAlign w:val="center"/>
          </w:tcPr>
          <w:p w14:paraId="10C79520">
            <w:pPr>
              <w:spacing w:before="0" w:after="0" w:line="396" w:lineRule="exact"/>
              <w:ind w:right="-63"/>
              <w:jc w:val="center"/>
              <w:rPr>
                <w:rFonts w:ascii="仿宋_GB2312" w:hAnsi="仿宋_GB2312" w:eastAsia="仿宋_GB2312"/>
                <w:color w:val="auto"/>
                <w:sz w:val="24"/>
                <w:highlight w:val="none"/>
              </w:rPr>
            </w:pPr>
          </w:p>
        </w:tc>
        <w:tc>
          <w:tcPr>
            <w:tcW w:w="690" w:type="dxa"/>
            <w:noWrap w:val="0"/>
            <w:vAlign w:val="center"/>
          </w:tcPr>
          <w:p w14:paraId="028E8A14">
            <w:pPr>
              <w:spacing w:before="0" w:after="0" w:line="396" w:lineRule="exact"/>
              <w:ind w:right="-63"/>
              <w:jc w:val="center"/>
              <w:rPr>
                <w:rFonts w:hint="default" w:ascii="仿宋_GB2312" w:hAnsi="仿宋_GB2312" w:eastAsia="仿宋_GB2312"/>
                <w:color w:val="auto"/>
                <w:sz w:val="24"/>
                <w:highlight w:val="none"/>
              </w:rPr>
            </w:pPr>
          </w:p>
        </w:tc>
        <w:tc>
          <w:tcPr>
            <w:tcW w:w="585" w:type="dxa"/>
            <w:noWrap w:val="0"/>
            <w:vAlign w:val="center"/>
          </w:tcPr>
          <w:p w14:paraId="2050ED7F">
            <w:pPr>
              <w:spacing w:before="0" w:after="0" w:line="346" w:lineRule="exact"/>
              <w:ind w:right="105"/>
              <w:jc w:val="center"/>
              <w:rPr>
                <w:color w:val="auto"/>
                <w:highlight w:val="none"/>
              </w:rPr>
            </w:pPr>
          </w:p>
        </w:tc>
        <w:tc>
          <w:tcPr>
            <w:tcW w:w="825" w:type="dxa"/>
            <w:noWrap w:val="0"/>
            <w:vAlign w:val="center"/>
          </w:tcPr>
          <w:p w14:paraId="0A3552FB">
            <w:pPr>
              <w:spacing w:before="0" w:after="0" w:line="346" w:lineRule="exact"/>
              <w:ind w:right="-63"/>
              <w:jc w:val="center"/>
              <w:rPr>
                <w:color w:val="auto"/>
                <w:highlight w:val="none"/>
              </w:rPr>
            </w:pPr>
          </w:p>
        </w:tc>
        <w:tc>
          <w:tcPr>
            <w:tcW w:w="885" w:type="dxa"/>
            <w:noWrap w:val="0"/>
            <w:vAlign w:val="center"/>
          </w:tcPr>
          <w:p w14:paraId="2618E257">
            <w:pPr>
              <w:spacing w:before="0" w:after="0" w:line="346" w:lineRule="exact"/>
              <w:ind w:right="-63"/>
              <w:jc w:val="center"/>
              <w:rPr>
                <w:color w:val="auto"/>
                <w:highlight w:val="none"/>
              </w:rPr>
            </w:pPr>
          </w:p>
        </w:tc>
        <w:tc>
          <w:tcPr>
            <w:tcW w:w="615" w:type="dxa"/>
            <w:noWrap w:val="0"/>
            <w:vAlign w:val="center"/>
          </w:tcPr>
          <w:p w14:paraId="33E8FB0C">
            <w:pPr>
              <w:spacing w:before="0" w:after="0" w:line="346" w:lineRule="exact"/>
              <w:ind w:right="-63"/>
              <w:jc w:val="center"/>
              <w:rPr>
                <w:color w:val="auto"/>
                <w:highlight w:val="none"/>
              </w:rPr>
            </w:pPr>
          </w:p>
        </w:tc>
      </w:tr>
      <w:tr w14:paraId="4EA16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4" w:hRule="atLeast"/>
          <w:jc w:val="center"/>
        </w:trPr>
        <w:tc>
          <w:tcPr>
            <w:tcW w:w="630" w:type="dxa"/>
            <w:noWrap w:val="0"/>
            <w:vAlign w:val="center"/>
          </w:tcPr>
          <w:p w14:paraId="28A6EE3D">
            <w:pPr>
              <w:spacing w:before="0" w:after="0" w:line="346" w:lineRule="exact"/>
              <w:ind w:right="-63"/>
              <w:jc w:val="center"/>
              <w:rPr>
                <w:rFonts w:hint="eastAsia"/>
                <w:color w:val="auto"/>
                <w:highlight w:val="none"/>
              </w:rPr>
            </w:pPr>
          </w:p>
        </w:tc>
        <w:tc>
          <w:tcPr>
            <w:tcW w:w="1290" w:type="dxa"/>
            <w:noWrap w:val="0"/>
            <w:vAlign w:val="center"/>
          </w:tcPr>
          <w:p w14:paraId="700B1E8D">
            <w:pPr>
              <w:spacing w:before="0" w:after="0" w:line="396" w:lineRule="exact"/>
              <w:ind w:right="-63"/>
              <w:jc w:val="center"/>
              <w:rPr>
                <w:rFonts w:hint="eastAsia" w:ascii="仿宋_GB2312" w:hAnsi="仿宋_GB2312" w:eastAsia="仿宋_GB2312"/>
                <w:color w:val="auto"/>
                <w:sz w:val="24"/>
                <w:highlight w:val="none"/>
              </w:rPr>
            </w:pPr>
          </w:p>
        </w:tc>
        <w:tc>
          <w:tcPr>
            <w:tcW w:w="1035" w:type="dxa"/>
            <w:noWrap w:val="0"/>
            <w:vAlign w:val="center"/>
          </w:tcPr>
          <w:p w14:paraId="6DC57EAB">
            <w:pPr>
              <w:spacing w:before="0" w:after="0" w:line="396" w:lineRule="exact"/>
              <w:ind w:right="-63"/>
              <w:jc w:val="center"/>
              <w:rPr>
                <w:rFonts w:ascii="仿宋_GB2312" w:hAnsi="仿宋_GB2312" w:eastAsia="仿宋_GB2312"/>
                <w:color w:val="auto"/>
                <w:sz w:val="24"/>
                <w:highlight w:val="none"/>
              </w:rPr>
            </w:pPr>
          </w:p>
        </w:tc>
        <w:tc>
          <w:tcPr>
            <w:tcW w:w="930" w:type="dxa"/>
            <w:noWrap w:val="0"/>
            <w:vAlign w:val="center"/>
          </w:tcPr>
          <w:p w14:paraId="48921656">
            <w:pPr>
              <w:spacing w:before="0" w:after="0" w:line="396" w:lineRule="exact"/>
              <w:ind w:right="-63"/>
              <w:jc w:val="center"/>
              <w:rPr>
                <w:rFonts w:ascii="仿宋_GB2312" w:hAnsi="仿宋_GB2312" w:eastAsia="仿宋_GB2312"/>
                <w:color w:val="auto"/>
                <w:sz w:val="24"/>
                <w:highlight w:val="none"/>
              </w:rPr>
            </w:pPr>
          </w:p>
        </w:tc>
        <w:tc>
          <w:tcPr>
            <w:tcW w:w="840" w:type="dxa"/>
            <w:noWrap w:val="0"/>
            <w:vAlign w:val="center"/>
          </w:tcPr>
          <w:p w14:paraId="1327B76D">
            <w:pPr>
              <w:spacing w:before="0" w:after="0" w:line="396" w:lineRule="exact"/>
              <w:ind w:right="-63"/>
              <w:jc w:val="center"/>
              <w:rPr>
                <w:rFonts w:ascii="仿宋_GB2312" w:hAnsi="仿宋_GB2312" w:eastAsia="仿宋_GB2312"/>
                <w:color w:val="auto"/>
                <w:sz w:val="24"/>
                <w:highlight w:val="none"/>
              </w:rPr>
            </w:pPr>
          </w:p>
        </w:tc>
        <w:tc>
          <w:tcPr>
            <w:tcW w:w="810" w:type="dxa"/>
            <w:noWrap w:val="0"/>
            <w:vAlign w:val="center"/>
          </w:tcPr>
          <w:p w14:paraId="4C3AE13E">
            <w:pPr>
              <w:spacing w:before="0" w:after="0" w:line="396" w:lineRule="exact"/>
              <w:ind w:right="-63"/>
              <w:jc w:val="center"/>
              <w:rPr>
                <w:rFonts w:ascii="仿宋_GB2312" w:hAnsi="仿宋_GB2312" w:eastAsia="仿宋_GB2312"/>
                <w:color w:val="auto"/>
                <w:sz w:val="24"/>
                <w:highlight w:val="none"/>
              </w:rPr>
            </w:pPr>
          </w:p>
        </w:tc>
        <w:tc>
          <w:tcPr>
            <w:tcW w:w="690" w:type="dxa"/>
            <w:noWrap w:val="0"/>
            <w:vAlign w:val="center"/>
          </w:tcPr>
          <w:p w14:paraId="0B55EA1F">
            <w:pPr>
              <w:spacing w:before="0" w:after="0" w:line="396" w:lineRule="exact"/>
              <w:ind w:right="-63"/>
              <w:jc w:val="center"/>
              <w:rPr>
                <w:rFonts w:hint="default" w:ascii="仿宋_GB2312" w:hAnsi="仿宋_GB2312" w:eastAsia="仿宋_GB2312"/>
                <w:color w:val="auto"/>
                <w:sz w:val="24"/>
                <w:highlight w:val="none"/>
              </w:rPr>
            </w:pPr>
          </w:p>
        </w:tc>
        <w:tc>
          <w:tcPr>
            <w:tcW w:w="585" w:type="dxa"/>
            <w:noWrap w:val="0"/>
            <w:vAlign w:val="center"/>
          </w:tcPr>
          <w:p w14:paraId="24783165">
            <w:pPr>
              <w:spacing w:before="0" w:after="0" w:line="346" w:lineRule="exact"/>
              <w:ind w:right="105"/>
              <w:jc w:val="center"/>
              <w:rPr>
                <w:color w:val="auto"/>
                <w:highlight w:val="none"/>
              </w:rPr>
            </w:pPr>
          </w:p>
        </w:tc>
        <w:tc>
          <w:tcPr>
            <w:tcW w:w="825" w:type="dxa"/>
            <w:noWrap w:val="0"/>
            <w:vAlign w:val="center"/>
          </w:tcPr>
          <w:p w14:paraId="22C06490">
            <w:pPr>
              <w:spacing w:before="0" w:after="0" w:line="346" w:lineRule="exact"/>
              <w:ind w:right="-63"/>
              <w:jc w:val="center"/>
              <w:rPr>
                <w:color w:val="auto"/>
                <w:highlight w:val="none"/>
              </w:rPr>
            </w:pPr>
          </w:p>
        </w:tc>
        <w:tc>
          <w:tcPr>
            <w:tcW w:w="885" w:type="dxa"/>
            <w:noWrap w:val="0"/>
            <w:vAlign w:val="center"/>
          </w:tcPr>
          <w:p w14:paraId="62320451">
            <w:pPr>
              <w:spacing w:before="0" w:after="0" w:line="346" w:lineRule="exact"/>
              <w:ind w:right="-63"/>
              <w:jc w:val="center"/>
              <w:rPr>
                <w:color w:val="auto"/>
                <w:highlight w:val="none"/>
              </w:rPr>
            </w:pPr>
          </w:p>
        </w:tc>
        <w:tc>
          <w:tcPr>
            <w:tcW w:w="615" w:type="dxa"/>
            <w:noWrap w:val="0"/>
            <w:vAlign w:val="center"/>
          </w:tcPr>
          <w:p w14:paraId="730B343A">
            <w:pPr>
              <w:spacing w:before="0" w:after="0" w:line="346" w:lineRule="exact"/>
              <w:ind w:right="-63"/>
              <w:jc w:val="center"/>
              <w:rPr>
                <w:color w:val="auto"/>
                <w:highlight w:val="none"/>
              </w:rPr>
            </w:pPr>
          </w:p>
        </w:tc>
      </w:tr>
      <w:tr w14:paraId="391B5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630" w:type="dxa"/>
            <w:noWrap w:val="0"/>
            <w:vAlign w:val="center"/>
          </w:tcPr>
          <w:p w14:paraId="48B52346">
            <w:pPr>
              <w:spacing w:before="0" w:after="0" w:line="346" w:lineRule="exact"/>
              <w:jc w:val="center"/>
              <w:rPr>
                <w:color w:val="auto"/>
                <w:highlight w:val="none"/>
              </w:rPr>
            </w:pPr>
          </w:p>
        </w:tc>
        <w:tc>
          <w:tcPr>
            <w:tcW w:w="1290" w:type="dxa"/>
            <w:noWrap w:val="0"/>
            <w:vAlign w:val="center"/>
          </w:tcPr>
          <w:p w14:paraId="4224AFA9">
            <w:pPr>
              <w:spacing w:before="0" w:after="0" w:line="346" w:lineRule="exact"/>
              <w:jc w:val="center"/>
              <w:rPr>
                <w:color w:val="auto"/>
                <w:highlight w:val="none"/>
              </w:rPr>
            </w:pPr>
          </w:p>
        </w:tc>
        <w:tc>
          <w:tcPr>
            <w:tcW w:w="1035" w:type="dxa"/>
            <w:noWrap w:val="0"/>
            <w:vAlign w:val="center"/>
          </w:tcPr>
          <w:p w14:paraId="43B981A0">
            <w:pPr>
              <w:spacing w:before="0" w:after="0" w:line="346" w:lineRule="exact"/>
              <w:ind w:right="-63"/>
              <w:jc w:val="center"/>
              <w:rPr>
                <w:color w:val="auto"/>
                <w:highlight w:val="none"/>
              </w:rPr>
            </w:pPr>
          </w:p>
        </w:tc>
        <w:tc>
          <w:tcPr>
            <w:tcW w:w="930" w:type="dxa"/>
            <w:noWrap w:val="0"/>
            <w:vAlign w:val="center"/>
          </w:tcPr>
          <w:p w14:paraId="540B4C01">
            <w:pPr>
              <w:spacing w:before="0" w:after="0" w:line="346" w:lineRule="exact"/>
              <w:ind w:right="-63"/>
              <w:jc w:val="center"/>
              <w:rPr>
                <w:color w:val="auto"/>
                <w:highlight w:val="none"/>
              </w:rPr>
            </w:pPr>
          </w:p>
        </w:tc>
        <w:tc>
          <w:tcPr>
            <w:tcW w:w="840" w:type="dxa"/>
            <w:noWrap w:val="0"/>
            <w:vAlign w:val="center"/>
          </w:tcPr>
          <w:p w14:paraId="6D32E307">
            <w:pPr>
              <w:spacing w:before="0" w:after="0" w:line="346" w:lineRule="exact"/>
              <w:ind w:right="-63"/>
              <w:jc w:val="center"/>
              <w:rPr>
                <w:color w:val="auto"/>
                <w:highlight w:val="none"/>
              </w:rPr>
            </w:pPr>
          </w:p>
        </w:tc>
        <w:tc>
          <w:tcPr>
            <w:tcW w:w="810" w:type="dxa"/>
            <w:noWrap w:val="0"/>
            <w:vAlign w:val="center"/>
          </w:tcPr>
          <w:p w14:paraId="53466C4A">
            <w:pPr>
              <w:spacing w:before="0" w:after="0" w:line="346" w:lineRule="exact"/>
              <w:ind w:right="-63"/>
              <w:jc w:val="center"/>
              <w:rPr>
                <w:color w:val="auto"/>
                <w:highlight w:val="none"/>
              </w:rPr>
            </w:pPr>
          </w:p>
        </w:tc>
        <w:tc>
          <w:tcPr>
            <w:tcW w:w="690" w:type="dxa"/>
            <w:noWrap w:val="0"/>
            <w:vAlign w:val="center"/>
          </w:tcPr>
          <w:p w14:paraId="11029A19">
            <w:pPr>
              <w:spacing w:before="0" w:after="0" w:line="346" w:lineRule="exact"/>
              <w:jc w:val="center"/>
              <w:rPr>
                <w:color w:val="auto"/>
                <w:highlight w:val="none"/>
              </w:rPr>
            </w:pPr>
          </w:p>
        </w:tc>
        <w:tc>
          <w:tcPr>
            <w:tcW w:w="585" w:type="dxa"/>
            <w:noWrap w:val="0"/>
            <w:vAlign w:val="center"/>
          </w:tcPr>
          <w:p w14:paraId="6C4A3B2D">
            <w:pPr>
              <w:spacing w:before="0" w:after="0" w:line="346" w:lineRule="exact"/>
              <w:jc w:val="center"/>
              <w:rPr>
                <w:color w:val="auto"/>
                <w:highlight w:val="none"/>
              </w:rPr>
            </w:pPr>
          </w:p>
        </w:tc>
        <w:tc>
          <w:tcPr>
            <w:tcW w:w="825" w:type="dxa"/>
            <w:noWrap w:val="0"/>
            <w:vAlign w:val="center"/>
          </w:tcPr>
          <w:p w14:paraId="5031A33A">
            <w:pPr>
              <w:spacing w:before="0" w:after="0" w:line="346" w:lineRule="exact"/>
              <w:ind w:right="-63"/>
              <w:jc w:val="center"/>
              <w:rPr>
                <w:color w:val="auto"/>
                <w:highlight w:val="none"/>
              </w:rPr>
            </w:pPr>
          </w:p>
        </w:tc>
        <w:tc>
          <w:tcPr>
            <w:tcW w:w="885" w:type="dxa"/>
            <w:noWrap w:val="0"/>
            <w:vAlign w:val="center"/>
          </w:tcPr>
          <w:p w14:paraId="16083DAE">
            <w:pPr>
              <w:spacing w:before="0" w:after="0" w:line="346" w:lineRule="exact"/>
              <w:ind w:right="-63"/>
              <w:jc w:val="center"/>
              <w:rPr>
                <w:color w:val="auto"/>
                <w:highlight w:val="none"/>
              </w:rPr>
            </w:pPr>
          </w:p>
        </w:tc>
        <w:tc>
          <w:tcPr>
            <w:tcW w:w="615" w:type="dxa"/>
            <w:noWrap w:val="0"/>
            <w:vAlign w:val="center"/>
          </w:tcPr>
          <w:p w14:paraId="157C21AC">
            <w:pPr>
              <w:spacing w:before="0" w:after="0" w:line="346" w:lineRule="exact"/>
              <w:ind w:right="-63"/>
              <w:jc w:val="center"/>
              <w:rPr>
                <w:color w:val="auto"/>
                <w:highlight w:val="none"/>
              </w:rPr>
            </w:pPr>
          </w:p>
        </w:tc>
      </w:tr>
      <w:tr w14:paraId="77EA4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4" w:hRule="atLeast"/>
          <w:jc w:val="center"/>
        </w:trPr>
        <w:tc>
          <w:tcPr>
            <w:tcW w:w="630" w:type="dxa"/>
            <w:noWrap w:val="0"/>
            <w:vAlign w:val="center"/>
          </w:tcPr>
          <w:p w14:paraId="63528578">
            <w:pPr>
              <w:spacing w:before="0" w:after="0" w:line="346" w:lineRule="exact"/>
              <w:jc w:val="center"/>
              <w:rPr>
                <w:color w:val="auto"/>
                <w:highlight w:val="none"/>
              </w:rPr>
            </w:pPr>
          </w:p>
        </w:tc>
        <w:tc>
          <w:tcPr>
            <w:tcW w:w="1290" w:type="dxa"/>
            <w:noWrap w:val="0"/>
            <w:vAlign w:val="center"/>
          </w:tcPr>
          <w:p w14:paraId="15E5F634">
            <w:pPr>
              <w:spacing w:before="0" w:after="0" w:line="346" w:lineRule="exact"/>
              <w:jc w:val="center"/>
              <w:rPr>
                <w:color w:val="auto"/>
                <w:highlight w:val="none"/>
              </w:rPr>
            </w:pPr>
          </w:p>
        </w:tc>
        <w:tc>
          <w:tcPr>
            <w:tcW w:w="1035" w:type="dxa"/>
            <w:noWrap w:val="0"/>
            <w:vAlign w:val="center"/>
          </w:tcPr>
          <w:p w14:paraId="2B6E9059">
            <w:pPr>
              <w:spacing w:before="0" w:after="0" w:line="346" w:lineRule="exact"/>
              <w:ind w:right="-63"/>
              <w:jc w:val="center"/>
              <w:rPr>
                <w:color w:val="auto"/>
                <w:highlight w:val="none"/>
              </w:rPr>
            </w:pPr>
          </w:p>
        </w:tc>
        <w:tc>
          <w:tcPr>
            <w:tcW w:w="930" w:type="dxa"/>
            <w:noWrap w:val="0"/>
            <w:vAlign w:val="center"/>
          </w:tcPr>
          <w:p w14:paraId="05FBD889">
            <w:pPr>
              <w:spacing w:before="0" w:after="0" w:line="346" w:lineRule="exact"/>
              <w:ind w:right="-63"/>
              <w:jc w:val="center"/>
              <w:rPr>
                <w:color w:val="auto"/>
                <w:highlight w:val="none"/>
              </w:rPr>
            </w:pPr>
          </w:p>
        </w:tc>
        <w:tc>
          <w:tcPr>
            <w:tcW w:w="840" w:type="dxa"/>
            <w:noWrap w:val="0"/>
            <w:vAlign w:val="center"/>
          </w:tcPr>
          <w:p w14:paraId="5951EA6C">
            <w:pPr>
              <w:spacing w:before="0" w:after="0" w:line="346" w:lineRule="exact"/>
              <w:ind w:right="-63"/>
              <w:jc w:val="center"/>
              <w:rPr>
                <w:color w:val="auto"/>
                <w:highlight w:val="none"/>
              </w:rPr>
            </w:pPr>
          </w:p>
        </w:tc>
        <w:tc>
          <w:tcPr>
            <w:tcW w:w="810" w:type="dxa"/>
            <w:noWrap w:val="0"/>
            <w:vAlign w:val="center"/>
          </w:tcPr>
          <w:p w14:paraId="7D359C99">
            <w:pPr>
              <w:spacing w:before="0" w:after="0" w:line="346" w:lineRule="exact"/>
              <w:ind w:right="-63"/>
              <w:jc w:val="center"/>
              <w:rPr>
                <w:color w:val="auto"/>
                <w:highlight w:val="none"/>
              </w:rPr>
            </w:pPr>
          </w:p>
        </w:tc>
        <w:tc>
          <w:tcPr>
            <w:tcW w:w="690" w:type="dxa"/>
            <w:noWrap w:val="0"/>
            <w:vAlign w:val="center"/>
          </w:tcPr>
          <w:p w14:paraId="4A0E93C1">
            <w:pPr>
              <w:spacing w:before="0" w:after="0" w:line="346" w:lineRule="exact"/>
              <w:jc w:val="center"/>
              <w:rPr>
                <w:color w:val="auto"/>
                <w:highlight w:val="none"/>
              </w:rPr>
            </w:pPr>
          </w:p>
        </w:tc>
        <w:tc>
          <w:tcPr>
            <w:tcW w:w="585" w:type="dxa"/>
            <w:noWrap w:val="0"/>
            <w:vAlign w:val="center"/>
          </w:tcPr>
          <w:p w14:paraId="58A41811">
            <w:pPr>
              <w:spacing w:before="0" w:after="0" w:line="346" w:lineRule="exact"/>
              <w:jc w:val="center"/>
              <w:rPr>
                <w:color w:val="auto"/>
                <w:highlight w:val="none"/>
              </w:rPr>
            </w:pPr>
          </w:p>
        </w:tc>
        <w:tc>
          <w:tcPr>
            <w:tcW w:w="825" w:type="dxa"/>
            <w:noWrap w:val="0"/>
            <w:vAlign w:val="center"/>
          </w:tcPr>
          <w:p w14:paraId="4EB74785">
            <w:pPr>
              <w:spacing w:before="0" w:after="0" w:line="346" w:lineRule="exact"/>
              <w:ind w:right="-63"/>
              <w:jc w:val="center"/>
              <w:rPr>
                <w:color w:val="auto"/>
                <w:highlight w:val="none"/>
              </w:rPr>
            </w:pPr>
          </w:p>
        </w:tc>
        <w:tc>
          <w:tcPr>
            <w:tcW w:w="885" w:type="dxa"/>
            <w:noWrap w:val="0"/>
            <w:vAlign w:val="center"/>
          </w:tcPr>
          <w:p w14:paraId="11E3058B">
            <w:pPr>
              <w:spacing w:before="0" w:after="0" w:line="346" w:lineRule="exact"/>
              <w:ind w:right="-63"/>
              <w:jc w:val="center"/>
              <w:rPr>
                <w:color w:val="auto"/>
                <w:highlight w:val="none"/>
              </w:rPr>
            </w:pPr>
          </w:p>
        </w:tc>
        <w:tc>
          <w:tcPr>
            <w:tcW w:w="615" w:type="dxa"/>
            <w:noWrap w:val="0"/>
            <w:vAlign w:val="center"/>
          </w:tcPr>
          <w:p w14:paraId="55E163D2">
            <w:pPr>
              <w:spacing w:before="0" w:after="0" w:line="346" w:lineRule="exact"/>
              <w:ind w:right="-63"/>
              <w:jc w:val="center"/>
              <w:rPr>
                <w:color w:val="auto"/>
                <w:highlight w:val="none"/>
              </w:rPr>
            </w:pPr>
          </w:p>
        </w:tc>
      </w:tr>
      <w:tr w14:paraId="1C46C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4" w:hRule="atLeast"/>
          <w:jc w:val="center"/>
        </w:trPr>
        <w:tc>
          <w:tcPr>
            <w:tcW w:w="630" w:type="dxa"/>
            <w:noWrap w:val="0"/>
            <w:vAlign w:val="center"/>
          </w:tcPr>
          <w:p w14:paraId="6EBED305">
            <w:pPr>
              <w:spacing w:before="0" w:after="0" w:line="346" w:lineRule="exact"/>
              <w:jc w:val="center"/>
              <w:rPr>
                <w:color w:val="auto"/>
                <w:highlight w:val="none"/>
              </w:rPr>
            </w:pPr>
          </w:p>
        </w:tc>
        <w:tc>
          <w:tcPr>
            <w:tcW w:w="1290" w:type="dxa"/>
            <w:noWrap w:val="0"/>
            <w:vAlign w:val="center"/>
          </w:tcPr>
          <w:p w14:paraId="35C9DACC">
            <w:pPr>
              <w:spacing w:before="0" w:after="0" w:line="346" w:lineRule="exact"/>
              <w:jc w:val="center"/>
              <w:rPr>
                <w:color w:val="auto"/>
                <w:highlight w:val="none"/>
              </w:rPr>
            </w:pPr>
          </w:p>
        </w:tc>
        <w:tc>
          <w:tcPr>
            <w:tcW w:w="1035" w:type="dxa"/>
            <w:noWrap w:val="0"/>
            <w:vAlign w:val="center"/>
          </w:tcPr>
          <w:p w14:paraId="64CEE519">
            <w:pPr>
              <w:spacing w:before="0" w:after="0" w:line="346" w:lineRule="exact"/>
              <w:ind w:right="-63"/>
              <w:jc w:val="center"/>
              <w:rPr>
                <w:color w:val="auto"/>
                <w:highlight w:val="none"/>
              </w:rPr>
            </w:pPr>
          </w:p>
        </w:tc>
        <w:tc>
          <w:tcPr>
            <w:tcW w:w="930" w:type="dxa"/>
            <w:noWrap w:val="0"/>
            <w:vAlign w:val="center"/>
          </w:tcPr>
          <w:p w14:paraId="0ACE7CBD">
            <w:pPr>
              <w:spacing w:before="0" w:after="0" w:line="346" w:lineRule="exact"/>
              <w:ind w:right="-63"/>
              <w:jc w:val="center"/>
              <w:rPr>
                <w:color w:val="auto"/>
                <w:highlight w:val="none"/>
              </w:rPr>
            </w:pPr>
          </w:p>
        </w:tc>
        <w:tc>
          <w:tcPr>
            <w:tcW w:w="840" w:type="dxa"/>
            <w:noWrap w:val="0"/>
            <w:vAlign w:val="center"/>
          </w:tcPr>
          <w:p w14:paraId="72F4A380">
            <w:pPr>
              <w:spacing w:before="0" w:after="0" w:line="346" w:lineRule="exact"/>
              <w:ind w:right="-63"/>
              <w:jc w:val="center"/>
              <w:rPr>
                <w:color w:val="auto"/>
                <w:highlight w:val="none"/>
              </w:rPr>
            </w:pPr>
          </w:p>
        </w:tc>
        <w:tc>
          <w:tcPr>
            <w:tcW w:w="810" w:type="dxa"/>
            <w:noWrap w:val="0"/>
            <w:vAlign w:val="center"/>
          </w:tcPr>
          <w:p w14:paraId="56EA0E95">
            <w:pPr>
              <w:spacing w:before="0" w:after="0" w:line="346" w:lineRule="exact"/>
              <w:ind w:right="-63"/>
              <w:jc w:val="center"/>
              <w:rPr>
                <w:color w:val="auto"/>
                <w:highlight w:val="none"/>
              </w:rPr>
            </w:pPr>
          </w:p>
        </w:tc>
        <w:tc>
          <w:tcPr>
            <w:tcW w:w="690" w:type="dxa"/>
            <w:noWrap w:val="0"/>
            <w:vAlign w:val="center"/>
          </w:tcPr>
          <w:p w14:paraId="06624D5F">
            <w:pPr>
              <w:spacing w:before="0" w:after="0" w:line="346" w:lineRule="exact"/>
              <w:jc w:val="center"/>
              <w:rPr>
                <w:color w:val="auto"/>
                <w:highlight w:val="none"/>
              </w:rPr>
            </w:pPr>
          </w:p>
        </w:tc>
        <w:tc>
          <w:tcPr>
            <w:tcW w:w="585" w:type="dxa"/>
            <w:noWrap w:val="0"/>
            <w:vAlign w:val="center"/>
          </w:tcPr>
          <w:p w14:paraId="1EA7CD12">
            <w:pPr>
              <w:spacing w:before="0" w:after="0" w:line="346" w:lineRule="exact"/>
              <w:jc w:val="center"/>
              <w:rPr>
                <w:color w:val="auto"/>
                <w:highlight w:val="none"/>
              </w:rPr>
            </w:pPr>
          </w:p>
        </w:tc>
        <w:tc>
          <w:tcPr>
            <w:tcW w:w="825" w:type="dxa"/>
            <w:noWrap w:val="0"/>
            <w:vAlign w:val="center"/>
          </w:tcPr>
          <w:p w14:paraId="47CDB582">
            <w:pPr>
              <w:spacing w:before="0" w:after="0" w:line="346" w:lineRule="exact"/>
              <w:ind w:right="-63"/>
              <w:jc w:val="center"/>
              <w:rPr>
                <w:color w:val="auto"/>
                <w:highlight w:val="none"/>
              </w:rPr>
            </w:pPr>
          </w:p>
        </w:tc>
        <w:tc>
          <w:tcPr>
            <w:tcW w:w="885" w:type="dxa"/>
            <w:noWrap w:val="0"/>
            <w:vAlign w:val="center"/>
          </w:tcPr>
          <w:p w14:paraId="2F7FC4B0">
            <w:pPr>
              <w:spacing w:before="0" w:after="0" w:line="346" w:lineRule="exact"/>
              <w:ind w:right="-63"/>
              <w:jc w:val="center"/>
              <w:rPr>
                <w:color w:val="auto"/>
                <w:highlight w:val="none"/>
              </w:rPr>
            </w:pPr>
          </w:p>
        </w:tc>
        <w:tc>
          <w:tcPr>
            <w:tcW w:w="615" w:type="dxa"/>
            <w:noWrap w:val="0"/>
            <w:vAlign w:val="center"/>
          </w:tcPr>
          <w:p w14:paraId="5D884A16">
            <w:pPr>
              <w:spacing w:before="0" w:after="0" w:line="346" w:lineRule="exact"/>
              <w:ind w:right="-63"/>
              <w:jc w:val="center"/>
              <w:rPr>
                <w:color w:val="auto"/>
                <w:highlight w:val="none"/>
              </w:rPr>
            </w:pPr>
          </w:p>
        </w:tc>
      </w:tr>
      <w:tr w14:paraId="45116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4" w:hRule="atLeast"/>
          <w:jc w:val="center"/>
        </w:trPr>
        <w:tc>
          <w:tcPr>
            <w:tcW w:w="630" w:type="dxa"/>
            <w:noWrap w:val="0"/>
            <w:vAlign w:val="center"/>
          </w:tcPr>
          <w:p w14:paraId="79EE0A8E">
            <w:pPr>
              <w:spacing w:before="0" w:after="0" w:line="346" w:lineRule="exact"/>
              <w:jc w:val="center"/>
              <w:rPr>
                <w:color w:val="auto"/>
                <w:highlight w:val="none"/>
              </w:rPr>
            </w:pPr>
          </w:p>
        </w:tc>
        <w:tc>
          <w:tcPr>
            <w:tcW w:w="1290" w:type="dxa"/>
            <w:noWrap w:val="0"/>
            <w:vAlign w:val="center"/>
          </w:tcPr>
          <w:p w14:paraId="69DF9AD8">
            <w:pPr>
              <w:spacing w:before="0" w:after="0" w:line="346" w:lineRule="exact"/>
              <w:jc w:val="center"/>
              <w:rPr>
                <w:color w:val="auto"/>
                <w:highlight w:val="none"/>
              </w:rPr>
            </w:pPr>
          </w:p>
        </w:tc>
        <w:tc>
          <w:tcPr>
            <w:tcW w:w="1035" w:type="dxa"/>
            <w:noWrap w:val="0"/>
            <w:vAlign w:val="center"/>
          </w:tcPr>
          <w:p w14:paraId="415C26AE">
            <w:pPr>
              <w:spacing w:before="0" w:after="0" w:line="346" w:lineRule="exact"/>
              <w:ind w:right="-63"/>
              <w:jc w:val="center"/>
              <w:rPr>
                <w:color w:val="auto"/>
                <w:highlight w:val="none"/>
              </w:rPr>
            </w:pPr>
          </w:p>
        </w:tc>
        <w:tc>
          <w:tcPr>
            <w:tcW w:w="930" w:type="dxa"/>
            <w:noWrap w:val="0"/>
            <w:vAlign w:val="center"/>
          </w:tcPr>
          <w:p w14:paraId="6A1738D2">
            <w:pPr>
              <w:spacing w:before="0" w:after="0" w:line="346" w:lineRule="exact"/>
              <w:ind w:right="-63"/>
              <w:jc w:val="center"/>
              <w:rPr>
                <w:color w:val="auto"/>
                <w:highlight w:val="none"/>
              </w:rPr>
            </w:pPr>
          </w:p>
        </w:tc>
        <w:tc>
          <w:tcPr>
            <w:tcW w:w="840" w:type="dxa"/>
            <w:noWrap w:val="0"/>
            <w:vAlign w:val="center"/>
          </w:tcPr>
          <w:p w14:paraId="017FDDB5">
            <w:pPr>
              <w:spacing w:before="0" w:after="0" w:line="346" w:lineRule="exact"/>
              <w:ind w:right="-63"/>
              <w:jc w:val="center"/>
              <w:rPr>
                <w:color w:val="auto"/>
                <w:highlight w:val="none"/>
              </w:rPr>
            </w:pPr>
          </w:p>
        </w:tc>
        <w:tc>
          <w:tcPr>
            <w:tcW w:w="810" w:type="dxa"/>
            <w:noWrap w:val="0"/>
            <w:vAlign w:val="center"/>
          </w:tcPr>
          <w:p w14:paraId="579DA72D">
            <w:pPr>
              <w:spacing w:before="0" w:after="0" w:line="346" w:lineRule="exact"/>
              <w:ind w:right="-63"/>
              <w:jc w:val="center"/>
              <w:rPr>
                <w:color w:val="auto"/>
                <w:highlight w:val="none"/>
              </w:rPr>
            </w:pPr>
          </w:p>
        </w:tc>
        <w:tc>
          <w:tcPr>
            <w:tcW w:w="690" w:type="dxa"/>
            <w:noWrap w:val="0"/>
            <w:vAlign w:val="center"/>
          </w:tcPr>
          <w:p w14:paraId="0AB93A66">
            <w:pPr>
              <w:spacing w:before="0" w:after="0" w:line="346" w:lineRule="exact"/>
              <w:jc w:val="center"/>
              <w:rPr>
                <w:color w:val="auto"/>
                <w:highlight w:val="none"/>
              </w:rPr>
            </w:pPr>
          </w:p>
        </w:tc>
        <w:tc>
          <w:tcPr>
            <w:tcW w:w="585" w:type="dxa"/>
            <w:noWrap w:val="0"/>
            <w:vAlign w:val="center"/>
          </w:tcPr>
          <w:p w14:paraId="752D5118">
            <w:pPr>
              <w:spacing w:before="0" w:after="0" w:line="346" w:lineRule="exact"/>
              <w:jc w:val="center"/>
              <w:rPr>
                <w:color w:val="auto"/>
                <w:highlight w:val="none"/>
              </w:rPr>
            </w:pPr>
          </w:p>
        </w:tc>
        <w:tc>
          <w:tcPr>
            <w:tcW w:w="825" w:type="dxa"/>
            <w:noWrap w:val="0"/>
            <w:vAlign w:val="center"/>
          </w:tcPr>
          <w:p w14:paraId="1C3C7E11">
            <w:pPr>
              <w:spacing w:before="0" w:after="0" w:line="346" w:lineRule="exact"/>
              <w:ind w:right="-63"/>
              <w:jc w:val="center"/>
              <w:rPr>
                <w:color w:val="auto"/>
                <w:highlight w:val="none"/>
              </w:rPr>
            </w:pPr>
          </w:p>
        </w:tc>
        <w:tc>
          <w:tcPr>
            <w:tcW w:w="885" w:type="dxa"/>
            <w:noWrap w:val="0"/>
            <w:vAlign w:val="center"/>
          </w:tcPr>
          <w:p w14:paraId="6A1EF07D">
            <w:pPr>
              <w:spacing w:before="0" w:after="0" w:line="346" w:lineRule="exact"/>
              <w:ind w:right="-63"/>
              <w:jc w:val="center"/>
              <w:rPr>
                <w:color w:val="auto"/>
                <w:highlight w:val="none"/>
              </w:rPr>
            </w:pPr>
          </w:p>
        </w:tc>
        <w:tc>
          <w:tcPr>
            <w:tcW w:w="615" w:type="dxa"/>
            <w:noWrap w:val="0"/>
            <w:vAlign w:val="center"/>
          </w:tcPr>
          <w:p w14:paraId="56FC752C">
            <w:pPr>
              <w:spacing w:before="0" w:after="0" w:line="346" w:lineRule="exact"/>
              <w:ind w:right="-63"/>
              <w:jc w:val="center"/>
              <w:rPr>
                <w:color w:val="auto"/>
                <w:highlight w:val="none"/>
              </w:rPr>
            </w:pPr>
          </w:p>
        </w:tc>
      </w:tr>
      <w:tr w14:paraId="2532F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4" w:hRule="atLeast"/>
          <w:jc w:val="center"/>
        </w:trPr>
        <w:tc>
          <w:tcPr>
            <w:tcW w:w="9135" w:type="dxa"/>
            <w:gridSpan w:val="11"/>
            <w:noWrap w:val="0"/>
            <w:vAlign w:val="center"/>
          </w:tcPr>
          <w:p w14:paraId="23455307">
            <w:pPr>
              <w:spacing w:before="0" w:after="0" w:line="396" w:lineRule="exact"/>
              <w:ind w:right="-63"/>
              <w:jc w:val="left"/>
              <w:rPr>
                <w:color w:val="auto"/>
                <w:highlight w:val="none"/>
              </w:rPr>
            </w:pPr>
            <w:r>
              <w:rPr>
                <w:rFonts w:ascii="仿宋_GB2312" w:hAnsi="仿宋_GB2312" w:eastAsia="仿宋_GB2312"/>
                <w:color w:val="auto"/>
                <w:sz w:val="24"/>
                <w:highlight w:val="none"/>
              </w:rPr>
              <w:t>总价（元）：</w:t>
            </w:r>
          </w:p>
        </w:tc>
      </w:tr>
    </w:tbl>
    <w:p w14:paraId="365FB61E">
      <w:pPr>
        <w:spacing w:before="0" w:after="0" w:line="346" w:lineRule="exact"/>
        <w:ind w:right="105"/>
        <w:jc w:val="left"/>
        <w:rPr>
          <w:color w:val="auto"/>
          <w:highlight w:val="none"/>
        </w:rPr>
      </w:pPr>
    </w:p>
    <w:p w14:paraId="45E499E1">
      <w:pPr>
        <w:spacing w:before="0" w:after="0" w:line="360" w:lineRule="auto"/>
        <w:ind w:right="105" w:firstLine="480"/>
        <w:jc w:val="left"/>
        <w:rPr>
          <w:color w:val="auto"/>
          <w:highlight w:val="none"/>
        </w:rPr>
      </w:pPr>
      <w:r>
        <w:rPr>
          <w:rFonts w:ascii="仿宋_GB2312" w:hAnsi="仿宋_GB2312" w:eastAsia="仿宋_GB2312"/>
          <w:color w:val="auto"/>
          <w:sz w:val="24"/>
          <w:highlight w:val="none"/>
        </w:rPr>
        <w:t>注：投标人应提供国家确定的认证机构出具的、处于有效期之内的节能产品认证证书，并以明确标注所报产品信息和位置的方式，用以方便评审。未提供</w:t>
      </w:r>
      <w:r>
        <w:rPr>
          <w:rFonts w:ascii="仿宋_GB2312" w:hAnsi="仿宋_GB2312" w:eastAsia="仿宋_GB2312"/>
          <w:b/>
          <w:color w:val="auto"/>
          <w:sz w:val="24"/>
          <w:highlight w:val="none"/>
        </w:rPr>
        <w:t>本表及有效节能产品认证证书</w:t>
      </w:r>
      <w:r>
        <w:rPr>
          <w:rFonts w:ascii="仿宋_GB2312" w:hAnsi="仿宋_GB2312" w:eastAsia="仿宋_GB2312"/>
          <w:color w:val="auto"/>
          <w:sz w:val="24"/>
          <w:highlight w:val="none"/>
        </w:rPr>
        <w:t>视为非节能产品，强制节能产品评审时视为不响应招标文件实质性要求而做</w:t>
      </w:r>
      <w:r>
        <w:rPr>
          <w:rFonts w:ascii="仿宋_GB2312" w:hAnsi="仿宋_GB2312" w:eastAsia="仿宋_GB2312"/>
          <w:b/>
          <w:color w:val="auto"/>
          <w:sz w:val="24"/>
          <w:highlight w:val="none"/>
        </w:rPr>
        <w:t>无效投标</w:t>
      </w:r>
      <w:r>
        <w:rPr>
          <w:rFonts w:ascii="仿宋_GB2312" w:hAnsi="仿宋_GB2312" w:eastAsia="仿宋_GB2312"/>
          <w:color w:val="auto"/>
          <w:sz w:val="24"/>
          <w:highlight w:val="none"/>
        </w:rPr>
        <w:t>文件处理，非强制节能产品将不进行价格加分。</w:t>
      </w:r>
    </w:p>
    <w:p w14:paraId="1E508125">
      <w:pPr>
        <w:spacing w:before="0" w:after="0" w:line="346" w:lineRule="exact"/>
        <w:jc w:val="both"/>
        <w:rPr>
          <w:color w:val="auto"/>
          <w:highlight w:val="none"/>
        </w:rPr>
      </w:pPr>
    </w:p>
    <w:p w14:paraId="0D19E288">
      <w:pPr>
        <w:spacing w:before="0" w:after="0" w:line="480" w:lineRule="auto"/>
        <w:jc w:val="both"/>
        <w:rPr>
          <w:rFonts w:ascii="仿宋_GB2312" w:hAnsi="仿宋_GB2312" w:eastAsia="仿宋_GB2312"/>
          <w:color w:val="auto"/>
          <w:sz w:val="24"/>
          <w:highlight w:val="none"/>
        </w:rPr>
      </w:pPr>
    </w:p>
    <w:p w14:paraId="299E211B">
      <w:pPr>
        <w:spacing w:before="0" w:after="0" w:line="480" w:lineRule="auto"/>
        <w:jc w:val="both"/>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77FE4132">
      <w:pPr>
        <w:spacing w:before="0" w:after="0" w:line="480" w:lineRule="auto"/>
        <w:jc w:val="both"/>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5C5F0C13">
      <w:pPr>
        <w:spacing w:before="0" w:after="0" w:line="396" w:lineRule="exact"/>
        <w:jc w:val="both"/>
        <w:rPr>
          <w:rFonts w:ascii="仿宋_GB2312" w:hAnsi="仿宋_GB2312" w:eastAsia="仿宋_GB2312"/>
          <w:color w:val="auto"/>
          <w:sz w:val="24"/>
          <w:highlight w:val="none"/>
          <w:u w:val="single"/>
        </w:rPr>
      </w:pPr>
      <w:r>
        <w:rPr>
          <w:rFonts w:ascii="仿宋_GB2312" w:hAnsi="仿宋_GB2312" w:eastAsia="仿宋_GB2312"/>
          <w:color w:val="auto"/>
          <w:sz w:val="24"/>
          <w:highlight w:val="none"/>
        </w:rPr>
        <w:t>日      期：</w:t>
      </w:r>
      <w:r>
        <w:rPr>
          <w:rFonts w:ascii="仿宋_GB2312" w:hAnsi="仿宋_GB2312" w:eastAsia="仿宋_GB2312"/>
          <w:color w:val="auto"/>
          <w:sz w:val="24"/>
          <w:highlight w:val="none"/>
          <w:u w:val="single"/>
        </w:rPr>
        <w:t xml:space="preserve">            </w:t>
      </w:r>
    </w:p>
    <w:p w14:paraId="34F68DD3">
      <w:pPr>
        <w:pStyle w:val="4"/>
        <w:pageBreakBefore/>
        <w:spacing w:before="0" w:after="0" w:line="240" w:lineRule="auto"/>
        <w:jc w:val="left"/>
        <w:rPr>
          <w:color w:val="auto"/>
          <w:highlight w:val="none"/>
        </w:rPr>
      </w:pPr>
      <w:r>
        <w:rPr>
          <w:rFonts w:ascii="仿宋" w:hAnsi="仿宋" w:eastAsia="仿宋"/>
          <w:b/>
          <w:color w:val="auto"/>
          <w:highlight w:val="none"/>
        </w:rPr>
        <w:t>格式1</w:t>
      </w:r>
      <w:r>
        <w:rPr>
          <w:rFonts w:ascii="仿宋_GB2312" w:hAnsi="仿宋_GB2312" w:eastAsia="仿宋_GB2312"/>
          <w:b/>
          <w:color w:val="auto"/>
          <w:highlight w:val="none"/>
        </w:rPr>
        <w:t>4-2</w:t>
      </w:r>
    </w:p>
    <w:p w14:paraId="7EDBF8B3">
      <w:pPr>
        <w:spacing w:before="0" w:after="0" w:line="346" w:lineRule="exact"/>
        <w:jc w:val="both"/>
        <w:rPr>
          <w:color w:val="auto"/>
          <w:highlight w:val="none"/>
        </w:rPr>
      </w:pPr>
    </w:p>
    <w:p w14:paraId="23DBADD4">
      <w:pPr>
        <w:spacing w:before="312" w:after="312" w:line="360" w:lineRule="auto"/>
        <w:ind w:right="105"/>
        <w:jc w:val="center"/>
        <w:rPr>
          <w:color w:val="auto"/>
          <w:highlight w:val="none"/>
        </w:rPr>
      </w:pPr>
      <w:r>
        <w:rPr>
          <w:rFonts w:ascii="宋体" w:hAnsi="宋体" w:eastAsia="宋体"/>
          <w:b/>
          <w:color w:val="auto"/>
          <w:sz w:val="32"/>
          <w:highlight w:val="none"/>
        </w:rPr>
        <w:t>获得环保认证产品部分报价表（如适用）</w:t>
      </w:r>
    </w:p>
    <w:p w14:paraId="61AEE28A">
      <w:pPr>
        <w:spacing w:before="0" w:after="0" w:line="360" w:lineRule="auto"/>
        <w:ind w:right="105"/>
        <w:jc w:val="left"/>
        <w:rPr>
          <w:color w:val="auto"/>
          <w:highlight w:val="none"/>
        </w:rPr>
      </w:pPr>
      <w:r>
        <w:rPr>
          <w:rFonts w:ascii="仿宋_GB2312" w:hAnsi="仿宋_GB2312" w:eastAsia="仿宋_GB2312"/>
          <w:b/>
          <w:color w:val="auto"/>
          <w:sz w:val="24"/>
          <w:highlight w:val="none"/>
        </w:rPr>
        <w:t xml:space="preserve">包号：                                           </w:t>
      </w:r>
      <w:r>
        <w:rPr>
          <w:rFonts w:hint="eastAsia" w:ascii="仿宋_GB2312" w:hAnsi="仿宋_GB2312" w:eastAsia="仿宋_GB2312"/>
          <w:b/>
          <w:color w:val="auto"/>
          <w:sz w:val="24"/>
          <w:highlight w:val="none"/>
          <w:lang w:val="en-US" w:eastAsia="zh-CN"/>
        </w:rPr>
        <w:t xml:space="preserve">  </w:t>
      </w:r>
      <w:r>
        <w:rPr>
          <w:rFonts w:ascii="仿宋_GB2312" w:hAnsi="仿宋_GB2312" w:eastAsia="仿宋_GB2312"/>
          <w:b/>
          <w:color w:val="auto"/>
          <w:sz w:val="24"/>
          <w:highlight w:val="none"/>
        </w:rPr>
        <w:t xml:space="preserve">    报价单位：</w:t>
      </w:r>
      <w:r>
        <w:rPr>
          <w:rFonts w:hint="eastAsia" w:ascii="仿宋_GB2312" w:hAnsi="仿宋_GB2312" w:eastAsia="仿宋_GB2312"/>
          <w:b/>
          <w:color w:val="auto"/>
          <w:sz w:val="24"/>
          <w:highlight w:val="none"/>
          <w:lang w:eastAsia="zh-CN"/>
        </w:rPr>
        <w:t>（</w:t>
      </w:r>
      <w:r>
        <w:rPr>
          <w:rFonts w:ascii="仿宋_GB2312" w:hAnsi="仿宋_GB2312" w:eastAsia="仿宋_GB2312"/>
          <w:b/>
          <w:color w:val="auto"/>
          <w:sz w:val="24"/>
          <w:highlight w:val="none"/>
        </w:rPr>
        <w:t>元</w:t>
      </w:r>
      <w:r>
        <w:rPr>
          <w:rFonts w:hint="eastAsia" w:ascii="仿宋_GB2312" w:hAnsi="仿宋_GB2312" w:eastAsia="仿宋_GB2312"/>
          <w:b/>
          <w:color w:val="auto"/>
          <w:sz w:val="24"/>
          <w:highlight w:val="none"/>
          <w:lang w:eastAsia="zh-CN"/>
        </w:rPr>
        <w:t>）</w:t>
      </w:r>
    </w:p>
    <w:tbl>
      <w:tblPr>
        <w:tblStyle w:val="36"/>
        <w:tblW w:w="91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54"/>
        <w:gridCol w:w="1348"/>
        <w:gridCol w:w="1033"/>
        <w:gridCol w:w="1033"/>
        <w:gridCol w:w="809"/>
        <w:gridCol w:w="809"/>
        <w:gridCol w:w="674"/>
        <w:gridCol w:w="524"/>
        <w:gridCol w:w="824"/>
        <w:gridCol w:w="883"/>
        <w:gridCol w:w="614"/>
      </w:tblGrid>
      <w:tr w14:paraId="6C8A5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1" w:hRule="atLeast"/>
          <w:jc w:val="center"/>
        </w:trPr>
        <w:tc>
          <w:tcPr>
            <w:tcW w:w="554" w:type="dxa"/>
            <w:noWrap w:val="0"/>
            <w:vAlign w:val="center"/>
          </w:tcPr>
          <w:p w14:paraId="393F8D0C">
            <w:pPr>
              <w:spacing w:before="0" w:after="0" w:line="396" w:lineRule="exact"/>
              <w:ind w:right="-63"/>
              <w:jc w:val="center"/>
              <w:rPr>
                <w:color w:val="auto"/>
                <w:highlight w:val="none"/>
              </w:rPr>
            </w:pPr>
            <w:r>
              <w:rPr>
                <w:rFonts w:ascii="仿宋_GB2312" w:hAnsi="仿宋_GB2312" w:eastAsia="仿宋_GB2312"/>
                <w:color w:val="auto"/>
                <w:sz w:val="24"/>
                <w:highlight w:val="none"/>
              </w:rPr>
              <w:t>序号</w:t>
            </w:r>
          </w:p>
        </w:tc>
        <w:tc>
          <w:tcPr>
            <w:tcW w:w="1348" w:type="dxa"/>
            <w:noWrap w:val="0"/>
            <w:vAlign w:val="center"/>
          </w:tcPr>
          <w:p w14:paraId="7C33B8D1">
            <w:pPr>
              <w:spacing w:before="0" w:after="0" w:line="396" w:lineRule="exact"/>
              <w:ind w:right="-63"/>
              <w:jc w:val="center"/>
              <w:rPr>
                <w:color w:val="auto"/>
                <w:highlight w:val="none"/>
              </w:rPr>
            </w:pPr>
            <w:r>
              <w:rPr>
                <w:rFonts w:ascii="仿宋_GB2312" w:hAnsi="仿宋_GB2312" w:eastAsia="仿宋_GB2312"/>
                <w:color w:val="auto"/>
                <w:sz w:val="24"/>
                <w:highlight w:val="none"/>
              </w:rPr>
              <w:t>产品名称</w:t>
            </w:r>
          </w:p>
        </w:tc>
        <w:tc>
          <w:tcPr>
            <w:tcW w:w="1033" w:type="dxa"/>
            <w:noWrap w:val="0"/>
            <w:vAlign w:val="center"/>
          </w:tcPr>
          <w:p w14:paraId="0682869F">
            <w:pPr>
              <w:spacing w:before="0" w:after="0" w:line="396" w:lineRule="exact"/>
              <w:ind w:right="-63"/>
              <w:jc w:val="center"/>
              <w:rPr>
                <w:color w:val="auto"/>
                <w:highlight w:val="none"/>
              </w:rPr>
            </w:pPr>
            <w:r>
              <w:rPr>
                <w:rFonts w:ascii="仿宋_GB2312" w:hAnsi="仿宋_GB2312" w:eastAsia="仿宋_GB2312"/>
                <w:color w:val="auto"/>
                <w:sz w:val="24"/>
                <w:highlight w:val="none"/>
              </w:rPr>
              <w:t>品牌</w:t>
            </w:r>
          </w:p>
        </w:tc>
        <w:tc>
          <w:tcPr>
            <w:tcW w:w="1033" w:type="dxa"/>
            <w:noWrap w:val="0"/>
            <w:vAlign w:val="center"/>
          </w:tcPr>
          <w:p w14:paraId="7AEA377E">
            <w:pPr>
              <w:spacing w:before="0" w:after="0" w:line="396" w:lineRule="exact"/>
              <w:ind w:right="-63"/>
              <w:jc w:val="center"/>
              <w:rPr>
                <w:color w:val="auto"/>
                <w:highlight w:val="none"/>
              </w:rPr>
            </w:pPr>
            <w:r>
              <w:rPr>
                <w:rFonts w:ascii="仿宋_GB2312" w:hAnsi="仿宋_GB2312" w:eastAsia="仿宋_GB2312"/>
                <w:color w:val="auto"/>
                <w:sz w:val="24"/>
                <w:highlight w:val="none"/>
              </w:rPr>
              <w:t>型号</w:t>
            </w:r>
          </w:p>
          <w:p w14:paraId="00844419">
            <w:pPr>
              <w:spacing w:before="0" w:after="0" w:line="396" w:lineRule="exact"/>
              <w:ind w:right="-63"/>
              <w:jc w:val="center"/>
              <w:rPr>
                <w:color w:val="auto"/>
                <w:highlight w:val="none"/>
              </w:rPr>
            </w:pPr>
            <w:r>
              <w:rPr>
                <w:rFonts w:ascii="仿宋_GB2312" w:hAnsi="仿宋_GB2312" w:eastAsia="仿宋_GB2312"/>
                <w:color w:val="auto"/>
                <w:sz w:val="24"/>
                <w:highlight w:val="none"/>
              </w:rPr>
              <w:t>规格</w:t>
            </w:r>
          </w:p>
        </w:tc>
        <w:tc>
          <w:tcPr>
            <w:tcW w:w="809" w:type="dxa"/>
            <w:noWrap w:val="0"/>
            <w:vAlign w:val="center"/>
          </w:tcPr>
          <w:p w14:paraId="0228644F">
            <w:pPr>
              <w:spacing w:before="0" w:after="0" w:line="396" w:lineRule="exact"/>
              <w:ind w:right="-63"/>
              <w:jc w:val="center"/>
              <w:rPr>
                <w:color w:val="auto"/>
                <w:highlight w:val="none"/>
              </w:rPr>
            </w:pPr>
            <w:r>
              <w:rPr>
                <w:rFonts w:ascii="仿宋_GB2312" w:hAnsi="仿宋_GB2312" w:eastAsia="仿宋_GB2312"/>
                <w:color w:val="auto"/>
                <w:sz w:val="24"/>
                <w:highlight w:val="none"/>
              </w:rPr>
              <w:t>制造商名称</w:t>
            </w:r>
          </w:p>
        </w:tc>
        <w:tc>
          <w:tcPr>
            <w:tcW w:w="809" w:type="dxa"/>
            <w:noWrap w:val="0"/>
            <w:vAlign w:val="center"/>
          </w:tcPr>
          <w:p w14:paraId="3E1FCD73">
            <w:pPr>
              <w:spacing w:before="0" w:after="0" w:line="396" w:lineRule="exact"/>
              <w:ind w:right="-63"/>
              <w:jc w:val="center"/>
              <w:rPr>
                <w:color w:val="auto"/>
                <w:highlight w:val="none"/>
              </w:rPr>
            </w:pPr>
            <w:r>
              <w:rPr>
                <w:rFonts w:ascii="仿宋_GB2312" w:hAnsi="仿宋_GB2312" w:eastAsia="仿宋_GB2312"/>
                <w:color w:val="auto"/>
                <w:sz w:val="24"/>
                <w:highlight w:val="none"/>
              </w:rPr>
              <w:t>认证机构名称</w:t>
            </w:r>
          </w:p>
        </w:tc>
        <w:tc>
          <w:tcPr>
            <w:tcW w:w="674" w:type="dxa"/>
            <w:noWrap w:val="0"/>
            <w:vAlign w:val="center"/>
          </w:tcPr>
          <w:p w14:paraId="4FF8FE68">
            <w:pPr>
              <w:spacing w:before="0" w:after="0" w:line="396" w:lineRule="exact"/>
              <w:ind w:right="-63"/>
              <w:jc w:val="center"/>
              <w:rPr>
                <w:color w:val="auto"/>
                <w:highlight w:val="none"/>
              </w:rPr>
            </w:pPr>
            <w:r>
              <w:rPr>
                <w:rFonts w:ascii="仿宋_GB2312" w:hAnsi="仿宋_GB2312" w:eastAsia="仿宋_GB2312"/>
                <w:color w:val="auto"/>
                <w:sz w:val="24"/>
                <w:highlight w:val="none"/>
              </w:rPr>
              <w:t>数量</w:t>
            </w:r>
          </w:p>
        </w:tc>
        <w:tc>
          <w:tcPr>
            <w:tcW w:w="524" w:type="dxa"/>
            <w:noWrap w:val="0"/>
            <w:vAlign w:val="center"/>
          </w:tcPr>
          <w:p w14:paraId="0D043D69">
            <w:pPr>
              <w:spacing w:before="0" w:after="0" w:line="396" w:lineRule="exact"/>
              <w:ind w:right="-63"/>
              <w:jc w:val="center"/>
              <w:rPr>
                <w:color w:val="auto"/>
                <w:highlight w:val="none"/>
              </w:rPr>
            </w:pPr>
            <w:r>
              <w:rPr>
                <w:rFonts w:ascii="仿宋_GB2312" w:hAnsi="仿宋_GB2312" w:eastAsia="仿宋_GB2312"/>
                <w:color w:val="auto"/>
                <w:sz w:val="24"/>
                <w:highlight w:val="none"/>
              </w:rPr>
              <w:t>单位</w:t>
            </w:r>
          </w:p>
        </w:tc>
        <w:tc>
          <w:tcPr>
            <w:tcW w:w="824" w:type="dxa"/>
            <w:noWrap w:val="0"/>
            <w:vAlign w:val="center"/>
          </w:tcPr>
          <w:p w14:paraId="2063FFFC">
            <w:pPr>
              <w:spacing w:before="0" w:after="0" w:line="396" w:lineRule="exact"/>
              <w:ind w:right="-63"/>
              <w:jc w:val="center"/>
              <w:rPr>
                <w:color w:val="auto"/>
                <w:highlight w:val="none"/>
              </w:rPr>
            </w:pPr>
            <w:r>
              <w:rPr>
                <w:rFonts w:ascii="仿宋_GB2312" w:hAnsi="仿宋_GB2312" w:eastAsia="仿宋_GB2312"/>
                <w:color w:val="auto"/>
                <w:sz w:val="24"/>
                <w:highlight w:val="none"/>
              </w:rPr>
              <w:t>单价（元）</w:t>
            </w:r>
          </w:p>
        </w:tc>
        <w:tc>
          <w:tcPr>
            <w:tcW w:w="883" w:type="dxa"/>
            <w:noWrap w:val="0"/>
            <w:vAlign w:val="center"/>
          </w:tcPr>
          <w:p w14:paraId="2EBC8A5E">
            <w:pPr>
              <w:spacing w:before="0" w:after="0" w:line="396" w:lineRule="exact"/>
              <w:ind w:right="-63"/>
              <w:jc w:val="center"/>
              <w:rPr>
                <w:color w:val="auto"/>
                <w:highlight w:val="none"/>
              </w:rPr>
            </w:pPr>
            <w:r>
              <w:rPr>
                <w:rFonts w:ascii="仿宋_GB2312" w:hAnsi="仿宋_GB2312" w:eastAsia="仿宋_GB2312"/>
                <w:color w:val="auto"/>
                <w:sz w:val="24"/>
                <w:highlight w:val="none"/>
              </w:rPr>
              <w:t>总价（元）</w:t>
            </w:r>
          </w:p>
        </w:tc>
        <w:tc>
          <w:tcPr>
            <w:tcW w:w="614" w:type="dxa"/>
            <w:noWrap w:val="0"/>
            <w:vAlign w:val="center"/>
          </w:tcPr>
          <w:p w14:paraId="762D86B7">
            <w:pPr>
              <w:spacing w:before="0" w:after="0" w:line="396" w:lineRule="exact"/>
              <w:ind w:right="-63"/>
              <w:jc w:val="center"/>
              <w:rPr>
                <w:color w:val="auto"/>
                <w:highlight w:val="none"/>
              </w:rPr>
            </w:pPr>
            <w:r>
              <w:rPr>
                <w:rFonts w:ascii="仿宋_GB2312" w:hAnsi="仿宋_GB2312" w:eastAsia="仿宋_GB2312"/>
                <w:color w:val="auto"/>
                <w:sz w:val="24"/>
                <w:highlight w:val="none"/>
              </w:rPr>
              <w:t>备注</w:t>
            </w:r>
          </w:p>
        </w:tc>
      </w:tr>
      <w:tr w14:paraId="35195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554" w:type="dxa"/>
            <w:noWrap w:val="0"/>
            <w:vAlign w:val="center"/>
          </w:tcPr>
          <w:p w14:paraId="4FE4D210">
            <w:pPr>
              <w:spacing w:before="0" w:after="0" w:line="346" w:lineRule="exact"/>
              <w:ind w:right="-63"/>
              <w:jc w:val="center"/>
              <w:rPr>
                <w:color w:val="auto"/>
                <w:highlight w:val="none"/>
              </w:rPr>
            </w:pPr>
          </w:p>
        </w:tc>
        <w:tc>
          <w:tcPr>
            <w:tcW w:w="1348" w:type="dxa"/>
            <w:noWrap w:val="0"/>
            <w:vAlign w:val="center"/>
          </w:tcPr>
          <w:p w14:paraId="3C72E536">
            <w:pPr>
              <w:spacing w:before="0" w:after="0" w:line="346" w:lineRule="exact"/>
              <w:ind w:right="-63"/>
              <w:jc w:val="center"/>
              <w:rPr>
                <w:color w:val="auto"/>
                <w:highlight w:val="none"/>
              </w:rPr>
            </w:pPr>
          </w:p>
        </w:tc>
        <w:tc>
          <w:tcPr>
            <w:tcW w:w="1033" w:type="dxa"/>
            <w:noWrap w:val="0"/>
            <w:vAlign w:val="center"/>
          </w:tcPr>
          <w:p w14:paraId="49DD7B82">
            <w:pPr>
              <w:spacing w:before="0" w:after="0" w:line="346" w:lineRule="exact"/>
              <w:ind w:right="-63"/>
              <w:jc w:val="center"/>
              <w:rPr>
                <w:color w:val="auto"/>
                <w:highlight w:val="none"/>
              </w:rPr>
            </w:pPr>
          </w:p>
        </w:tc>
        <w:tc>
          <w:tcPr>
            <w:tcW w:w="1033" w:type="dxa"/>
            <w:noWrap w:val="0"/>
            <w:vAlign w:val="center"/>
          </w:tcPr>
          <w:p w14:paraId="74CE5DCB">
            <w:pPr>
              <w:spacing w:before="0" w:after="0" w:line="346" w:lineRule="exact"/>
              <w:ind w:right="-63"/>
              <w:jc w:val="center"/>
              <w:rPr>
                <w:color w:val="auto"/>
                <w:highlight w:val="none"/>
              </w:rPr>
            </w:pPr>
          </w:p>
        </w:tc>
        <w:tc>
          <w:tcPr>
            <w:tcW w:w="809" w:type="dxa"/>
            <w:noWrap w:val="0"/>
            <w:vAlign w:val="center"/>
          </w:tcPr>
          <w:p w14:paraId="270E90B4">
            <w:pPr>
              <w:spacing w:before="0" w:after="0" w:line="346" w:lineRule="exact"/>
              <w:ind w:right="-63"/>
              <w:jc w:val="center"/>
              <w:rPr>
                <w:color w:val="auto"/>
                <w:highlight w:val="none"/>
              </w:rPr>
            </w:pPr>
          </w:p>
        </w:tc>
        <w:tc>
          <w:tcPr>
            <w:tcW w:w="809" w:type="dxa"/>
            <w:noWrap w:val="0"/>
            <w:vAlign w:val="center"/>
          </w:tcPr>
          <w:p w14:paraId="0F387147">
            <w:pPr>
              <w:spacing w:before="0" w:after="0" w:line="346" w:lineRule="exact"/>
              <w:ind w:right="-63"/>
              <w:jc w:val="center"/>
              <w:rPr>
                <w:color w:val="auto"/>
                <w:highlight w:val="none"/>
              </w:rPr>
            </w:pPr>
          </w:p>
        </w:tc>
        <w:tc>
          <w:tcPr>
            <w:tcW w:w="674" w:type="dxa"/>
            <w:noWrap w:val="0"/>
            <w:vAlign w:val="top"/>
          </w:tcPr>
          <w:p w14:paraId="2AFB4602">
            <w:pPr>
              <w:spacing w:before="0" w:after="0" w:line="346" w:lineRule="exact"/>
              <w:ind w:right="-63"/>
              <w:jc w:val="center"/>
              <w:rPr>
                <w:color w:val="auto"/>
                <w:highlight w:val="none"/>
              </w:rPr>
            </w:pPr>
          </w:p>
        </w:tc>
        <w:tc>
          <w:tcPr>
            <w:tcW w:w="524" w:type="dxa"/>
            <w:noWrap w:val="0"/>
            <w:vAlign w:val="top"/>
          </w:tcPr>
          <w:p w14:paraId="2770F79B">
            <w:pPr>
              <w:spacing w:before="0" w:after="0" w:line="346" w:lineRule="exact"/>
              <w:ind w:right="-63"/>
              <w:jc w:val="center"/>
              <w:rPr>
                <w:color w:val="auto"/>
                <w:highlight w:val="none"/>
              </w:rPr>
            </w:pPr>
          </w:p>
        </w:tc>
        <w:tc>
          <w:tcPr>
            <w:tcW w:w="824" w:type="dxa"/>
            <w:noWrap w:val="0"/>
            <w:vAlign w:val="center"/>
          </w:tcPr>
          <w:p w14:paraId="724E3EA8">
            <w:pPr>
              <w:spacing w:before="0" w:after="0" w:line="346" w:lineRule="exact"/>
              <w:ind w:right="-63"/>
              <w:jc w:val="center"/>
              <w:rPr>
                <w:color w:val="auto"/>
                <w:highlight w:val="none"/>
              </w:rPr>
            </w:pPr>
          </w:p>
        </w:tc>
        <w:tc>
          <w:tcPr>
            <w:tcW w:w="883" w:type="dxa"/>
            <w:noWrap w:val="0"/>
            <w:vAlign w:val="center"/>
          </w:tcPr>
          <w:p w14:paraId="49D524EC">
            <w:pPr>
              <w:spacing w:before="0" w:after="0" w:line="346" w:lineRule="exact"/>
              <w:ind w:right="-63"/>
              <w:jc w:val="center"/>
              <w:rPr>
                <w:color w:val="auto"/>
                <w:highlight w:val="none"/>
              </w:rPr>
            </w:pPr>
          </w:p>
        </w:tc>
        <w:tc>
          <w:tcPr>
            <w:tcW w:w="614" w:type="dxa"/>
            <w:noWrap w:val="0"/>
            <w:vAlign w:val="center"/>
          </w:tcPr>
          <w:p w14:paraId="1BCCEE3F">
            <w:pPr>
              <w:spacing w:before="0" w:after="0" w:line="346" w:lineRule="exact"/>
              <w:ind w:right="-63"/>
              <w:jc w:val="center"/>
              <w:rPr>
                <w:color w:val="auto"/>
                <w:highlight w:val="none"/>
              </w:rPr>
            </w:pPr>
          </w:p>
        </w:tc>
      </w:tr>
      <w:tr w14:paraId="12AEF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554" w:type="dxa"/>
            <w:noWrap w:val="0"/>
            <w:vAlign w:val="center"/>
          </w:tcPr>
          <w:p w14:paraId="1E3C0559">
            <w:pPr>
              <w:spacing w:before="0" w:after="0" w:line="346" w:lineRule="exact"/>
              <w:ind w:right="-63"/>
              <w:jc w:val="center"/>
              <w:rPr>
                <w:color w:val="auto"/>
                <w:highlight w:val="none"/>
              </w:rPr>
            </w:pPr>
          </w:p>
        </w:tc>
        <w:tc>
          <w:tcPr>
            <w:tcW w:w="1348" w:type="dxa"/>
            <w:noWrap w:val="0"/>
            <w:vAlign w:val="center"/>
          </w:tcPr>
          <w:p w14:paraId="38CC479C">
            <w:pPr>
              <w:spacing w:before="0" w:after="0" w:line="346" w:lineRule="exact"/>
              <w:ind w:right="-63"/>
              <w:jc w:val="center"/>
              <w:rPr>
                <w:color w:val="auto"/>
                <w:highlight w:val="none"/>
              </w:rPr>
            </w:pPr>
          </w:p>
        </w:tc>
        <w:tc>
          <w:tcPr>
            <w:tcW w:w="1033" w:type="dxa"/>
            <w:noWrap w:val="0"/>
            <w:vAlign w:val="center"/>
          </w:tcPr>
          <w:p w14:paraId="3A9E4C7A">
            <w:pPr>
              <w:spacing w:before="0" w:after="0" w:line="346" w:lineRule="exact"/>
              <w:ind w:right="-63"/>
              <w:jc w:val="center"/>
              <w:rPr>
                <w:color w:val="auto"/>
                <w:highlight w:val="none"/>
              </w:rPr>
            </w:pPr>
          </w:p>
        </w:tc>
        <w:tc>
          <w:tcPr>
            <w:tcW w:w="1033" w:type="dxa"/>
            <w:noWrap w:val="0"/>
            <w:vAlign w:val="center"/>
          </w:tcPr>
          <w:p w14:paraId="2420EE83">
            <w:pPr>
              <w:spacing w:before="0" w:after="0" w:line="346" w:lineRule="exact"/>
              <w:ind w:right="-63"/>
              <w:jc w:val="center"/>
              <w:rPr>
                <w:color w:val="auto"/>
                <w:highlight w:val="none"/>
              </w:rPr>
            </w:pPr>
          </w:p>
        </w:tc>
        <w:tc>
          <w:tcPr>
            <w:tcW w:w="809" w:type="dxa"/>
            <w:noWrap w:val="0"/>
            <w:vAlign w:val="center"/>
          </w:tcPr>
          <w:p w14:paraId="5A555184">
            <w:pPr>
              <w:spacing w:before="0" w:after="0" w:line="346" w:lineRule="exact"/>
              <w:ind w:right="-63"/>
              <w:jc w:val="center"/>
              <w:rPr>
                <w:color w:val="auto"/>
                <w:highlight w:val="none"/>
              </w:rPr>
            </w:pPr>
          </w:p>
        </w:tc>
        <w:tc>
          <w:tcPr>
            <w:tcW w:w="809" w:type="dxa"/>
            <w:noWrap w:val="0"/>
            <w:vAlign w:val="center"/>
          </w:tcPr>
          <w:p w14:paraId="44628493">
            <w:pPr>
              <w:spacing w:before="0" w:after="0" w:line="346" w:lineRule="exact"/>
              <w:ind w:right="-63"/>
              <w:jc w:val="center"/>
              <w:rPr>
                <w:color w:val="auto"/>
                <w:highlight w:val="none"/>
              </w:rPr>
            </w:pPr>
          </w:p>
        </w:tc>
        <w:tc>
          <w:tcPr>
            <w:tcW w:w="674" w:type="dxa"/>
            <w:noWrap w:val="0"/>
            <w:vAlign w:val="top"/>
          </w:tcPr>
          <w:p w14:paraId="687EDBF5">
            <w:pPr>
              <w:spacing w:before="0" w:after="0" w:line="346" w:lineRule="exact"/>
              <w:ind w:right="-63"/>
              <w:jc w:val="center"/>
              <w:rPr>
                <w:color w:val="auto"/>
                <w:highlight w:val="none"/>
              </w:rPr>
            </w:pPr>
          </w:p>
        </w:tc>
        <w:tc>
          <w:tcPr>
            <w:tcW w:w="524" w:type="dxa"/>
            <w:noWrap w:val="0"/>
            <w:vAlign w:val="top"/>
          </w:tcPr>
          <w:p w14:paraId="55858313">
            <w:pPr>
              <w:spacing w:before="0" w:after="0" w:line="346" w:lineRule="exact"/>
              <w:ind w:right="-63"/>
              <w:jc w:val="center"/>
              <w:rPr>
                <w:color w:val="auto"/>
                <w:highlight w:val="none"/>
              </w:rPr>
            </w:pPr>
          </w:p>
        </w:tc>
        <w:tc>
          <w:tcPr>
            <w:tcW w:w="824" w:type="dxa"/>
            <w:noWrap w:val="0"/>
            <w:vAlign w:val="center"/>
          </w:tcPr>
          <w:p w14:paraId="27249691">
            <w:pPr>
              <w:spacing w:before="0" w:after="0" w:line="346" w:lineRule="exact"/>
              <w:ind w:right="-63"/>
              <w:jc w:val="center"/>
              <w:rPr>
                <w:color w:val="auto"/>
                <w:highlight w:val="none"/>
              </w:rPr>
            </w:pPr>
          </w:p>
        </w:tc>
        <w:tc>
          <w:tcPr>
            <w:tcW w:w="883" w:type="dxa"/>
            <w:noWrap w:val="0"/>
            <w:vAlign w:val="center"/>
          </w:tcPr>
          <w:p w14:paraId="3787DDF7">
            <w:pPr>
              <w:spacing w:before="0" w:after="0" w:line="346" w:lineRule="exact"/>
              <w:ind w:right="-63"/>
              <w:jc w:val="center"/>
              <w:rPr>
                <w:color w:val="auto"/>
                <w:highlight w:val="none"/>
              </w:rPr>
            </w:pPr>
          </w:p>
        </w:tc>
        <w:tc>
          <w:tcPr>
            <w:tcW w:w="614" w:type="dxa"/>
            <w:noWrap w:val="0"/>
            <w:vAlign w:val="center"/>
          </w:tcPr>
          <w:p w14:paraId="3C5BAA5E">
            <w:pPr>
              <w:spacing w:before="0" w:after="0" w:line="346" w:lineRule="exact"/>
              <w:ind w:right="-63"/>
              <w:jc w:val="center"/>
              <w:rPr>
                <w:color w:val="auto"/>
                <w:highlight w:val="none"/>
              </w:rPr>
            </w:pPr>
          </w:p>
        </w:tc>
      </w:tr>
      <w:tr w14:paraId="6F695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554" w:type="dxa"/>
            <w:noWrap w:val="0"/>
            <w:vAlign w:val="center"/>
          </w:tcPr>
          <w:p w14:paraId="3EE0DD9C">
            <w:pPr>
              <w:spacing w:before="0" w:after="0" w:line="346" w:lineRule="exact"/>
              <w:ind w:right="-63"/>
              <w:jc w:val="center"/>
              <w:rPr>
                <w:color w:val="auto"/>
                <w:highlight w:val="none"/>
              </w:rPr>
            </w:pPr>
          </w:p>
        </w:tc>
        <w:tc>
          <w:tcPr>
            <w:tcW w:w="1348" w:type="dxa"/>
            <w:noWrap w:val="0"/>
            <w:vAlign w:val="center"/>
          </w:tcPr>
          <w:p w14:paraId="0DCE24ED">
            <w:pPr>
              <w:spacing w:before="0" w:after="0" w:line="346" w:lineRule="exact"/>
              <w:ind w:right="-63"/>
              <w:jc w:val="center"/>
              <w:rPr>
                <w:color w:val="auto"/>
                <w:highlight w:val="none"/>
              </w:rPr>
            </w:pPr>
          </w:p>
        </w:tc>
        <w:tc>
          <w:tcPr>
            <w:tcW w:w="1033" w:type="dxa"/>
            <w:noWrap w:val="0"/>
            <w:vAlign w:val="center"/>
          </w:tcPr>
          <w:p w14:paraId="6B4619EF">
            <w:pPr>
              <w:spacing w:before="0" w:after="0" w:line="346" w:lineRule="exact"/>
              <w:ind w:right="-63"/>
              <w:jc w:val="center"/>
              <w:rPr>
                <w:color w:val="auto"/>
                <w:highlight w:val="none"/>
              </w:rPr>
            </w:pPr>
          </w:p>
        </w:tc>
        <w:tc>
          <w:tcPr>
            <w:tcW w:w="1033" w:type="dxa"/>
            <w:noWrap w:val="0"/>
            <w:vAlign w:val="center"/>
          </w:tcPr>
          <w:p w14:paraId="19C4CEF0">
            <w:pPr>
              <w:spacing w:before="0" w:after="0" w:line="346" w:lineRule="exact"/>
              <w:ind w:right="-63"/>
              <w:jc w:val="center"/>
              <w:rPr>
                <w:color w:val="auto"/>
                <w:highlight w:val="none"/>
              </w:rPr>
            </w:pPr>
          </w:p>
        </w:tc>
        <w:tc>
          <w:tcPr>
            <w:tcW w:w="809" w:type="dxa"/>
            <w:noWrap w:val="0"/>
            <w:vAlign w:val="center"/>
          </w:tcPr>
          <w:p w14:paraId="3716D287">
            <w:pPr>
              <w:spacing w:before="0" w:after="0" w:line="346" w:lineRule="exact"/>
              <w:ind w:right="-63"/>
              <w:jc w:val="center"/>
              <w:rPr>
                <w:color w:val="auto"/>
                <w:highlight w:val="none"/>
              </w:rPr>
            </w:pPr>
          </w:p>
        </w:tc>
        <w:tc>
          <w:tcPr>
            <w:tcW w:w="809" w:type="dxa"/>
            <w:noWrap w:val="0"/>
            <w:vAlign w:val="center"/>
          </w:tcPr>
          <w:p w14:paraId="14089538">
            <w:pPr>
              <w:spacing w:before="0" w:after="0" w:line="346" w:lineRule="exact"/>
              <w:ind w:right="-63"/>
              <w:jc w:val="center"/>
              <w:rPr>
                <w:color w:val="auto"/>
                <w:highlight w:val="none"/>
              </w:rPr>
            </w:pPr>
          </w:p>
        </w:tc>
        <w:tc>
          <w:tcPr>
            <w:tcW w:w="674" w:type="dxa"/>
            <w:noWrap w:val="0"/>
            <w:vAlign w:val="top"/>
          </w:tcPr>
          <w:p w14:paraId="062CF696">
            <w:pPr>
              <w:spacing w:before="0" w:after="0" w:line="346" w:lineRule="exact"/>
              <w:ind w:right="-63"/>
              <w:jc w:val="center"/>
              <w:rPr>
                <w:color w:val="auto"/>
                <w:highlight w:val="none"/>
              </w:rPr>
            </w:pPr>
          </w:p>
        </w:tc>
        <w:tc>
          <w:tcPr>
            <w:tcW w:w="524" w:type="dxa"/>
            <w:noWrap w:val="0"/>
            <w:vAlign w:val="top"/>
          </w:tcPr>
          <w:p w14:paraId="5A8AEFDE">
            <w:pPr>
              <w:spacing w:before="0" w:after="0" w:line="346" w:lineRule="exact"/>
              <w:ind w:right="-63"/>
              <w:jc w:val="center"/>
              <w:rPr>
                <w:color w:val="auto"/>
                <w:highlight w:val="none"/>
              </w:rPr>
            </w:pPr>
          </w:p>
        </w:tc>
        <w:tc>
          <w:tcPr>
            <w:tcW w:w="824" w:type="dxa"/>
            <w:noWrap w:val="0"/>
            <w:vAlign w:val="center"/>
          </w:tcPr>
          <w:p w14:paraId="6E7D6BA1">
            <w:pPr>
              <w:spacing w:before="0" w:after="0" w:line="346" w:lineRule="exact"/>
              <w:ind w:right="-63"/>
              <w:jc w:val="center"/>
              <w:rPr>
                <w:color w:val="auto"/>
                <w:highlight w:val="none"/>
              </w:rPr>
            </w:pPr>
          </w:p>
        </w:tc>
        <w:tc>
          <w:tcPr>
            <w:tcW w:w="883" w:type="dxa"/>
            <w:noWrap w:val="0"/>
            <w:vAlign w:val="center"/>
          </w:tcPr>
          <w:p w14:paraId="2FFCF98E">
            <w:pPr>
              <w:spacing w:before="0" w:after="0" w:line="346" w:lineRule="exact"/>
              <w:ind w:right="-63"/>
              <w:jc w:val="center"/>
              <w:rPr>
                <w:color w:val="auto"/>
                <w:highlight w:val="none"/>
              </w:rPr>
            </w:pPr>
          </w:p>
        </w:tc>
        <w:tc>
          <w:tcPr>
            <w:tcW w:w="614" w:type="dxa"/>
            <w:noWrap w:val="0"/>
            <w:vAlign w:val="center"/>
          </w:tcPr>
          <w:p w14:paraId="7EEEC0CC">
            <w:pPr>
              <w:spacing w:before="0" w:after="0" w:line="346" w:lineRule="exact"/>
              <w:ind w:right="-63"/>
              <w:jc w:val="center"/>
              <w:rPr>
                <w:color w:val="auto"/>
                <w:highlight w:val="none"/>
              </w:rPr>
            </w:pPr>
          </w:p>
        </w:tc>
      </w:tr>
      <w:tr w14:paraId="609A2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554" w:type="dxa"/>
            <w:noWrap w:val="0"/>
            <w:vAlign w:val="center"/>
          </w:tcPr>
          <w:p w14:paraId="29921428">
            <w:pPr>
              <w:spacing w:before="0" w:after="0" w:line="346" w:lineRule="exact"/>
              <w:ind w:right="-63"/>
              <w:jc w:val="center"/>
              <w:rPr>
                <w:color w:val="auto"/>
                <w:highlight w:val="none"/>
              </w:rPr>
            </w:pPr>
          </w:p>
        </w:tc>
        <w:tc>
          <w:tcPr>
            <w:tcW w:w="1348" w:type="dxa"/>
            <w:noWrap w:val="0"/>
            <w:vAlign w:val="center"/>
          </w:tcPr>
          <w:p w14:paraId="6F259B01">
            <w:pPr>
              <w:spacing w:before="0" w:after="0" w:line="346" w:lineRule="exact"/>
              <w:ind w:right="-63"/>
              <w:jc w:val="center"/>
              <w:rPr>
                <w:color w:val="auto"/>
                <w:highlight w:val="none"/>
              </w:rPr>
            </w:pPr>
          </w:p>
        </w:tc>
        <w:tc>
          <w:tcPr>
            <w:tcW w:w="1033" w:type="dxa"/>
            <w:noWrap w:val="0"/>
            <w:vAlign w:val="center"/>
          </w:tcPr>
          <w:p w14:paraId="0C823D77">
            <w:pPr>
              <w:spacing w:before="0" w:after="0" w:line="346" w:lineRule="exact"/>
              <w:ind w:right="-63"/>
              <w:jc w:val="center"/>
              <w:rPr>
                <w:color w:val="auto"/>
                <w:highlight w:val="none"/>
              </w:rPr>
            </w:pPr>
          </w:p>
        </w:tc>
        <w:tc>
          <w:tcPr>
            <w:tcW w:w="1033" w:type="dxa"/>
            <w:noWrap w:val="0"/>
            <w:vAlign w:val="center"/>
          </w:tcPr>
          <w:p w14:paraId="26B5C56E">
            <w:pPr>
              <w:spacing w:before="0" w:after="0" w:line="346" w:lineRule="exact"/>
              <w:ind w:right="-63"/>
              <w:jc w:val="center"/>
              <w:rPr>
                <w:color w:val="auto"/>
                <w:highlight w:val="none"/>
              </w:rPr>
            </w:pPr>
          </w:p>
        </w:tc>
        <w:tc>
          <w:tcPr>
            <w:tcW w:w="809" w:type="dxa"/>
            <w:noWrap w:val="0"/>
            <w:vAlign w:val="center"/>
          </w:tcPr>
          <w:p w14:paraId="6759ABD0">
            <w:pPr>
              <w:spacing w:before="0" w:after="0" w:line="346" w:lineRule="exact"/>
              <w:ind w:right="-63"/>
              <w:jc w:val="center"/>
              <w:rPr>
                <w:color w:val="auto"/>
                <w:highlight w:val="none"/>
              </w:rPr>
            </w:pPr>
          </w:p>
        </w:tc>
        <w:tc>
          <w:tcPr>
            <w:tcW w:w="809" w:type="dxa"/>
            <w:noWrap w:val="0"/>
            <w:vAlign w:val="center"/>
          </w:tcPr>
          <w:p w14:paraId="29F12CC5">
            <w:pPr>
              <w:spacing w:before="0" w:after="0" w:line="346" w:lineRule="exact"/>
              <w:ind w:right="-63"/>
              <w:jc w:val="center"/>
              <w:rPr>
                <w:color w:val="auto"/>
                <w:highlight w:val="none"/>
              </w:rPr>
            </w:pPr>
          </w:p>
        </w:tc>
        <w:tc>
          <w:tcPr>
            <w:tcW w:w="674" w:type="dxa"/>
            <w:noWrap w:val="0"/>
            <w:vAlign w:val="top"/>
          </w:tcPr>
          <w:p w14:paraId="2C05CC78">
            <w:pPr>
              <w:spacing w:before="0" w:after="0" w:line="346" w:lineRule="exact"/>
              <w:ind w:right="-63"/>
              <w:jc w:val="center"/>
              <w:rPr>
                <w:color w:val="auto"/>
                <w:highlight w:val="none"/>
              </w:rPr>
            </w:pPr>
          </w:p>
        </w:tc>
        <w:tc>
          <w:tcPr>
            <w:tcW w:w="524" w:type="dxa"/>
            <w:noWrap w:val="0"/>
            <w:vAlign w:val="top"/>
          </w:tcPr>
          <w:p w14:paraId="3E6D5BDD">
            <w:pPr>
              <w:spacing w:before="0" w:after="0" w:line="346" w:lineRule="exact"/>
              <w:ind w:right="-63"/>
              <w:jc w:val="center"/>
              <w:rPr>
                <w:color w:val="auto"/>
                <w:highlight w:val="none"/>
              </w:rPr>
            </w:pPr>
          </w:p>
        </w:tc>
        <w:tc>
          <w:tcPr>
            <w:tcW w:w="824" w:type="dxa"/>
            <w:noWrap w:val="0"/>
            <w:vAlign w:val="center"/>
          </w:tcPr>
          <w:p w14:paraId="6895EC0D">
            <w:pPr>
              <w:spacing w:before="0" w:after="0" w:line="346" w:lineRule="exact"/>
              <w:ind w:right="-63"/>
              <w:jc w:val="center"/>
              <w:rPr>
                <w:color w:val="auto"/>
                <w:highlight w:val="none"/>
              </w:rPr>
            </w:pPr>
          </w:p>
        </w:tc>
        <w:tc>
          <w:tcPr>
            <w:tcW w:w="883" w:type="dxa"/>
            <w:noWrap w:val="0"/>
            <w:vAlign w:val="center"/>
          </w:tcPr>
          <w:p w14:paraId="43D3D348">
            <w:pPr>
              <w:spacing w:before="0" w:after="0" w:line="346" w:lineRule="exact"/>
              <w:ind w:right="-63"/>
              <w:jc w:val="center"/>
              <w:rPr>
                <w:color w:val="auto"/>
                <w:highlight w:val="none"/>
              </w:rPr>
            </w:pPr>
          </w:p>
        </w:tc>
        <w:tc>
          <w:tcPr>
            <w:tcW w:w="614" w:type="dxa"/>
            <w:noWrap w:val="0"/>
            <w:vAlign w:val="center"/>
          </w:tcPr>
          <w:p w14:paraId="49DDE139">
            <w:pPr>
              <w:spacing w:before="0" w:after="0" w:line="346" w:lineRule="exact"/>
              <w:ind w:right="-63"/>
              <w:jc w:val="center"/>
              <w:rPr>
                <w:color w:val="auto"/>
                <w:highlight w:val="none"/>
              </w:rPr>
            </w:pPr>
          </w:p>
        </w:tc>
      </w:tr>
      <w:tr w14:paraId="61F13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554" w:type="dxa"/>
            <w:noWrap w:val="0"/>
            <w:vAlign w:val="center"/>
          </w:tcPr>
          <w:p w14:paraId="666695E9">
            <w:pPr>
              <w:spacing w:before="0" w:after="0" w:line="346" w:lineRule="exact"/>
              <w:ind w:right="-63"/>
              <w:jc w:val="center"/>
              <w:rPr>
                <w:color w:val="auto"/>
                <w:highlight w:val="none"/>
              </w:rPr>
            </w:pPr>
          </w:p>
        </w:tc>
        <w:tc>
          <w:tcPr>
            <w:tcW w:w="1348" w:type="dxa"/>
            <w:noWrap w:val="0"/>
            <w:vAlign w:val="center"/>
          </w:tcPr>
          <w:p w14:paraId="37D635D2">
            <w:pPr>
              <w:spacing w:before="0" w:after="0" w:line="346" w:lineRule="exact"/>
              <w:ind w:right="-63"/>
              <w:jc w:val="center"/>
              <w:rPr>
                <w:color w:val="auto"/>
                <w:highlight w:val="none"/>
              </w:rPr>
            </w:pPr>
          </w:p>
        </w:tc>
        <w:tc>
          <w:tcPr>
            <w:tcW w:w="1033" w:type="dxa"/>
            <w:noWrap w:val="0"/>
            <w:vAlign w:val="center"/>
          </w:tcPr>
          <w:p w14:paraId="306A63BC">
            <w:pPr>
              <w:spacing w:before="0" w:after="0" w:line="346" w:lineRule="exact"/>
              <w:ind w:right="-63"/>
              <w:jc w:val="center"/>
              <w:rPr>
                <w:color w:val="auto"/>
                <w:highlight w:val="none"/>
              </w:rPr>
            </w:pPr>
          </w:p>
        </w:tc>
        <w:tc>
          <w:tcPr>
            <w:tcW w:w="1033" w:type="dxa"/>
            <w:noWrap w:val="0"/>
            <w:vAlign w:val="center"/>
          </w:tcPr>
          <w:p w14:paraId="260F7579">
            <w:pPr>
              <w:spacing w:before="0" w:after="0" w:line="346" w:lineRule="exact"/>
              <w:ind w:right="-63"/>
              <w:jc w:val="center"/>
              <w:rPr>
                <w:color w:val="auto"/>
                <w:highlight w:val="none"/>
              </w:rPr>
            </w:pPr>
          </w:p>
        </w:tc>
        <w:tc>
          <w:tcPr>
            <w:tcW w:w="809" w:type="dxa"/>
            <w:noWrap w:val="0"/>
            <w:vAlign w:val="center"/>
          </w:tcPr>
          <w:p w14:paraId="372CC370">
            <w:pPr>
              <w:spacing w:before="0" w:after="0" w:line="346" w:lineRule="exact"/>
              <w:ind w:right="-63"/>
              <w:jc w:val="center"/>
              <w:rPr>
                <w:color w:val="auto"/>
                <w:highlight w:val="none"/>
              </w:rPr>
            </w:pPr>
          </w:p>
        </w:tc>
        <w:tc>
          <w:tcPr>
            <w:tcW w:w="809" w:type="dxa"/>
            <w:noWrap w:val="0"/>
            <w:vAlign w:val="center"/>
          </w:tcPr>
          <w:p w14:paraId="2B2AA8B1">
            <w:pPr>
              <w:spacing w:before="0" w:after="0" w:line="346" w:lineRule="exact"/>
              <w:ind w:right="-63"/>
              <w:jc w:val="center"/>
              <w:rPr>
                <w:color w:val="auto"/>
                <w:highlight w:val="none"/>
              </w:rPr>
            </w:pPr>
          </w:p>
        </w:tc>
        <w:tc>
          <w:tcPr>
            <w:tcW w:w="674" w:type="dxa"/>
            <w:noWrap w:val="0"/>
            <w:vAlign w:val="top"/>
          </w:tcPr>
          <w:p w14:paraId="3ED7E675">
            <w:pPr>
              <w:spacing w:before="0" w:after="0" w:line="346" w:lineRule="exact"/>
              <w:ind w:right="-63"/>
              <w:jc w:val="center"/>
              <w:rPr>
                <w:color w:val="auto"/>
                <w:highlight w:val="none"/>
              </w:rPr>
            </w:pPr>
          </w:p>
        </w:tc>
        <w:tc>
          <w:tcPr>
            <w:tcW w:w="524" w:type="dxa"/>
            <w:noWrap w:val="0"/>
            <w:vAlign w:val="top"/>
          </w:tcPr>
          <w:p w14:paraId="3259ABA7">
            <w:pPr>
              <w:spacing w:before="0" w:after="0" w:line="346" w:lineRule="exact"/>
              <w:ind w:right="-63"/>
              <w:jc w:val="center"/>
              <w:rPr>
                <w:color w:val="auto"/>
                <w:highlight w:val="none"/>
              </w:rPr>
            </w:pPr>
          </w:p>
        </w:tc>
        <w:tc>
          <w:tcPr>
            <w:tcW w:w="824" w:type="dxa"/>
            <w:noWrap w:val="0"/>
            <w:vAlign w:val="center"/>
          </w:tcPr>
          <w:p w14:paraId="69687F24">
            <w:pPr>
              <w:spacing w:before="0" w:after="0" w:line="346" w:lineRule="exact"/>
              <w:ind w:right="-63"/>
              <w:jc w:val="center"/>
              <w:rPr>
                <w:color w:val="auto"/>
                <w:highlight w:val="none"/>
              </w:rPr>
            </w:pPr>
          </w:p>
        </w:tc>
        <w:tc>
          <w:tcPr>
            <w:tcW w:w="883" w:type="dxa"/>
            <w:noWrap w:val="0"/>
            <w:vAlign w:val="center"/>
          </w:tcPr>
          <w:p w14:paraId="34C0A7F1">
            <w:pPr>
              <w:spacing w:before="0" w:after="0" w:line="346" w:lineRule="exact"/>
              <w:ind w:right="-63"/>
              <w:jc w:val="center"/>
              <w:rPr>
                <w:color w:val="auto"/>
                <w:highlight w:val="none"/>
              </w:rPr>
            </w:pPr>
          </w:p>
        </w:tc>
        <w:tc>
          <w:tcPr>
            <w:tcW w:w="614" w:type="dxa"/>
            <w:noWrap w:val="0"/>
            <w:vAlign w:val="center"/>
          </w:tcPr>
          <w:p w14:paraId="6ACC58E7">
            <w:pPr>
              <w:spacing w:before="0" w:after="0" w:line="346" w:lineRule="exact"/>
              <w:ind w:right="-63"/>
              <w:jc w:val="center"/>
              <w:rPr>
                <w:color w:val="auto"/>
                <w:highlight w:val="none"/>
              </w:rPr>
            </w:pPr>
          </w:p>
        </w:tc>
      </w:tr>
      <w:tr w14:paraId="72924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554" w:type="dxa"/>
            <w:noWrap w:val="0"/>
            <w:vAlign w:val="center"/>
          </w:tcPr>
          <w:p w14:paraId="6FC8ED6E">
            <w:pPr>
              <w:spacing w:before="0" w:after="0" w:line="346" w:lineRule="exact"/>
              <w:ind w:right="-63"/>
              <w:jc w:val="center"/>
              <w:rPr>
                <w:color w:val="auto"/>
                <w:highlight w:val="none"/>
              </w:rPr>
            </w:pPr>
          </w:p>
        </w:tc>
        <w:tc>
          <w:tcPr>
            <w:tcW w:w="1348" w:type="dxa"/>
            <w:noWrap w:val="0"/>
            <w:vAlign w:val="center"/>
          </w:tcPr>
          <w:p w14:paraId="0DD1031F">
            <w:pPr>
              <w:spacing w:before="0" w:after="0" w:line="346" w:lineRule="exact"/>
              <w:ind w:right="-63"/>
              <w:jc w:val="center"/>
              <w:rPr>
                <w:color w:val="auto"/>
                <w:highlight w:val="none"/>
              </w:rPr>
            </w:pPr>
          </w:p>
        </w:tc>
        <w:tc>
          <w:tcPr>
            <w:tcW w:w="1033" w:type="dxa"/>
            <w:noWrap w:val="0"/>
            <w:vAlign w:val="center"/>
          </w:tcPr>
          <w:p w14:paraId="6D1CA779">
            <w:pPr>
              <w:spacing w:before="0" w:after="0" w:line="346" w:lineRule="exact"/>
              <w:ind w:right="-63"/>
              <w:jc w:val="center"/>
              <w:rPr>
                <w:color w:val="auto"/>
                <w:highlight w:val="none"/>
              </w:rPr>
            </w:pPr>
          </w:p>
        </w:tc>
        <w:tc>
          <w:tcPr>
            <w:tcW w:w="1033" w:type="dxa"/>
            <w:noWrap w:val="0"/>
            <w:vAlign w:val="center"/>
          </w:tcPr>
          <w:p w14:paraId="1153F81F">
            <w:pPr>
              <w:spacing w:before="0" w:after="0" w:line="346" w:lineRule="exact"/>
              <w:ind w:right="-63"/>
              <w:jc w:val="center"/>
              <w:rPr>
                <w:color w:val="auto"/>
                <w:highlight w:val="none"/>
              </w:rPr>
            </w:pPr>
          </w:p>
        </w:tc>
        <w:tc>
          <w:tcPr>
            <w:tcW w:w="809" w:type="dxa"/>
            <w:noWrap w:val="0"/>
            <w:vAlign w:val="center"/>
          </w:tcPr>
          <w:p w14:paraId="337A55FD">
            <w:pPr>
              <w:spacing w:before="0" w:after="0" w:line="346" w:lineRule="exact"/>
              <w:ind w:right="-63"/>
              <w:jc w:val="center"/>
              <w:rPr>
                <w:color w:val="auto"/>
                <w:highlight w:val="none"/>
              </w:rPr>
            </w:pPr>
          </w:p>
        </w:tc>
        <w:tc>
          <w:tcPr>
            <w:tcW w:w="809" w:type="dxa"/>
            <w:noWrap w:val="0"/>
            <w:vAlign w:val="center"/>
          </w:tcPr>
          <w:p w14:paraId="07CF2B8C">
            <w:pPr>
              <w:spacing w:before="0" w:after="0" w:line="346" w:lineRule="exact"/>
              <w:ind w:right="-63"/>
              <w:jc w:val="center"/>
              <w:rPr>
                <w:color w:val="auto"/>
                <w:highlight w:val="none"/>
              </w:rPr>
            </w:pPr>
          </w:p>
        </w:tc>
        <w:tc>
          <w:tcPr>
            <w:tcW w:w="674" w:type="dxa"/>
            <w:noWrap w:val="0"/>
            <w:vAlign w:val="top"/>
          </w:tcPr>
          <w:p w14:paraId="5A434B31">
            <w:pPr>
              <w:spacing w:before="0" w:after="0" w:line="346" w:lineRule="exact"/>
              <w:ind w:right="-63"/>
              <w:jc w:val="center"/>
              <w:rPr>
                <w:color w:val="auto"/>
                <w:highlight w:val="none"/>
              </w:rPr>
            </w:pPr>
          </w:p>
        </w:tc>
        <w:tc>
          <w:tcPr>
            <w:tcW w:w="524" w:type="dxa"/>
            <w:noWrap w:val="0"/>
            <w:vAlign w:val="top"/>
          </w:tcPr>
          <w:p w14:paraId="571446BE">
            <w:pPr>
              <w:spacing w:before="0" w:after="0" w:line="346" w:lineRule="exact"/>
              <w:ind w:right="-63"/>
              <w:jc w:val="center"/>
              <w:rPr>
                <w:color w:val="auto"/>
                <w:highlight w:val="none"/>
              </w:rPr>
            </w:pPr>
          </w:p>
        </w:tc>
        <w:tc>
          <w:tcPr>
            <w:tcW w:w="824" w:type="dxa"/>
            <w:noWrap w:val="0"/>
            <w:vAlign w:val="center"/>
          </w:tcPr>
          <w:p w14:paraId="7A745263">
            <w:pPr>
              <w:spacing w:before="0" w:after="0" w:line="346" w:lineRule="exact"/>
              <w:ind w:right="-63"/>
              <w:jc w:val="center"/>
              <w:rPr>
                <w:color w:val="auto"/>
                <w:highlight w:val="none"/>
              </w:rPr>
            </w:pPr>
          </w:p>
        </w:tc>
        <w:tc>
          <w:tcPr>
            <w:tcW w:w="883" w:type="dxa"/>
            <w:noWrap w:val="0"/>
            <w:vAlign w:val="center"/>
          </w:tcPr>
          <w:p w14:paraId="29327107">
            <w:pPr>
              <w:spacing w:before="0" w:after="0" w:line="346" w:lineRule="exact"/>
              <w:ind w:right="-63"/>
              <w:jc w:val="center"/>
              <w:rPr>
                <w:color w:val="auto"/>
                <w:highlight w:val="none"/>
              </w:rPr>
            </w:pPr>
          </w:p>
        </w:tc>
        <w:tc>
          <w:tcPr>
            <w:tcW w:w="614" w:type="dxa"/>
            <w:noWrap w:val="0"/>
            <w:vAlign w:val="center"/>
          </w:tcPr>
          <w:p w14:paraId="44DF696F">
            <w:pPr>
              <w:spacing w:before="0" w:after="0" w:line="346" w:lineRule="exact"/>
              <w:ind w:right="-63"/>
              <w:jc w:val="center"/>
              <w:rPr>
                <w:color w:val="auto"/>
                <w:highlight w:val="none"/>
              </w:rPr>
            </w:pPr>
          </w:p>
        </w:tc>
      </w:tr>
      <w:tr w14:paraId="4B617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9105" w:type="dxa"/>
            <w:gridSpan w:val="11"/>
            <w:noWrap w:val="0"/>
            <w:vAlign w:val="center"/>
          </w:tcPr>
          <w:p w14:paraId="306533FE">
            <w:pPr>
              <w:spacing w:before="0" w:after="0" w:line="396" w:lineRule="exact"/>
              <w:ind w:right="-63"/>
              <w:jc w:val="left"/>
              <w:rPr>
                <w:color w:val="auto"/>
                <w:highlight w:val="none"/>
              </w:rPr>
            </w:pPr>
            <w:r>
              <w:rPr>
                <w:rFonts w:ascii="仿宋_GB2312" w:hAnsi="仿宋_GB2312" w:eastAsia="仿宋_GB2312"/>
                <w:color w:val="auto"/>
                <w:sz w:val="24"/>
                <w:highlight w:val="none"/>
              </w:rPr>
              <w:t>总价（元）：</w:t>
            </w:r>
          </w:p>
        </w:tc>
      </w:tr>
    </w:tbl>
    <w:p w14:paraId="00F83828">
      <w:pPr>
        <w:spacing w:before="0" w:after="0" w:line="346" w:lineRule="exact"/>
        <w:ind w:right="105"/>
        <w:jc w:val="left"/>
        <w:rPr>
          <w:color w:val="auto"/>
          <w:highlight w:val="none"/>
        </w:rPr>
      </w:pPr>
    </w:p>
    <w:p w14:paraId="09D4F9B8">
      <w:pPr>
        <w:spacing w:before="0" w:after="0" w:line="360" w:lineRule="auto"/>
        <w:ind w:right="105" w:firstLine="480"/>
        <w:jc w:val="left"/>
        <w:rPr>
          <w:color w:val="auto"/>
          <w:highlight w:val="none"/>
        </w:rPr>
      </w:pPr>
      <w:r>
        <w:rPr>
          <w:rFonts w:ascii="仿宋_GB2312" w:hAnsi="仿宋_GB2312" w:eastAsia="仿宋_GB2312"/>
          <w:color w:val="auto"/>
          <w:sz w:val="24"/>
          <w:highlight w:val="none"/>
        </w:rPr>
        <w:t>注：投标人应提供国家确定的认证机构出具的、处于有效期之内的环境标志产品认证证书，并以明确标注所报产品信息和位置的方式，用以方便评审。未提供</w:t>
      </w:r>
      <w:r>
        <w:rPr>
          <w:rFonts w:ascii="仿宋_GB2312" w:hAnsi="仿宋_GB2312" w:eastAsia="仿宋_GB2312"/>
          <w:b/>
          <w:color w:val="auto"/>
          <w:sz w:val="24"/>
          <w:highlight w:val="none"/>
        </w:rPr>
        <w:t>本表及有效环境标志产品认证证书</w:t>
      </w:r>
      <w:r>
        <w:rPr>
          <w:rFonts w:ascii="仿宋_GB2312" w:hAnsi="仿宋_GB2312" w:eastAsia="仿宋_GB2312"/>
          <w:color w:val="auto"/>
          <w:sz w:val="24"/>
          <w:highlight w:val="none"/>
        </w:rPr>
        <w:t>视为非环保产品，评审时将不进行价格加分。</w:t>
      </w:r>
    </w:p>
    <w:p w14:paraId="45C7C8DB">
      <w:pPr>
        <w:spacing w:before="0" w:after="0" w:line="346" w:lineRule="exact"/>
        <w:ind w:right="105" w:firstLine="480"/>
        <w:jc w:val="left"/>
        <w:rPr>
          <w:color w:val="auto"/>
          <w:highlight w:val="none"/>
        </w:rPr>
      </w:pPr>
    </w:p>
    <w:p w14:paraId="724DB8F0">
      <w:pPr>
        <w:spacing w:before="0" w:after="0" w:line="346" w:lineRule="exact"/>
        <w:ind w:right="105"/>
        <w:jc w:val="left"/>
        <w:rPr>
          <w:color w:val="auto"/>
          <w:highlight w:val="none"/>
        </w:rPr>
      </w:pPr>
    </w:p>
    <w:p w14:paraId="34E03D5E">
      <w:pPr>
        <w:tabs>
          <w:tab w:val="left" w:pos="8208"/>
          <w:tab w:val="left" w:pos="9072"/>
        </w:tabs>
        <w:spacing w:before="0" w:after="120" w:line="346" w:lineRule="exact"/>
        <w:jc w:val="both"/>
        <w:rPr>
          <w:color w:val="auto"/>
          <w:highlight w:val="none"/>
        </w:rPr>
      </w:pPr>
    </w:p>
    <w:p w14:paraId="49AD73CA">
      <w:pPr>
        <w:spacing w:before="0" w:after="0" w:line="480" w:lineRule="auto"/>
        <w:jc w:val="both"/>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3FECBCDB">
      <w:pPr>
        <w:spacing w:before="0" w:after="0" w:line="480" w:lineRule="auto"/>
        <w:jc w:val="both"/>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6C9C261F">
      <w:pPr>
        <w:spacing w:before="0" w:after="0" w:line="240" w:lineRule="auto"/>
        <w:jc w:val="left"/>
        <w:rPr>
          <w:color w:val="auto"/>
          <w:highlight w:val="none"/>
          <w:u w:val="single"/>
        </w:rPr>
      </w:pPr>
      <w:r>
        <w:rPr>
          <w:rFonts w:ascii="仿宋_GB2312" w:hAnsi="仿宋_GB2312" w:eastAsia="仿宋_GB2312"/>
          <w:color w:val="auto"/>
          <w:sz w:val="24"/>
          <w:highlight w:val="none"/>
        </w:rPr>
        <w:t>日      期：</w:t>
      </w:r>
      <w:r>
        <w:rPr>
          <w:rFonts w:ascii="仿宋_GB2312" w:hAnsi="仿宋_GB2312" w:eastAsia="仿宋_GB2312"/>
          <w:color w:val="auto"/>
          <w:sz w:val="24"/>
          <w:highlight w:val="none"/>
          <w:u w:val="single"/>
        </w:rPr>
        <w:t xml:space="preserve">              </w:t>
      </w:r>
    </w:p>
    <w:p w14:paraId="05C72092">
      <w:pPr>
        <w:rPr>
          <w:color w:val="auto"/>
          <w:highlight w:val="none"/>
        </w:rPr>
        <w:sectPr>
          <w:pgSz w:w="11906" w:h="16838"/>
          <w:pgMar w:top="1440" w:right="1803" w:bottom="1440" w:left="1803" w:header="720" w:footer="720" w:gutter="0"/>
          <w:pgNumType w:fmt="decimal"/>
          <w:cols w:space="720" w:num="1"/>
        </w:sectPr>
      </w:pPr>
    </w:p>
    <w:p w14:paraId="7C0A6AD6">
      <w:pPr>
        <w:pStyle w:val="4"/>
        <w:spacing w:before="0" w:after="0" w:line="240" w:lineRule="auto"/>
        <w:jc w:val="left"/>
        <w:rPr>
          <w:color w:val="auto"/>
          <w:highlight w:val="none"/>
        </w:rPr>
      </w:pPr>
      <w:r>
        <w:rPr>
          <w:rFonts w:ascii="仿宋" w:hAnsi="仿宋" w:eastAsia="仿宋"/>
          <w:color w:val="auto"/>
          <w:highlight w:val="none"/>
        </w:rPr>
        <w:t>格式1</w:t>
      </w:r>
      <w:r>
        <w:rPr>
          <w:rFonts w:ascii="仿宋_GB2312" w:hAnsi="仿宋_GB2312" w:eastAsia="仿宋_GB2312"/>
          <w:b/>
          <w:color w:val="auto"/>
          <w:highlight w:val="none"/>
        </w:rPr>
        <w:t>5</w:t>
      </w:r>
    </w:p>
    <w:p w14:paraId="6D72AE68">
      <w:pPr>
        <w:spacing w:before="312" w:after="0" w:line="360" w:lineRule="auto"/>
        <w:ind w:right="105"/>
        <w:jc w:val="center"/>
        <w:rPr>
          <w:rFonts w:hint="eastAsia" w:eastAsia="宋体"/>
          <w:color w:val="auto"/>
          <w:highlight w:val="none"/>
        </w:rPr>
      </w:pPr>
      <w:r>
        <w:rPr>
          <w:rFonts w:ascii="宋体" w:hAnsi="宋体" w:eastAsia="宋体"/>
          <w:b/>
          <w:color w:val="auto"/>
          <w:sz w:val="32"/>
          <w:highlight w:val="none"/>
        </w:rPr>
        <w:t>技术规格偏离表</w:t>
      </w:r>
      <w:r>
        <w:rPr>
          <w:rFonts w:hint="eastAsia" w:ascii="宋体" w:hAnsi="宋体" w:eastAsia="宋体"/>
          <w:b/>
          <w:color w:val="auto"/>
          <w:sz w:val="32"/>
          <w:highlight w:val="none"/>
          <w:lang w:eastAsia="zh-CN"/>
        </w:rPr>
        <w:t>（</w:t>
      </w:r>
      <w:r>
        <w:rPr>
          <w:rFonts w:hint="eastAsia" w:ascii="宋体" w:hAnsi="宋体" w:eastAsia="宋体"/>
          <w:b/>
          <w:color w:val="auto"/>
          <w:sz w:val="32"/>
          <w:highlight w:val="none"/>
          <w:lang w:val="en-US" w:eastAsia="zh-CN"/>
        </w:rPr>
        <w:t>001包</w:t>
      </w:r>
      <w:r>
        <w:rPr>
          <w:rFonts w:hint="eastAsia" w:ascii="宋体" w:hAnsi="宋体" w:eastAsia="宋体"/>
          <w:b/>
          <w:color w:val="auto"/>
          <w:sz w:val="32"/>
          <w:highlight w:val="none"/>
          <w:lang w:eastAsia="zh-CN"/>
        </w:rPr>
        <w:t>）</w:t>
      </w:r>
    </w:p>
    <w:tbl>
      <w:tblPr>
        <w:tblStyle w:val="36"/>
        <w:tblW w:w="13681" w:type="dxa"/>
        <w:tblInd w:w="-4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7"/>
        <w:gridCol w:w="3586"/>
        <w:gridCol w:w="1339"/>
        <w:gridCol w:w="1177"/>
        <w:gridCol w:w="1142"/>
      </w:tblGrid>
      <w:tr w14:paraId="35D94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13681" w:type="dxa"/>
            <w:gridSpan w:val="5"/>
            <w:tcBorders>
              <w:top w:val="single" w:color="auto" w:sz="4" w:space="0"/>
              <w:left w:val="single" w:color="auto" w:sz="4" w:space="0"/>
              <w:bottom w:val="single" w:color="auto" w:sz="4" w:space="0"/>
              <w:right w:val="single" w:color="auto" w:sz="4" w:space="0"/>
            </w:tcBorders>
            <w:vAlign w:val="center"/>
          </w:tcPr>
          <w:p w14:paraId="39350FD4">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序号：1</w:t>
            </w:r>
          </w:p>
          <w:p w14:paraId="21D602B4">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产品名称：无人机防御系统</w:t>
            </w:r>
          </w:p>
          <w:p w14:paraId="47A21C37">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5EA32AE2">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76147AE2">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是否为核心产品（非单一产品采购项目时适用）：否</w:t>
            </w:r>
          </w:p>
        </w:tc>
      </w:tr>
      <w:tr w14:paraId="560CB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6437" w:type="dxa"/>
            <w:tcBorders>
              <w:top w:val="single" w:color="auto" w:sz="4" w:space="0"/>
              <w:left w:val="single" w:color="auto" w:sz="4" w:space="0"/>
              <w:bottom w:val="single" w:color="auto" w:sz="4" w:space="0"/>
              <w:right w:val="single" w:color="auto" w:sz="4" w:space="0"/>
            </w:tcBorders>
            <w:vAlign w:val="center"/>
          </w:tcPr>
          <w:p w14:paraId="4C1995C3">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75A8E055">
            <w:pPr>
              <w:spacing w:after="0" w:line="240" w:lineRule="auto"/>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586" w:type="dxa"/>
            <w:tcBorders>
              <w:top w:val="single" w:color="auto" w:sz="4" w:space="0"/>
              <w:left w:val="single" w:color="auto" w:sz="4" w:space="0"/>
              <w:bottom w:val="single" w:color="auto" w:sz="4" w:space="0"/>
              <w:right w:val="single" w:color="auto" w:sz="4" w:space="0"/>
            </w:tcBorders>
            <w:vAlign w:val="center"/>
          </w:tcPr>
          <w:p w14:paraId="69D62B54">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0DAB9B8B">
            <w:pPr>
              <w:tabs>
                <w:tab w:val="left" w:pos="0"/>
              </w:tabs>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633B223F">
            <w:pPr>
              <w:tabs>
                <w:tab w:val="left" w:pos="0"/>
              </w:tabs>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56CE8CEE">
            <w:pPr>
              <w:tabs>
                <w:tab w:val="left" w:pos="0"/>
              </w:tabs>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7BC742DB">
            <w:pPr>
              <w:tabs>
                <w:tab w:val="left" w:pos="0"/>
              </w:tabs>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6C09A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7" w:hRule="atLeast"/>
        </w:trPr>
        <w:tc>
          <w:tcPr>
            <w:tcW w:w="6437" w:type="dxa"/>
            <w:tcBorders>
              <w:top w:val="single" w:color="auto" w:sz="4" w:space="0"/>
              <w:left w:val="single" w:color="auto" w:sz="4" w:space="0"/>
              <w:right w:val="single" w:color="auto" w:sz="4" w:space="0"/>
            </w:tcBorders>
            <w:vAlign w:val="center"/>
          </w:tcPr>
          <w:tbl>
            <w:tblPr>
              <w:tblStyle w:val="36"/>
              <w:tblW w:w="4954" w:type="pct"/>
              <w:tblInd w:w="0" w:type="dxa"/>
              <w:tblLayout w:type="fixed"/>
              <w:tblCellMar>
                <w:top w:w="0" w:type="dxa"/>
                <w:left w:w="108" w:type="dxa"/>
                <w:bottom w:w="0" w:type="dxa"/>
                <w:right w:w="108" w:type="dxa"/>
              </w:tblCellMar>
            </w:tblPr>
            <w:tblGrid>
              <w:gridCol w:w="515"/>
              <w:gridCol w:w="695"/>
              <w:gridCol w:w="3809"/>
              <w:gridCol w:w="598"/>
              <w:gridCol w:w="547"/>
            </w:tblGrid>
            <w:tr w14:paraId="728DB060">
              <w:tblPrEx>
                <w:tblCellMar>
                  <w:top w:w="0" w:type="dxa"/>
                  <w:left w:w="108" w:type="dxa"/>
                  <w:bottom w:w="0" w:type="dxa"/>
                  <w:right w:w="108" w:type="dxa"/>
                </w:tblCellMar>
              </w:tblPrEx>
              <w:trPr>
                <w:trHeight w:val="280" w:hRule="atLeast"/>
              </w:trPr>
              <w:tc>
                <w:tcPr>
                  <w:tcW w:w="417" w:type="pct"/>
                  <w:tcBorders>
                    <w:top w:val="single" w:color="000000" w:sz="4" w:space="0"/>
                    <w:left w:val="single" w:color="000000" w:sz="4" w:space="0"/>
                    <w:bottom w:val="single" w:color="000000" w:sz="4" w:space="0"/>
                    <w:right w:val="single" w:color="000000" w:sz="4" w:space="0"/>
                  </w:tcBorders>
                  <w:vAlign w:val="center"/>
                </w:tcPr>
                <w:p w14:paraId="101DF92B">
                  <w:pPr>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lang w:bidi="ar"/>
                    </w:rPr>
                    <w:t>模块</w:t>
                  </w:r>
                </w:p>
              </w:tc>
              <w:tc>
                <w:tcPr>
                  <w:tcW w:w="563" w:type="pct"/>
                  <w:tcBorders>
                    <w:top w:val="single" w:color="000000" w:sz="4" w:space="0"/>
                    <w:left w:val="single" w:color="000000" w:sz="4" w:space="0"/>
                    <w:bottom w:val="single" w:color="000000" w:sz="4" w:space="0"/>
                    <w:right w:val="single" w:color="000000" w:sz="4" w:space="0"/>
                  </w:tcBorders>
                  <w:vAlign w:val="center"/>
                </w:tcPr>
                <w:p w14:paraId="46961489">
                  <w:pPr>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lang w:bidi="ar"/>
                    </w:rPr>
                    <w:t>名称</w:t>
                  </w:r>
                </w:p>
              </w:tc>
              <w:tc>
                <w:tcPr>
                  <w:tcW w:w="3088" w:type="pct"/>
                  <w:tcBorders>
                    <w:top w:val="single" w:color="000000" w:sz="4" w:space="0"/>
                    <w:left w:val="single" w:color="000000" w:sz="4" w:space="0"/>
                    <w:bottom w:val="single" w:color="000000" w:sz="4" w:space="0"/>
                    <w:right w:val="single" w:color="000000" w:sz="4" w:space="0"/>
                  </w:tcBorders>
                  <w:vAlign w:val="center"/>
                </w:tcPr>
                <w:p w14:paraId="3B08AD00">
                  <w:pPr>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lang w:bidi="ar"/>
                    </w:rPr>
                    <w:t>技术规格</w:t>
                  </w:r>
                </w:p>
              </w:tc>
              <w:tc>
                <w:tcPr>
                  <w:tcW w:w="485" w:type="pct"/>
                  <w:tcBorders>
                    <w:top w:val="single" w:color="000000" w:sz="4" w:space="0"/>
                    <w:left w:val="single" w:color="000000" w:sz="4" w:space="0"/>
                    <w:bottom w:val="single" w:color="000000" w:sz="4" w:space="0"/>
                    <w:right w:val="single" w:color="000000" w:sz="4" w:space="0"/>
                  </w:tcBorders>
                  <w:vAlign w:val="center"/>
                </w:tcPr>
                <w:p w14:paraId="7CA8DEEF">
                  <w:pPr>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14:paraId="6B241AC5">
                  <w:pPr>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lang w:bidi="ar"/>
                    </w:rPr>
                    <w:t>数量</w:t>
                  </w:r>
                </w:p>
              </w:tc>
            </w:tr>
            <w:tr w14:paraId="6FD4D7AD">
              <w:tblPrEx>
                <w:tblCellMar>
                  <w:top w:w="0" w:type="dxa"/>
                  <w:left w:w="108" w:type="dxa"/>
                  <w:bottom w:w="0" w:type="dxa"/>
                  <w:right w:w="108" w:type="dxa"/>
                </w:tblCellMar>
              </w:tblPrEx>
              <w:trPr>
                <w:trHeight w:val="280" w:hRule="atLeast"/>
              </w:trPr>
              <w:tc>
                <w:tcPr>
                  <w:tcW w:w="417" w:type="pct"/>
                  <w:vMerge w:val="restart"/>
                  <w:tcBorders>
                    <w:top w:val="single" w:color="000000" w:sz="4" w:space="0"/>
                    <w:left w:val="single" w:color="000000" w:sz="4" w:space="0"/>
                    <w:bottom w:val="single" w:color="000000" w:sz="4" w:space="0"/>
                    <w:right w:val="single" w:color="000000" w:sz="4" w:space="0"/>
                  </w:tcBorders>
                  <w:vAlign w:val="center"/>
                </w:tcPr>
                <w:p w14:paraId="4AF02213">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无人机防御系统</w:t>
                  </w:r>
                </w:p>
              </w:tc>
              <w:tc>
                <w:tcPr>
                  <w:tcW w:w="563" w:type="pct"/>
                  <w:tcBorders>
                    <w:top w:val="single" w:color="000000" w:sz="4" w:space="0"/>
                    <w:left w:val="single" w:color="000000" w:sz="4" w:space="0"/>
                    <w:bottom w:val="single" w:color="000000" w:sz="4" w:space="0"/>
                    <w:right w:val="single" w:color="000000" w:sz="4" w:space="0"/>
                  </w:tcBorders>
                  <w:vAlign w:val="center"/>
                </w:tcPr>
                <w:p w14:paraId="5429479F">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无线电探测设备</w:t>
                  </w:r>
                </w:p>
              </w:tc>
              <w:tc>
                <w:tcPr>
                  <w:tcW w:w="3088" w:type="pct"/>
                  <w:tcBorders>
                    <w:top w:val="single" w:color="000000" w:sz="4" w:space="0"/>
                    <w:left w:val="single" w:color="000000" w:sz="4" w:space="0"/>
                    <w:bottom w:val="single" w:color="000000" w:sz="4" w:space="0"/>
                    <w:right w:val="single" w:color="000000" w:sz="4" w:space="0"/>
                  </w:tcBorders>
                  <w:vAlign w:val="center"/>
                </w:tcPr>
                <w:p w14:paraId="7BAB2295">
                  <w:pPr>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1</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支持无源探测，在探测状态下，不主动发射无线信号；</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2</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探测频段：不少于300MHz～6GHz无线信号；</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3</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同时监测无人机目标数：不小于30个；</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4</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设备从启动探测至识别并显示无人机目标探测响应时间：≤2s；</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5</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支持对大疆无人机、Wi-Fi无人机、穿越机、数传模块、模拟图传模块等信号进行探测；</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6</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探测半径：不少于3km。</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698FB47C">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383431D5">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1</w:t>
                  </w:r>
                </w:p>
              </w:tc>
            </w:tr>
            <w:tr w14:paraId="5AABE7A1">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3BFD6737">
                  <w:pPr>
                    <w:jc w:val="center"/>
                    <w:rPr>
                      <w:rFonts w:hint="eastAsia" w:ascii="仿宋_GB2312" w:hAnsi="仿宋_GB2312" w:eastAsia="仿宋_GB2312" w:cs="仿宋_GB2312"/>
                      <w:color w:val="auto"/>
                      <w:sz w:val="21"/>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52C0A254">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GPS导航诱骗系统</w:t>
                  </w:r>
                </w:p>
              </w:tc>
              <w:tc>
                <w:tcPr>
                  <w:tcW w:w="3088" w:type="pct"/>
                  <w:tcBorders>
                    <w:top w:val="single" w:color="000000" w:sz="4" w:space="0"/>
                    <w:left w:val="single" w:color="000000" w:sz="4" w:space="0"/>
                    <w:bottom w:val="single" w:color="000000" w:sz="4" w:space="0"/>
                    <w:right w:val="single" w:color="000000" w:sz="4" w:space="0"/>
                  </w:tcBorders>
                  <w:vAlign w:val="center"/>
                </w:tcPr>
                <w:p w14:paraId="06564F65">
                  <w:pPr>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1</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诱骗信号类型：GPS、GLONASS；</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2</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最远反制距离：大于500米、小于1000米且500米以内可调；</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3</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信号发射功率：≤10mW；</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4</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起效时间：≤10s；</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5</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频率容限：±2x10-6;</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6</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杂散发射：30MHz-1GHz（RBW100kHz)&lt;-36dBm，1GHz-18GHZ(RBW1MHz)＜30dBm;</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7</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时间同步精度：&lt;1μs;</w:t>
                  </w:r>
                </w:p>
              </w:tc>
              <w:tc>
                <w:tcPr>
                  <w:tcW w:w="485" w:type="pct"/>
                  <w:tcBorders>
                    <w:top w:val="single" w:color="000000" w:sz="4" w:space="0"/>
                    <w:left w:val="single" w:color="000000" w:sz="4" w:space="0"/>
                    <w:bottom w:val="single" w:color="000000" w:sz="4" w:space="0"/>
                    <w:right w:val="single" w:color="000000" w:sz="4" w:space="0"/>
                  </w:tcBorders>
                  <w:vAlign w:val="center"/>
                </w:tcPr>
                <w:p w14:paraId="6ABFF02B">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385734E2">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1</w:t>
                  </w:r>
                </w:p>
              </w:tc>
            </w:tr>
            <w:tr w14:paraId="7A91051C">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3FE0CB0F">
                  <w:pPr>
                    <w:jc w:val="center"/>
                    <w:rPr>
                      <w:rFonts w:hint="eastAsia" w:ascii="仿宋_GB2312" w:hAnsi="仿宋_GB2312" w:eastAsia="仿宋_GB2312" w:cs="仿宋_GB2312"/>
                      <w:color w:val="auto"/>
                      <w:sz w:val="21"/>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19D73B0A">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时空安全隔离保护装置</w:t>
                  </w:r>
                </w:p>
              </w:tc>
              <w:tc>
                <w:tcPr>
                  <w:tcW w:w="3088" w:type="pct"/>
                  <w:tcBorders>
                    <w:top w:val="single" w:color="000000" w:sz="4" w:space="0"/>
                    <w:left w:val="single" w:color="000000" w:sz="4" w:space="0"/>
                    <w:bottom w:val="single" w:color="000000" w:sz="4" w:space="0"/>
                    <w:right w:val="single" w:color="000000" w:sz="4" w:space="0"/>
                  </w:tcBorders>
                  <w:vAlign w:val="center"/>
                </w:tcPr>
                <w:p w14:paraId="241034BA">
                  <w:pPr>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1</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原位加固功能：原位安装—不替换原卫星授时系统，原位安装即实现授时安全加固；无缝转换—原授时系统无感知，即将其所授时间基准由GPS转换为北斗或由北斗转换为GPS；</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2</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授时加固—卫星导航信号拒止时，自主为现有BDS/GPS授时系统提供不中断的授时服务；</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3</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实时监测—全天候监测所接收的卫星导航信号质量，分析其授时服务完好性和可用性；</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4</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及时告警—导航卫星不可用（如国家区域保护、GPS服务关闭等）、质量降低（如干扰等）时，以指示灯和标准数据方式给出告警；</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5</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提前预警—卫星导航信号质量下降或拒止影响现有BDS/GPS授时系统前，至少为客户预留一小时处置时间；</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6</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具备对输出导航模拟信号时间（1PPS）进行时延调整（超前滞后）的功能；</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7</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安全隔离功能：信号隔离—及时将不可用卫星（卫星故障、存在欺骗干扰卫星等）信号进行隔离；系统隔离—隔离GPS系统于现有GPS授时系统，但不影响其授时服务；</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8</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抗干扰反欺骗功能：抗压制干扰——全频段压制干扰情况下至少能保持1h安全信号输出，非BDS/GPS频点压制干扰情况下安全信号输出不受影响；抗欺骗干扰——安全信号输出不受BDS/GPS欺骗干扰信号影响，包括生成式、转发式欺骗干扰；</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9</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设备具备状态指示、WEB/SNMP监控、远程升级维护等功能；</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10</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具有实时监测授时设备安装位置卫星导航信号，判断是否存在干扰，并在有干扰时进行告警；在干扰消失后，及时解除告警；</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11</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具有失电、干扰、欺骗告警硬接点输出以接入监控系统；</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12</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具备通过IEC 104、IEC 61850、UDP协议将设备运行工况、干扰欺骗检测信息、卫星信号数据上送区域信号完整性分析系统；                                                                                                                                           13</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提供区域卫星信号完整性分析系统软件，实现区域信息共享和联防。</w:t>
                  </w:r>
                </w:p>
              </w:tc>
              <w:tc>
                <w:tcPr>
                  <w:tcW w:w="485" w:type="pct"/>
                  <w:tcBorders>
                    <w:top w:val="single" w:color="000000" w:sz="4" w:space="0"/>
                    <w:left w:val="single" w:color="000000" w:sz="4" w:space="0"/>
                    <w:bottom w:val="single" w:color="000000" w:sz="4" w:space="0"/>
                    <w:right w:val="single" w:color="000000" w:sz="4" w:space="0"/>
                  </w:tcBorders>
                  <w:vAlign w:val="center"/>
                </w:tcPr>
                <w:p w14:paraId="209C73D1">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641CEF95">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1</w:t>
                  </w:r>
                </w:p>
              </w:tc>
            </w:tr>
            <w:tr w14:paraId="1088E1D7">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11939380">
                  <w:pPr>
                    <w:jc w:val="center"/>
                    <w:rPr>
                      <w:rFonts w:hint="eastAsia" w:ascii="仿宋_GB2312" w:hAnsi="仿宋_GB2312" w:eastAsia="仿宋_GB2312" w:cs="仿宋_GB2312"/>
                      <w:color w:val="auto"/>
                      <w:sz w:val="21"/>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096F4680">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光电全景扫描设备</w:t>
                  </w:r>
                </w:p>
              </w:tc>
              <w:tc>
                <w:tcPr>
                  <w:tcW w:w="3088" w:type="pct"/>
                  <w:tcBorders>
                    <w:top w:val="single" w:color="000000" w:sz="4" w:space="0"/>
                    <w:left w:val="single" w:color="000000" w:sz="4" w:space="0"/>
                    <w:bottom w:val="single" w:color="000000" w:sz="4" w:space="0"/>
                    <w:right w:val="single" w:color="000000" w:sz="4" w:space="0"/>
                  </w:tcBorders>
                  <w:vAlign w:val="center"/>
                </w:tcPr>
                <w:p w14:paraId="290D691D">
                  <w:pPr>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1</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智能识别：低空不明飞行物目标识别（不仅限于无人机），地面、水面、低空目标识别（人员、车辆、飞机、舰艇移动），火点识别等；</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2</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红外图像分辨率：≥640*512；红外热成像焦距：≥75mm；</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3</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热成像响应波段：8~14 μm；</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4</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无人机识别距离：≥1kM；船只识别距离：≥6KM。</w:t>
                  </w:r>
                </w:p>
              </w:tc>
              <w:tc>
                <w:tcPr>
                  <w:tcW w:w="485" w:type="pct"/>
                  <w:tcBorders>
                    <w:top w:val="single" w:color="000000" w:sz="4" w:space="0"/>
                    <w:left w:val="single" w:color="000000" w:sz="4" w:space="0"/>
                    <w:bottom w:val="single" w:color="000000" w:sz="4" w:space="0"/>
                    <w:right w:val="single" w:color="000000" w:sz="4" w:space="0"/>
                  </w:tcBorders>
                  <w:vAlign w:val="center"/>
                </w:tcPr>
                <w:p w14:paraId="1FE8C30E">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5F989A72">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1</w:t>
                  </w:r>
                </w:p>
              </w:tc>
            </w:tr>
            <w:tr w14:paraId="0F061CC5">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0DF92179">
                  <w:pPr>
                    <w:jc w:val="center"/>
                    <w:rPr>
                      <w:rFonts w:hint="eastAsia" w:ascii="仿宋_GB2312" w:hAnsi="仿宋_GB2312" w:eastAsia="仿宋_GB2312" w:cs="仿宋_GB2312"/>
                      <w:color w:val="auto"/>
                      <w:sz w:val="21"/>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734BCCBD">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便携式无人机拦截设备</w:t>
                  </w:r>
                </w:p>
              </w:tc>
              <w:tc>
                <w:tcPr>
                  <w:tcW w:w="3088" w:type="pct"/>
                  <w:tcBorders>
                    <w:top w:val="single" w:color="000000" w:sz="4" w:space="0"/>
                    <w:left w:val="single" w:color="000000" w:sz="4" w:space="0"/>
                    <w:bottom w:val="single" w:color="000000" w:sz="4" w:space="0"/>
                    <w:right w:val="single" w:color="000000" w:sz="4" w:space="0"/>
                  </w:tcBorders>
                  <w:vAlign w:val="center"/>
                </w:tcPr>
                <w:p w14:paraId="08AC78CF">
                  <w:pPr>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1</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支持探测频段：900MHz、1.4GHz、2.4GHz、5.8GHz等无人机常用频段；</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2</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干扰距离：≥1.5km；</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3</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工作时间：≥1.5h（连续工作）；</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4</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显示方式：液晶；</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5</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同时输出频段数：≥10个；</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6</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联网功能：应能与雷达、TDOA、光电、频谱、反制设备实现组网，显示设备的实时位置及探测信息</w:t>
                  </w:r>
                </w:p>
              </w:tc>
              <w:tc>
                <w:tcPr>
                  <w:tcW w:w="485" w:type="pct"/>
                  <w:tcBorders>
                    <w:top w:val="single" w:color="000000" w:sz="4" w:space="0"/>
                    <w:left w:val="single" w:color="000000" w:sz="4" w:space="0"/>
                    <w:bottom w:val="single" w:color="000000" w:sz="4" w:space="0"/>
                    <w:right w:val="single" w:color="000000" w:sz="4" w:space="0"/>
                  </w:tcBorders>
                  <w:vAlign w:val="center"/>
                </w:tcPr>
                <w:p w14:paraId="42CBCFA9">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5E0C484F">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1</w:t>
                  </w:r>
                </w:p>
              </w:tc>
            </w:tr>
            <w:tr w14:paraId="661B09D1">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4263CB43">
                  <w:pPr>
                    <w:jc w:val="center"/>
                    <w:rPr>
                      <w:rFonts w:hint="eastAsia" w:ascii="仿宋_GB2312" w:hAnsi="仿宋_GB2312" w:eastAsia="仿宋_GB2312" w:cs="仿宋_GB2312"/>
                      <w:color w:val="auto"/>
                      <w:sz w:val="21"/>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0AA4E3FD">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系统部署工作站</w:t>
                  </w:r>
                </w:p>
              </w:tc>
              <w:tc>
                <w:tcPr>
                  <w:tcW w:w="3088" w:type="pct"/>
                  <w:tcBorders>
                    <w:top w:val="single" w:color="000000" w:sz="4" w:space="0"/>
                    <w:left w:val="single" w:color="000000" w:sz="4" w:space="0"/>
                    <w:bottom w:val="single" w:color="000000" w:sz="4" w:space="0"/>
                    <w:right w:val="single" w:color="000000" w:sz="4" w:space="0"/>
                  </w:tcBorders>
                  <w:vAlign w:val="center"/>
                </w:tcPr>
                <w:p w14:paraId="627C7BB9">
                  <w:pPr>
                    <w:jc w:val="left"/>
                    <w:textAlignment w:val="center"/>
                    <w:rPr>
                      <w:rFonts w:hint="eastAsia" w:ascii="仿宋_GB2312" w:hAnsi="仿宋_GB2312" w:eastAsia="仿宋_GB2312" w:cs="仿宋_GB2312"/>
                      <w:color w:val="auto"/>
                      <w:sz w:val="21"/>
                      <w:szCs w:val="21"/>
                      <w:highlight w:val="none"/>
                      <w:lang w:bidi="ar"/>
                    </w:rPr>
                  </w:pPr>
                  <w:r>
                    <w:rPr>
                      <w:rFonts w:hint="eastAsia" w:ascii="仿宋_GB2312" w:hAnsi="仿宋_GB2312" w:eastAsia="仿宋_GB2312" w:cs="仿宋_GB2312"/>
                      <w:color w:val="auto"/>
                      <w:sz w:val="21"/>
                      <w:szCs w:val="21"/>
                      <w:highlight w:val="none"/>
                      <w:lang w:bidi="ar"/>
                    </w:rPr>
                    <w:t>1</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CPU:≥8核；内存：≥64G；存储：≥4T+2T固态；显卡≥10G；显示器尺寸：≥27英寸；</w:t>
                  </w:r>
                </w:p>
                <w:p w14:paraId="3DB5B552">
                  <w:pPr>
                    <w:jc w:val="left"/>
                    <w:textAlignment w:val="center"/>
                    <w:rPr>
                      <w:rFonts w:hint="eastAsia" w:ascii="仿宋_GB2312" w:hAnsi="仿宋_GB2312" w:eastAsia="仿宋_GB2312" w:cs="仿宋_GB2312"/>
                      <w:color w:val="auto"/>
                      <w:sz w:val="21"/>
                      <w:szCs w:val="21"/>
                      <w:highlight w:val="none"/>
                      <w:lang w:bidi="ar"/>
                    </w:rPr>
                  </w:pPr>
                  <w:r>
                    <w:rPr>
                      <w:rFonts w:hint="eastAsia" w:ascii="仿宋_GB2312" w:hAnsi="仿宋_GB2312" w:eastAsia="仿宋_GB2312" w:cs="仿宋_GB2312"/>
                      <w:color w:val="auto"/>
                      <w:sz w:val="21"/>
                      <w:szCs w:val="21"/>
                      <w:highlight w:val="none"/>
                      <w:lang w:bidi="ar"/>
                    </w:rPr>
                    <w:t>2</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显示器分辨率：≥1920*1080P，</w:t>
                  </w:r>
                </w:p>
                <w:p w14:paraId="4C6B9CB9">
                  <w:pPr>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3</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含操作系统（不低于3年免费升级服务）</w:t>
                  </w:r>
                </w:p>
              </w:tc>
              <w:tc>
                <w:tcPr>
                  <w:tcW w:w="485" w:type="pct"/>
                  <w:tcBorders>
                    <w:top w:val="single" w:color="000000" w:sz="4" w:space="0"/>
                    <w:left w:val="single" w:color="000000" w:sz="4" w:space="0"/>
                    <w:bottom w:val="single" w:color="000000" w:sz="4" w:space="0"/>
                    <w:right w:val="single" w:color="000000" w:sz="4" w:space="0"/>
                  </w:tcBorders>
                  <w:vAlign w:val="center"/>
                </w:tcPr>
                <w:p w14:paraId="615509BA">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25880A1C">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1</w:t>
                  </w:r>
                </w:p>
              </w:tc>
            </w:tr>
            <w:tr w14:paraId="04B26122">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6111D84B">
                  <w:pPr>
                    <w:jc w:val="center"/>
                    <w:rPr>
                      <w:rFonts w:hint="eastAsia" w:ascii="仿宋_GB2312" w:hAnsi="仿宋_GB2312" w:eastAsia="仿宋_GB2312" w:cs="仿宋_GB2312"/>
                      <w:color w:val="auto"/>
                      <w:sz w:val="21"/>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65484E53">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低空目标防御系统</w:t>
                  </w:r>
                </w:p>
              </w:tc>
              <w:tc>
                <w:tcPr>
                  <w:tcW w:w="3088" w:type="pct"/>
                  <w:tcBorders>
                    <w:top w:val="single" w:color="000000" w:sz="4" w:space="0"/>
                    <w:left w:val="single" w:color="000000" w:sz="4" w:space="0"/>
                    <w:bottom w:val="single" w:color="000000" w:sz="4" w:space="0"/>
                    <w:right w:val="single" w:color="000000" w:sz="4" w:space="0"/>
                  </w:tcBorders>
                  <w:vAlign w:val="center"/>
                </w:tcPr>
                <w:p w14:paraId="0493FF9B">
                  <w:pPr>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1</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低空目标防御系统基于边缘计算、人工智能、物联网等技术，具备侦测预警、干扰处置和指挥管控三大核心能力，可有效解决用户遇到的无人驾驶航空器入侵袭扰问题，可提供全时空、立体化、智能化的空间安全防御手段。系统以具体业务落地为场景，可实时全量全域采集空间感知数据，全面融合卫星遥感、民航、动目标识别等多源传感器数据、业务数据、互联网数据，可被外部系统融合集成。可为管理者和决策者提供全面感知、实时管控、态势仿真、无人值守、风险预警、风险评估、智能预案、智能决策等综合能力，提高城市低空空域安全管控能力。主要功能包括：监测预警与识别、情报感知融合处理、综合行动指挥控制和辅助决策综合分析等；</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2</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系统平台应能至少设置5种不同威胁等级的防御区域，包括核心区域、反制区域、预警区域、侦测区域、屏蔽区域；</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3</w:t>
                  </w:r>
                  <w:r>
                    <w:rPr>
                      <w:rFonts w:hint="eastAsia" w:ascii="仿宋_GB2312" w:hAnsi="仿宋_GB2312" w:eastAsia="仿宋_GB2312" w:cs="仿宋_GB2312"/>
                      <w:color w:val="auto"/>
                      <w:sz w:val="21"/>
                      <w:szCs w:val="21"/>
                      <w:highlight w:val="none"/>
                      <w:lang w:val="en-US" w:eastAsia="zh-CN" w:bidi="ar"/>
                    </w:rPr>
                    <w:t>.</w:t>
                  </w:r>
                  <w:r>
                    <w:rPr>
                      <w:rFonts w:hint="eastAsia" w:ascii="仿宋_GB2312" w:hAnsi="仿宋_GB2312" w:eastAsia="仿宋_GB2312" w:cs="仿宋_GB2312"/>
                      <w:color w:val="auto"/>
                      <w:sz w:val="21"/>
                      <w:szCs w:val="21"/>
                      <w:highlight w:val="none"/>
                      <w:lang w:bidi="ar"/>
                    </w:rPr>
                    <w:t>平台应能提供无人机探测和反制技术理论知识、工作原理、技战法和市场动态相关教培材料库，能提供无人机系统、无人机低空飞行政策法规、无人机低空安全技术监管；</w:t>
                  </w:r>
                  <w:r>
                    <w:rPr>
                      <w:rFonts w:hint="eastAsia" w:ascii="仿宋_GB2312" w:hAnsi="仿宋_GB2312" w:eastAsia="仿宋_GB2312" w:cs="仿宋_GB2312"/>
                      <w:color w:val="auto"/>
                      <w:sz w:val="21"/>
                      <w:szCs w:val="21"/>
                      <w:highlight w:val="none"/>
                      <w:lang w:bidi="ar"/>
                    </w:rPr>
                    <w:br w:type="textWrapping"/>
                  </w:r>
                  <w:r>
                    <w:rPr>
                      <w:rFonts w:hint="eastAsia" w:ascii="仿宋_GB2312" w:hAnsi="仿宋_GB2312" w:eastAsia="仿宋_GB2312" w:cs="仿宋_GB2312"/>
                      <w:color w:val="auto"/>
                      <w:sz w:val="21"/>
                      <w:szCs w:val="21"/>
                      <w:highlight w:val="none"/>
                      <w:lang w:bidi="ar"/>
                    </w:rPr>
                    <w:t>平台应能通过光电跟踪设备对入侵的无人机目标进行实时视频的跟踪与展示。</w:t>
                  </w:r>
                </w:p>
              </w:tc>
              <w:tc>
                <w:tcPr>
                  <w:tcW w:w="485" w:type="pct"/>
                  <w:tcBorders>
                    <w:top w:val="single" w:color="000000" w:sz="4" w:space="0"/>
                    <w:left w:val="single" w:color="000000" w:sz="4" w:space="0"/>
                    <w:bottom w:val="single" w:color="000000" w:sz="4" w:space="0"/>
                    <w:right w:val="single" w:color="000000" w:sz="4" w:space="0"/>
                  </w:tcBorders>
                  <w:vAlign w:val="center"/>
                </w:tcPr>
                <w:p w14:paraId="0BBEFC43">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套</w:t>
                  </w:r>
                </w:p>
              </w:tc>
              <w:tc>
                <w:tcPr>
                  <w:tcW w:w="444" w:type="pct"/>
                  <w:tcBorders>
                    <w:top w:val="single" w:color="000000" w:sz="4" w:space="0"/>
                    <w:left w:val="single" w:color="000000" w:sz="4" w:space="0"/>
                    <w:bottom w:val="single" w:color="000000" w:sz="4" w:space="0"/>
                    <w:right w:val="single" w:color="000000" w:sz="4" w:space="0"/>
                  </w:tcBorders>
                  <w:vAlign w:val="center"/>
                </w:tcPr>
                <w:p w14:paraId="20CB1E1F">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1</w:t>
                  </w:r>
                </w:p>
              </w:tc>
            </w:tr>
            <w:tr w14:paraId="60A172C8">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6A759BD8">
                  <w:pPr>
                    <w:jc w:val="center"/>
                    <w:rPr>
                      <w:rFonts w:hint="eastAsia" w:ascii="仿宋_GB2312" w:hAnsi="仿宋_GB2312" w:eastAsia="仿宋_GB2312" w:cs="仿宋_GB2312"/>
                      <w:color w:val="auto"/>
                      <w:sz w:val="21"/>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68A83CC2">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设备部署实施费</w:t>
                  </w:r>
                </w:p>
              </w:tc>
              <w:tc>
                <w:tcPr>
                  <w:tcW w:w="3088" w:type="pct"/>
                  <w:tcBorders>
                    <w:top w:val="single" w:color="000000" w:sz="4" w:space="0"/>
                    <w:left w:val="single" w:color="000000" w:sz="4" w:space="0"/>
                    <w:bottom w:val="single" w:color="000000" w:sz="4" w:space="0"/>
                    <w:right w:val="single" w:color="000000" w:sz="4" w:space="0"/>
                  </w:tcBorders>
                  <w:vAlign w:val="center"/>
                </w:tcPr>
                <w:p w14:paraId="5BC9107D">
                  <w:pPr>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含设备的安装、调试及配套材料等费用</w:t>
                  </w:r>
                </w:p>
              </w:tc>
              <w:tc>
                <w:tcPr>
                  <w:tcW w:w="485" w:type="pct"/>
                  <w:tcBorders>
                    <w:top w:val="single" w:color="000000" w:sz="4" w:space="0"/>
                    <w:left w:val="single" w:color="000000" w:sz="4" w:space="0"/>
                    <w:bottom w:val="single" w:color="000000" w:sz="4" w:space="0"/>
                    <w:right w:val="single" w:color="000000" w:sz="4" w:space="0"/>
                  </w:tcBorders>
                  <w:vAlign w:val="center"/>
                </w:tcPr>
                <w:p w14:paraId="4FAA5F2F">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项</w:t>
                  </w:r>
                </w:p>
              </w:tc>
              <w:tc>
                <w:tcPr>
                  <w:tcW w:w="444" w:type="pct"/>
                  <w:tcBorders>
                    <w:top w:val="single" w:color="000000" w:sz="4" w:space="0"/>
                    <w:left w:val="single" w:color="000000" w:sz="4" w:space="0"/>
                    <w:bottom w:val="single" w:color="000000" w:sz="4" w:space="0"/>
                    <w:right w:val="single" w:color="000000" w:sz="4" w:space="0"/>
                  </w:tcBorders>
                  <w:vAlign w:val="center"/>
                </w:tcPr>
                <w:p w14:paraId="14CDFFFD">
                  <w:pPr>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bidi="ar"/>
                    </w:rPr>
                    <w:t>1</w:t>
                  </w:r>
                </w:p>
              </w:tc>
            </w:tr>
          </w:tbl>
          <w:p w14:paraId="07C699F1">
            <w:pPr>
              <w:adjustRightInd w:val="0"/>
              <w:spacing w:after="0" w:line="360" w:lineRule="auto"/>
              <w:ind w:firstLine="420" w:firstLineChars="200"/>
              <w:textAlignment w:val="center"/>
              <w:rPr>
                <w:rFonts w:hint="eastAsia" w:ascii="仿宋_GB2312" w:hAnsi="仿宋_GB2312" w:eastAsia="仿宋_GB2312" w:cs="仿宋_GB2312"/>
                <w:color w:val="auto"/>
                <w:szCs w:val="21"/>
                <w:highlight w:val="none"/>
              </w:rPr>
            </w:pPr>
          </w:p>
        </w:tc>
        <w:tc>
          <w:tcPr>
            <w:tcW w:w="3586" w:type="dxa"/>
            <w:tcBorders>
              <w:top w:val="single" w:color="auto" w:sz="4" w:space="0"/>
              <w:left w:val="single" w:color="auto" w:sz="4" w:space="0"/>
              <w:right w:val="single" w:color="auto" w:sz="4" w:space="0"/>
            </w:tcBorders>
            <w:vAlign w:val="center"/>
          </w:tcPr>
          <w:p w14:paraId="622DB9E6">
            <w:pPr>
              <w:tabs>
                <w:tab w:val="left" w:pos="0"/>
              </w:tabs>
              <w:adjustRightInd w:val="0"/>
              <w:spacing w:after="0"/>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right w:val="single" w:color="auto" w:sz="4" w:space="0"/>
            </w:tcBorders>
            <w:vAlign w:val="center"/>
          </w:tcPr>
          <w:p w14:paraId="7264CB1A">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right w:val="single" w:color="auto" w:sz="4" w:space="0"/>
            </w:tcBorders>
            <w:vAlign w:val="center"/>
          </w:tcPr>
          <w:p w14:paraId="085BC781">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71889260">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0753B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3681" w:type="dxa"/>
            <w:gridSpan w:val="5"/>
            <w:tcBorders>
              <w:top w:val="single" w:color="auto" w:sz="4" w:space="0"/>
              <w:left w:val="single" w:color="auto" w:sz="4" w:space="0"/>
              <w:bottom w:val="single" w:color="auto" w:sz="4" w:space="0"/>
              <w:right w:val="single" w:color="auto" w:sz="4" w:space="0"/>
            </w:tcBorders>
            <w:vAlign w:val="center"/>
          </w:tcPr>
          <w:p w14:paraId="6ED9EC5A">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序号：2</w:t>
            </w:r>
          </w:p>
          <w:p w14:paraId="5B251CDB">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产品名称：水域监测无人船</w:t>
            </w:r>
          </w:p>
          <w:p w14:paraId="0FFA46D8">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2511C116">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16DDDF4E">
            <w:pPr>
              <w:tabs>
                <w:tab w:val="left" w:pos="0"/>
              </w:tabs>
              <w:adjustRightInd w:val="0"/>
              <w:spacing w:after="0"/>
              <w:rPr>
                <w:rFonts w:hint="default" w:ascii="仿宋_GB2312" w:hAnsi="仿宋_GB2312" w:eastAsia="仿宋_GB2312" w:cs="仿宋_GB2312"/>
                <w:color w:val="auto"/>
                <w:szCs w:val="21"/>
                <w:highlight w:val="none"/>
                <w:lang w:val="en-US"/>
              </w:rPr>
            </w:pPr>
            <w:r>
              <w:rPr>
                <w:rFonts w:hint="eastAsia" w:ascii="仿宋_GB2312" w:hAnsi="仿宋_GB2312" w:eastAsia="仿宋_GB2312" w:cs="仿宋_GB2312"/>
                <w:b/>
                <w:bCs/>
                <w:color w:val="auto"/>
                <w:szCs w:val="21"/>
                <w:highlight w:val="none"/>
              </w:rPr>
              <w:t>是否为核心产品（非单一产品采购项目时适用）：</w:t>
            </w:r>
            <w:r>
              <w:rPr>
                <w:rFonts w:hint="eastAsia" w:ascii="仿宋_GB2312" w:hAnsi="仿宋_GB2312" w:eastAsia="仿宋_GB2312" w:cs="仿宋_GB2312"/>
                <w:b/>
                <w:bCs/>
                <w:color w:val="auto"/>
                <w:szCs w:val="21"/>
                <w:highlight w:val="none"/>
                <w:lang w:val="en-US" w:eastAsia="zh-CN"/>
              </w:rPr>
              <w:t>是，“</w:t>
            </w:r>
            <w:r>
              <w:rPr>
                <w:rFonts w:hint="eastAsia" w:ascii="仿宋_GB2312" w:hAnsi="仿宋_GB2312" w:eastAsia="仿宋_GB2312" w:cs="仿宋_GB2312"/>
                <w:b/>
                <w:bCs/>
                <w:color w:val="auto"/>
                <w:szCs w:val="21"/>
                <w:highlight w:val="none"/>
              </w:rPr>
              <w:t>无人船</w:t>
            </w:r>
            <w:r>
              <w:rPr>
                <w:rFonts w:hint="eastAsia" w:ascii="仿宋_GB2312" w:hAnsi="仿宋_GB2312" w:eastAsia="仿宋_GB2312" w:cs="仿宋_GB2312"/>
                <w:b/>
                <w:bCs/>
                <w:color w:val="auto"/>
                <w:szCs w:val="21"/>
                <w:highlight w:val="none"/>
                <w:lang w:val="en-US" w:eastAsia="zh-CN"/>
              </w:rPr>
              <w:t>”为本项目001包核心产品。</w:t>
            </w:r>
          </w:p>
        </w:tc>
      </w:tr>
      <w:tr w14:paraId="7F372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37" w:type="dxa"/>
            <w:tcBorders>
              <w:top w:val="single" w:color="auto" w:sz="4" w:space="0"/>
              <w:left w:val="single" w:color="auto" w:sz="4" w:space="0"/>
              <w:bottom w:val="single" w:color="auto" w:sz="4" w:space="0"/>
              <w:right w:val="single" w:color="auto" w:sz="4" w:space="0"/>
            </w:tcBorders>
            <w:vAlign w:val="center"/>
          </w:tcPr>
          <w:p w14:paraId="68A7C11B">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2680312C">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586" w:type="dxa"/>
            <w:tcBorders>
              <w:top w:val="single" w:color="auto" w:sz="4" w:space="0"/>
              <w:left w:val="single" w:color="auto" w:sz="4" w:space="0"/>
              <w:bottom w:val="single" w:color="auto" w:sz="4" w:space="0"/>
              <w:right w:val="single" w:color="auto" w:sz="4" w:space="0"/>
            </w:tcBorders>
            <w:vAlign w:val="center"/>
          </w:tcPr>
          <w:p w14:paraId="31FF7576">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7BFAD2D6">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331A836F">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02693129">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5D45B4D0">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27519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24" w:hRule="atLeast"/>
        </w:trPr>
        <w:tc>
          <w:tcPr>
            <w:tcW w:w="6437" w:type="dxa"/>
            <w:tcBorders>
              <w:top w:val="single" w:color="auto" w:sz="4" w:space="0"/>
              <w:left w:val="single" w:color="auto" w:sz="4" w:space="0"/>
              <w:bottom w:val="single" w:color="auto" w:sz="4" w:space="0"/>
              <w:right w:val="single" w:color="auto" w:sz="4" w:space="0"/>
            </w:tcBorders>
            <w:vAlign w:val="center"/>
          </w:tcPr>
          <w:tbl>
            <w:tblPr>
              <w:tblStyle w:val="36"/>
              <w:tblW w:w="4954" w:type="pct"/>
              <w:tblInd w:w="0" w:type="dxa"/>
              <w:tblLayout w:type="fixed"/>
              <w:tblCellMar>
                <w:top w:w="0" w:type="dxa"/>
                <w:left w:w="108" w:type="dxa"/>
                <w:bottom w:w="0" w:type="dxa"/>
                <w:right w:w="108" w:type="dxa"/>
              </w:tblCellMar>
            </w:tblPr>
            <w:tblGrid>
              <w:gridCol w:w="515"/>
              <w:gridCol w:w="695"/>
              <w:gridCol w:w="3809"/>
              <w:gridCol w:w="598"/>
              <w:gridCol w:w="547"/>
            </w:tblGrid>
            <w:tr w14:paraId="46E455E1">
              <w:tblPrEx>
                <w:tblCellMar>
                  <w:top w:w="0" w:type="dxa"/>
                  <w:left w:w="108" w:type="dxa"/>
                  <w:bottom w:w="0" w:type="dxa"/>
                  <w:right w:w="108" w:type="dxa"/>
                </w:tblCellMar>
              </w:tblPrEx>
              <w:trPr>
                <w:trHeight w:val="280" w:hRule="atLeast"/>
              </w:trPr>
              <w:tc>
                <w:tcPr>
                  <w:tcW w:w="417" w:type="pct"/>
                  <w:tcBorders>
                    <w:top w:val="single" w:color="000000" w:sz="4" w:space="0"/>
                    <w:left w:val="single" w:color="000000" w:sz="4" w:space="0"/>
                    <w:bottom w:val="single" w:color="000000" w:sz="4" w:space="0"/>
                    <w:right w:val="single" w:color="000000" w:sz="4" w:space="0"/>
                  </w:tcBorders>
                  <w:vAlign w:val="center"/>
                </w:tcPr>
                <w:p w14:paraId="20CE420A">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563" w:type="pct"/>
                  <w:tcBorders>
                    <w:top w:val="single" w:color="000000" w:sz="4" w:space="0"/>
                    <w:left w:val="single" w:color="000000" w:sz="4" w:space="0"/>
                    <w:bottom w:val="single" w:color="000000" w:sz="4" w:space="0"/>
                    <w:right w:val="single" w:color="000000" w:sz="4" w:space="0"/>
                  </w:tcBorders>
                  <w:vAlign w:val="center"/>
                </w:tcPr>
                <w:p w14:paraId="27FB12A8">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3088" w:type="pct"/>
                  <w:tcBorders>
                    <w:top w:val="single" w:color="000000" w:sz="4" w:space="0"/>
                    <w:left w:val="single" w:color="000000" w:sz="4" w:space="0"/>
                    <w:bottom w:val="single" w:color="000000" w:sz="4" w:space="0"/>
                    <w:right w:val="single" w:color="000000" w:sz="4" w:space="0"/>
                  </w:tcBorders>
                  <w:vAlign w:val="center"/>
                </w:tcPr>
                <w:p w14:paraId="2AB3E085">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85" w:type="pct"/>
                  <w:tcBorders>
                    <w:top w:val="single" w:color="000000" w:sz="4" w:space="0"/>
                    <w:left w:val="single" w:color="000000" w:sz="4" w:space="0"/>
                    <w:bottom w:val="single" w:color="000000" w:sz="4" w:space="0"/>
                    <w:right w:val="single" w:color="000000" w:sz="4" w:space="0"/>
                  </w:tcBorders>
                  <w:vAlign w:val="center"/>
                </w:tcPr>
                <w:p w14:paraId="7491B20F">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14:paraId="2940A009">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2F15AB82">
              <w:tblPrEx>
                <w:tblCellMar>
                  <w:top w:w="0" w:type="dxa"/>
                  <w:left w:w="108" w:type="dxa"/>
                  <w:bottom w:w="0" w:type="dxa"/>
                  <w:right w:w="108" w:type="dxa"/>
                </w:tblCellMar>
              </w:tblPrEx>
              <w:trPr>
                <w:trHeight w:val="280" w:hRule="atLeast"/>
              </w:trPr>
              <w:tc>
                <w:tcPr>
                  <w:tcW w:w="417" w:type="pct"/>
                  <w:vMerge w:val="restart"/>
                  <w:tcBorders>
                    <w:top w:val="single" w:color="000000" w:sz="4" w:space="0"/>
                    <w:left w:val="single" w:color="000000" w:sz="4" w:space="0"/>
                    <w:bottom w:val="single" w:color="000000" w:sz="4" w:space="0"/>
                    <w:right w:val="single" w:color="000000" w:sz="4" w:space="0"/>
                  </w:tcBorders>
                  <w:vAlign w:val="center"/>
                </w:tcPr>
                <w:p w14:paraId="3F18F65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水域监测无人船</w:t>
                  </w:r>
                </w:p>
              </w:tc>
              <w:tc>
                <w:tcPr>
                  <w:tcW w:w="563" w:type="pct"/>
                  <w:tcBorders>
                    <w:top w:val="single" w:color="000000" w:sz="4" w:space="0"/>
                    <w:left w:val="single" w:color="000000" w:sz="4" w:space="0"/>
                    <w:bottom w:val="single" w:color="000000" w:sz="4" w:space="0"/>
                    <w:right w:val="single" w:color="000000" w:sz="4" w:space="0"/>
                  </w:tcBorders>
                  <w:vAlign w:val="center"/>
                </w:tcPr>
                <w:p w14:paraId="1ECEE85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无人船</w:t>
                  </w:r>
                </w:p>
              </w:tc>
              <w:tc>
                <w:tcPr>
                  <w:tcW w:w="3088" w:type="pct"/>
                  <w:tcBorders>
                    <w:top w:val="single" w:color="000000" w:sz="4" w:space="0"/>
                    <w:left w:val="single" w:color="000000" w:sz="4" w:space="0"/>
                    <w:bottom w:val="single" w:color="000000" w:sz="4" w:space="0"/>
                    <w:right w:val="single" w:color="000000" w:sz="4" w:space="0"/>
                  </w:tcBorders>
                  <w:vAlign w:val="center"/>
                </w:tcPr>
                <w:p w14:paraId="50821346">
                  <w:pPr>
                    <w:jc w:val="left"/>
                    <w:textAlignment w:val="center"/>
                    <w:rPr>
                      <w:rFonts w:hint="eastAsia" w:ascii="仿宋_GB2312" w:hAnsi="仿宋_GB2312" w:eastAsia="仿宋_GB2312" w:cs="仿宋_GB2312"/>
                      <w:color w:val="auto"/>
                      <w:szCs w:val="21"/>
                      <w:highlight w:val="none"/>
                    </w:rPr>
                  </w:pPr>
                  <w:r>
                    <w:rPr>
                      <w:rFonts w:hint="eastAsia" w:ascii="仿宋" w:hAnsi="仿宋" w:cs="仿宋"/>
                      <w:color w:val="auto"/>
                      <w:sz w:val="20"/>
                      <w:szCs w:val="20"/>
                      <w:highlight w:val="none"/>
                      <w:lang w:bidi="ar"/>
                    </w:rPr>
                    <w:t>★</w:t>
                  </w: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高分子碳纤维船体，单人作业。船速≥7m/s，适应高流速内陆河流。可在吃水线浅滩作业；</w:t>
                  </w:r>
                  <w:r>
                    <w:rPr>
                      <w:rFonts w:hint="eastAsia" w:ascii="仿宋_GB2312" w:hAnsi="仿宋_GB2312" w:eastAsia="仿宋_GB2312" w:cs="仿宋_GB2312"/>
                      <w:color w:val="auto"/>
                      <w:szCs w:val="21"/>
                      <w:highlight w:val="none"/>
                      <w:lang w:bidi="ar"/>
                    </w:rPr>
                    <w:br w:type="textWrapping"/>
                  </w:r>
                  <w:r>
                    <w:rPr>
                      <w:rFonts w:hint="eastAsia" w:ascii="仿宋" w:hAnsi="仿宋" w:cs="仿宋"/>
                      <w:color w:val="auto"/>
                      <w:sz w:val="20"/>
                      <w:szCs w:val="20"/>
                      <w:highlight w:val="none"/>
                      <w:lang w:bidi="ar"/>
                    </w:rPr>
                    <w:t>★</w:t>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支持手动遥控，数传电台≥2KM，多种通信方式（可选4G传输），视频实时回传；</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船体内置GNSS双天线，无需外接RTK；</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浅滩自动倒车、毫米波雷达自动避障和视频观察，含遥控器；</w:t>
                  </w:r>
                  <w:r>
                    <w:rPr>
                      <w:rFonts w:hint="eastAsia" w:ascii="仿宋_GB2312" w:hAnsi="仿宋_GB2312" w:eastAsia="仿宋_GB2312" w:cs="仿宋_GB2312"/>
                      <w:color w:val="auto"/>
                      <w:szCs w:val="21"/>
                      <w:highlight w:val="none"/>
                      <w:lang w:bidi="ar"/>
                    </w:rPr>
                    <w:br w:type="textWrapping"/>
                  </w:r>
                  <w:r>
                    <w:rPr>
                      <w:rFonts w:hint="eastAsia" w:ascii="仿宋" w:hAnsi="仿宋" w:cs="仿宋"/>
                      <w:color w:val="auto"/>
                      <w:sz w:val="20"/>
                      <w:szCs w:val="20"/>
                      <w:highlight w:val="none"/>
                      <w:lang w:bidi="ar"/>
                    </w:rPr>
                    <w:t>★</w:t>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可根据需求搭载水质检测、水体采样、浅剖、侧扫、多波束测深仪等多种设备。</w:t>
                  </w:r>
                </w:p>
              </w:tc>
              <w:tc>
                <w:tcPr>
                  <w:tcW w:w="485" w:type="pct"/>
                  <w:tcBorders>
                    <w:top w:val="single" w:color="000000" w:sz="4" w:space="0"/>
                    <w:left w:val="single" w:color="000000" w:sz="4" w:space="0"/>
                    <w:bottom w:val="single" w:color="000000" w:sz="4" w:space="0"/>
                    <w:right w:val="single" w:color="000000" w:sz="4" w:space="0"/>
                  </w:tcBorders>
                  <w:vAlign w:val="center"/>
                </w:tcPr>
                <w:p w14:paraId="0895284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套</w:t>
                  </w:r>
                </w:p>
              </w:tc>
              <w:tc>
                <w:tcPr>
                  <w:tcW w:w="444" w:type="pct"/>
                  <w:tcBorders>
                    <w:top w:val="single" w:color="000000" w:sz="4" w:space="0"/>
                    <w:left w:val="single" w:color="000000" w:sz="4" w:space="0"/>
                    <w:bottom w:val="single" w:color="000000" w:sz="4" w:space="0"/>
                    <w:right w:val="single" w:color="000000" w:sz="4" w:space="0"/>
                  </w:tcBorders>
                  <w:vAlign w:val="center"/>
                </w:tcPr>
                <w:p w14:paraId="67A548C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41829E2B">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4574250A">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038B116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多参数水质仪</w:t>
                  </w:r>
                </w:p>
              </w:tc>
              <w:tc>
                <w:tcPr>
                  <w:tcW w:w="3088" w:type="pct"/>
                  <w:tcBorders>
                    <w:top w:val="single" w:color="000000" w:sz="4" w:space="0"/>
                    <w:left w:val="single" w:color="000000" w:sz="4" w:space="0"/>
                    <w:bottom w:val="single" w:color="000000" w:sz="4" w:space="0"/>
                    <w:right w:val="single" w:color="000000" w:sz="4" w:space="0"/>
                  </w:tcBorders>
                  <w:vAlign w:val="center"/>
                </w:tcPr>
                <w:p w14:paraId="059C6FF8">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数字传感器，RS485输出，支持MODBUS，所有校准参数存储在传感器内，每支探头带有防水接头，可方便插拔替换；</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配备自动清洁装置，可以有效的清除传感器表面沾污，防止微生物的生长，更准确，更低维护；</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可配置溶解氧、电导率、浊度、pH值、氨氮、叶绿素、蓝绿藻及水中油等传感器，适合长期在线监测；</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多合一结构设计，可以同时接不少于6个探头，测量不少于7个参数。</w:t>
                  </w:r>
                </w:p>
              </w:tc>
              <w:tc>
                <w:tcPr>
                  <w:tcW w:w="485" w:type="pct"/>
                  <w:tcBorders>
                    <w:top w:val="single" w:color="000000" w:sz="4" w:space="0"/>
                    <w:left w:val="single" w:color="000000" w:sz="4" w:space="0"/>
                    <w:bottom w:val="single" w:color="000000" w:sz="4" w:space="0"/>
                    <w:right w:val="single" w:color="000000" w:sz="4" w:space="0"/>
                  </w:tcBorders>
                  <w:vAlign w:val="center"/>
                </w:tcPr>
                <w:p w14:paraId="1CAFEDD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套</w:t>
                  </w:r>
                </w:p>
              </w:tc>
              <w:tc>
                <w:tcPr>
                  <w:tcW w:w="444" w:type="pct"/>
                  <w:tcBorders>
                    <w:top w:val="single" w:color="000000" w:sz="4" w:space="0"/>
                    <w:left w:val="single" w:color="000000" w:sz="4" w:space="0"/>
                    <w:bottom w:val="single" w:color="000000" w:sz="4" w:space="0"/>
                    <w:right w:val="single" w:color="000000" w:sz="4" w:space="0"/>
                  </w:tcBorders>
                  <w:vAlign w:val="center"/>
                </w:tcPr>
                <w:p w14:paraId="3EB0910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630B97F1">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0B6B3AFE">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1E69A89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氨氮传感器</w:t>
                  </w:r>
                </w:p>
              </w:tc>
              <w:tc>
                <w:tcPr>
                  <w:tcW w:w="3088" w:type="pct"/>
                  <w:tcBorders>
                    <w:top w:val="single" w:color="000000" w:sz="4" w:space="0"/>
                    <w:left w:val="single" w:color="000000" w:sz="4" w:space="0"/>
                    <w:bottom w:val="single" w:color="000000" w:sz="4" w:space="0"/>
                    <w:right w:val="single" w:color="000000" w:sz="4" w:space="0"/>
                  </w:tcBorders>
                  <w:vAlign w:val="center"/>
                </w:tcPr>
                <w:p w14:paraId="73ECE0A8">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数字传感器，RS-485输出，支持MODBUS；</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无需试剂，无污染，更经济环保；</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自动对水体中钾离子、pH和温度进行补偿；</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带有自清洁刷，防止微生物附着，维护周期更长。</w:t>
                  </w:r>
                </w:p>
              </w:tc>
              <w:tc>
                <w:tcPr>
                  <w:tcW w:w="485" w:type="pct"/>
                  <w:tcBorders>
                    <w:top w:val="single" w:color="000000" w:sz="4" w:space="0"/>
                    <w:left w:val="single" w:color="000000" w:sz="4" w:space="0"/>
                    <w:bottom w:val="single" w:color="000000" w:sz="4" w:space="0"/>
                    <w:right w:val="single" w:color="000000" w:sz="4" w:space="0"/>
                  </w:tcBorders>
                  <w:vAlign w:val="center"/>
                </w:tcPr>
                <w:p w14:paraId="657AA7D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444" w:type="pct"/>
                  <w:tcBorders>
                    <w:top w:val="single" w:color="000000" w:sz="4" w:space="0"/>
                    <w:left w:val="single" w:color="000000" w:sz="4" w:space="0"/>
                    <w:bottom w:val="single" w:color="000000" w:sz="4" w:space="0"/>
                    <w:right w:val="single" w:color="000000" w:sz="4" w:space="0"/>
                  </w:tcBorders>
                  <w:vAlign w:val="center"/>
                </w:tcPr>
                <w:p w14:paraId="1B9E278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153D15D8">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5A14B2F5">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3257879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COD传感器</w:t>
                  </w:r>
                </w:p>
              </w:tc>
              <w:tc>
                <w:tcPr>
                  <w:tcW w:w="3088" w:type="pct"/>
                  <w:tcBorders>
                    <w:top w:val="single" w:color="000000" w:sz="4" w:space="0"/>
                    <w:left w:val="single" w:color="000000" w:sz="4" w:space="0"/>
                    <w:bottom w:val="single" w:color="000000" w:sz="4" w:space="0"/>
                    <w:right w:val="single" w:color="000000" w:sz="4" w:space="0"/>
                  </w:tcBorders>
                  <w:vAlign w:val="center"/>
                </w:tcPr>
                <w:p w14:paraId="725CEBC0">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数字传感器，RS-485输出，支持MODBUS；</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无需试剂，无污染，更经济环保；</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可测量COD、TOC、浊度及温度等参数；</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自动对浊度干扰进行补偿，具有极佳的测试性能；</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带有自清洁刷，可防止生物附着，维护周期更长。</w:t>
                  </w:r>
                </w:p>
              </w:tc>
              <w:tc>
                <w:tcPr>
                  <w:tcW w:w="485" w:type="pct"/>
                  <w:tcBorders>
                    <w:top w:val="single" w:color="000000" w:sz="4" w:space="0"/>
                    <w:left w:val="single" w:color="000000" w:sz="4" w:space="0"/>
                    <w:bottom w:val="single" w:color="000000" w:sz="4" w:space="0"/>
                    <w:right w:val="single" w:color="000000" w:sz="4" w:space="0"/>
                  </w:tcBorders>
                  <w:vAlign w:val="center"/>
                </w:tcPr>
                <w:p w14:paraId="2504C84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444" w:type="pct"/>
                  <w:tcBorders>
                    <w:top w:val="single" w:color="000000" w:sz="4" w:space="0"/>
                    <w:left w:val="single" w:color="000000" w:sz="4" w:space="0"/>
                    <w:bottom w:val="single" w:color="000000" w:sz="4" w:space="0"/>
                    <w:right w:val="single" w:color="000000" w:sz="4" w:space="0"/>
                  </w:tcBorders>
                  <w:vAlign w:val="center"/>
                </w:tcPr>
                <w:p w14:paraId="4834E85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bl>
          <w:p w14:paraId="71F5ACF2">
            <w:pPr>
              <w:spacing w:after="0"/>
              <w:ind w:firstLine="400" w:firstLineChars="200"/>
              <w:rPr>
                <w:rFonts w:hint="eastAsia" w:ascii="仿宋_GB2312" w:hAnsi="宋体" w:eastAsia="仿宋_GB2312" w:cs="仿宋_GB2312"/>
                <w:color w:val="auto"/>
                <w:sz w:val="20"/>
                <w:szCs w:val="20"/>
                <w:highlight w:val="none"/>
                <w:lang w:bidi="ar"/>
              </w:rPr>
            </w:pPr>
          </w:p>
        </w:tc>
        <w:tc>
          <w:tcPr>
            <w:tcW w:w="3586" w:type="dxa"/>
            <w:tcBorders>
              <w:top w:val="single" w:color="auto" w:sz="4" w:space="0"/>
              <w:left w:val="single" w:color="auto" w:sz="4" w:space="0"/>
              <w:bottom w:val="single" w:color="auto" w:sz="4" w:space="0"/>
              <w:right w:val="single" w:color="auto" w:sz="4" w:space="0"/>
            </w:tcBorders>
            <w:vAlign w:val="center"/>
          </w:tcPr>
          <w:p w14:paraId="168BB2FB">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32A816B5">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16EC8863">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364C3782">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3E0CD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681" w:type="dxa"/>
            <w:gridSpan w:val="5"/>
            <w:tcBorders>
              <w:top w:val="single" w:color="auto" w:sz="4" w:space="0"/>
              <w:left w:val="single" w:color="auto" w:sz="4" w:space="0"/>
              <w:bottom w:val="single" w:color="auto" w:sz="4" w:space="0"/>
              <w:right w:val="single" w:color="auto" w:sz="4" w:space="0"/>
            </w:tcBorders>
            <w:vAlign w:val="center"/>
          </w:tcPr>
          <w:p w14:paraId="29C96ED3">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序号：3</w:t>
            </w:r>
          </w:p>
          <w:p w14:paraId="66ED8234">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产品名称：指挥中心建设</w:t>
            </w:r>
          </w:p>
          <w:p w14:paraId="0741AA46">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7D1BAF1D">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6AE87275">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是否为核心产品（非单一产品采购项目时适用）：否</w:t>
            </w:r>
          </w:p>
        </w:tc>
      </w:tr>
      <w:tr w14:paraId="3BD46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37" w:type="dxa"/>
            <w:tcBorders>
              <w:top w:val="single" w:color="auto" w:sz="4" w:space="0"/>
              <w:left w:val="single" w:color="auto" w:sz="4" w:space="0"/>
              <w:bottom w:val="single" w:color="auto" w:sz="4" w:space="0"/>
              <w:right w:val="single" w:color="auto" w:sz="4" w:space="0"/>
            </w:tcBorders>
            <w:vAlign w:val="center"/>
          </w:tcPr>
          <w:p w14:paraId="1ED53839">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09842BD7">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586" w:type="dxa"/>
            <w:tcBorders>
              <w:top w:val="single" w:color="auto" w:sz="4" w:space="0"/>
              <w:left w:val="single" w:color="auto" w:sz="4" w:space="0"/>
              <w:bottom w:val="single" w:color="auto" w:sz="4" w:space="0"/>
              <w:right w:val="single" w:color="auto" w:sz="4" w:space="0"/>
            </w:tcBorders>
            <w:vAlign w:val="center"/>
          </w:tcPr>
          <w:p w14:paraId="78C48D20">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7918A6C5">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1FE91884">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725B23EA">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47FCA444">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0C10B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24" w:hRule="atLeast"/>
        </w:trPr>
        <w:tc>
          <w:tcPr>
            <w:tcW w:w="6437" w:type="dxa"/>
            <w:tcBorders>
              <w:top w:val="single" w:color="auto" w:sz="4" w:space="0"/>
              <w:left w:val="single" w:color="auto" w:sz="4" w:space="0"/>
              <w:bottom w:val="single" w:color="auto" w:sz="4" w:space="0"/>
              <w:right w:val="single" w:color="auto" w:sz="4" w:space="0"/>
            </w:tcBorders>
            <w:vAlign w:val="center"/>
          </w:tcPr>
          <w:tbl>
            <w:tblPr>
              <w:tblStyle w:val="36"/>
              <w:tblW w:w="4954" w:type="pct"/>
              <w:tblInd w:w="0" w:type="dxa"/>
              <w:tblLayout w:type="fixed"/>
              <w:tblCellMar>
                <w:top w:w="0" w:type="dxa"/>
                <w:left w:w="108" w:type="dxa"/>
                <w:bottom w:w="0" w:type="dxa"/>
                <w:right w:w="108" w:type="dxa"/>
              </w:tblCellMar>
            </w:tblPr>
            <w:tblGrid>
              <w:gridCol w:w="515"/>
              <w:gridCol w:w="695"/>
              <w:gridCol w:w="3809"/>
              <w:gridCol w:w="598"/>
              <w:gridCol w:w="547"/>
            </w:tblGrid>
            <w:tr w14:paraId="5DD8AFF1">
              <w:tblPrEx>
                <w:tblCellMar>
                  <w:top w:w="0" w:type="dxa"/>
                  <w:left w:w="108" w:type="dxa"/>
                  <w:bottom w:w="0" w:type="dxa"/>
                  <w:right w:w="108" w:type="dxa"/>
                </w:tblCellMar>
              </w:tblPrEx>
              <w:trPr>
                <w:trHeight w:val="280" w:hRule="atLeast"/>
              </w:trPr>
              <w:tc>
                <w:tcPr>
                  <w:tcW w:w="417" w:type="pct"/>
                  <w:tcBorders>
                    <w:top w:val="single" w:color="000000" w:sz="4" w:space="0"/>
                    <w:left w:val="single" w:color="000000" w:sz="4" w:space="0"/>
                    <w:bottom w:val="single" w:color="000000" w:sz="4" w:space="0"/>
                    <w:right w:val="single" w:color="000000" w:sz="4" w:space="0"/>
                  </w:tcBorders>
                  <w:vAlign w:val="center"/>
                </w:tcPr>
                <w:p w14:paraId="0C8A72AB">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563" w:type="pct"/>
                  <w:tcBorders>
                    <w:top w:val="single" w:color="000000" w:sz="4" w:space="0"/>
                    <w:left w:val="single" w:color="000000" w:sz="4" w:space="0"/>
                    <w:bottom w:val="single" w:color="000000" w:sz="4" w:space="0"/>
                    <w:right w:val="single" w:color="000000" w:sz="4" w:space="0"/>
                  </w:tcBorders>
                  <w:vAlign w:val="center"/>
                </w:tcPr>
                <w:p w14:paraId="493855FA">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3088" w:type="pct"/>
                  <w:tcBorders>
                    <w:top w:val="single" w:color="000000" w:sz="4" w:space="0"/>
                    <w:left w:val="single" w:color="000000" w:sz="4" w:space="0"/>
                    <w:bottom w:val="single" w:color="000000" w:sz="4" w:space="0"/>
                    <w:right w:val="single" w:color="000000" w:sz="4" w:space="0"/>
                  </w:tcBorders>
                  <w:vAlign w:val="center"/>
                </w:tcPr>
                <w:p w14:paraId="35862D41">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85" w:type="pct"/>
                  <w:tcBorders>
                    <w:top w:val="single" w:color="000000" w:sz="4" w:space="0"/>
                    <w:left w:val="single" w:color="000000" w:sz="4" w:space="0"/>
                    <w:bottom w:val="single" w:color="000000" w:sz="4" w:space="0"/>
                    <w:right w:val="single" w:color="000000" w:sz="4" w:space="0"/>
                  </w:tcBorders>
                  <w:vAlign w:val="center"/>
                </w:tcPr>
                <w:p w14:paraId="505C996C">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14:paraId="549F500F">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31CB1584">
              <w:tblPrEx>
                <w:tblCellMar>
                  <w:top w:w="0" w:type="dxa"/>
                  <w:left w:w="108" w:type="dxa"/>
                  <w:bottom w:w="0" w:type="dxa"/>
                  <w:right w:w="108" w:type="dxa"/>
                </w:tblCellMar>
              </w:tblPrEx>
              <w:trPr>
                <w:trHeight w:val="280" w:hRule="atLeast"/>
              </w:trPr>
              <w:tc>
                <w:tcPr>
                  <w:tcW w:w="417" w:type="pct"/>
                  <w:vMerge w:val="restart"/>
                  <w:tcBorders>
                    <w:top w:val="single" w:color="000000" w:sz="4" w:space="0"/>
                    <w:left w:val="single" w:color="000000" w:sz="4" w:space="0"/>
                    <w:bottom w:val="single" w:color="000000" w:sz="4" w:space="0"/>
                    <w:right w:val="single" w:color="000000" w:sz="4" w:space="0"/>
                  </w:tcBorders>
                  <w:vAlign w:val="center"/>
                </w:tcPr>
                <w:p w14:paraId="25EA0A2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指挥中心建设</w:t>
                  </w:r>
                </w:p>
              </w:tc>
              <w:tc>
                <w:tcPr>
                  <w:tcW w:w="563" w:type="pct"/>
                  <w:tcBorders>
                    <w:top w:val="single" w:color="000000" w:sz="4" w:space="0"/>
                    <w:left w:val="single" w:color="000000" w:sz="4" w:space="0"/>
                    <w:bottom w:val="single" w:color="000000" w:sz="4" w:space="0"/>
                    <w:right w:val="single" w:color="000000" w:sz="4" w:space="0"/>
                  </w:tcBorders>
                  <w:vAlign w:val="center"/>
                </w:tcPr>
                <w:p w14:paraId="5A0504C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LED显示屏</w:t>
                  </w:r>
                </w:p>
              </w:tc>
              <w:tc>
                <w:tcPr>
                  <w:tcW w:w="3088" w:type="pct"/>
                  <w:tcBorders>
                    <w:top w:val="single" w:color="000000" w:sz="4" w:space="0"/>
                    <w:left w:val="single" w:color="000000" w:sz="4" w:space="0"/>
                    <w:bottom w:val="single" w:color="000000" w:sz="4" w:space="0"/>
                    <w:right w:val="single" w:color="000000" w:sz="4" w:space="0"/>
                  </w:tcBorders>
                  <w:vAlign w:val="center"/>
                </w:tcPr>
                <w:p w14:paraId="4C4B3822">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点间距：≤1.57mm；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封装方式：SMD三合一封装或COB封装；</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可视角：水平视角≥175°，垂直视角≥175°；</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灰度等级：0~16bit可调；</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供电要求：100~240V AC ± 10％ ；</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工作温度：-10 ℃ ~ 40 ℃；</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7</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含安装所需钢结构框架等配套材料。</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0E92F1B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平方米</w:t>
                  </w:r>
                </w:p>
              </w:tc>
              <w:tc>
                <w:tcPr>
                  <w:tcW w:w="444" w:type="pct"/>
                  <w:tcBorders>
                    <w:top w:val="single" w:color="000000" w:sz="4" w:space="0"/>
                    <w:left w:val="single" w:color="000000" w:sz="4" w:space="0"/>
                    <w:bottom w:val="single" w:color="000000" w:sz="4" w:space="0"/>
                    <w:right w:val="single" w:color="000000" w:sz="4" w:space="0"/>
                  </w:tcBorders>
                  <w:vAlign w:val="center"/>
                </w:tcPr>
                <w:p w14:paraId="4F158C5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12.96</w:t>
                  </w:r>
                </w:p>
              </w:tc>
            </w:tr>
            <w:tr w14:paraId="4AE830AE">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637F3CD2">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1DE9BCD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发送卡</w:t>
                  </w:r>
                </w:p>
              </w:tc>
              <w:tc>
                <w:tcPr>
                  <w:tcW w:w="3088" w:type="pct"/>
                  <w:tcBorders>
                    <w:top w:val="single" w:color="000000" w:sz="4" w:space="0"/>
                    <w:left w:val="single" w:color="000000" w:sz="4" w:space="0"/>
                    <w:bottom w:val="single" w:color="000000" w:sz="4" w:space="0"/>
                    <w:right w:val="single" w:color="000000" w:sz="4" w:space="0"/>
                  </w:tcBorders>
                  <w:vAlign w:val="center"/>
                </w:tcPr>
                <w:p w14:paraId="0AF8999A">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输入：不少于1*HDMI或1*DVI；</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输出：不少于4路网口输出；</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支持设备间级联统一控制；</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不少于1路USB接口控制；</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最大带载像素不少于230万，最大支持分辨率：不少于1920*1200@60Hz。</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7FAB6A8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26B185E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5</w:t>
                  </w:r>
                </w:p>
              </w:tc>
            </w:tr>
            <w:tr w14:paraId="4DFE97D7">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212F78D5">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3F91069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配电柜</w:t>
                  </w:r>
                </w:p>
              </w:tc>
              <w:tc>
                <w:tcPr>
                  <w:tcW w:w="3088" w:type="pct"/>
                  <w:tcBorders>
                    <w:top w:val="single" w:color="000000" w:sz="4" w:space="0"/>
                    <w:left w:val="single" w:color="000000" w:sz="4" w:space="0"/>
                    <w:bottom w:val="single" w:color="000000" w:sz="4" w:space="0"/>
                    <w:right w:val="single" w:color="000000" w:sz="4" w:space="0"/>
                  </w:tcBorders>
                  <w:vAlign w:val="center"/>
                </w:tcPr>
                <w:p w14:paraId="6EDD3669">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三相配电系统，功率:不少于15KW；</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具有过流、过载保护；</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含配套线缆、端子、地排等材料。</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289386D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2703526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0661D11B">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01BE0B12">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4EB0799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解码拼控一体机</w:t>
                  </w:r>
                </w:p>
              </w:tc>
              <w:tc>
                <w:tcPr>
                  <w:tcW w:w="3088" w:type="pct"/>
                  <w:tcBorders>
                    <w:top w:val="single" w:color="000000" w:sz="4" w:space="0"/>
                    <w:left w:val="single" w:color="000000" w:sz="4" w:space="0"/>
                    <w:bottom w:val="single" w:color="000000" w:sz="4" w:space="0"/>
                    <w:right w:val="single" w:color="000000" w:sz="4" w:space="0"/>
                  </w:tcBorders>
                  <w:vAlign w:val="center"/>
                </w:tcPr>
                <w:p w14:paraId="109B8DF5">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支持不少于4路HDMI输入，支持不少于8路DVI或HDMI输出并且支持LED拼接功能，标准机架式机箱；</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解码支持H.265、H.264、MJPEG等主流的编码格式，支持不少于2路高清视频编码能力；</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单输出口支持1/4/6/8/9/16/25画面分割显示，支持开窗和漫游，单屏支持不少于2个图层，支持电视墙预览，支持不少于64个预设场景，可以自定义场景布局；</w:t>
                  </w:r>
                </w:p>
              </w:tc>
              <w:tc>
                <w:tcPr>
                  <w:tcW w:w="485" w:type="pct"/>
                  <w:tcBorders>
                    <w:top w:val="single" w:color="000000" w:sz="4" w:space="0"/>
                    <w:left w:val="single" w:color="000000" w:sz="4" w:space="0"/>
                    <w:bottom w:val="single" w:color="000000" w:sz="4" w:space="0"/>
                    <w:right w:val="single" w:color="000000" w:sz="4" w:space="0"/>
                  </w:tcBorders>
                  <w:vAlign w:val="center"/>
                </w:tcPr>
                <w:p w14:paraId="7A032AF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17324CA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7B826389">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022AF263">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25B7DCC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操作台</w:t>
                  </w:r>
                </w:p>
              </w:tc>
              <w:tc>
                <w:tcPr>
                  <w:tcW w:w="3088" w:type="pct"/>
                  <w:tcBorders>
                    <w:top w:val="single" w:color="000000" w:sz="4" w:space="0"/>
                    <w:left w:val="single" w:color="000000" w:sz="4" w:space="0"/>
                    <w:bottom w:val="single" w:color="000000" w:sz="4" w:space="0"/>
                    <w:right w:val="single" w:color="000000" w:sz="4" w:space="0"/>
                  </w:tcBorders>
                  <w:vAlign w:val="center"/>
                </w:tcPr>
                <w:p w14:paraId="0F00483A">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所有设备都封闭在操作台内部，整洁、美观、大气；</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内部框架加深可增加放置特制选件、计算机主机或其他设备，同时内部需设置多功能电缆管理系统；</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尺寸不小于2400mm*900mm*750mm。</w:t>
                  </w:r>
                </w:p>
              </w:tc>
              <w:tc>
                <w:tcPr>
                  <w:tcW w:w="485" w:type="pct"/>
                  <w:tcBorders>
                    <w:top w:val="single" w:color="000000" w:sz="4" w:space="0"/>
                    <w:left w:val="single" w:color="000000" w:sz="4" w:space="0"/>
                    <w:bottom w:val="single" w:color="000000" w:sz="4" w:space="0"/>
                    <w:right w:val="single" w:color="000000" w:sz="4" w:space="0"/>
                  </w:tcBorders>
                  <w:vAlign w:val="center"/>
                </w:tcPr>
                <w:p w14:paraId="66244F2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套</w:t>
                  </w:r>
                </w:p>
              </w:tc>
              <w:tc>
                <w:tcPr>
                  <w:tcW w:w="444" w:type="pct"/>
                  <w:tcBorders>
                    <w:top w:val="single" w:color="000000" w:sz="4" w:space="0"/>
                    <w:left w:val="single" w:color="000000" w:sz="4" w:space="0"/>
                    <w:bottom w:val="single" w:color="000000" w:sz="4" w:space="0"/>
                    <w:right w:val="single" w:color="000000" w:sz="4" w:space="0"/>
                  </w:tcBorders>
                  <w:vAlign w:val="center"/>
                </w:tcPr>
                <w:p w14:paraId="4FBA21E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8</w:t>
                  </w:r>
                </w:p>
              </w:tc>
            </w:tr>
            <w:tr w14:paraId="72D27E44">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4637C889">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605A479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工作椅</w:t>
                  </w:r>
                </w:p>
              </w:tc>
              <w:tc>
                <w:tcPr>
                  <w:tcW w:w="3088" w:type="pct"/>
                  <w:tcBorders>
                    <w:top w:val="single" w:color="000000" w:sz="4" w:space="0"/>
                    <w:left w:val="single" w:color="000000" w:sz="4" w:space="0"/>
                    <w:bottom w:val="single" w:color="000000" w:sz="4" w:space="0"/>
                    <w:right w:val="single" w:color="000000" w:sz="4" w:space="0"/>
                  </w:tcBorders>
                  <w:vAlign w:val="center"/>
                </w:tcPr>
                <w:p w14:paraId="42D7B2AB">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旋转方式，采用气压升降，金属椅脚搭配PU滚轮，整体网面材质，四角椅设计，采用钢制加厚防爆底盘支撑；尺寸不小于615mm*590mm*920mm。</w:t>
                  </w:r>
                </w:p>
              </w:tc>
              <w:tc>
                <w:tcPr>
                  <w:tcW w:w="485" w:type="pct"/>
                  <w:tcBorders>
                    <w:top w:val="single" w:color="000000" w:sz="4" w:space="0"/>
                    <w:left w:val="single" w:color="000000" w:sz="4" w:space="0"/>
                    <w:bottom w:val="single" w:color="000000" w:sz="4" w:space="0"/>
                    <w:right w:val="single" w:color="000000" w:sz="4" w:space="0"/>
                  </w:tcBorders>
                  <w:vAlign w:val="center"/>
                </w:tcPr>
                <w:p w14:paraId="60C32B5B">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444" w:type="pct"/>
                  <w:tcBorders>
                    <w:top w:val="single" w:color="000000" w:sz="4" w:space="0"/>
                    <w:left w:val="single" w:color="000000" w:sz="4" w:space="0"/>
                    <w:bottom w:val="single" w:color="000000" w:sz="4" w:space="0"/>
                    <w:right w:val="single" w:color="000000" w:sz="4" w:space="0"/>
                  </w:tcBorders>
                  <w:vAlign w:val="center"/>
                </w:tcPr>
                <w:p w14:paraId="572761D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16</w:t>
                  </w:r>
                </w:p>
              </w:tc>
            </w:tr>
            <w:tr w14:paraId="05F8A9DF">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3493882F">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169A59D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操作电脑</w:t>
                  </w:r>
                </w:p>
              </w:tc>
              <w:tc>
                <w:tcPr>
                  <w:tcW w:w="3088" w:type="pct"/>
                  <w:tcBorders>
                    <w:top w:val="single" w:color="000000" w:sz="4" w:space="0"/>
                    <w:left w:val="single" w:color="000000" w:sz="4" w:space="0"/>
                    <w:bottom w:val="single" w:color="000000" w:sz="4" w:space="0"/>
                    <w:right w:val="single" w:color="000000" w:sz="4" w:space="0"/>
                  </w:tcBorders>
                  <w:vAlign w:val="center"/>
                </w:tcPr>
                <w:p w14:paraId="48EB0528">
                  <w:pPr>
                    <w:jc w:val="left"/>
                    <w:textAlignment w:val="center"/>
                    <w:rPr>
                      <w:rFonts w:ascii="仿宋_GB2312" w:hAnsi="仿宋_GB2312" w:eastAsia="仿宋_GB2312" w:cs="仿宋_GB2312"/>
                      <w:color w:val="auto"/>
                      <w:szCs w:val="21"/>
                      <w:highlight w:val="none"/>
                      <w:lang w:bidi="ar"/>
                    </w:rPr>
                  </w:pPr>
                  <w:r>
                    <w:rPr>
                      <w:rFonts w:hint="eastAsia" w:ascii="仿宋" w:hAnsi="仿宋" w:cs="仿宋"/>
                      <w:color w:val="auto"/>
                      <w:sz w:val="20"/>
                      <w:szCs w:val="20"/>
                      <w:highlight w:val="none"/>
                      <w:lang w:bidi="ar"/>
                    </w:rPr>
                    <w:t>1</w:t>
                  </w:r>
                  <w:r>
                    <w:rPr>
                      <w:rFonts w:hint="eastAsia" w:ascii="仿宋" w:hAnsi="仿宋" w:cs="仿宋"/>
                      <w:color w:val="auto"/>
                      <w:sz w:val="20"/>
                      <w:szCs w:val="20"/>
                      <w:highlight w:val="none"/>
                      <w:lang w:val="en-US" w:eastAsia="zh-CN" w:bidi="ar"/>
                    </w:rPr>
                    <w:t>.</w:t>
                  </w:r>
                  <w:r>
                    <w:rPr>
                      <w:rFonts w:hint="eastAsia" w:ascii="仿宋_GB2312" w:hAnsi="仿宋_GB2312" w:eastAsia="仿宋_GB2312" w:cs="仿宋_GB2312"/>
                      <w:color w:val="auto"/>
                      <w:szCs w:val="21"/>
                      <w:highlight w:val="none"/>
                      <w:lang w:bidi="ar"/>
                    </w:rPr>
                    <w:t>CPU：≥2.5GHz主频、6核心；内存：≥16GB；硬盘：≥1TSSD；</w:t>
                  </w:r>
                </w:p>
                <w:p w14:paraId="48D9FE5D">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显示器：≥23.8英寸；显卡：≥2G独显。</w:t>
                  </w:r>
                </w:p>
              </w:tc>
              <w:tc>
                <w:tcPr>
                  <w:tcW w:w="485" w:type="pct"/>
                  <w:tcBorders>
                    <w:top w:val="single" w:color="000000" w:sz="4" w:space="0"/>
                    <w:left w:val="single" w:color="000000" w:sz="4" w:space="0"/>
                    <w:bottom w:val="single" w:color="000000" w:sz="4" w:space="0"/>
                    <w:right w:val="single" w:color="000000" w:sz="4" w:space="0"/>
                  </w:tcBorders>
                  <w:vAlign w:val="center"/>
                </w:tcPr>
                <w:p w14:paraId="16BED7F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555380C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10</w:t>
                  </w:r>
                </w:p>
              </w:tc>
            </w:tr>
            <w:tr w14:paraId="105A4DAA">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675D7A25">
                  <w:pPr>
                    <w:jc w:val="center"/>
                    <w:rPr>
                      <w:rFonts w:hint="eastAsia" w:ascii="仿宋_GB2312" w:hAnsi="仿宋_GB2312" w:eastAsia="仿宋_GB2312" w:cs="仿宋_GB2312"/>
                      <w:color w:val="auto"/>
                      <w:szCs w:val="21"/>
                      <w:highlight w:val="none"/>
                    </w:rPr>
                  </w:pPr>
                </w:p>
              </w:tc>
              <w:tc>
                <w:tcPr>
                  <w:tcW w:w="563" w:type="pct"/>
                  <w:vMerge w:val="restart"/>
                  <w:tcBorders>
                    <w:top w:val="single" w:color="000000" w:sz="4" w:space="0"/>
                    <w:left w:val="single" w:color="000000" w:sz="4" w:space="0"/>
                    <w:bottom w:val="single" w:color="000000" w:sz="4" w:space="0"/>
                    <w:right w:val="single" w:color="000000" w:sz="4" w:space="0"/>
                  </w:tcBorders>
                  <w:vAlign w:val="center"/>
                </w:tcPr>
                <w:p w14:paraId="6E038A4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视频会议系统</w:t>
                  </w:r>
                </w:p>
              </w:tc>
              <w:tc>
                <w:tcPr>
                  <w:tcW w:w="3088" w:type="pct"/>
                  <w:tcBorders>
                    <w:top w:val="single" w:color="000000" w:sz="4" w:space="0"/>
                    <w:left w:val="single" w:color="000000" w:sz="4" w:space="0"/>
                    <w:bottom w:val="single" w:color="000000" w:sz="4" w:space="0"/>
                    <w:right w:val="single" w:color="000000" w:sz="4" w:space="0"/>
                  </w:tcBorders>
                  <w:vAlign w:val="center"/>
                </w:tcPr>
                <w:p w14:paraId="780D38B3">
                  <w:pPr>
                    <w:jc w:val="left"/>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视频会议终端</w:t>
                  </w:r>
                </w:p>
                <w:p w14:paraId="0ABB0949">
                  <w:pPr>
                    <w:jc w:val="left"/>
                    <w:textAlignment w:val="center"/>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1.采用分体式结构，嵌入式操作系统，非PC、非工控机架构。</w:t>
                  </w:r>
                </w:p>
                <w:p w14:paraId="4C37E6CE">
                  <w:pPr>
                    <w:jc w:val="left"/>
                    <w:textAlignment w:val="center"/>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2.终端操作系统及编解码处理芯片为国产自主。</w:t>
                  </w:r>
                </w:p>
                <w:p w14:paraId="2451837F">
                  <w:pPr>
                    <w:pStyle w:val="25"/>
                    <w:ind w:left="0" w:leftChars="0" w:firstLine="0" w:firstLineChars="0"/>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3.支持64Kbps-8Mbps呼叫带宽。</w:t>
                  </w:r>
                </w:p>
                <w:p w14:paraId="709B4BF8">
                  <w:pPr>
                    <w:pStyle w:val="25"/>
                    <w:ind w:left="0" w:leftChars="0" w:firstLine="0" w:firstLineChars="0"/>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4.支持ITU-T H.323、IETF SIP通信标准，具备良好的兼容性和开放性。</w:t>
                  </w:r>
                </w:p>
                <w:p w14:paraId="7A1C9CE5">
                  <w:pPr>
                    <w:pStyle w:val="25"/>
                    <w:ind w:left="0" w:leftChars="0" w:firstLine="0" w:firstLineChars="0"/>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5.支持H.264、H.265等图像编码协议。</w:t>
                  </w:r>
                </w:p>
                <w:p w14:paraId="56F39CCC">
                  <w:pPr>
                    <w:pStyle w:val="25"/>
                    <w:ind w:left="0" w:leftChars="0" w:firstLine="0" w:firstLineChars="0"/>
                    <w:rPr>
                      <w:rFonts w:hint="eastAsia"/>
                      <w:color w:val="auto"/>
                      <w:highlight w:val="none"/>
                    </w:rPr>
                  </w:pPr>
                  <w:r>
                    <w:rPr>
                      <w:rFonts w:hint="eastAsia" w:ascii="仿宋_GB2312" w:hAnsi="仿宋_GB2312" w:eastAsia="仿宋_GB2312" w:cs="仿宋_GB2312"/>
                      <w:color w:val="auto"/>
                      <w:sz w:val="21"/>
                      <w:szCs w:val="21"/>
                      <w:highlight w:val="none"/>
                      <w:lang w:val="en-US" w:eastAsia="zh-CN" w:bidi="ar"/>
                    </w:rPr>
                    <w:t>6.支持4K、1080p、720p等分辨率。</w:t>
                  </w:r>
                </w:p>
              </w:tc>
              <w:tc>
                <w:tcPr>
                  <w:tcW w:w="485" w:type="pct"/>
                  <w:tcBorders>
                    <w:top w:val="single" w:color="000000" w:sz="4" w:space="0"/>
                    <w:left w:val="single" w:color="000000" w:sz="4" w:space="0"/>
                    <w:bottom w:val="single" w:color="000000" w:sz="4" w:space="0"/>
                    <w:right w:val="single" w:color="000000" w:sz="4" w:space="0"/>
                  </w:tcBorders>
                  <w:vAlign w:val="center"/>
                </w:tcPr>
                <w:p w14:paraId="586EA52B">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346264B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003E75ED">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545EF2AD">
                  <w:pPr>
                    <w:jc w:val="center"/>
                    <w:rPr>
                      <w:rFonts w:hint="eastAsia" w:ascii="仿宋_GB2312" w:hAnsi="仿宋_GB2312" w:eastAsia="仿宋_GB2312" w:cs="仿宋_GB2312"/>
                      <w:color w:val="auto"/>
                      <w:szCs w:val="21"/>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vAlign w:val="center"/>
                </w:tcPr>
                <w:p w14:paraId="75DE206E">
                  <w:pPr>
                    <w:jc w:val="center"/>
                    <w:rPr>
                      <w:rFonts w:hint="eastAsia" w:ascii="仿宋_GB2312" w:hAnsi="仿宋_GB2312" w:eastAsia="仿宋_GB2312" w:cs="仿宋_GB2312"/>
                      <w:color w:val="auto"/>
                      <w:szCs w:val="21"/>
                      <w:highlight w:val="none"/>
                    </w:rPr>
                  </w:pPr>
                </w:p>
              </w:tc>
              <w:tc>
                <w:tcPr>
                  <w:tcW w:w="3088" w:type="pct"/>
                  <w:tcBorders>
                    <w:top w:val="single" w:color="000000" w:sz="4" w:space="0"/>
                    <w:left w:val="single" w:color="000000" w:sz="4" w:space="0"/>
                    <w:bottom w:val="single" w:color="000000" w:sz="4" w:space="0"/>
                    <w:right w:val="single" w:color="000000" w:sz="4" w:space="0"/>
                  </w:tcBorders>
                  <w:vAlign w:val="center"/>
                </w:tcPr>
                <w:p w14:paraId="6C8B359D">
                  <w:pPr>
                    <w:jc w:val="left"/>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高端摄像头（含支架）</w:t>
                  </w:r>
                </w:p>
                <w:p w14:paraId="2655CACF">
                  <w:pPr>
                    <w:pStyle w:val="25"/>
                    <w:ind w:left="0" w:leftChars="0" w:firstLine="0" w:firstLineChars="0"/>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1.不小于800万像素；</w:t>
                  </w:r>
                </w:p>
                <w:p w14:paraId="6D691247">
                  <w:pPr>
                    <w:pStyle w:val="25"/>
                    <w:ind w:left="0" w:leftChars="0" w:firstLine="0" w:firstLineChars="0"/>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2.支持4K、1080p等视频输出格式；</w:t>
                  </w:r>
                </w:p>
                <w:p w14:paraId="7882C5CD">
                  <w:pPr>
                    <w:pStyle w:val="25"/>
                    <w:ind w:left="0" w:leftChars="0" w:firstLine="0" w:firstLineChars="0"/>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3.不小于12倍光学变焦；</w:t>
                  </w:r>
                </w:p>
                <w:p w14:paraId="6C168AB3">
                  <w:pPr>
                    <w:pStyle w:val="25"/>
                    <w:ind w:left="0" w:leftChars="0" w:firstLine="0" w:firstLineChars="0"/>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4.水平转动范围：≥+/-110°，垂直转动范围：≥+/- 30°；</w:t>
                  </w:r>
                </w:p>
                <w:p w14:paraId="08CEFFEF">
                  <w:pPr>
                    <w:pStyle w:val="25"/>
                    <w:ind w:left="0" w:leftChars="0" w:firstLine="0" w:firstLineChars="0"/>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5.不少于200个预置位；</w:t>
                  </w:r>
                </w:p>
                <w:p w14:paraId="3ADC7F31">
                  <w:pPr>
                    <w:pStyle w:val="25"/>
                    <w:ind w:left="0" w:leftChars="0" w:firstLine="0" w:firstLineChars="0"/>
                    <w:rPr>
                      <w:rFonts w:hint="eastAsia"/>
                      <w:color w:val="auto"/>
                      <w:highlight w:val="none"/>
                    </w:rPr>
                  </w:pPr>
                  <w:r>
                    <w:rPr>
                      <w:rFonts w:hint="eastAsia" w:ascii="仿宋_GB2312" w:hAnsi="仿宋_GB2312" w:eastAsia="仿宋_GB2312" w:cs="仿宋_GB2312"/>
                      <w:color w:val="auto"/>
                      <w:sz w:val="21"/>
                      <w:szCs w:val="21"/>
                      <w:highlight w:val="none"/>
                      <w:lang w:val="en-US" w:eastAsia="zh-CN" w:bidi="ar"/>
                    </w:rPr>
                    <w:t>6.不少于2路高清视频输出接口，包含不少于1路HDMI接口。</w:t>
                  </w:r>
                </w:p>
              </w:tc>
              <w:tc>
                <w:tcPr>
                  <w:tcW w:w="485" w:type="pct"/>
                  <w:tcBorders>
                    <w:top w:val="single" w:color="000000" w:sz="4" w:space="0"/>
                    <w:left w:val="single" w:color="000000" w:sz="4" w:space="0"/>
                    <w:bottom w:val="single" w:color="000000" w:sz="4" w:space="0"/>
                    <w:right w:val="single" w:color="000000" w:sz="4" w:space="0"/>
                  </w:tcBorders>
                  <w:vAlign w:val="center"/>
                </w:tcPr>
                <w:p w14:paraId="519EFC4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1F26C41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4619A49A">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7786F108">
                  <w:pPr>
                    <w:jc w:val="center"/>
                    <w:rPr>
                      <w:rFonts w:hint="eastAsia" w:ascii="仿宋_GB2312" w:hAnsi="仿宋_GB2312" w:eastAsia="仿宋_GB2312" w:cs="仿宋_GB2312"/>
                      <w:color w:val="auto"/>
                      <w:szCs w:val="21"/>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vAlign w:val="center"/>
                </w:tcPr>
                <w:p w14:paraId="2B48F218">
                  <w:pPr>
                    <w:jc w:val="center"/>
                    <w:rPr>
                      <w:rFonts w:hint="eastAsia" w:ascii="仿宋_GB2312" w:hAnsi="仿宋_GB2312" w:eastAsia="仿宋_GB2312" w:cs="仿宋_GB2312"/>
                      <w:color w:val="auto"/>
                      <w:szCs w:val="21"/>
                      <w:highlight w:val="none"/>
                    </w:rPr>
                  </w:pPr>
                </w:p>
              </w:tc>
              <w:tc>
                <w:tcPr>
                  <w:tcW w:w="3088" w:type="pct"/>
                  <w:tcBorders>
                    <w:top w:val="single" w:color="000000" w:sz="4" w:space="0"/>
                    <w:left w:val="single" w:color="000000" w:sz="4" w:space="0"/>
                    <w:bottom w:val="single" w:color="000000" w:sz="4" w:space="0"/>
                    <w:right w:val="single" w:color="000000" w:sz="4" w:space="0"/>
                  </w:tcBorders>
                  <w:vAlign w:val="center"/>
                </w:tcPr>
                <w:p w14:paraId="2D8A1E9E">
                  <w:pPr>
                    <w:jc w:val="left"/>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无线手拉手系统主机</w:t>
                  </w:r>
                </w:p>
                <w:p w14:paraId="5D210370">
                  <w:pPr>
                    <w:pStyle w:val="25"/>
                    <w:ind w:left="0" w:leftChars="0" w:firstLine="0" w:firstLineChars="0"/>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1.支持同时接入有线单元和无线单元，方便灵活使用；</w:t>
                  </w:r>
                </w:p>
                <w:p w14:paraId="1FE5CC01">
                  <w:pPr>
                    <w:pStyle w:val="25"/>
                    <w:ind w:left="0" w:leftChars="0" w:firstLine="0" w:firstLineChars="0"/>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2.支持对每只发言单元的输入音量、AGC、EQ参数进行单独调节，也可统一调节；</w:t>
                  </w:r>
                </w:p>
                <w:p w14:paraId="653A3C74">
                  <w:pPr>
                    <w:pStyle w:val="25"/>
                    <w:ind w:left="0" w:leftChars="0" w:firstLine="0" w:firstLineChars="0"/>
                    <w:rPr>
                      <w:rFonts w:hint="eastAsia"/>
                      <w:color w:val="auto"/>
                      <w:highlight w:val="none"/>
                    </w:rPr>
                  </w:pPr>
                  <w:r>
                    <w:rPr>
                      <w:rFonts w:hint="eastAsia" w:ascii="仿宋_GB2312" w:hAnsi="仿宋_GB2312" w:eastAsia="仿宋_GB2312" w:cs="仿宋_GB2312"/>
                      <w:color w:val="auto"/>
                      <w:sz w:val="21"/>
                      <w:szCs w:val="21"/>
                      <w:highlight w:val="none"/>
                      <w:lang w:val="en-US" w:eastAsia="zh-CN" w:bidi="ar"/>
                    </w:rPr>
                    <w:t>3.支持轮替（先进先出）模式、限制发言，可同时开启3台单元，发言人数可设置为1/2/3台。</w:t>
                  </w:r>
                </w:p>
              </w:tc>
              <w:tc>
                <w:tcPr>
                  <w:tcW w:w="485" w:type="pct"/>
                  <w:tcBorders>
                    <w:top w:val="single" w:color="000000" w:sz="4" w:space="0"/>
                    <w:left w:val="single" w:color="000000" w:sz="4" w:space="0"/>
                    <w:bottom w:val="single" w:color="000000" w:sz="4" w:space="0"/>
                    <w:right w:val="single" w:color="000000" w:sz="4" w:space="0"/>
                  </w:tcBorders>
                  <w:vAlign w:val="center"/>
                </w:tcPr>
                <w:p w14:paraId="2A3474E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72E7680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6433AC8F">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5B66C137">
                  <w:pPr>
                    <w:jc w:val="center"/>
                    <w:rPr>
                      <w:rFonts w:hint="eastAsia" w:ascii="仿宋_GB2312" w:hAnsi="仿宋_GB2312" w:eastAsia="仿宋_GB2312" w:cs="仿宋_GB2312"/>
                      <w:color w:val="auto"/>
                      <w:szCs w:val="21"/>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vAlign w:val="center"/>
                </w:tcPr>
                <w:p w14:paraId="74A22592">
                  <w:pPr>
                    <w:jc w:val="center"/>
                    <w:rPr>
                      <w:rFonts w:hint="eastAsia" w:ascii="仿宋_GB2312" w:hAnsi="仿宋_GB2312" w:eastAsia="仿宋_GB2312" w:cs="仿宋_GB2312"/>
                      <w:color w:val="auto"/>
                      <w:szCs w:val="21"/>
                      <w:highlight w:val="none"/>
                    </w:rPr>
                  </w:pPr>
                </w:p>
              </w:tc>
              <w:tc>
                <w:tcPr>
                  <w:tcW w:w="3088" w:type="pct"/>
                  <w:tcBorders>
                    <w:top w:val="single" w:color="000000" w:sz="4" w:space="0"/>
                    <w:left w:val="single" w:color="000000" w:sz="4" w:space="0"/>
                    <w:bottom w:val="single" w:color="000000" w:sz="4" w:space="0"/>
                    <w:right w:val="single" w:color="000000" w:sz="4" w:space="0"/>
                  </w:tcBorders>
                  <w:vAlign w:val="center"/>
                </w:tcPr>
                <w:p w14:paraId="55972F02">
                  <w:pPr>
                    <w:jc w:val="left"/>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无线手拉手系统发言单元</w:t>
                  </w:r>
                </w:p>
                <w:p w14:paraId="7BBB2623">
                  <w:pPr>
                    <w:pStyle w:val="25"/>
                    <w:ind w:left="0" w:leftChars="0" w:firstLine="0" w:firstLineChars="0"/>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1.配备不小于1.7英寸液晶显示屏，可显示发言模式、电池电量、房间号等功能；</w:t>
                  </w:r>
                </w:p>
                <w:p w14:paraId="51186BBD">
                  <w:pPr>
                    <w:pStyle w:val="25"/>
                    <w:ind w:left="0" w:leftChars="0" w:firstLine="0" w:firstLineChars="0"/>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2.机身具有音量大小调节按键；</w:t>
                  </w:r>
                </w:p>
                <w:p w14:paraId="77D57F67">
                  <w:pPr>
                    <w:pStyle w:val="25"/>
                    <w:ind w:left="0" w:leftChars="0" w:firstLine="0" w:firstLineChars="0"/>
                    <w:rPr>
                      <w:rFonts w:hint="eastAsia"/>
                      <w:color w:val="auto"/>
                      <w:highlight w:val="none"/>
                    </w:rPr>
                  </w:pPr>
                  <w:r>
                    <w:rPr>
                      <w:rFonts w:hint="eastAsia" w:ascii="仿宋_GB2312" w:hAnsi="仿宋_GB2312" w:eastAsia="仿宋_GB2312" w:cs="仿宋_GB2312"/>
                      <w:color w:val="auto"/>
                      <w:sz w:val="21"/>
                      <w:szCs w:val="21"/>
                      <w:highlight w:val="none"/>
                      <w:lang w:val="en-US" w:eastAsia="zh-CN" w:bidi="ar"/>
                    </w:rPr>
                    <w:t>3.对声音进行活动检测、噪声抑制等处理。</w:t>
                  </w:r>
                </w:p>
              </w:tc>
              <w:tc>
                <w:tcPr>
                  <w:tcW w:w="485" w:type="pct"/>
                  <w:tcBorders>
                    <w:top w:val="single" w:color="000000" w:sz="4" w:space="0"/>
                    <w:left w:val="single" w:color="000000" w:sz="4" w:space="0"/>
                    <w:bottom w:val="single" w:color="000000" w:sz="4" w:space="0"/>
                    <w:right w:val="single" w:color="000000" w:sz="4" w:space="0"/>
                  </w:tcBorders>
                  <w:vAlign w:val="center"/>
                </w:tcPr>
                <w:p w14:paraId="137AA16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5614D73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10</w:t>
                  </w:r>
                </w:p>
              </w:tc>
            </w:tr>
            <w:tr w14:paraId="0E0CC475">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08E2A3ED">
                  <w:pPr>
                    <w:jc w:val="center"/>
                    <w:rPr>
                      <w:rFonts w:hint="eastAsia" w:ascii="仿宋_GB2312" w:hAnsi="仿宋_GB2312" w:eastAsia="仿宋_GB2312" w:cs="仿宋_GB2312"/>
                      <w:color w:val="auto"/>
                      <w:szCs w:val="21"/>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vAlign w:val="center"/>
                </w:tcPr>
                <w:p w14:paraId="1C142009">
                  <w:pPr>
                    <w:jc w:val="center"/>
                    <w:rPr>
                      <w:rFonts w:hint="eastAsia" w:ascii="仿宋_GB2312" w:hAnsi="仿宋_GB2312" w:eastAsia="仿宋_GB2312" w:cs="仿宋_GB2312"/>
                      <w:color w:val="auto"/>
                      <w:szCs w:val="21"/>
                      <w:highlight w:val="none"/>
                    </w:rPr>
                  </w:pPr>
                </w:p>
              </w:tc>
              <w:tc>
                <w:tcPr>
                  <w:tcW w:w="3088" w:type="pct"/>
                  <w:tcBorders>
                    <w:top w:val="single" w:color="000000" w:sz="4" w:space="0"/>
                    <w:left w:val="single" w:color="000000" w:sz="4" w:space="0"/>
                    <w:bottom w:val="single" w:color="000000" w:sz="4" w:space="0"/>
                    <w:right w:val="single" w:color="000000" w:sz="4" w:space="0"/>
                  </w:tcBorders>
                  <w:vAlign w:val="center"/>
                </w:tcPr>
                <w:p w14:paraId="701F80D5">
                  <w:pPr>
                    <w:jc w:val="left"/>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无线手拉手集中充电箱</w:t>
                  </w:r>
                </w:p>
                <w:p w14:paraId="21BBB316">
                  <w:pPr>
                    <w:pStyle w:val="25"/>
                    <w:ind w:left="0" w:leftChars="0" w:firstLine="0" w:firstLineChars="0"/>
                    <w:rPr>
                      <w:rFonts w:hint="eastAsia" w:ascii="仿宋_GB2312" w:hAnsi="仿宋_GB2312" w:eastAsia="仿宋_GB2312" w:cs="仿宋_GB2312"/>
                      <w:color w:val="auto"/>
                      <w:sz w:val="21"/>
                      <w:szCs w:val="21"/>
                      <w:highlight w:val="none"/>
                      <w:lang w:val="en-US" w:eastAsia="zh-CN" w:bidi="ar"/>
                    </w:rPr>
                  </w:pPr>
                  <w:r>
                    <w:rPr>
                      <w:rFonts w:hint="eastAsia" w:ascii="仿宋_GB2312" w:hAnsi="仿宋_GB2312" w:eastAsia="仿宋_GB2312" w:cs="仿宋_GB2312"/>
                      <w:color w:val="auto"/>
                      <w:sz w:val="21"/>
                      <w:szCs w:val="21"/>
                      <w:highlight w:val="none"/>
                      <w:lang w:val="en-US" w:eastAsia="zh-CN" w:bidi="ar"/>
                    </w:rPr>
                    <w:t>1.单台设备支持不小于10台无线会议单元同时充电；</w:t>
                  </w:r>
                </w:p>
                <w:p w14:paraId="44FC5980">
                  <w:pPr>
                    <w:pStyle w:val="25"/>
                    <w:ind w:left="0" w:leftChars="0" w:firstLine="0" w:firstLineChars="0"/>
                    <w:rPr>
                      <w:rFonts w:hint="eastAsia"/>
                      <w:color w:val="auto"/>
                      <w:highlight w:val="none"/>
                    </w:rPr>
                  </w:pPr>
                  <w:r>
                    <w:rPr>
                      <w:rFonts w:hint="eastAsia" w:ascii="仿宋_GB2312" w:hAnsi="仿宋_GB2312" w:eastAsia="仿宋_GB2312" w:cs="仿宋_GB2312"/>
                      <w:color w:val="auto"/>
                      <w:sz w:val="21"/>
                      <w:szCs w:val="21"/>
                      <w:highlight w:val="none"/>
                      <w:lang w:val="en-US" w:eastAsia="zh-CN" w:bidi="ar"/>
                    </w:rPr>
                    <w:t>2.支持磁吸触点或USB Type-C等通用充电方式。</w:t>
                  </w:r>
                </w:p>
              </w:tc>
              <w:tc>
                <w:tcPr>
                  <w:tcW w:w="485" w:type="pct"/>
                  <w:tcBorders>
                    <w:top w:val="single" w:color="000000" w:sz="4" w:space="0"/>
                    <w:left w:val="single" w:color="000000" w:sz="4" w:space="0"/>
                    <w:bottom w:val="single" w:color="000000" w:sz="4" w:space="0"/>
                    <w:right w:val="single" w:color="000000" w:sz="4" w:space="0"/>
                  </w:tcBorders>
                  <w:vAlign w:val="center"/>
                </w:tcPr>
                <w:p w14:paraId="215462C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56945C4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4A7C9517">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3D87CFE8">
                  <w:pPr>
                    <w:jc w:val="center"/>
                    <w:rPr>
                      <w:rFonts w:hint="eastAsia" w:ascii="仿宋_GB2312" w:hAnsi="仿宋_GB2312" w:eastAsia="仿宋_GB2312" w:cs="仿宋_GB2312"/>
                      <w:color w:val="auto"/>
                      <w:szCs w:val="21"/>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vAlign w:val="center"/>
                </w:tcPr>
                <w:p w14:paraId="5998CD19">
                  <w:pPr>
                    <w:jc w:val="center"/>
                    <w:rPr>
                      <w:rFonts w:hint="eastAsia" w:ascii="仿宋_GB2312" w:hAnsi="仿宋_GB2312" w:eastAsia="仿宋_GB2312" w:cs="仿宋_GB2312"/>
                      <w:color w:val="auto"/>
                      <w:szCs w:val="21"/>
                      <w:highlight w:val="none"/>
                    </w:rPr>
                  </w:pPr>
                </w:p>
              </w:tc>
              <w:tc>
                <w:tcPr>
                  <w:tcW w:w="3088" w:type="pct"/>
                  <w:tcBorders>
                    <w:top w:val="single" w:color="000000" w:sz="4" w:space="0"/>
                    <w:left w:val="single" w:color="000000" w:sz="4" w:space="0"/>
                    <w:bottom w:val="single" w:color="000000" w:sz="4" w:space="0"/>
                    <w:right w:val="single" w:color="000000" w:sz="4" w:space="0"/>
                  </w:tcBorders>
                  <w:vAlign w:val="center"/>
                </w:tcPr>
                <w:p w14:paraId="07F56A93">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调音台</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具备≥四路编组功能；</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≥80种模式数字效果器；</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单声道支持3段EQ；</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提供≥24路输入接口；</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支持幻象电源48V；</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频响范围20Hz~20KHz。</w:t>
                  </w:r>
                </w:p>
              </w:tc>
              <w:tc>
                <w:tcPr>
                  <w:tcW w:w="485" w:type="pct"/>
                  <w:tcBorders>
                    <w:top w:val="single" w:color="000000" w:sz="4" w:space="0"/>
                    <w:left w:val="single" w:color="000000" w:sz="4" w:space="0"/>
                    <w:bottom w:val="single" w:color="000000" w:sz="4" w:space="0"/>
                    <w:right w:val="single" w:color="000000" w:sz="4" w:space="0"/>
                  </w:tcBorders>
                  <w:vAlign w:val="center"/>
                </w:tcPr>
                <w:p w14:paraId="76C725D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158CBED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4DCBA16D">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44703133">
                  <w:pPr>
                    <w:jc w:val="center"/>
                    <w:rPr>
                      <w:rFonts w:hint="eastAsia" w:ascii="仿宋_GB2312" w:hAnsi="仿宋_GB2312" w:eastAsia="仿宋_GB2312" w:cs="仿宋_GB2312"/>
                      <w:color w:val="auto"/>
                      <w:szCs w:val="21"/>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vAlign w:val="center"/>
                </w:tcPr>
                <w:p w14:paraId="5E6AB321">
                  <w:pPr>
                    <w:jc w:val="center"/>
                    <w:rPr>
                      <w:rFonts w:hint="eastAsia" w:ascii="仿宋_GB2312" w:hAnsi="仿宋_GB2312" w:eastAsia="仿宋_GB2312" w:cs="仿宋_GB2312"/>
                      <w:color w:val="auto"/>
                      <w:szCs w:val="21"/>
                      <w:highlight w:val="none"/>
                    </w:rPr>
                  </w:pPr>
                </w:p>
              </w:tc>
              <w:tc>
                <w:tcPr>
                  <w:tcW w:w="3088" w:type="pct"/>
                  <w:tcBorders>
                    <w:top w:val="single" w:color="000000" w:sz="4" w:space="0"/>
                    <w:left w:val="single" w:color="000000" w:sz="4" w:space="0"/>
                    <w:bottom w:val="single" w:color="000000" w:sz="4" w:space="0"/>
                    <w:right w:val="single" w:color="000000" w:sz="4" w:space="0"/>
                  </w:tcBorders>
                  <w:vAlign w:val="center"/>
                </w:tcPr>
                <w:p w14:paraId="0948681A">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音频处理器</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模拟输入通道数量：≥8路；</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模拟输出通道数量：≥8路；</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不低于48KHz/24bit处理能力；支持输入通道48V幻像供电</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输入通道不低于5段PEQ ，提供多种滤波器类型选择；</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输出通道具备不低于5段PEQ，分频器、延时器、限幅器；</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总谐波失真(THD+N)：≤0.008%；</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7</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≥8个GPIO接口可独立配置输入输出；</w:t>
                  </w:r>
                </w:p>
              </w:tc>
              <w:tc>
                <w:tcPr>
                  <w:tcW w:w="485" w:type="pct"/>
                  <w:tcBorders>
                    <w:top w:val="single" w:color="000000" w:sz="4" w:space="0"/>
                    <w:left w:val="single" w:color="000000" w:sz="4" w:space="0"/>
                    <w:bottom w:val="single" w:color="000000" w:sz="4" w:space="0"/>
                    <w:right w:val="single" w:color="000000" w:sz="4" w:space="0"/>
                  </w:tcBorders>
                  <w:vAlign w:val="center"/>
                </w:tcPr>
                <w:p w14:paraId="10D1E36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2C5A9D3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13529086">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2706DAD8">
                  <w:pPr>
                    <w:jc w:val="center"/>
                    <w:rPr>
                      <w:rFonts w:hint="eastAsia" w:ascii="仿宋_GB2312" w:hAnsi="仿宋_GB2312" w:eastAsia="仿宋_GB2312" w:cs="仿宋_GB2312"/>
                      <w:color w:val="auto"/>
                      <w:szCs w:val="21"/>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vAlign w:val="center"/>
                </w:tcPr>
                <w:p w14:paraId="1273F9CF">
                  <w:pPr>
                    <w:jc w:val="center"/>
                    <w:rPr>
                      <w:rFonts w:hint="eastAsia" w:ascii="仿宋_GB2312" w:hAnsi="仿宋_GB2312" w:eastAsia="仿宋_GB2312" w:cs="仿宋_GB2312"/>
                      <w:color w:val="auto"/>
                      <w:szCs w:val="21"/>
                      <w:highlight w:val="none"/>
                    </w:rPr>
                  </w:pPr>
                </w:p>
              </w:tc>
              <w:tc>
                <w:tcPr>
                  <w:tcW w:w="3088" w:type="pct"/>
                  <w:tcBorders>
                    <w:top w:val="single" w:color="000000" w:sz="4" w:space="0"/>
                    <w:left w:val="single" w:color="000000" w:sz="4" w:space="0"/>
                    <w:bottom w:val="single" w:color="000000" w:sz="4" w:space="0"/>
                    <w:right w:val="single" w:color="000000" w:sz="4" w:space="0"/>
                  </w:tcBorders>
                  <w:vAlign w:val="center"/>
                </w:tcPr>
                <w:p w14:paraId="3A50545B">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专业功放</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≥2通道立体声功率放大器</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每声道输出功率：≥300W/8Ω，≥600W/4Ω</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信噪比：≥100dB；</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总谐波失真≤0.3%（1KHz 8Ω）;</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支持立体声/并接/桥接，具有灵敏度调节和压缩开关；</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具有输出短路,过热,自动限幅,长期输出功率,直流/交流保护装置；</w:t>
                  </w:r>
                </w:p>
              </w:tc>
              <w:tc>
                <w:tcPr>
                  <w:tcW w:w="485" w:type="pct"/>
                  <w:tcBorders>
                    <w:top w:val="single" w:color="000000" w:sz="4" w:space="0"/>
                    <w:left w:val="single" w:color="000000" w:sz="4" w:space="0"/>
                    <w:bottom w:val="single" w:color="000000" w:sz="4" w:space="0"/>
                    <w:right w:val="single" w:color="000000" w:sz="4" w:space="0"/>
                  </w:tcBorders>
                  <w:vAlign w:val="center"/>
                </w:tcPr>
                <w:p w14:paraId="12C9273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224A8EE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69C5D4A9">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2E16B46D">
                  <w:pPr>
                    <w:jc w:val="center"/>
                    <w:rPr>
                      <w:rFonts w:hint="eastAsia" w:ascii="仿宋_GB2312" w:hAnsi="仿宋_GB2312" w:eastAsia="仿宋_GB2312" w:cs="仿宋_GB2312"/>
                      <w:color w:val="auto"/>
                      <w:szCs w:val="21"/>
                      <w:highlight w:val="none"/>
                    </w:rPr>
                  </w:pPr>
                </w:p>
              </w:tc>
              <w:tc>
                <w:tcPr>
                  <w:tcW w:w="563" w:type="pct"/>
                  <w:vMerge w:val="restart"/>
                  <w:tcBorders>
                    <w:top w:val="single" w:color="000000" w:sz="4" w:space="0"/>
                    <w:left w:val="single" w:color="000000" w:sz="4" w:space="0"/>
                    <w:bottom w:val="single" w:color="000000" w:sz="4" w:space="0"/>
                    <w:right w:val="single" w:color="000000" w:sz="4" w:space="0"/>
                  </w:tcBorders>
                  <w:vAlign w:val="center"/>
                </w:tcPr>
                <w:p w14:paraId="45FFE5A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线缆</w:t>
                  </w:r>
                </w:p>
              </w:tc>
              <w:tc>
                <w:tcPr>
                  <w:tcW w:w="3088" w:type="pct"/>
                  <w:tcBorders>
                    <w:top w:val="single" w:color="000000" w:sz="4" w:space="0"/>
                    <w:left w:val="single" w:color="000000" w:sz="4" w:space="0"/>
                    <w:bottom w:val="single" w:color="000000" w:sz="4" w:space="0"/>
                    <w:right w:val="single" w:color="000000" w:sz="4" w:space="0"/>
                  </w:tcBorders>
                  <w:vAlign w:val="center"/>
                </w:tcPr>
                <w:p w14:paraId="31449337">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3芯*2.5国标电源线</w:t>
                  </w:r>
                </w:p>
              </w:tc>
              <w:tc>
                <w:tcPr>
                  <w:tcW w:w="485" w:type="pct"/>
                  <w:tcBorders>
                    <w:top w:val="single" w:color="000000" w:sz="4" w:space="0"/>
                    <w:left w:val="single" w:color="000000" w:sz="4" w:space="0"/>
                    <w:bottom w:val="single" w:color="000000" w:sz="4" w:space="0"/>
                    <w:right w:val="single" w:color="000000" w:sz="4" w:space="0"/>
                  </w:tcBorders>
                  <w:vAlign w:val="center"/>
                </w:tcPr>
                <w:p w14:paraId="0A4DB63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444" w:type="pct"/>
                  <w:tcBorders>
                    <w:top w:val="single" w:color="000000" w:sz="4" w:space="0"/>
                    <w:left w:val="single" w:color="000000" w:sz="4" w:space="0"/>
                    <w:bottom w:val="single" w:color="000000" w:sz="4" w:space="0"/>
                    <w:right w:val="single" w:color="000000" w:sz="4" w:space="0"/>
                  </w:tcBorders>
                  <w:vAlign w:val="center"/>
                </w:tcPr>
                <w:p w14:paraId="196B191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200</w:t>
                  </w:r>
                </w:p>
              </w:tc>
            </w:tr>
            <w:tr w14:paraId="5F7A4E95">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4FDD12A1">
                  <w:pPr>
                    <w:jc w:val="center"/>
                    <w:rPr>
                      <w:rFonts w:hint="eastAsia" w:ascii="仿宋_GB2312" w:hAnsi="仿宋_GB2312" w:eastAsia="仿宋_GB2312" w:cs="仿宋_GB2312"/>
                      <w:color w:val="auto"/>
                      <w:szCs w:val="21"/>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vAlign w:val="center"/>
                </w:tcPr>
                <w:p w14:paraId="71A478E3">
                  <w:pPr>
                    <w:jc w:val="center"/>
                    <w:rPr>
                      <w:rFonts w:hint="eastAsia" w:ascii="仿宋_GB2312" w:hAnsi="仿宋_GB2312" w:eastAsia="仿宋_GB2312" w:cs="仿宋_GB2312"/>
                      <w:color w:val="auto"/>
                      <w:szCs w:val="21"/>
                      <w:highlight w:val="none"/>
                    </w:rPr>
                  </w:pPr>
                </w:p>
              </w:tc>
              <w:tc>
                <w:tcPr>
                  <w:tcW w:w="3088" w:type="pct"/>
                  <w:tcBorders>
                    <w:top w:val="single" w:color="000000" w:sz="4" w:space="0"/>
                    <w:left w:val="single" w:color="000000" w:sz="4" w:space="0"/>
                    <w:bottom w:val="single" w:color="000000" w:sz="4" w:space="0"/>
                    <w:right w:val="single" w:color="000000" w:sz="4" w:space="0"/>
                  </w:tcBorders>
                  <w:vAlign w:val="center"/>
                </w:tcPr>
                <w:p w14:paraId="5441D0ED">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国标5类线</w:t>
                  </w:r>
                </w:p>
              </w:tc>
              <w:tc>
                <w:tcPr>
                  <w:tcW w:w="485" w:type="pct"/>
                  <w:tcBorders>
                    <w:top w:val="single" w:color="000000" w:sz="4" w:space="0"/>
                    <w:left w:val="single" w:color="000000" w:sz="4" w:space="0"/>
                    <w:bottom w:val="single" w:color="000000" w:sz="4" w:space="0"/>
                    <w:right w:val="single" w:color="000000" w:sz="4" w:space="0"/>
                  </w:tcBorders>
                  <w:vAlign w:val="center"/>
                </w:tcPr>
                <w:p w14:paraId="60FF54D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444" w:type="pct"/>
                  <w:tcBorders>
                    <w:top w:val="single" w:color="000000" w:sz="4" w:space="0"/>
                    <w:left w:val="single" w:color="000000" w:sz="4" w:space="0"/>
                    <w:bottom w:val="single" w:color="000000" w:sz="4" w:space="0"/>
                    <w:right w:val="single" w:color="000000" w:sz="4" w:space="0"/>
                  </w:tcBorders>
                  <w:vAlign w:val="center"/>
                </w:tcPr>
                <w:p w14:paraId="5114EFA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300</w:t>
                  </w:r>
                </w:p>
              </w:tc>
            </w:tr>
            <w:tr w14:paraId="3FCB03B9">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28D06A04">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0C32F47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汇聚交换机</w:t>
                  </w:r>
                </w:p>
              </w:tc>
              <w:tc>
                <w:tcPr>
                  <w:tcW w:w="3088" w:type="pct"/>
                  <w:tcBorders>
                    <w:top w:val="single" w:color="000000" w:sz="4" w:space="0"/>
                    <w:left w:val="single" w:color="000000" w:sz="4" w:space="0"/>
                    <w:bottom w:val="single" w:color="000000" w:sz="4" w:space="0"/>
                    <w:right w:val="single" w:color="000000" w:sz="4" w:space="0"/>
                  </w:tcBorders>
                  <w:vAlign w:val="center"/>
                </w:tcPr>
                <w:p w14:paraId="4AA4A121">
                  <w:pPr>
                    <w:jc w:val="left"/>
                    <w:textAlignment w:val="center"/>
                    <w:rPr>
                      <w:rFonts w:ascii="仿宋_GB2312" w:hAnsi="仿宋_GB2312" w:eastAsia="仿宋_GB2312" w:cs="仿宋_GB2312"/>
                      <w:color w:val="auto"/>
                      <w:szCs w:val="21"/>
                      <w:highlight w:val="none"/>
                      <w:lang w:bidi="ar"/>
                    </w:rPr>
                  </w:pPr>
                  <w:r>
                    <w:rPr>
                      <w:rFonts w:hint="eastAsia" w:ascii="仿宋" w:hAnsi="仿宋" w:cs="仿宋"/>
                      <w:color w:val="auto"/>
                      <w:sz w:val="20"/>
                      <w:szCs w:val="20"/>
                      <w:highlight w:val="none"/>
                      <w:lang w:bidi="ar"/>
                    </w:rPr>
                    <w:t>1</w:t>
                  </w:r>
                  <w:r>
                    <w:rPr>
                      <w:rFonts w:hint="eastAsia" w:ascii="仿宋" w:hAnsi="仿宋" w:cs="仿宋"/>
                      <w:color w:val="auto"/>
                      <w:sz w:val="20"/>
                      <w:szCs w:val="20"/>
                      <w:highlight w:val="none"/>
                      <w:lang w:val="en-US" w:eastAsia="zh-CN" w:bidi="ar"/>
                    </w:rPr>
                    <w:t>.</w:t>
                  </w:r>
                  <w:r>
                    <w:rPr>
                      <w:rFonts w:hint="eastAsia" w:ascii="仿宋_GB2312" w:hAnsi="仿宋_GB2312" w:eastAsia="仿宋_GB2312" w:cs="仿宋_GB2312"/>
                      <w:color w:val="auto"/>
                      <w:szCs w:val="21"/>
                      <w:highlight w:val="none"/>
                      <w:lang w:bidi="ar"/>
                    </w:rPr>
                    <w:t>不低于24个千兆光口，机架式，交换容量：≥336Gbps,包转发率：≥108Mpps,</w:t>
                  </w:r>
                </w:p>
                <w:p w14:paraId="4345779D">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支持VLAN,流量控制，ACL，QOS，支持SNMPV1/V2c/V3网管。</w:t>
                  </w:r>
                </w:p>
              </w:tc>
              <w:tc>
                <w:tcPr>
                  <w:tcW w:w="485" w:type="pct"/>
                  <w:tcBorders>
                    <w:top w:val="single" w:color="000000" w:sz="4" w:space="0"/>
                    <w:left w:val="single" w:color="000000" w:sz="4" w:space="0"/>
                    <w:bottom w:val="single" w:color="000000" w:sz="4" w:space="0"/>
                    <w:right w:val="single" w:color="000000" w:sz="4" w:space="0"/>
                  </w:tcBorders>
                  <w:vAlign w:val="center"/>
                </w:tcPr>
                <w:p w14:paraId="76D6935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4964173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263E7899">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022EF386">
                  <w:pPr>
                    <w:jc w:val="center"/>
                    <w:rPr>
                      <w:rFonts w:hint="eastAsia" w:ascii="仿宋_GB2312" w:hAnsi="仿宋_GB2312" w:eastAsia="仿宋_GB2312" w:cs="仿宋_GB2312"/>
                      <w:color w:val="auto"/>
                      <w:szCs w:val="21"/>
                      <w:highlight w:val="none"/>
                    </w:rPr>
                  </w:pPr>
                </w:p>
              </w:tc>
              <w:tc>
                <w:tcPr>
                  <w:tcW w:w="563" w:type="pct"/>
                  <w:vMerge w:val="restart"/>
                  <w:tcBorders>
                    <w:top w:val="single" w:color="000000" w:sz="4" w:space="0"/>
                    <w:left w:val="single" w:color="000000" w:sz="4" w:space="0"/>
                    <w:bottom w:val="single" w:color="000000" w:sz="4" w:space="0"/>
                    <w:right w:val="single" w:color="000000" w:sz="4" w:space="0"/>
                  </w:tcBorders>
                  <w:vAlign w:val="center"/>
                </w:tcPr>
                <w:p w14:paraId="1AB10DB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装修部分</w:t>
                  </w:r>
                </w:p>
              </w:tc>
              <w:tc>
                <w:tcPr>
                  <w:tcW w:w="3088" w:type="pct"/>
                  <w:tcBorders>
                    <w:top w:val="single" w:color="000000" w:sz="4" w:space="0"/>
                    <w:left w:val="single" w:color="000000" w:sz="4" w:space="0"/>
                    <w:bottom w:val="single" w:color="000000" w:sz="4" w:space="0"/>
                    <w:right w:val="single" w:color="000000" w:sz="4" w:space="0"/>
                  </w:tcBorders>
                  <w:vAlign w:val="center"/>
                </w:tcPr>
                <w:p w14:paraId="74A4C136">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天棚找平、天棚龙骨、矿棉吊顶、铝扣板吊顶、大白、乳胶漆等</w:t>
                  </w:r>
                </w:p>
              </w:tc>
              <w:tc>
                <w:tcPr>
                  <w:tcW w:w="485" w:type="pct"/>
                  <w:tcBorders>
                    <w:top w:val="single" w:color="000000" w:sz="4" w:space="0"/>
                    <w:left w:val="single" w:color="000000" w:sz="4" w:space="0"/>
                    <w:bottom w:val="single" w:color="000000" w:sz="4" w:space="0"/>
                    <w:right w:val="single" w:color="000000" w:sz="4" w:space="0"/>
                  </w:tcBorders>
                  <w:vAlign w:val="center"/>
                </w:tcPr>
                <w:p w14:paraId="7744742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平方米</w:t>
                  </w:r>
                </w:p>
              </w:tc>
              <w:tc>
                <w:tcPr>
                  <w:tcW w:w="444" w:type="pct"/>
                  <w:tcBorders>
                    <w:top w:val="single" w:color="000000" w:sz="4" w:space="0"/>
                    <w:left w:val="single" w:color="000000" w:sz="4" w:space="0"/>
                    <w:bottom w:val="single" w:color="000000" w:sz="4" w:space="0"/>
                    <w:right w:val="single" w:color="000000" w:sz="4" w:space="0"/>
                  </w:tcBorders>
                  <w:vAlign w:val="center"/>
                </w:tcPr>
                <w:p w14:paraId="5826876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197</w:t>
                  </w:r>
                </w:p>
              </w:tc>
            </w:tr>
            <w:tr w14:paraId="044FE961">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4886E809">
                  <w:pPr>
                    <w:jc w:val="center"/>
                    <w:rPr>
                      <w:rFonts w:hint="eastAsia" w:ascii="仿宋_GB2312" w:hAnsi="仿宋_GB2312" w:eastAsia="仿宋_GB2312" w:cs="仿宋_GB2312"/>
                      <w:color w:val="auto"/>
                      <w:szCs w:val="21"/>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vAlign w:val="center"/>
                </w:tcPr>
                <w:p w14:paraId="0CDE3BC1">
                  <w:pPr>
                    <w:jc w:val="center"/>
                    <w:rPr>
                      <w:rFonts w:hint="eastAsia" w:ascii="仿宋_GB2312" w:hAnsi="仿宋_GB2312" w:eastAsia="仿宋_GB2312" w:cs="仿宋_GB2312"/>
                      <w:color w:val="auto"/>
                      <w:szCs w:val="21"/>
                      <w:highlight w:val="none"/>
                    </w:rPr>
                  </w:pPr>
                </w:p>
              </w:tc>
              <w:tc>
                <w:tcPr>
                  <w:tcW w:w="3088" w:type="pct"/>
                  <w:tcBorders>
                    <w:top w:val="single" w:color="000000" w:sz="4" w:space="0"/>
                    <w:left w:val="single" w:color="000000" w:sz="4" w:space="0"/>
                    <w:bottom w:val="single" w:color="000000" w:sz="4" w:space="0"/>
                    <w:right w:val="single" w:color="000000" w:sz="4" w:space="0"/>
                  </w:tcBorders>
                  <w:vAlign w:val="center"/>
                </w:tcPr>
                <w:p w14:paraId="537D956F">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含甲级防火门、平开门，配套门禁系统、闭门器等</w:t>
                  </w:r>
                </w:p>
              </w:tc>
              <w:tc>
                <w:tcPr>
                  <w:tcW w:w="485" w:type="pct"/>
                  <w:tcBorders>
                    <w:top w:val="single" w:color="000000" w:sz="4" w:space="0"/>
                    <w:left w:val="single" w:color="000000" w:sz="4" w:space="0"/>
                    <w:bottom w:val="single" w:color="000000" w:sz="4" w:space="0"/>
                    <w:right w:val="single" w:color="000000" w:sz="4" w:space="0"/>
                  </w:tcBorders>
                  <w:vAlign w:val="center"/>
                </w:tcPr>
                <w:p w14:paraId="264CEBC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444" w:type="pct"/>
                  <w:tcBorders>
                    <w:top w:val="single" w:color="000000" w:sz="4" w:space="0"/>
                    <w:left w:val="single" w:color="000000" w:sz="4" w:space="0"/>
                    <w:bottom w:val="single" w:color="000000" w:sz="4" w:space="0"/>
                    <w:right w:val="single" w:color="000000" w:sz="4" w:space="0"/>
                  </w:tcBorders>
                  <w:vAlign w:val="center"/>
                </w:tcPr>
                <w:p w14:paraId="354F964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w:t>
                  </w:r>
                </w:p>
              </w:tc>
            </w:tr>
            <w:tr w14:paraId="360805EB">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290D6699">
                  <w:pPr>
                    <w:jc w:val="center"/>
                    <w:rPr>
                      <w:rFonts w:hint="eastAsia" w:ascii="仿宋_GB2312" w:hAnsi="仿宋_GB2312" w:eastAsia="仿宋_GB2312" w:cs="仿宋_GB2312"/>
                      <w:color w:val="auto"/>
                      <w:szCs w:val="21"/>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vAlign w:val="center"/>
                </w:tcPr>
                <w:p w14:paraId="529B7071">
                  <w:pPr>
                    <w:jc w:val="center"/>
                    <w:rPr>
                      <w:rFonts w:hint="eastAsia" w:ascii="仿宋_GB2312" w:hAnsi="仿宋_GB2312" w:eastAsia="仿宋_GB2312" w:cs="仿宋_GB2312"/>
                      <w:color w:val="auto"/>
                      <w:szCs w:val="21"/>
                      <w:highlight w:val="none"/>
                    </w:rPr>
                  </w:pPr>
                </w:p>
              </w:tc>
              <w:tc>
                <w:tcPr>
                  <w:tcW w:w="3088" w:type="pct"/>
                  <w:tcBorders>
                    <w:top w:val="single" w:color="000000" w:sz="4" w:space="0"/>
                    <w:left w:val="single" w:color="000000" w:sz="4" w:space="0"/>
                    <w:bottom w:val="single" w:color="000000" w:sz="4" w:space="0"/>
                    <w:right w:val="single" w:color="000000" w:sz="4" w:space="0"/>
                  </w:tcBorders>
                  <w:vAlign w:val="center"/>
                </w:tcPr>
                <w:p w14:paraId="7530CB07">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墙面找平、乳胶漆等</w:t>
                  </w:r>
                </w:p>
              </w:tc>
              <w:tc>
                <w:tcPr>
                  <w:tcW w:w="485" w:type="pct"/>
                  <w:tcBorders>
                    <w:top w:val="single" w:color="000000" w:sz="4" w:space="0"/>
                    <w:left w:val="single" w:color="000000" w:sz="4" w:space="0"/>
                    <w:bottom w:val="single" w:color="000000" w:sz="4" w:space="0"/>
                    <w:right w:val="single" w:color="000000" w:sz="4" w:space="0"/>
                  </w:tcBorders>
                  <w:vAlign w:val="center"/>
                </w:tcPr>
                <w:p w14:paraId="05E423D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平方米</w:t>
                  </w:r>
                </w:p>
              </w:tc>
              <w:tc>
                <w:tcPr>
                  <w:tcW w:w="444" w:type="pct"/>
                  <w:tcBorders>
                    <w:top w:val="single" w:color="000000" w:sz="4" w:space="0"/>
                    <w:left w:val="single" w:color="000000" w:sz="4" w:space="0"/>
                    <w:bottom w:val="single" w:color="000000" w:sz="4" w:space="0"/>
                    <w:right w:val="single" w:color="000000" w:sz="4" w:space="0"/>
                  </w:tcBorders>
                  <w:vAlign w:val="center"/>
                </w:tcPr>
                <w:p w14:paraId="0977647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398</w:t>
                  </w:r>
                </w:p>
              </w:tc>
            </w:tr>
            <w:tr w14:paraId="3D4B14C1">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5800E04E">
                  <w:pPr>
                    <w:jc w:val="center"/>
                    <w:rPr>
                      <w:rFonts w:hint="eastAsia" w:ascii="仿宋_GB2312" w:hAnsi="仿宋_GB2312" w:eastAsia="仿宋_GB2312" w:cs="仿宋_GB2312"/>
                      <w:color w:val="auto"/>
                      <w:szCs w:val="21"/>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vAlign w:val="center"/>
                </w:tcPr>
                <w:p w14:paraId="4FE70A69">
                  <w:pPr>
                    <w:jc w:val="center"/>
                    <w:rPr>
                      <w:rFonts w:hint="eastAsia" w:ascii="仿宋_GB2312" w:hAnsi="仿宋_GB2312" w:eastAsia="仿宋_GB2312" w:cs="仿宋_GB2312"/>
                      <w:color w:val="auto"/>
                      <w:szCs w:val="21"/>
                      <w:highlight w:val="none"/>
                    </w:rPr>
                  </w:pPr>
                </w:p>
              </w:tc>
              <w:tc>
                <w:tcPr>
                  <w:tcW w:w="3088" w:type="pct"/>
                  <w:tcBorders>
                    <w:top w:val="single" w:color="000000" w:sz="4" w:space="0"/>
                    <w:left w:val="single" w:color="000000" w:sz="4" w:space="0"/>
                    <w:bottom w:val="single" w:color="000000" w:sz="4" w:space="0"/>
                    <w:right w:val="single" w:color="000000" w:sz="4" w:space="0"/>
                  </w:tcBorders>
                  <w:vAlign w:val="center"/>
                </w:tcPr>
                <w:p w14:paraId="6920B13A">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消防报警主机及联动系统</w:t>
                  </w:r>
                </w:p>
              </w:tc>
              <w:tc>
                <w:tcPr>
                  <w:tcW w:w="485" w:type="pct"/>
                  <w:tcBorders>
                    <w:top w:val="single" w:color="000000" w:sz="4" w:space="0"/>
                    <w:left w:val="single" w:color="000000" w:sz="4" w:space="0"/>
                    <w:bottom w:val="single" w:color="000000" w:sz="4" w:space="0"/>
                    <w:right w:val="single" w:color="000000" w:sz="4" w:space="0"/>
                  </w:tcBorders>
                  <w:vAlign w:val="center"/>
                </w:tcPr>
                <w:p w14:paraId="5992D17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项</w:t>
                  </w:r>
                </w:p>
              </w:tc>
              <w:tc>
                <w:tcPr>
                  <w:tcW w:w="444" w:type="pct"/>
                  <w:tcBorders>
                    <w:top w:val="single" w:color="000000" w:sz="4" w:space="0"/>
                    <w:left w:val="single" w:color="000000" w:sz="4" w:space="0"/>
                    <w:bottom w:val="single" w:color="000000" w:sz="4" w:space="0"/>
                    <w:right w:val="single" w:color="000000" w:sz="4" w:space="0"/>
                  </w:tcBorders>
                  <w:vAlign w:val="center"/>
                </w:tcPr>
                <w:p w14:paraId="1BBB31F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225FFA96">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0AD05216">
                  <w:pPr>
                    <w:jc w:val="center"/>
                    <w:rPr>
                      <w:rFonts w:hint="eastAsia" w:ascii="仿宋_GB2312" w:hAnsi="仿宋_GB2312" w:eastAsia="仿宋_GB2312" w:cs="仿宋_GB2312"/>
                      <w:color w:val="auto"/>
                      <w:szCs w:val="21"/>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vAlign w:val="center"/>
                </w:tcPr>
                <w:p w14:paraId="2142FF31">
                  <w:pPr>
                    <w:jc w:val="center"/>
                    <w:rPr>
                      <w:rFonts w:hint="eastAsia" w:ascii="仿宋_GB2312" w:hAnsi="仿宋_GB2312" w:eastAsia="仿宋_GB2312" w:cs="仿宋_GB2312"/>
                      <w:color w:val="auto"/>
                      <w:szCs w:val="21"/>
                      <w:highlight w:val="none"/>
                    </w:rPr>
                  </w:pPr>
                </w:p>
              </w:tc>
              <w:tc>
                <w:tcPr>
                  <w:tcW w:w="3088" w:type="pct"/>
                  <w:tcBorders>
                    <w:top w:val="single" w:color="000000" w:sz="4" w:space="0"/>
                    <w:left w:val="single" w:color="000000" w:sz="4" w:space="0"/>
                    <w:bottom w:val="single" w:color="000000" w:sz="4" w:space="0"/>
                    <w:right w:val="single" w:color="000000" w:sz="4" w:space="0"/>
                  </w:tcBorders>
                  <w:vAlign w:val="center"/>
                </w:tcPr>
                <w:p w14:paraId="6950D8E8">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会议室桌椅</w:t>
                  </w:r>
                </w:p>
              </w:tc>
              <w:tc>
                <w:tcPr>
                  <w:tcW w:w="485" w:type="pct"/>
                  <w:tcBorders>
                    <w:top w:val="single" w:color="000000" w:sz="4" w:space="0"/>
                    <w:left w:val="single" w:color="000000" w:sz="4" w:space="0"/>
                    <w:bottom w:val="single" w:color="000000" w:sz="4" w:space="0"/>
                    <w:right w:val="single" w:color="000000" w:sz="4" w:space="0"/>
                  </w:tcBorders>
                  <w:vAlign w:val="center"/>
                </w:tcPr>
                <w:p w14:paraId="085CA4D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套</w:t>
                  </w:r>
                </w:p>
              </w:tc>
              <w:tc>
                <w:tcPr>
                  <w:tcW w:w="444" w:type="pct"/>
                  <w:tcBorders>
                    <w:top w:val="single" w:color="000000" w:sz="4" w:space="0"/>
                    <w:left w:val="single" w:color="000000" w:sz="4" w:space="0"/>
                    <w:bottom w:val="single" w:color="000000" w:sz="4" w:space="0"/>
                    <w:right w:val="single" w:color="000000" w:sz="4" w:space="0"/>
                  </w:tcBorders>
                  <w:vAlign w:val="center"/>
                </w:tcPr>
                <w:p w14:paraId="3F70451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6A4A36A1">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435A232E">
                  <w:pPr>
                    <w:jc w:val="center"/>
                    <w:rPr>
                      <w:rFonts w:hint="eastAsia" w:ascii="仿宋_GB2312" w:hAnsi="仿宋_GB2312" w:eastAsia="仿宋_GB2312" w:cs="仿宋_GB2312"/>
                      <w:color w:val="auto"/>
                      <w:szCs w:val="21"/>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vAlign w:val="center"/>
                </w:tcPr>
                <w:p w14:paraId="76AA3BA1">
                  <w:pPr>
                    <w:jc w:val="center"/>
                    <w:rPr>
                      <w:rFonts w:hint="eastAsia" w:ascii="仿宋_GB2312" w:hAnsi="仿宋_GB2312" w:eastAsia="仿宋_GB2312" w:cs="仿宋_GB2312"/>
                      <w:color w:val="auto"/>
                      <w:szCs w:val="21"/>
                      <w:highlight w:val="none"/>
                    </w:rPr>
                  </w:pPr>
                </w:p>
              </w:tc>
              <w:tc>
                <w:tcPr>
                  <w:tcW w:w="3088" w:type="pct"/>
                  <w:tcBorders>
                    <w:top w:val="single" w:color="000000" w:sz="4" w:space="0"/>
                    <w:left w:val="single" w:color="000000" w:sz="4" w:space="0"/>
                    <w:bottom w:val="single" w:color="000000" w:sz="4" w:space="0"/>
                    <w:right w:val="single" w:color="000000" w:sz="4" w:space="0"/>
                  </w:tcBorders>
                  <w:vAlign w:val="center"/>
                </w:tcPr>
                <w:p w14:paraId="4F5451E4">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指挥中心及会议室造型:1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指挥中心及会议室装修设计1套；2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节能型LED集成吊顶灯26套；3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二三极插座（五孔插座）12个；4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踢脚线111米；5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暖气罩面21.5平方米；6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窗户更换，窗台及窗帘新建54平方米；</w:t>
                  </w:r>
                </w:p>
              </w:tc>
              <w:tc>
                <w:tcPr>
                  <w:tcW w:w="485" w:type="pct"/>
                  <w:tcBorders>
                    <w:top w:val="single" w:color="000000" w:sz="4" w:space="0"/>
                    <w:left w:val="single" w:color="000000" w:sz="4" w:space="0"/>
                    <w:bottom w:val="single" w:color="000000" w:sz="4" w:space="0"/>
                    <w:right w:val="single" w:color="000000" w:sz="4" w:space="0"/>
                  </w:tcBorders>
                  <w:vAlign w:val="center"/>
                </w:tcPr>
                <w:p w14:paraId="5950BB0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套</w:t>
                  </w:r>
                </w:p>
              </w:tc>
              <w:tc>
                <w:tcPr>
                  <w:tcW w:w="444" w:type="pct"/>
                  <w:tcBorders>
                    <w:top w:val="single" w:color="000000" w:sz="4" w:space="0"/>
                    <w:left w:val="single" w:color="000000" w:sz="4" w:space="0"/>
                    <w:bottom w:val="single" w:color="000000" w:sz="4" w:space="0"/>
                    <w:right w:val="single" w:color="000000" w:sz="4" w:space="0"/>
                  </w:tcBorders>
                  <w:vAlign w:val="center"/>
                </w:tcPr>
                <w:p w14:paraId="4BDCB41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6BBD29F6">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15CF8579">
                  <w:pPr>
                    <w:jc w:val="center"/>
                    <w:rPr>
                      <w:rFonts w:hint="eastAsia" w:ascii="仿宋_GB2312" w:hAnsi="仿宋_GB2312" w:eastAsia="仿宋_GB2312" w:cs="仿宋_GB2312"/>
                      <w:color w:val="auto"/>
                      <w:szCs w:val="21"/>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vAlign w:val="center"/>
                </w:tcPr>
                <w:p w14:paraId="16BDB115">
                  <w:pPr>
                    <w:jc w:val="center"/>
                    <w:rPr>
                      <w:rFonts w:hint="eastAsia" w:ascii="仿宋_GB2312" w:hAnsi="仿宋_GB2312" w:eastAsia="仿宋_GB2312" w:cs="仿宋_GB2312"/>
                      <w:color w:val="auto"/>
                      <w:szCs w:val="21"/>
                      <w:highlight w:val="none"/>
                    </w:rPr>
                  </w:pPr>
                </w:p>
              </w:tc>
              <w:tc>
                <w:tcPr>
                  <w:tcW w:w="3088" w:type="pct"/>
                  <w:tcBorders>
                    <w:top w:val="single" w:color="000000" w:sz="4" w:space="0"/>
                    <w:left w:val="single" w:color="000000" w:sz="4" w:space="0"/>
                    <w:bottom w:val="single" w:color="000000" w:sz="4" w:space="0"/>
                    <w:right w:val="single" w:color="000000" w:sz="4" w:space="0"/>
                  </w:tcBorders>
                  <w:vAlign w:val="center"/>
                </w:tcPr>
                <w:p w14:paraId="331D7FEA">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地面找平、防静电地板、地砖</w:t>
                  </w:r>
                </w:p>
              </w:tc>
              <w:tc>
                <w:tcPr>
                  <w:tcW w:w="485" w:type="pct"/>
                  <w:tcBorders>
                    <w:top w:val="single" w:color="000000" w:sz="4" w:space="0"/>
                    <w:left w:val="single" w:color="000000" w:sz="4" w:space="0"/>
                    <w:bottom w:val="single" w:color="000000" w:sz="4" w:space="0"/>
                    <w:right w:val="single" w:color="000000" w:sz="4" w:space="0"/>
                  </w:tcBorders>
                  <w:vAlign w:val="center"/>
                </w:tcPr>
                <w:p w14:paraId="308DCBD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平方米</w:t>
                  </w:r>
                </w:p>
              </w:tc>
              <w:tc>
                <w:tcPr>
                  <w:tcW w:w="444" w:type="pct"/>
                  <w:tcBorders>
                    <w:top w:val="single" w:color="000000" w:sz="4" w:space="0"/>
                    <w:left w:val="single" w:color="000000" w:sz="4" w:space="0"/>
                    <w:bottom w:val="single" w:color="000000" w:sz="4" w:space="0"/>
                    <w:right w:val="single" w:color="000000" w:sz="4" w:space="0"/>
                  </w:tcBorders>
                  <w:vAlign w:val="center"/>
                </w:tcPr>
                <w:p w14:paraId="15C8555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197</w:t>
                  </w:r>
                </w:p>
              </w:tc>
            </w:tr>
            <w:tr w14:paraId="37E923D1">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2763D7A0">
                  <w:pPr>
                    <w:jc w:val="center"/>
                    <w:rPr>
                      <w:rFonts w:hint="eastAsia" w:ascii="仿宋_GB2312" w:hAnsi="仿宋_GB2312" w:eastAsia="仿宋_GB2312" w:cs="仿宋_GB2312"/>
                      <w:color w:val="auto"/>
                      <w:szCs w:val="21"/>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vAlign w:val="center"/>
                </w:tcPr>
                <w:p w14:paraId="6A18C735">
                  <w:pPr>
                    <w:jc w:val="center"/>
                    <w:rPr>
                      <w:rFonts w:hint="eastAsia" w:ascii="仿宋_GB2312" w:hAnsi="仿宋_GB2312" w:eastAsia="仿宋_GB2312" w:cs="仿宋_GB2312"/>
                      <w:color w:val="auto"/>
                      <w:szCs w:val="21"/>
                      <w:highlight w:val="none"/>
                    </w:rPr>
                  </w:pPr>
                </w:p>
              </w:tc>
              <w:tc>
                <w:tcPr>
                  <w:tcW w:w="3088" w:type="pct"/>
                  <w:tcBorders>
                    <w:top w:val="single" w:color="000000" w:sz="4" w:space="0"/>
                    <w:left w:val="single" w:color="000000" w:sz="4" w:space="0"/>
                    <w:bottom w:val="single" w:color="000000" w:sz="4" w:space="0"/>
                    <w:right w:val="single" w:color="000000" w:sz="4" w:space="0"/>
                  </w:tcBorders>
                  <w:vAlign w:val="center"/>
                </w:tcPr>
                <w:p w14:paraId="19296ACE">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防雷接地等</w:t>
                  </w:r>
                </w:p>
              </w:tc>
              <w:tc>
                <w:tcPr>
                  <w:tcW w:w="485" w:type="pct"/>
                  <w:tcBorders>
                    <w:top w:val="single" w:color="000000" w:sz="4" w:space="0"/>
                    <w:left w:val="single" w:color="000000" w:sz="4" w:space="0"/>
                    <w:bottom w:val="single" w:color="000000" w:sz="4" w:space="0"/>
                    <w:right w:val="single" w:color="000000" w:sz="4" w:space="0"/>
                  </w:tcBorders>
                  <w:vAlign w:val="center"/>
                </w:tcPr>
                <w:p w14:paraId="31C8972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平方米</w:t>
                  </w:r>
                </w:p>
              </w:tc>
              <w:tc>
                <w:tcPr>
                  <w:tcW w:w="444" w:type="pct"/>
                  <w:tcBorders>
                    <w:top w:val="single" w:color="000000" w:sz="4" w:space="0"/>
                    <w:left w:val="single" w:color="000000" w:sz="4" w:space="0"/>
                    <w:bottom w:val="single" w:color="000000" w:sz="4" w:space="0"/>
                    <w:right w:val="single" w:color="000000" w:sz="4" w:space="0"/>
                  </w:tcBorders>
                  <w:vAlign w:val="center"/>
                </w:tcPr>
                <w:p w14:paraId="05CF05F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135</w:t>
                  </w:r>
                </w:p>
              </w:tc>
            </w:tr>
            <w:tr w14:paraId="2874C1D6">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6C5AB312">
                  <w:pPr>
                    <w:jc w:val="center"/>
                    <w:rPr>
                      <w:rFonts w:hint="eastAsia" w:ascii="仿宋_GB2312" w:hAnsi="仿宋_GB2312" w:eastAsia="仿宋_GB2312" w:cs="仿宋_GB2312"/>
                      <w:color w:val="auto"/>
                      <w:szCs w:val="21"/>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vAlign w:val="center"/>
                </w:tcPr>
                <w:p w14:paraId="22FEE39C">
                  <w:pPr>
                    <w:jc w:val="center"/>
                    <w:rPr>
                      <w:rFonts w:hint="eastAsia" w:ascii="仿宋_GB2312" w:hAnsi="仿宋_GB2312" w:eastAsia="仿宋_GB2312" w:cs="仿宋_GB2312"/>
                      <w:color w:val="auto"/>
                      <w:szCs w:val="21"/>
                      <w:highlight w:val="none"/>
                    </w:rPr>
                  </w:pPr>
                </w:p>
              </w:tc>
              <w:tc>
                <w:tcPr>
                  <w:tcW w:w="3088" w:type="pct"/>
                  <w:tcBorders>
                    <w:top w:val="single" w:color="000000" w:sz="4" w:space="0"/>
                    <w:left w:val="single" w:color="000000" w:sz="4" w:space="0"/>
                    <w:bottom w:val="single" w:color="000000" w:sz="4" w:space="0"/>
                    <w:right w:val="single" w:color="000000" w:sz="4" w:space="0"/>
                  </w:tcBorders>
                  <w:vAlign w:val="center"/>
                </w:tcPr>
                <w:p w14:paraId="442E67AF">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拆除大白398平方米、吊顶135平方米、门2个、地砖197平方米、灯15个、暖气罩面21.5平方米、暖气14片、隔墙40平方米</w:t>
                  </w:r>
                </w:p>
              </w:tc>
              <w:tc>
                <w:tcPr>
                  <w:tcW w:w="485" w:type="pct"/>
                  <w:tcBorders>
                    <w:top w:val="single" w:color="000000" w:sz="4" w:space="0"/>
                    <w:left w:val="single" w:color="000000" w:sz="4" w:space="0"/>
                    <w:bottom w:val="single" w:color="000000" w:sz="4" w:space="0"/>
                    <w:right w:val="single" w:color="000000" w:sz="4" w:space="0"/>
                  </w:tcBorders>
                  <w:vAlign w:val="center"/>
                </w:tcPr>
                <w:p w14:paraId="2111620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项</w:t>
                  </w:r>
                </w:p>
              </w:tc>
              <w:tc>
                <w:tcPr>
                  <w:tcW w:w="444" w:type="pct"/>
                  <w:tcBorders>
                    <w:top w:val="single" w:color="000000" w:sz="4" w:space="0"/>
                    <w:left w:val="single" w:color="000000" w:sz="4" w:space="0"/>
                    <w:bottom w:val="single" w:color="000000" w:sz="4" w:space="0"/>
                    <w:right w:val="single" w:color="000000" w:sz="4" w:space="0"/>
                  </w:tcBorders>
                  <w:vAlign w:val="center"/>
                </w:tcPr>
                <w:p w14:paraId="78D7276B">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623EAECC">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3A384B7B">
                  <w:pPr>
                    <w:jc w:val="center"/>
                    <w:rPr>
                      <w:rFonts w:hint="eastAsia" w:ascii="仿宋_GB2312" w:hAnsi="仿宋_GB2312" w:eastAsia="仿宋_GB2312" w:cs="仿宋_GB2312"/>
                      <w:color w:val="auto"/>
                      <w:szCs w:val="21"/>
                      <w:highlight w:val="none"/>
                    </w:rPr>
                  </w:pPr>
                </w:p>
              </w:tc>
              <w:tc>
                <w:tcPr>
                  <w:tcW w:w="563" w:type="pct"/>
                  <w:vMerge w:val="restart"/>
                  <w:tcBorders>
                    <w:top w:val="single" w:color="000000" w:sz="4" w:space="0"/>
                    <w:left w:val="single" w:color="000000" w:sz="4" w:space="0"/>
                    <w:bottom w:val="single" w:color="000000" w:sz="4" w:space="0"/>
                    <w:right w:val="single" w:color="000000" w:sz="4" w:space="0"/>
                  </w:tcBorders>
                  <w:vAlign w:val="center"/>
                </w:tcPr>
                <w:p w14:paraId="34874AE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辅材</w:t>
                  </w:r>
                </w:p>
              </w:tc>
              <w:tc>
                <w:tcPr>
                  <w:tcW w:w="3088" w:type="pct"/>
                  <w:tcBorders>
                    <w:top w:val="single" w:color="000000" w:sz="4" w:space="0"/>
                    <w:left w:val="single" w:color="000000" w:sz="4" w:space="0"/>
                    <w:bottom w:val="single" w:color="000000" w:sz="4" w:space="0"/>
                    <w:right w:val="single" w:color="000000" w:sz="4" w:space="0"/>
                  </w:tcBorders>
                  <w:vAlign w:val="center"/>
                </w:tcPr>
                <w:p w14:paraId="17B27C45">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标准机柜，含架顶单元等安装材料</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632CF2D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141ED16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036B1FC0">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5D525DDF">
                  <w:pPr>
                    <w:jc w:val="center"/>
                    <w:rPr>
                      <w:rFonts w:hint="eastAsia" w:ascii="仿宋_GB2312" w:hAnsi="仿宋_GB2312" w:eastAsia="仿宋_GB2312" w:cs="仿宋_GB2312"/>
                      <w:color w:val="auto"/>
                      <w:szCs w:val="21"/>
                      <w:highlight w:val="none"/>
                    </w:rPr>
                  </w:pPr>
                </w:p>
              </w:tc>
              <w:tc>
                <w:tcPr>
                  <w:tcW w:w="563" w:type="pct"/>
                  <w:vMerge w:val="continue"/>
                  <w:tcBorders>
                    <w:top w:val="single" w:color="000000" w:sz="4" w:space="0"/>
                    <w:left w:val="single" w:color="000000" w:sz="4" w:space="0"/>
                    <w:bottom w:val="single" w:color="000000" w:sz="4" w:space="0"/>
                    <w:right w:val="single" w:color="000000" w:sz="4" w:space="0"/>
                  </w:tcBorders>
                  <w:vAlign w:val="center"/>
                </w:tcPr>
                <w:p w14:paraId="04F027C1">
                  <w:pPr>
                    <w:jc w:val="center"/>
                    <w:rPr>
                      <w:rFonts w:hint="eastAsia" w:ascii="仿宋_GB2312" w:hAnsi="仿宋_GB2312" w:eastAsia="仿宋_GB2312" w:cs="仿宋_GB2312"/>
                      <w:color w:val="auto"/>
                      <w:szCs w:val="21"/>
                      <w:highlight w:val="none"/>
                    </w:rPr>
                  </w:pPr>
                </w:p>
              </w:tc>
              <w:tc>
                <w:tcPr>
                  <w:tcW w:w="3088" w:type="pct"/>
                  <w:tcBorders>
                    <w:top w:val="single" w:color="000000" w:sz="4" w:space="0"/>
                    <w:left w:val="single" w:color="000000" w:sz="4" w:space="0"/>
                    <w:bottom w:val="single" w:color="000000" w:sz="4" w:space="0"/>
                    <w:right w:val="single" w:color="000000" w:sz="4" w:space="0"/>
                  </w:tcBorders>
                  <w:vAlign w:val="center"/>
                </w:tcPr>
                <w:p w14:paraId="5170D605">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配电柜（集中配电带稳压功能）含电源线、模块等材料</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601F113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套</w:t>
                  </w:r>
                </w:p>
              </w:tc>
              <w:tc>
                <w:tcPr>
                  <w:tcW w:w="444" w:type="pct"/>
                  <w:tcBorders>
                    <w:top w:val="single" w:color="000000" w:sz="4" w:space="0"/>
                    <w:left w:val="single" w:color="000000" w:sz="4" w:space="0"/>
                    <w:bottom w:val="single" w:color="000000" w:sz="4" w:space="0"/>
                    <w:right w:val="single" w:color="000000" w:sz="4" w:space="0"/>
                  </w:tcBorders>
                  <w:vAlign w:val="center"/>
                </w:tcPr>
                <w:p w14:paraId="7A66E7B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05C18257">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5946347E">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078A27A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精密空调</w:t>
                  </w:r>
                </w:p>
              </w:tc>
              <w:tc>
                <w:tcPr>
                  <w:tcW w:w="3088" w:type="pct"/>
                  <w:tcBorders>
                    <w:top w:val="single" w:color="000000" w:sz="4" w:space="0"/>
                    <w:left w:val="single" w:color="000000" w:sz="4" w:space="0"/>
                    <w:bottom w:val="single" w:color="000000" w:sz="4" w:space="0"/>
                    <w:right w:val="single" w:color="000000" w:sz="4" w:space="0"/>
                  </w:tcBorders>
                  <w:vAlign w:val="center"/>
                </w:tcPr>
                <w:p w14:paraId="2E653A85">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制冷量≥46kw，显冷量≥46kw，风量≥9000m3/h，加热量≥6kw，加湿量≥3kg/h</w:t>
                  </w:r>
                </w:p>
              </w:tc>
              <w:tc>
                <w:tcPr>
                  <w:tcW w:w="485" w:type="pct"/>
                  <w:tcBorders>
                    <w:top w:val="single" w:color="000000" w:sz="4" w:space="0"/>
                    <w:left w:val="single" w:color="000000" w:sz="4" w:space="0"/>
                    <w:bottom w:val="single" w:color="000000" w:sz="4" w:space="0"/>
                    <w:right w:val="single" w:color="000000" w:sz="4" w:space="0"/>
                  </w:tcBorders>
                  <w:vAlign w:val="center"/>
                </w:tcPr>
                <w:p w14:paraId="680E631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15EDCB4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70BF7EEF">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191CD2A5">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1245ACE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设备部署实施费</w:t>
                  </w:r>
                </w:p>
              </w:tc>
              <w:tc>
                <w:tcPr>
                  <w:tcW w:w="3088" w:type="pct"/>
                  <w:tcBorders>
                    <w:top w:val="single" w:color="000000" w:sz="4" w:space="0"/>
                    <w:left w:val="single" w:color="000000" w:sz="4" w:space="0"/>
                    <w:bottom w:val="single" w:color="000000" w:sz="4" w:space="0"/>
                    <w:right w:val="single" w:color="000000" w:sz="4" w:space="0"/>
                  </w:tcBorders>
                  <w:vAlign w:val="center"/>
                </w:tcPr>
                <w:p w14:paraId="13E7BAC5">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布线、设备的安装、接线、调试及配套材料等费用</w:t>
                  </w:r>
                </w:p>
              </w:tc>
              <w:tc>
                <w:tcPr>
                  <w:tcW w:w="485" w:type="pct"/>
                  <w:tcBorders>
                    <w:top w:val="single" w:color="000000" w:sz="4" w:space="0"/>
                    <w:left w:val="single" w:color="000000" w:sz="4" w:space="0"/>
                    <w:bottom w:val="single" w:color="000000" w:sz="4" w:space="0"/>
                    <w:right w:val="single" w:color="000000" w:sz="4" w:space="0"/>
                  </w:tcBorders>
                  <w:vAlign w:val="center"/>
                </w:tcPr>
                <w:p w14:paraId="2E9DF02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项</w:t>
                  </w:r>
                </w:p>
              </w:tc>
              <w:tc>
                <w:tcPr>
                  <w:tcW w:w="444" w:type="pct"/>
                  <w:tcBorders>
                    <w:top w:val="single" w:color="000000" w:sz="4" w:space="0"/>
                    <w:left w:val="single" w:color="000000" w:sz="4" w:space="0"/>
                    <w:bottom w:val="single" w:color="000000" w:sz="4" w:space="0"/>
                    <w:right w:val="single" w:color="000000" w:sz="4" w:space="0"/>
                  </w:tcBorders>
                  <w:vAlign w:val="center"/>
                </w:tcPr>
                <w:p w14:paraId="34E6A98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bl>
          <w:p w14:paraId="1621041E">
            <w:pPr>
              <w:snapToGrid/>
              <w:spacing w:after="0"/>
              <w:rPr>
                <w:rFonts w:hint="eastAsia"/>
                <w:color w:val="auto"/>
                <w:highlight w:val="none"/>
              </w:rPr>
            </w:pPr>
          </w:p>
        </w:tc>
        <w:tc>
          <w:tcPr>
            <w:tcW w:w="3586" w:type="dxa"/>
            <w:tcBorders>
              <w:top w:val="single" w:color="auto" w:sz="4" w:space="0"/>
              <w:left w:val="single" w:color="auto" w:sz="4" w:space="0"/>
              <w:bottom w:val="single" w:color="auto" w:sz="4" w:space="0"/>
              <w:right w:val="single" w:color="auto" w:sz="4" w:space="0"/>
            </w:tcBorders>
            <w:vAlign w:val="center"/>
          </w:tcPr>
          <w:p w14:paraId="4707326A">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036D735C">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37715767">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2A680EF1">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2182A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681" w:type="dxa"/>
            <w:gridSpan w:val="5"/>
            <w:tcBorders>
              <w:top w:val="single" w:color="auto" w:sz="4" w:space="0"/>
              <w:left w:val="single" w:color="auto" w:sz="4" w:space="0"/>
              <w:bottom w:val="single" w:color="auto" w:sz="4" w:space="0"/>
              <w:right w:val="single" w:color="auto" w:sz="4" w:space="0"/>
            </w:tcBorders>
            <w:vAlign w:val="center"/>
          </w:tcPr>
          <w:p w14:paraId="30D1D0E3">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序号：4</w:t>
            </w:r>
          </w:p>
          <w:p w14:paraId="1772036A">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产品名称：无人机建设</w:t>
            </w:r>
          </w:p>
          <w:p w14:paraId="0FCA1889">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582795A5">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55D6A11F">
            <w:pPr>
              <w:tabs>
                <w:tab w:val="left" w:pos="0"/>
              </w:tabs>
              <w:adjustRightInd w:val="0"/>
              <w:spacing w:after="0" w:line="24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是否为核心产品（非单一产品采购项目时适用）：否</w:t>
            </w:r>
          </w:p>
        </w:tc>
      </w:tr>
      <w:tr w14:paraId="0BA0A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37" w:type="dxa"/>
            <w:tcBorders>
              <w:top w:val="single" w:color="auto" w:sz="4" w:space="0"/>
              <w:left w:val="single" w:color="auto" w:sz="4" w:space="0"/>
              <w:bottom w:val="single" w:color="auto" w:sz="4" w:space="0"/>
              <w:right w:val="single" w:color="auto" w:sz="4" w:space="0"/>
            </w:tcBorders>
            <w:vAlign w:val="center"/>
          </w:tcPr>
          <w:p w14:paraId="5A1C3887">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1A96ADF9">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586" w:type="dxa"/>
            <w:tcBorders>
              <w:top w:val="single" w:color="auto" w:sz="4" w:space="0"/>
              <w:left w:val="single" w:color="auto" w:sz="4" w:space="0"/>
              <w:bottom w:val="single" w:color="auto" w:sz="4" w:space="0"/>
              <w:right w:val="single" w:color="auto" w:sz="4" w:space="0"/>
            </w:tcBorders>
            <w:vAlign w:val="center"/>
          </w:tcPr>
          <w:p w14:paraId="1C3CC886">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3608BA21">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78EB40C9">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381A3012">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161DCE68">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328E9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6437" w:type="dxa"/>
            <w:tcBorders>
              <w:top w:val="single" w:color="auto" w:sz="4" w:space="0"/>
              <w:left w:val="single" w:color="auto" w:sz="4" w:space="0"/>
              <w:bottom w:val="single" w:color="auto" w:sz="4" w:space="0"/>
              <w:right w:val="single" w:color="auto" w:sz="4" w:space="0"/>
            </w:tcBorders>
            <w:vAlign w:val="center"/>
          </w:tcPr>
          <w:tbl>
            <w:tblPr>
              <w:tblStyle w:val="36"/>
              <w:tblW w:w="0" w:type="auto"/>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536"/>
              <w:gridCol w:w="661"/>
              <w:gridCol w:w="4022"/>
              <w:gridCol w:w="478"/>
              <w:gridCol w:w="499"/>
            </w:tblGrid>
            <w:tr w14:paraId="6B53403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62" w:hRule="atLeast"/>
              </w:trPr>
              <w:tc>
                <w:tcPr>
                  <w:tcW w:w="536" w:type="dxa"/>
                  <w:tcBorders>
                    <w:bottom w:val="single" w:color="auto" w:sz="4" w:space="0"/>
                    <w:right w:val="single" w:color="auto" w:sz="4" w:space="0"/>
                  </w:tcBorders>
                  <w:vAlign w:val="center"/>
                </w:tcPr>
                <w:p w14:paraId="57A1C415">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模块</w:t>
                  </w:r>
                </w:p>
              </w:tc>
              <w:tc>
                <w:tcPr>
                  <w:tcW w:w="661" w:type="dxa"/>
                  <w:tcBorders>
                    <w:left w:val="nil"/>
                    <w:bottom w:val="single" w:color="auto" w:sz="4" w:space="0"/>
                    <w:right w:val="single" w:color="auto" w:sz="4" w:space="0"/>
                  </w:tcBorders>
                  <w:vAlign w:val="center"/>
                </w:tcPr>
                <w:p w14:paraId="6AB96D61">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名称</w:t>
                  </w:r>
                </w:p>
              </w:tc>
              <w:tc>
                <w:tcPr>
                  <w:tcW w:w="4022" w:type="dxa"/>
                  <w:tcBorders>
                    <w:left w:val="nil"/>
                    <w:bottom w:val="single" w:color="auto" w:sz="4" w:space="0"/>
                    <w:right w:val="single" w:color="auto" w:sz="4" w:space="0"/>
                  </w:tcBorders>
                  <w:vAlign w:val="center"/>
                </w:tcPr>
                <w:p w14:paraId="4E403807">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技术规格</w:t>
                  </w:r>
                </w:p>
              </w:tc>
              <w:tc>
                <w:tcPr>
                  <w:tcW w:w="478" w:type="dxa"/>
                  <w:tcBorders>
                    <w:left w:val="nil"/>
                    <w:bottom w:val="single" w:color="auto" w:sz="4" w:space="0"/>
                    <w:right w:val="single" w:color="auto" w:sz="4" w:space="0"/>
                  </w:tcBorders>
                  <w:vAlign w:val="center"/>
                </w:tcPr>
                <w:p w14:paraId="5A3DB6D9">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单位</w:t>
                  </w:r>
                </w:p>
              </w:tc>
              <w:tc>
                <w:tcPr>
                  <w:tcW w:w="499" w:type="dxa"/>
                  <w:tcBorders>
                    <w:left w:val="nil"/>
                    <w:bottom w:val="single" w:color="auto" w:sz="4" w:space="0"/>
                    <w:right w:val="single" w:color="auto" w:sz="4" w:space="0"/>
                  </w:tcBorders>
                  <w:noWrap/>
                  <w:vAlign w:val="center"/>
                </w:tcPr>
                <w:p w14:paraId="6DE3DE18">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数量</w:t>
                  </w:r>
                </w:p>
              </w:tc>
            </w:tr>
            <w:tr w14:paraId="4417849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1253" w:hRule="atLeast"/>
              </w:trPr>
              <w:tc>
                <w:tcPr>
                  <w:tcW w:w="536" w:type="dxa"/>
                  <w:vMerge w:val="restart"/>
                  <w:tcBorders>
                    <w:bottom w:val="single" w:color="auto" w:sz="4" w:space="0"/>
                    <w:right w:val="single" w:color="auto" w:sz="4" w:space="0"/>
                  </w:tcBorders>
                  <w:vAlign w:val="center"/>
                </w:tcPr>
                <w:p w14:paraId="385885F3">
                  <w:pPr>
                    <w:spacing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无人机建设</w:t>
                  </w:r>
                </w:p>
              </w:tc>
              <w:tc>
                <w:tcPr>
                  <w:tcW w:w="661" w:type="dxa"/>
                  <w:tcBorders>
                    <w:left w:val="nil"/>
                    <w:bottom w:val="single" w:color="auto" w:sz="4" w:space="0"/>
                    <w:right w:val="single" w:color="auto" w:sz="4" w:space="0"/>
                  </w:tcBorders>
                  <w:vAlign w:val="center"/>
                </w:tcPr>
                <w:p w14:paraId="2FAA46F3">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机场套装</w:t>
                  </w:r>
                </w:p>
              </w:tc>
              <w:tc>
                <w:tcPr>
                  <w:tcW w:w="4022" w:type="dxa"/>
                  <w:tcBorders>
                    <w:left w:val="nil"/>
                    <w:bottom w:val="single" w:color="auto" w:sz="4" w:space="0"/>
                    <w:right w:val="single" w:color="auto" w:sz="4" w:space="0"/>
                  </w:tcBorders>
                  <w:vAlign w:val="center"/>
                </w:tcPr>
                <w:p w14:paraId="5702CE71">
                  <w:pPr>
                    <w:spacing w:after="0" w:line="24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1.IP防护等级：机场设备具备不低于IP55的防护等级；</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2.最大抗风速度：不小于12m/s；</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3.最大作业半径：设备最大作业半径不小于10公里；</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4.RTK基站卫星接收频率：机场以及飞行器设备所含RTK基站可同时接收GPS、GLONASS、BEIDOU、GALILEO四种卫星信号；</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5.电池容量：设备内置备用电池，续航时间大于等于5小时；4G接入：设备支持通过4G实现网络接入；</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6.风速传感器：设备内置风速、雨量、温度、湿度、水浸等传感器；</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7.分辨率：设备配备监控相机视频分辨率不低于1080P，且具备补光能力；</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8.开放协议：设备支持二次开发；</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9.边缘计算：设备支持本地获取机场媒体文件进行数据预处理；</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10.含高性能无人机一套，搭载广角、长焦和红外相机；</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11.具备广角相机，有效像素不低于4800万；</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12.具备中长焦相机，相机CMOS不低于1/1.3英寸，像素数不低于4800万；</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13.具备长焦相机，相机CMOS不低于1/2英寸，像素数不低于1200万；</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14.红外传感器分辨率≥640*512，超分模式≥1280*1024。</w:t>
                  </w:r>
                </w:p>
              </w:tc>
              <w:tc>
                <w:tcPr>
                  <w:tcW w:w="478" w:type="dxa"/>
                  <w:tcBorders>
                    <w:left w:val="nil"/>
                    <w:bottom w:val="single" w:color="auto" w:sz="4" w:space="0"/>
                    <w:right w:val="single" w:color="auto" w:sz="4" w:space="0"/>
                  </w:tcBorders>
                  <w:vAlign w:val="center"/>
                </w:tcPr>
                <w:p w14:paraId="0872164D">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套</w:t>
                  </w:r>
                </w:p>
              </w:tc>
              <w:tc>
                <w:tcPr>
                  <w:tcW w:w="499" w:type="dxa"/>
                  <w:tcBorders>
                    <w:left w:val="nil"/>
                    <w:bottom w:val="single" w:color="auto" w:sz="4" w:space="0"/>
                    <w:right w:val="single" w:color="auto" w:sz="4" w:space="0"/>
                  </w:tcBorders>
                  <w:noWrap/>
                  <w:vAlign w:val="center"/>
                </w:tcPr>
                <w:p w14:paraId="3D7987CB">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w:t>
                  </w:r>
                </w:p>
              </w:tc>
            </w:tr>
            <w:tr w14:paraId="2E1262B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720" w:hRule="atLeast"/>
              </w:trPr>
              <w:tc>
                <w:tcPr>
                  <w:tcW w:w="536" w:type="dxa"/>
                  <w:vMerge w:val="continue"/>
                  <w:tcBorders>
                    <w:top w:val="nil"/>
                    <w:bottom w:val="single" w:color="auto" w:sz="4" w:space="0"/>
                    <w:right w:val="single" w:color="auto" w:sz="4" w:space="0"/>
                  </w:tcBorders>
                  <w:vAlign w:val="center"/>
                </w:tcPr>
                <w:p w14:paraId="0A53E7D8">
                  <w:pPr>
                    <w:spacing w:line="240" w:lineRule="auto"/>
                    <w:rPr>
                      <w:rFonts w:hint="eastAsia" w:ascii="仿宋_GB2312" w:hAnsi="仿宋_GB2312" w:eastAsia="仿宋_GB2312" w:cs="仿宋_GB2312"/>
                      <w:color w:val="auto"/>
                      <w:szCs w:val="21"/>
                      <w:highlight w:val="none"/>
                    </w:rPr>
                  </w:pPr>
                </w:p>
              </w:tc>
              <w:tc>
                <w:tcPr>
                  <w:tcW w:w="661" w:type="dxa"/>
                  <w:tcBorders>
                    <w:top w:val="nil"/>
                    <w:left w:val="nil"/>
                    <w:bottom w:val="single" w:color="auto" w:sz="4" w:space="0"/>
                    <w:right w:val="single" w:color="auto" w:sz="4" w:space="0"/>
                  </w:tcBorders>
                  <w:vAlign w:val="center"/>
                </w:tcPr>
                <w:p w14:paraId="23527877">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专业级遥控器</w:t>
                  </w:r>
                </w:p>
              </w:tc>
              <w:tc>
                <w:tcPr>
                  <w:tcW w:w="4022" w:type="dxa"/>
                  <w:tcBorders>
                    <w:top w:val="nil"/>
                    <w:left w:val="nil"/>
                    <w:bottom w:val="single" w:color="auto" w:sz="4" w:space="0"/>
                    <w:right w:val="single" w:color="auto" w:sz="4" w:space="0"/>
                  </w:tcBorders>
                  <w:vAlign w:val="center"/>
                </w:tcPr>
                <w:p w14:paraId="7A201021">
                  <w:pPr>
                    <w:spacing w:after="0" w:line="24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1.屏幕分辨率≥1920*1080；</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2.屏幕尺寸≥5.5英寸，触控≥10点触控；</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3.续航时间≥3小时。</w:t>
                  </w:r>
                </w:p>
              </w:tc>
              <w:tc>
                <w:tcPr>
                  <w:tcW w:w="478" w:type="dxa"/>
                  <w:tcBorders>
                    <w:top w:val="nil"/>
                    <w:left w:val="nil"/>
                    <w:bottom w:val="single" w:color="auto" w:sz="4" w:space="0"/>
                    <w:right w:val="single" w:color="auto" w:sz="4" w:space="0"/>
                  </w:tcBorders>
                  <w:vAlign w:val="center"/>
                </w:tcPr>
                <w:p w14:paraId="76FA6608">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套</w:t>
                  </w:r>
                </w:p>
              </w:tc>
              <w:tc>
                <w:tcPr>
                  <w:tcW w:w="499" w:type="dxa"/>
                  <w:tcBorders>
                    <w:top w:val="nil"/>
                    <w:left w:val="nil"/>
                    <w:bottom w:val="single" w:color="auto" w:sz="4" w:space="0"/>
                    <w:right w:val="single" w:color="auto" w:sz="4" w:space="0"/>
                  </w:tcBorders>
                  <w:noWrap/>
                  <w:vAlign w:val="center"/>
                </w:tcPr>
                <w:p w14:paraId="6270ECE3">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r>
            <w:tr w14:paraId="58BDAC0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587" w:hRule="atLeast"/>
              </w:trPr>
              <w:tc>
                <w:tcPr>
                  <w:tcW w:w="536" w:type="dxa"/>
                  <w:vMerge w:val="continue"/>
                  <w:tcBorders>
                    <w:top w:val="nil"/>
                    <w:bottom w:val="single" w:color="auto" w:sz="4" w:space="0"/>
                    <w:right w:val="single" w:color="auto" w:sz="4" w:space="0"/>
                  </w:tcBorders>
                  <w:vAlign w:val="center"/>
                </w:tcPr>
                <w:p w14:paraId="21683340">
                  <w:pPr>
                    <w:spacing w:line="240" w:lineRule="auto"/>
                    <w:rPr>
                      <w:rFonts w:hint="eastAsia" w:ascii="仿宋_GB2312" w:hAnsi="仿宋_GB2312" w:eastAsia="仿宋_GB2312" w:cs="仿宋_GB2312"/>
                      <w:color w:val="auto"/>
                      <w:szCs w:val="21"/>
                      <w:highlight w:val="none"/>
                    </w:rPr>
                  </w:pPr>
                </w:p>
              </w:tc>
              <w:tc>
                <w:tcPr>
                  <w:tcW w:w="661" w:type="dxa"/>
                  <w:tcBorders>
                    <w:top w:val="nil"/>
                    <w:left w:val="nil"/>
                    <w:bottom w:val="single" w:color="auto" w:sz="4" w:space="0"/>
                    <w:right w:val="single" w:color="auto" w:sz="4" w:space="0"/>
                  </w:tcBorders>
                  <w:vAlign w:val="center"/>
                </w:tcPr>
                <w:p w14:paraId="68BF356B">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无人机管理云平台3年服务</w:t>
                  </w:r>
                </w:p>
              </w:tc>
              <w:tc>
                <w:tcPr>
                  <w:tcW w:w="4022" w:type="dxa"/>
                  <w:tcBorders>
                    <w:top w:val="nil"/>
                    <w:left w:val="nil"/>
                    <w:bottom w:val="single" w:color="auto" w:sz="4" w:space="0"/>
                    <w:right w:val="single" w:color="auto" w:sz="4" w:space="0"/>
                  </w:tcBorders>
                  <w:vAlign w:val="center"/>
                </w:tcPr>
                <w:p w14:paraId="1D5465E5">
                  <w:pPr>
                    <w:spacing w:after="0" w:line="24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1.地图加载:支持标准地图/卫星地图切换加载；支持地图高程显隐切换；支持地图上切换禁飞限飞区显、隐;支持显示2.5维基础地图（2.5D基础地图指在二维画面的基础上，带有高程信息的画面）</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2.项目创建:支持用户创建组织，在组织管理页面修改人员组织名称、用户角色，也可根据组织角色、项目名称和加入方式筛选组织人员；组织层级下的角色不少于5种；组织下支持包含多个项目。</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3.航线绘制:支持航线编辑功能，编辑内容包括但不限于：起飞点设置、安全起飞高度设置、高度模式设置、返航高度设置等；支持航点编辑功能，编辑内容包括但不限于：地图上添加航点、航点高度、航点类型、飞行器偏航角模式、飞行速度、添加航点动作等；支持添加的航点动作包括但不限于：飞行器动作（悬停、飞行器偏航角）、云台动作（云台偏航角、云台俯仰角）、负载动作（拍照、开始录像、停止录像、相机变焦、创建文件夹）。</w:t>
                  </w:r>
                </w:p>
              </w:tc>
              <w:tc>
                <w:tcPr>
                  <w:tcW w:w="478" w:type="dxa"/>
                  <w:tcBorders>
                    <w:top w:val="nil"/>
                    <w:left w:val="nil"/>
                    <w:bottom w:val="single" w:color="auto" w:sz="4" w:space="0"/>
                    <w:right w:val="single" w:color="auto" w:sz="4" w:space="0"/>
                  </w:tcBorders>
                  <w:vAlign w:val="center"/>
                </w:tcPr>
                <w:p w14:paraId="6C809797">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套</w:t>
                  </w:r>
                </w:p>
              </w:tc>
              <w:tc>
                <w:tcPr>
                  <w:tcW w:w="499" w:type="dxa"/>
                  <w:tcBorders>
                    <w:top w:val="nil"/>
                    <w:left w:val="nil"/>
                    <w:bottom w:val="single" w:color="auto" w:sz="4" w:space="0"/>
                    <w:right w:val="single" w:color="auto" w:sz="4" w:space="0"/>
                  </w:tcBorders>
                  <w:noWrap/>
                  <w:vAlign w:val="center"/>
                </w:tcPr>
                <w:p w14:paraId="2AE7DE68">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r>
            <w:tr w14:paraId="3BDCF92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rPr>
              <w:tc>
                <w:tcPr>
                  <w:tcW w:w="536" w:type="dxa"/>
                  <w:vMerge w:val="continue"/>
                  <w:tcBorders>
                    <w:top w:val="nil"/>
                    <w:bottom w:val="single" w:color="auto" w:sz="4" w:space="0"/>
                    <w:right w:val="single" w:color="auto" w:sz="4" w:space="0"/>
                  </w:tcBorders>
                  <w:vAlign w:val="center"/>
                </w:tcPr>
                <w:p w14:paraId="53D7D826">
                  <w:pPr>
                    <w:spacing w:line="240" w:lineRule="auto"/>
                    <w:rPr>
                      <w:rFonts w:hint="eastAsia" w:ascii="仿宋_GB2312" w:hAnsi="仿宋_GB2312" w:eastAsia="仿宋_GB2312" w:cs="仿宋_GB2312"/>
                      <w:color w:val="auto"/>
                      <w:szCs w:val="21"/>
                      <w:highlight w:val="none"/>
                    </w:rPr>
                  </w:pPr>
                </w:p>
              </w:tc>
              <w:tc>
                <w:tcPr>
                  <w:tcW w:w="661" w:type="dxa"/>
                  <w:tcBorders>
                    <w:top w:val="nil"/>
                    <w:left w:val="nil"/>
                    <w:bottom w:val="single" w:color="auto" w:sz="4" w:space="0"/>
                    <w:right w:val="single" w:color="auto" w:sz="4" w:space="0"/>
                  </w:tcBorders>
                  <w:vAlign w:val="center"/>
                </w:tcPr>
                <w:p w14:paraId="635B5746">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无人机深度保养服务</w:t>
                  </w:r>
                </w:p>
              </w:tc>
              <w:tc>
                <w:tcPr>
                  <w:tcW w:w="4022" w:type="dxa"/>
                  <w:tcBorders>
                    <w:top w:val="nil"/>
                    <w:left w:val="nil"/>
                    <w:bottom w:val="single" w:color="auto" w:sz="4" w:space="0"/>
                    <w:right w:val="single" w:color="auto" w:sz="4" w:space="0"/>
                  </w:tcBorders>
                  <w:vAlign w:val="center"/>
                </w:tcPr>
                <w:p w14:paraId="5B6044F1">
                  <w:pPr>
                    <w:spacing w:after="0" w:line="24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包含不限于电机、机臂组件、上壳组件、电机座下盖、起落架组件、天线座组件、桨叶、云台保护罩、云台减震球、紧固螺丝、螺母等保养服务。</w:t>
                  </w:r>
                </w:p>
              </w:tc>
              <w:tc>
                <w:tcPr>
                  <w:tcW w:w="478" w:type="dxa"/>
                  <w:tcBorders>
                    <w:top w:val="nil"/>
                    <w:left w:val="nil"/>
                    <w:bottom w:val="single" w:color="auto" w:sz="4" w:space="0"/>
                    <w:right w:val="single" w:color="auto" w:sz="4" w:space="0"/>
                  </w:tcBorders>
                  <w:vAlign w:val="center"/>
                </w:tcPr>
                <w:p w14:paraId="597F109A">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套</w:t>
                  </w:r>
                </w:p>
              </w:tc>
              <w:tc>
                <w:tcPr>
                  <w:tcW w:w="499" w:type="dxa"/>
                  <w:tcBorders>
                    <w:top w:val="nil"/>
                    <w:left w:val="nil"/>
                    <w:bottom w:val="single" w:color="auto" w:sz="4" w:space="0"/>
                    <w:right w:val="single" w:color="auto" w:sz="4" w:space="0"/>
                  </w:tcBorders>
                  <w:noWrap/>
                  <w:vAlign w:val="center"/>
                </w:tcPr>
                <w:p w14:paraId="0923B9D8">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w:t>
                  </w:r>
                </w:p>
              </w:tc>
            </w:tr>
            <w:tr w14:paraId="5D20439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rPr>
              <w:tc>
                <w:tcPr>
                  <w:tcW w:w="536" w:type="dxa"/>
                  <w:vMerge w:val="continue"/>
                  <w:tcBorders>
                    <w:top w:val="nil"/>
                    <w:bottom w:val="single" w:color="auto" w:sz="4" w:space="0"/>
                    <w:right w:val="single" w:color="auto" w:sz="4" w:space="0"/>
                  </w:tcBorders>
                  <w:vAlign w:val="center"/>
                </w:tcPr>
                <w:p w14:paraId="5579A456">
                  <w:pPr>
                    <w:spacing w:line="240" w:lineRule="auto"/>
                    <w:rPr>
                      <w:rFonts w:hint="eastAsia" w:ascii="仿宋_GB2312" w:hAnsi="仿宋_GB2312" w:eastAsia="仿宋_GB2312" w:cs="仿宋_GB2312"/>
                      <w:color w:val="auto"/>
                      <w:szCs w:val="21"/>
                      <w:highlight w:val="none"/>
                    </w:rPr>
                  </w:pPr>
                </w:p>
              </w:tc>
              <w:tc>
                <w:tcPr>
                  <w:tcW w:w="661" w:type="dxa"/>
                  <w:tcBorders>
                    <w:top w:val="nil"/>
                    <w:left w:val="nil"/>
                    <w:bottom w:val="single" w:color="auto" w:sz="4" w:space="0"/>
                    <w:right w:val="single" w:color="auto" w:sz="4" w:space="0"/>
                  </w:tcBorders>
                  <w:vAlign w:val="center"/>
                </w:tcPr>
                <w:p w14:paraId="39C03FB1">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置换维修服务</w:t>
                  </w:r>
                </w:p>
              </w:tc>
              <w:tc>
                <w:tcPr>
                  <w:tcW w:w="4022" w:type="dxa"/>
                  <w:tcBorders>
                    <w:top w:val="nil"/>
                    <w:left w:val="nil"/>
                    <w:bottom w:val="single" w:color="auto" w:sz="4" w:space="0"/>
                    <w:right w:val="single" w:color="auto" w:sz="4" w:space="0"/>
                  </w:tcBorders>
                  <w:vAlign w:val="center"/>
                </w:tcPr>
                <w:p w14:paraId="02A3E7FC">
                  <w:pPr>
                    <w:spacing w:after="0" w:line="24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1.无人机保险：提供一年内无人机机身损失保险，即保险额度内免费原厂维修；</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2.无人机三者保险：为每架无人机提供一年内不少于100万保障额度的三者保障。</w:t>
                  </w:r>
                </w:p>
              </w:tc>
              <w:tc>
                <w:tcPr>
                  <w:tcW w:w="478" w:type="dxa"/>
                  <w:tcBorders>
                    <w:top w:val="nil"/>
                    <w:left w:val="nil"/>
                    <w:bottom w:val="single" w:color="auto" w:sz="4" w:space="0"/>
                    <w:right w:val="single" w:color="auto" w:sz="4" w:space="0"/>
                  </w:tcBorders>
                  <w:vAlign w:val="center"/>
                </w:tcPr>
                <w:p w14:paraId="3AA248DE">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w:t>
                  </w:r>
                </w:p>
              </w:tc>
              <w:tc>
                <w:tcPr>
                  <w:tcW w:w="499" w:type="dxa"/>
                  <w:tcBorders>
                    <w:top w:val="nil"/>
                    <w:left w:val="nil"/>
                    <w:bottom w:val="single" w:color="auto" w:sz="4" w:space="0"/>
                    <w:right w:val="single" w:color="auto" w:sz="4" w:space="0"/>
                  </w:tcBorders>
                  <w:noWrap/>
                  <w:vAlign w:val="center"/>
                </w:tcPr>
                <w:p w14:paraId="475E1437">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w:t>
                  </w:r>
                </w:p>
              </w:tc>
            </w:tr>
            <w:tr w14:paraId="68875DC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843" w:hRule="atLeast"/>
              </w:trPr>
              <w:tc>
                <w:tcPr>
                  <w:tcW w:w="536" w:type="dxa"/>
                  <w:vMerge w:val="continue"/>
                  <w:tcBorders>
                    <w:top w:val="nil"/>
                    <w:bottom w:val="single" w:color="auto" w:sz="4" w:space="0"/>
                    <w:right w:val="single" w:color="auto" w:sz="4" w:space="0"/>
                  </w:tcBorders>
                  <w:vAlign w:val="center"/>
                </w:tcPr>
                <w:p w14:paraId="5B793E79">
                  <w:pPr>
                    <w:spacing w:line="240" w:lineRule="auto"/>
                    <w:rPr>
                      <w:rFonts w:hint="eastAsia" w:ascii="仿宋_GB2312" w:hAnsi="仿宋_GB2312" w:eastAsia="仿宋_GB2312" w:cs="仿宋_GB2312"/>
                      <w:color w:val="auto"/>
                      <w:szCs w:val="21"/>
                      <w:highlight w:val="none"/>
                    </w:rPr>
                  </w:pPr>
                </w:p>
              </w:tc>
              <w:tc>
                <w:tcPr>
                  <w:tcW w:w="661" w:type="dxa"/>
                  <w:tcBorders>
                    <w:top w:val="nil"/>
                    <w:left w:val="nil"/>
                    <w:bottom w:val="single" w:color="auto" w:sz="4" w:space="0"/>
                    <w:right w:val="single" w:color="auto" w:sz="4" w:space="0"/>
                  </w:tcBorders>
                  <w:vAlign w:val="center"/>
                </w:tcPr>
                <w:p w14:paraId="6A80A1A6">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无人机机巢置换维修服务</w:t>
                  </w:r>
                </w:p>
              </w:tc>
              <w:tc>
                <w:tcPr>
                  <w:tcW w:w="4022" w:type="dxa"/>
                  <w:tcBorders>
                    <w:top w:val="nil"/>
                    <w:left w:val="nil"/>
                    <w:bottom w:val="single" w:color="auto" w:sz="4" w:space="0"/>
                    <w:right w:val="single" w:color="auto" w:sz="4" w:space="0"/>
                  </w:tcBorders>
                  <w:vAlign w:val="center"/>
                </w:tcPr>
                <w:p w14:paraId="7A99BF3D">
                  <w:pPr>
                    <w:spacing w:after="0" w:line="24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提供一年内无人机机场损失保险，即保险额度内免费原厂维修。</w:t>
                  </w:r>
                </w:p>
              </w:tc>
              <w:tc>
                <w:tcPr>
                  <w:tcW w:w="478" w:type="dxa"/>
                  <w:tcBorders>
                    <w:top w:val="nil"/>
                    <w:left w:val="nil"/>
                    <w:bottom w:val="single" w:color="auto" w:sz="4" w:space="0"/>
                    <w:right w:val="single" w:color="auto" w:sz="4" w:space="0"/>
                  </w:tcBorders>
                  <w:vAlign w:val="center"/>
                </w:tcPr>
                <w:p w14:paraId="768E317C">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w:t>
                  </w:r>
                </w:p>
              </w:tc>
              <w:tc>
                <w:tcPr>
                  <w:tcW w:w="499" w:type="dxa"/>
                  <w:tcBorders>
                    <w:top w:val="nil"/>
                    <w:left w:val="nil"/>
                    <w:bottom w:val="single" w:color="auto" w:sz="4" w:space="0"/>
                    <w:right w:val="single" w:color="auto" w:sz="4" w:space="0"/>
                  </w:tcBorders>
                  <w:noWrap/>
                  <w:vAlign w:val="center"/>
                </w:tcPr>
                <w:p w14:paraId="754A273A">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w:t>
                  </w:r>
                </w:p>
              </w:tc>
            </w:tr>
            <w:tr w14:paraId="042B3AE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70" w:hRule="atLeast"/>
              </w:trPr>
              <w:tc>
                <w:tcPr>
                  <w:tcW w:w="536" w:type="dxa"/>
                  <w:vMerge w:val="continue"/>
                  <w:tcBorders>
                    <w:top w:val="nil"/>
                    <w:bottom w:val="single" w:color="auto" w:sz="4" w:space="0"/>
                    <w:right w:val="single" w:color="auto" w:sz="4" w:space="0"/>
                  </w:tcBorders>
                  <w:vAlign w:val="center"/>
                </w:tcPr>
                <w:p w14:paraId="69461D9B">
                  <w:pPr>
                    <w:spacing w:line="240" w:lineRule="auto"/>
                    <w:rPr>
                      <w:rFonts w:hint="eastAsia" w:ascii="仿宋_GB2312" w:hAnsi="仿宋_GB2312" w:eastAsia="仿宋_GB2312" w:cs="仿宋_GB2312"/>
                      <w:color w:val="auto"/>
                      <w:szCs w:val="21"/>
                      <w:highlight w:val="none"/>
                    </w:rPr>
                  </w:pPr>
                </w:p>
              </w:tc>
              <w:tc>
                <w:tcPr>
                  <w:tcW w:w="661" w:type="dxa"/>
                  <w:tcBorders>
                    <w:top w:val="nil"/>
                    <w:left w:val="nil"/>
                    <w:bottom w:val="single" w:color="auto" w:sz="4" w:space="0"/>
                    <w:right w:val="single" w:color="auto" w:sz="4" w:space="0"/>
                  </w:tcBorders>
                  <w:vAlign w:val="center"/>
                </w:tcPr>
                <w:p w14:paraId="2E716EC7">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机场勘察、安装、部署、调试</w:t>
                  </w:r>
                </w:p>
              </w:tc>
              <w:tc>
                <w:tcPr>
                  <w:tcW w:w="4022" w:type="dxa"/>
                  <w:tcBorders>
                    <w:top w:val="nil"/>
                    <w:left w:val="nil"/>
                    <w:bottom w:val="single" w:color="auto" w:sz="4" w:space="0"/>
                    <w:right w:val="single" w:color="auto" w:sz="4" w:space="0"/>
                  </w:tcBorders>
                  <w:vAlign w:val="center"/>
                </w:tcPr>
                <w:p w14:paraId="5788119F">
                  <w:pPr>
                    <w:spacing w:after="0" w:line="24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含无人机机场勘察、安装、部署、调试等，提供空域审批服务一年。</w:t>
                  </w:r>
                </w:p>
              </w:tc>
              <w:tc>
                <w:tcPr>
                  <w:tcW w:w="478" w:type="dxa"/>
                  <w:tcBorders>
                    <w:top w:val="nil"/>
                    <w:left w:val="nil"/>
                    <w:bottom w:val="single" w:color="auto" w:sz="4" w:space="0"/>
                    <w:right w:val="single" w:color="auto" w:sz="4" w:space="0"/>
                  </w:tcBorders>
                  <w:vAlign w:val="center"/>
                </w:tcPr>
                <w:p w14:paraId="7F987D44">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w:t>
                  </w:r>
                </w:p>
              </w:tc>
              <w:tc>
                <w:tcPr>
                  <w:tcW w:w="499" w:type="dxa"/>
                  <w:tcBorders>
                    <w:top w:val="nil"/>
                    <w:left w:val="nil"/>
                    <w:bottom w:val="single" w:color="auto" w:sz="4" w:space="0"/>
                    <w:right w:val="single" w:color="auto" w:sz="4" w:space="0"/>
                  </w:tcBorders>
                  <w:noWrap/>
                  <w:vAlign w:val="center"/>
                </w:tcPr>
                <w:p w14:paraId="6FBEB8D7">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w:t>
                  </w:r>
                </w:p>
              </w:tc>
            </w:tr>
            <w:tr w14:paraId="78BEE0B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1878" w:hRule="atLeast"/>
              </w:trPr>
              <w:tc>
                <w:tcPr>
                  <w:tcW w:w="536" w:type="dxa"/>
                  <w:vMerge w:val="continue"/>
                  <w:tcBorders>
                    <w:top w:val="nil"/>
                    <w:bottom w:val="single" w:color="auto" w:sz="4" w:space="0"/>
                    <w:right w:val="single" w:color="auto" w:sz="4" w:space="0"/>
                  </w:tcBorders>
                  <w:vAlign w:val="center"/>
                </w:tcPr>
                <w:p w14:paraId="39EDE130">
                  <w:pPr>
                    <w:spacing w:line="240" w:lineRule="auto"/>
                    <w:rPr>
                      <w:rFonts w:hint="eastAsia" w:ascii="仿宋_GB2312" w:hAnsi="仿宋_GB2312" w:eastAsia="仿宋_GB2312" w:cs="仿宋_GB2312"/>
                      <w:color w:val="auto"/>
                      <w:szCs w:val="21"/>
                      <w:highlight w:val="none"/>
                    </w:rPr>
                  </w:pPr>
                </w:p>
              </w:tc>
              <w:tc>
                <w:tcPr>
                  <w:tcW w:w="661" w:type="dxa"/>
                  <w:tcBorders>
                    <w:top w:val="nil"/>
                    <w:left w:val="nil"/>
                    <w:bottom w:val="single" w:color="auto" w:sz="4" w:space="0"/>
                    <w:right w:val="single" w:color="auto" w:sz="4" w:space="0"/>
                  </w:tcBorders>
                  <w:vAlign w:val="center"/>
                </w:tcPr>
                <w:p w14:paraId="6CD521BF">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喊话，探照，爆闪三合一配件</w:t>
                  </w:r>
                </w:p>
              </w:tc>
              <w:tc>
                <w:tcPr>
                  <w:tcW w:w="4022" w:type="dxa"/>
                  <w:tcBorders>
                    <w:top w:val="nil"/>
                    <w:left w:val="nil"/>
                    <w:bottom w:val="single" w:color="auto" w:sz="4" w:space="0"/>
                    <w:right w:val="single" w:color="auto" w:sz="4" w:space="0"/>
                  </w:tcBorders>
                  <w:vAlign w:val="center"/>
                </w:tcPr>
                <w:p w14:paraId="731A28D4">
                  <w:pPr>
                    <w:spacing w:after="0" w:line="24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1.距离样品正前方1m处的最大声压应≥100dB；</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2.有效广播距离不低于300米；</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3.支持实时喊话、录音喊话、媒体导入（支持边传边播）等功能；</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4.工作环境温度≥-20℃ 至 50℃，警灯支持常亮、爆闪等。</w:t>
                  </w:r>
                </w:p>
              </w:tc>
              <w:tc>
                <w:tcPr>
                  <w:tcW w:w="478" w:type="dxa"/>
                  <w:tcBorders>
                    <w:top w:val="nil"/>
                    <w:left w:val="nil"/>
                    <w:bottom w:val="single" w:color="auto" w:sz="4" w:space="0"/>
                    <w:right w:val="single" w:color="auto" w:sz="4" w:space="0"/>
                  </w:tcBorders>
                  <w:vAlign w:val="center"/>
                </w:tcPr>
                <w:p w14:paraId="0A62CA0F">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w:t>
                  </w:r>
                </w:p>
              </w:tc>
              <w:tc>
                <w:tcPr>
                  <w:tcW w:w="499" w:type="dxa"/>
                  <w:tcBorders>
                    <w:top w:val="nil"/>
                    <w:left w:val="nil"/>
                    <w:bottom w:val="single" w:color="auto" w:sz="4" w:space="0"/>
                    <w:right w:val="single" w:color="auto" w:sz="4" w:space="0"/>
                  </w:tcBorders>
                  <w:noWrap/>
                  <w:vAlign w:val="center"/>
                </w:tcPr>
                <w:p w14:paraId="0357D084">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w:t>
                  </w:r>
                </w:p>
              </w:tc>
            </w:tr>
            <w:tr w14:paraId="6813D78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29" w:hRule="atLeast"/>
              </w:trPr>
              <w:tc>
                <w:tcPr>
                  <w:tcW w:w="536" w:type="dxa"/>
                  <w:vMerge w:val="continue"/>
                  <w:tcBorders>
                    <w:top w:val="nil"/>
                    <w:bottom w:val="single" w:color="auto" w:sz="4" w:space="0"/>
                    <w:right w:val="single" w:color="auto" w:sz="4" w:space="0"/>
                  </w:tcBorders>
                  <w:vAlign w:val="center"/>
                </w:tcPr>
                <w:p w14:paraId="2A63FE06">
                  <w:pPr>
                    <w:spacing w:line="240" w:lineRule="auto"/>
                    <w:rPr>
                      <w:rFonts w:hint="eastAsia" w:ascii="仿宋_GB2312" w:hAnsi="仿宋_GB2312" w:eastAsia="仿宋_GB2312" w:cs="仿宋_GB2312"/>
                      <w:color w:val="auto"/>
                      <w:szCs w:val="21"/>
                      <w:highlight w:val="none"/>
                    </w:rPr>
                  </w:pPr>
                </w:p>
              </w:tc>
              <w:tc>
                <w:tcPr>
                  <w:tcW w:w="661" w:type="dxa"/>
                  <w:tcBorders>
                    <w:top w:val="nil"/>
                    <w:left w:val="nil"/>
                    <w:bottom w:val="single" w:color="auto" w:sz="4" w:space="0"/>
                    <w:right w:val="single" w:color="auto" w:sz="4" w:space="0"/>
                  </w:tcBorders>
                  <w:vAlign w:val="center"/>
                </w:tcPr>
                <w:p w14:paraId="686E0F58">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无人机套装（含模块、电池包等）</w:t>
                  </w:r>
                </w:p>
              </w:tc>
              <w:tc>
                <w:tcPr>
                  <w:tcW w:w="4022" w:type="dxa"/>
                  <w:tcBorders>
                    <w:top w:val="nil"/>
                    <w:left w:val="nil"/>
                    <w:bottom w:val="single" w:color="auto" w:sz="4" w:space="0"/>
                    <w:right w:val="single" w:color="auto" w:sz="4" w:space="0"/>
                  </w:tcBorders>
                  <w:vAlign w:val="center"/>
                </w:tcPr>
                <w:p w14:paraId="79E2C3E0">
                  <w:pPr>
                    <w:spacing w:after="0" w:line="24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1.最大抗风速度不小于12 米/秒；</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2.最大信号有效距离（无干扰、无遮挡）≥25km；</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3.最大飞行时间（空载）≥40分钟；</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4.最大飞行海拔高度≥6000m；</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5.水平飞行速度：≥10m/s;</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6.任务响应时间：展开≤3min，撤收≤3min；</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7.工作频段：支持2.4G、5.8G图传；</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8.支持GPS+GLONASS+BEIDOU，支持单北斗模式；</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9.支持4G dongle；红外热成像测温方式：支持点测温和区域测温；</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10.支持一键全景功能；支持夜航灯、喊话器、RTK等模块；</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11.变焦方式：支持可见光与红外热成像联动变焦；</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12.含高精度厘米级位置定位功能模块，三块飞行电池和一个充电仓</w:t>
                  </w:r>
                </w:p>
              </w:tc>
              <w:tc>
                <w:tcPr>
                  <w:tcW w:w="478" w:type="dxa"/>
                  <w:tcBorders>
                    <w:top w:val="nil"/>
                    <w:left w:val="nil"/>
                    <w:bottom w:val="single" w:color="auto" w:sz="4" w:space="0"/>
                    <w:right w:val="single" w:color="auto" w:sz="4" w:space="0"/>
                  </w:tcBorders>
                  <w:vAlign w:val="center"/>
                </w:tcPr>
                <w:p w14:paraId="7DC79F7B">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套</w:t>
                  </w:r>
                </w:p>
              </w:tc>
              <w:tc>
                <w:tcPr>
                  <w:tcW w:w="499" w:type="dxa"/>
                  <w:tcBorders>
                    <w:top w:val="nil"/>
                    <w:left w:val="nil"/>
                    <w:bottom w:val="single" w:color="auto" w:sz="4" w:space="0"/>
                    <w:right w:val="single" w:color="auto" w:sz="4" w:space="0"/>
                  </w:tcBorders>
                  <w:noWrap/>
                  <w:vAlign w:val="center"/>
                </w:tcPr>
                <w:p w14:paraId="4BB6257A">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r>
            <w:tr w14:paraId="795480D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60" w:hRule="atLeast"/>
              </w:trPr>
              <w:tc>
                <w:tcPr>
                  <w:tcW w:w="536" w:type="dxa"/>
                  <w:vMerge w:val="continue"/>
                  <w:tcBorders>
                    <w:top w:val="nil"/>
                    <w:bottom w:val="single" w:color="auto" w:sz="4" w:space="0"/>
                    <w:right w:val="single" w:color="auto" w:sz="4" w:space="0"/>
                  </w:tcBorders>
                  <w:vAlign w:val="center"/>
                </w:tcPr>
                <w:p w14:paraId="2AEF1046">
                  <w:pPr>
                    <w:spacing w:line="240" w:lineRule="auto"/>
                    <w:rPr>
                      <w:rFonts w:hint="eastAsia" w:ascii="仿宋_GB2312" w:hAnsi="仿宋_GB2312" w:eastAsia="仿宋_GB2312" w:cs="仿宋_GB2312"/>
                      <w:color w:val="auto"/>
                      <w:szCs w:val="21"/>
                      <w:highlight w:val="none"/>
                    </w:rPr>
                  </w:pPr>
                </w:p>
              </w:tc>
              <w:tc>
                <w:tcPr>
                  <w:tcW w:w="661" w:type="dxa"/>
                  <w:tcBorders>
                    <w:top w:val="nil"/>
                    <w:left w:val="nil"/>
                    <w:bottom w:val="single" w:color="auto" w:sz="4" w:space="0"/>
                    <w:right w:val="single" w:color="auto" w:sz="4" w:space="0"/>
                  </w:tcBorders>
                  <w:vAlign w:val="center"/>
                </w:tcPr>
                <w:p w14:paraId="3582E402">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喊话拾音一体机</w:t>
                  </w:r>
                </w:p>
              </w:tc>
              <w:tc>
                <w:tcPr>
                  <w:tcW w:w="4022" w:type="dxa"/>
                  <w:tcBorders>
                    <w:top w:val="nil"/>
                    <w:left w:val="nil"/>
                    <w:bottom w:val="single" w:color="auto" w:sz="4" w:space="0"/>
                    <w:right w:val="single" w:color="auto" w:sz="4" w:space="0"/>
                  </w:tcBorders>
                  <w:vAlign w:val="center"/>
                </w:tcPr>
                <w:p w14:paraId="5B5AD16C">
                  <w:pPr>
                    <w:spacing w:after="0" w:line="24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1.距离样品正前方1m处的最大声压应≥100dB；</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2.有效广播距离不低于200米；</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3.支持实时喊话、录音喊话、媒体导入（支持边传边播）等功能；</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4.工作环境温度≥-20℃ 至 50℃。</w:t>
                  </w:r>
                </w:p>
              </w:tc>
              <w:tc>
                <w:tcPr>
                  <w:tcW w:w="478" w:type="dxa"/>
                  <w:tcBorders>
                    <w:top w:val="nil"/>
                    <w:left w:val="nil"/>
                    <w:bottom w:val="single" w:color="auto" w:sz="4" w:space="0"/>
                    <w:right w:val="single" w:color="auto" w:sz="4" w:space="0"/>
                  </w:tcBorders>
                  <w:vAlign w:val="center"/>
                </w:tcPr>
                <w:p w14:paraId="4F763198">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件</w:t>
                  </w:r>
                </w:p>
              </w:tc>
              <w:tc>
                <w:tcPr>
                  <w:tcW w:w="499" w:type="dxa"/>
                  <w:tcBorders>
                    <w:top w:val="nil"/>
                    <w:left w:val="nil"/>
                    <w:bottom w:val="single" w:color="auto" w:sz="4" w:space="0"/>
                    <w:right w:val="single" w:color="auto" w:sz="4" w:space="0"/>
                  </w:tcBorders>
                  <w:noWrap/>
                  <w:vAlign w:val="center"/>
                </w:tcPr>
                <w:p w14:paraId="023F4B47">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r>
            <w:tr w14:paraId="645B9B0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87" w:hRule="atLeast"/>
              </w:trPr>
              <w:tc>
                <w:tcPr>
                  <w:tcW w:w="536" w:type="dxa"/>
                  <w:vMerge w:val="continue"/>
                  <w:tcBorders>
                    <w:top w:val="nil"/>
                    <w:right w:val="single" w:color="auto" w:sz="4" w:space="0"/>
                  </w:tcBorders>
                  <w:vAlign w:val="center"/>
                </w:tcPr>
                <w:p w14:paraId="289A28F7">
                  <w:pPr>
                    <w:spacing w:line="240" w:lineRule="auto"/>
                    <w:rPr>
                      <w:rFonts w:hint="eastAsia" w:ascii="仿宋_GB2312" w:hAnsi="仿宋_GB2312" w:eastAsia="仿宋_GB2312" w:cs="仿宋_GB2312"/>
                      <w:color w:val="auto"/>
                      <w:szCs w:val="21"/>
                      <w:highlight w:val="none"/>
                    </w:rPr>
                  </w:pPr>
                </w:p>
              </w:tc>
              <w:tc>
                <w:tcPr>
                  <w:tcW w:w="661" w:type="dxa"/>
                  <w:tcBorders>
                    <w:top w:val="nil"/>
                    <w:left w:val="nil"/>
                    <w:right w:val="single" w:color="auto" w:sz="4" w:space="0"/>
                  </w:tcBorders>
                  <w:vAlign w:val="center"/>
                </w:tcPr>
                <w:p w14:paraId="49C6AAAC">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双轴云台探照灯</w:t>
                  </w:r>
                </w:p>
              </w:tc>
              <w:tc>
                <w:tcPr>
                  <w:tcW w:w="4022" w:type="dxa"/>
                  <w:tcBorders>
                    <w:top w:val="nil"/>
                    <w:left w:val="nil"/>
                    <w:right w:val="single" w:color="auto" w:sz="4" w:space="0"/>
                  </w:tcBorders>
                  <w:vAlign w:val="center"/>
                </w:tcPr>
                <w:p w14:paraId="183929E1">
                  <w:pPr>
                    <w:spacing w:after="0" w:line="24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1.有效照明面积不低于1300 平方米@100 米（10% 相对照度，普通模式）2200 平方米@100 米（10% 相对照度，广视野模式）；</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2.云台可控转动范围俯仰≥-90°至35°；</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3.工作环境温度≥-15℃至45℃；</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4.功能包括但不限于：常亮、爆闪等。</w:t>
                  </w:r>
                </w:p>
              </w:tc>
              <w:tc>
                <w:tcPr>
                  <w:tcW w:w="478" w:type="dxa"/>
                  <w:tcBorders>
                    <w:top w:val="nil"/>
                    <w:left w:val="nil"/>
                    <w:right w:val="single" w:color="auto" w:sz="4" w:space="0"/>
                  </w:tcBorders>
                  <w:vAlign w:val="center"/>
                </w:tcPr>
                <w:p w14:paraId="5463BC77">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件</w:t>
                  </w:r>
                </w:p>
              </w:tc>
              <w:tc>
                <w:tcPr>
                  <w:tcW w:w="499" w:type="dxa"/>
                  <w:tcBorders>
                    <w:top w:val="nil"/>
                    <w:left w:val="nil"/>
                    <w:right w:val="single" w:color="auto" w:sz="4" w:space="0"/>
                  </w:tcBorders>
                  <w:noWrap/>
                  <w:vAlign w:val="center"/>
                </w:tcPr>
                <w:p w14:paraId="6262A6DF">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r>
          </w:tbl>
          <w:p w14:paraId="6E142145">
            <w:pPr>
              <w:spacing w:after="0"/>
              <w:ind w:hanging="1"/>
              <w:rPr>
                <w:rFonts w:hint="eastAsia" w:ascii="仿宋_GB2312" w:hAnsi="仿宋_GB2312" w:eastAsia="仿宋_GB2312" w:cs="仿宋_GB2312"/>
                <w:b/>
                <w:color w:val="auto"/>
                <w:sz w:val="18"/>
                <w:szCs w:val="18"/>
                <w:highlight w:val="none"/>
              </w:rPr>
            </w:pPr>
          </w:p>
        </w:tc>
        <w:tc>
          <w:tcPr>
            <w:tcW w:w="3586" w:type="dxa"/>
            <w:tcBorders>
              <w:top w:val="single" w:color="auto" w:sz="4" w:space="0"/>
              <w:left w:val="single" w:color="auto" w:sz="4" w:space="0"/>
              <w:bottom w:val="single" w:color="auto" w:sz="4" w:space="0"/>
              <w:right w:val="single" w:color="auto" w:sz="4" w:space="0"/>
            </w:tcBorders>
            <w:vAlign w:val="center"/>
          </w:tcPr>
          <w:p w14:paraId="59E8DFB2">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3A576199">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6BB09E9E">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5F7467A3">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57BD9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681" w:type="dxa"/>
            <w:gridSpan w:val="5"/>
            <w:tcBorders>
              <w:top w:val="single" w:color="auto" w:sz="4" w:space="0"/>
              <w:left w:val="single" w:color="auto" w:sz="4" w:space="0"/>
              <w:bottom w:val="single" w:color="auto" w:sz="4" w:space="0"/>
              <w:right w:val="single" w:color="auto" w:sz="4" w:space="0"/>
            </w:tcBorders>
            <w:vAlign w:val="center"/>
          </w:tcPr>
          <w:p w14:paraId="5B3883C0">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序号：5</w:t>
            </w:r>
          </w:p>
          <w:p w14:paraId="4398C462">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产品名称：无人机网络传输</w:t>
            </w:r>
          </w:p>
          <w:p w14:paraId="59094575">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4773833F">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6C72C747">
            <w:pPr>
              <w:tabs>
                <w:tab w:val="left" w:pos="0"/>
              </w:tabs>
              <w:adjustRightInd w:val="0"/>
              <w:spacing w:after="0" w:line="24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是否为核心产品（非单一产品采购项目时适用）：否</w:t>
            </w:r>
          </w:p>
        </w:tc>
      </w:tr>
      <w:tr w14:paraId="03B43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37" w:type="dxa"/>
            <w:tcBorders>
              <w:top w:val="single" w:color="auto" w:sz="4" w:space="0"/>
              <w:left w:val="single" w:color="auto" w:sz="4" w:space="0"/>
              <w:bottom w:val="single" w:color="auto" w:sz="4" w:space="0"/>
              <w:right w:val="single" w:color="auto" w:sz="4" w:space="0"/>
            </w:tcBorders>
            <w:vAlign w:val="center"/>
          </w:tcPr>
          <w:p w14:paraId="67421B2B">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201E5143">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586" w:type="dxa"/>
            <w:tcBorders>
              <w:top w:val="single" w:color="auto" w:sz="4" w:space="0"/>
              <w:left w:val="single" w:color="auto" w:sz="4" w:space="0"/>
              <w:bottom w:val="single" w:color="auto" w:sz="4" w:space="0"/>
              <w:right w:val="single" w:color="auto" w:sz="4" w:space="0"/>
            </w:tcBorders>
            <w:vAlign w:val="center"/>
          </w:tcPr>
          <w:p w14:paraId="0642AC14">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57154FAD">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79949D6E">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0E57413E">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7BB0180E">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16031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37" w:type="dxa"/>
            <w:tcBorders>
              <w:top w:val="single" w:color="auto" w:sz="4" w:space="0"/>
              <w:left w:val="single" w:color="auto" w:sz="4" w:space="0"/>
              <w:bottom w:val="single" w:color="auto" w:sz="4" w:space="0"/>
              <w:right w:val="single" w:color="auto" w:sz="4" w:space="0"/>
            </w:tcBorders>
            <w:vAlign w:val="center"/>
          </w:tcPr>
          <w:tbl>
            <w:tblPr>
              <w:tblStyle w:val="36"/>
              <w:tblW w:w="4970" w:type="pct"/>
              <w:tblInd w:w="0" w:type="dxa"/>
              <w:tblLayout w:type="fixed"/>
              <w:tblCellMar>
                <w:top w:w="0" w:type="dxa"/>
                <w:left w:w="108" w:type="dxa"/>
                <w:bottom w:w="0" w:type="dxa"/>
                <w:right w:w="108" w:type="dxa"/>
              </w:tblCellMar>
            </w:tblPr>
            <w:tblGrid>
              <w:gridCol w:w="639"/>
              <w:gridCol w:w="791"/>
              <w:gridCol w:w="3605"/>
              <w:gridCol w:w="600"/>
              <w:gridCol w:w="549"/>
            </w:tblGrid>
            <w:tr w14:paraId="174EB679">
              <w:tblPrEx>
                <w:tblCellMar>
                  <w:top w:w="0" w:type="dxa"/>
                  <w:left w:w="108" w:type="dxa"/>
                  <w:bottom w:w="0" w:type="dxa"/>
                  <w:right w:w="108" w:type="dxa"/>
                </w:tblCellMar>
              </w:tblPrEx>
              <w:trPr>
                <w:trHeight w:val="280" w:hRule="atLeast"/>
              </w:trPr>
              <w:tc>
                <w:tcPr>
                  <w:tcW w:w="516" w:type="pct"/>
                  <w:tcBorders>
                    <w:top w:val="single" w:color="000000" w:sz="4" w:space="0"/>
                    <w:left w:val="single" w:color="000000" w:sz="4" w:space="0"/>
                    <w:bottom w:val="single" w:color="000000" w:sz="4" w:space="0"/>
                    <w:right w:val="single" w:color="000000" w:sz="4" w:space="0"/>
                  </w:tcBorders>
                  <w:vAlign w:val="center"/>
                </w:tcPr>
                <w:p w14:paraId="70BB979C">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639" w:type="pct"/>
                  <w:tcBorders>
                    <w:top w:val="single" w:color="000000" w:sz="4" w:space="0"/>
                    <w:left w:val="single" w:color="000000" w:sz="4" w:space="0"/>
                    <w:bottom w:val="single" w:color="000000" w:sz="4" w:space="0"/>
                    <w:right w:val="single" w:color="000000" w:sz="4" w:space="0"/>
                  </w:tcBorders>
                  <w:vAlign w:val="center"/>
                </w:tcPr>
                <w:p w14:paraId="21B8743C">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2913" w:type="pct"/>
                  <w:tcBorders>
                    <w:top w:val="single" w:color="000000" w:sz="4" w:space="0"/>
                    <w:left w:val="single" w:color="000000" w:sz="4" w:space="0"/>
                    <w:bottom w:val="single" w:color="000000" w:sz="4" w:space="0"/>
                    <w:right w:val="single" w:color="000000" w:sz="4" w:space="0"/>
                  </w:tcBorders>
                  <w:vAlign w:val="center"/>
                </w:tcPr>
                <w:p w14:paraId="7F4836E9">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85" w:type="pct"/>
                  <w:tcBorders>
                    <w:top w:val="single" w:color="000000" w:sz="4" w:space="0"/>
                    <w:left w:val="single" w:color="000000" w:sz="4" w:space="0"/>
                    <w:bottom w:val="single" w:color="000000" w:sz="4" w:space="0"/>
                    <w:right w:val="single" w:color="000000" w:sz="4" w:space="0"/>
                  </w:tcBorders>
                  <w:vAlign w:val="center"/>
                </w:tcPr>
                <w:p w14:paraId="5E9D6D8E">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14:paraId="38D7359B">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67FCCC09">
              <w:tblPrEx>
                <w:tblCellMar>
                  <w:top w:w="0" w:type="dxa"/>
                  <w:left w:w="108" w:type="dxa"/>
                  <w:bottom w:w="0" w:type="dxa"/>
                  <w:right w:w="108" w:type="dxa"/>
                </w:tblCellMar>
              </w:tblPrEx>
              <w:trPr>
                <w:trHeight w:val="280" w:hRule="atLeast"/>
              </w:trPr>
              <w:tc>
                <w:tcPr>
                  <w:tcW w:w="516" w:type="pct"/>
                  <w:tcBorders>
                    <w:top w:val="single" w:color="000000" w:sz="4" w:space="0"/>
                    <w:left w:val="single" w:color="000000" w:sz="4" w:space="0"/>
                    <w:bottom w:val="single" w:color="000000" w:sz="4" w:space="0"/>
                    <w:right w:val="single" w:color="000000" w:sz="4" w:space="0"/>
                  </w:tcBorders>
                  <w:noWrap/>
                  <w:vAlign w:val="center"/>
                </w:tcPr>
                <w:p w14:paraId="4F135F1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无人机网络传输</w:t>
                  </w:r>
                </w:p>
              </w:tc>
              <w:tc>
                <w:tcPr>
                  <w:tcW w:w="639" w:type="pct"/>
                  <w:tcBorders>
                    <w:top w:val="single" w:color="000000" w:sz="4" w:space="0"/>
                    <w:left w:val="single" w:color="000000" w:sz="4" w:space="0"/>
                    <w:bottom w:val="single" w:color="000000" w:sz="4" w:space="0"/>
                    <w:right w:val="single" w:color="000000" w:sz="4" w:space="0"/>
                  </w:tcBorders>
                  <w:vAlign w:val="center"/>
                </w:tcPr>
                <w:p w14:paraId="60165CC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无人机接入</w:t>
                  </w:r>
                </w:p>
              </w:tc>
              <w:tc>
                <w:tcPr>
                  <w:tcW w:w="2913" w:type="pct"/>
                  <w:tcBorders>
                    <w:top w:val="single" w:color="000000" w:sz="4" w:space="0"/>
                    <w:left w:val="single" w:color="000000" w:sz="4" w:space="0"/>
                    <w:bottom w:val="single" w:color="000000" w:sz="4" w:space="0"/>
                    <w:right w:val="single" w:color="000000" w:sz="4" w:space="0"/>
                  </w:tcBorders>
                  <w:noWrap/>
                  <w:vAlign w:val="center"/>
                </w:tcPr>
                <w:p w14:paraId="2D81A5D5">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数据专线，带宽20M。</w:t>
                  </w:r>
                </w:p>
              </w:tc>
              <w:tc>
                <w:tcPr>
                  <w:tcW w:w="485" w:type="pct"/>
                  <w:tcBorders>
                    <w:top w:val="single" w:color="000000" w:sz="4" w:space="0"/>
                    <w:left w:val="single" w:color="000000" w:sz="4" w:space="0"/>
                    <w:bottom w:val="single" w:color="000000" w:sz="4" w:space="0"/>
                    <w:right w:val="single" w:color="000000" w:sz="4" w:space="0"/>
                  </w:tcBorders>
                  <w:vAlign w:val="center"/>
                </w:tcPr>
                <w:p w14:paraId="672BFF6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条</w:t>
                  </w:r>
                </w:p>
              </w:tc>
              <w:tc>
                <w:tcPr>
                  <w:tcW w:w="444" w:type="pct"/>
                  <w:tcBorders>
                    <w:top w:val="single" w:color="000000" w:sz="4" w:space="0"/>
                    <w:left w:val="single" w:color="000000" w:sz="4" w:space="0"/>
                    <w:bottom w:val="single" w:color="000000" w:sz="4" w:space="0"/>
                    <w:right w:val="single" w:color="000000" w:sz="4" w:space="0"/>
                  </w:tcBorders>
                  <w:vAlign w:val="center"/>
                </w:tcPr>
                <w:p w14:paraId="32810A9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4</w:t>
                  </w:r>
                </w:p>
              </w:tc>
            </w:tr>
          </w:tbl>
          <w:p w14:paraId="37A56647">
            <w:pPr>
              <w:spacing w:after="0"/>
              <w:ind w:hanging="1"/>
              <w:rPr>
                <w:rFonts w:hint="eastAsia" w:ascii="仿宋_GB2312" w:hAnsi="仿宋_GB2312" w:eastAsia="仿宋_GB2312" w:cs="仿宋_GB2312"/>
                <w:b/>
                <w:color w:val="auto"/>
                <w:sz w:val="18"/>
                <w:szCs w:val="18"/>
                <w:highlight w:val="none"/>
              </w:rPr>
            </w:pPr>
          </w:p>
        </w:tc>
        <w:tc>
          <w:tcPr>
            <w:tcW w:w="3586" w:type="dxa"/>
            <w:tcBorders>
              <w:top w:val="single" w:color="auto" w:sz="4" w:space="0"/>
              <w:left w:val="single" w:color="auto" w:sz="4" w:space="0"/>
              <w:bottom w:val="single" w:color="auto" w:sz="4" w:space="0"/>
              <w:right w:val="single" w:color="auto" w:sz="4" w:space="0"/>
            </w:tcBorders>
            <w:vAlign w:val="center"/>
          </w:tcPr>
          <w:p w14:paraId="599CC389">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5215FB82">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4E2EE9A5">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401AA76B">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20FD2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24" w:hRule="atLeast"/>
        </w:trPr>
        <w:tc>
          <w:tcPr>
            <w:tcW w:w="13681" w:type="dxa"/>
            <w:gridSpan w:val="5"/>
            <w:tcBorders>
              <w:top w:val="single" w:color="auto" w:sz="4" w:space="0"/>
              <w:left w:val="single" w:color="auto" w:sz="4" w:space="0"/>
              <w:bottom w:val="single" w:color="auto" w:sz="4" w:space="0"/>
              <w:right w:val="single" w:color="auto" w:sz="4" w:space="0"/>
            </w:tcBorders>
            <w:vAlign w:val="center"/>
          </w:tcPr>
          <w:p w14:paraId="1D540C98">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序号：6</w:t>
            </w:r>
          </w:p>
          <w:p w14:paraId="0B6CC2E1">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产品名称：存储环境搭建</w:t>
            </w:r>
          </w:p>
          <w:p w14:paraId="161418E4">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755C11DE">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43BFFC4A">
            <w:pPr>
              <w:tabs>
                <w:tab w:val="left" w:pos="0"/>
              </w:tabs>
              <w:adjustRightInd w:val="0"/>
              <w:spacing w:after="0" w:line="24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是否为核心产品（非单一产品采购项目时适用）：否</w:t>
            </w:r>
          </w:p>
        </w:tc>
      </w:tr>
      <w:tr w14:paraId="17233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37" w:type="dxa"/>
            <w:tcBorders>
              <w:top w:val="single" w:color="auto" w:sz="4" w:space="0"/>
              <w:left w:val="single" w:color="auto" w:sz="4" w:space="0"/>
              <w:bottom w:val="single" w:color="auto" w:sz="4" w:space="0"/>
              <w:right w:val="single" w:color="auto" w:sz="4" w:space="0"/>
            </w:tcBorders>
            <w:vAlign w:val="center"/>
          </w:tcPr>
          <w:p w14:paraId="5167A070">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2F1D69E8">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586" w:type="dxa"/>
            <w:tcBorders>
              <w:top w:val="single" w:color="auto" w:sz="4" w:space="0"/>
              <w:left w:val="single" w:color="auto" w:sz="4" w:space="0"/>
              <w:bottom w:val="single" w:color="auto" w:sz="4" w:space="0"/>
              <w:right w:val="single" w:color="auto" w:sz="4" w:space="0"/>
            </w:tcBorders>
            <w:vAlign w:val="center"/>
          </w:tcPr>
          <w:p w14:paraId="46E135F4">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5594688A">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6C34F0D9">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17085555">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47F117C7">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413E9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37" w:type="dxa"/>
            <w:tcBorders>
              <w:top w:val="single" w:color="auto" w:sz="4" w:space="0"/>
              <w:left w:val="single" w:color="auto" w:sz="4" w:space="0"/>
              <w:bottom w:val="single" w:color="auto" w:sz="4" w:space="0"/>
              <w:right w:val="single" w:color="auto" w:sz="4" w:space="0"/>
            </w:tcBorders>
            <w:vAlign w:val="center"/>
          </w:tcPr>
          <w:tbl>
            <w:tblPr>
              <w:tblStyle w:val="36"/>
              <w:tblW w:w="4954" w:type="pct"/>
              <w:tblInd w:w="0" w:type="dxa"/>
              <w:tblLayout w:type="fixed"/>
              <w:tblCellMar>
                <w:top w:w="0" w:type="dxa"/>
                <w:left w:w="108" w:type="dxa"/>
                <w:bottom w:w="0" w:type="dxa"/>
                <w:right w:w="108" w:type="dxa"/>
              </w:tblCellMar>
            </w:tblPr>
            <w:tblGrid>
              <w:gridCol w:w="515"/>
              <w:gridCol w:w="695"/>
              <w:gridCol w:w="3809"/>
              <w:gridCol w:w="598"/>
              <w:gridCol w:w="547"/>
            </w:tblGrid>
            <w:tr w14:paraId="10421CD9">
              <w:tblPrEx>
                <w:tblCellMar>
                  <w:top w:w="0" w:type="dxa"/>
                  <w:left w:w="108" w:type="dxa"/>
                  <w:bottom w:w="0" w:type="dxa"/>
                  <w:right w:w="108" w:type="dxa"/>
                </w:tblCellMar>
              </w:tblPrEx>
              <w:trPr>
                <w:trHeight w:val="280" w:hRule="atLeast"/>
              </w:trPr>
              <w:tc>
                <w:tcPr>
                  <w:tcW w:w="417" w:type="pct"/>
                  <w:tcBorders>
                    <w:top w:val="single" w:color="000000" w:sz="4" w:space="0"/>
                    <w:left w:val="single" w:color="000000" w:sz="4" w:space="0"/>
                    <w:bottom w:val="single" w:color="000000" w:sz="4" w:space="0"/>
                    <w:right w:val="single" w:color="000000" w:sz="4" w:space="0"/>
                  </w:tcBorders>
                  <w:vAlign w:val="center"/>
                </w:tcPr>
                <w:p w14:paraId="0C9C0451">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563" w:type="pct"/>
                  <w:tcBorders>
                    <w:top w:val="single" w:color="000000" w:sz="4" w:space="0"/>
                    <w:left w:val="single" w:color="000000" w:sz="4" w:space="0"/>
                    <w:bottom w:val="single" w:color="000000" w:sz="4" w:space="0"/>
                    <w:right w:val="single" w:color="000000" w:sz="4" w:space="0"/>
                  </w:tcBorders>
                  <w:vAlign w:val="center"/>
                </w:tcPr>
                <w:p w14:paraId="61C7D2F8">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3088" w:type="pct"/>
                  <w:tcBorders>
                    <w:top w:val="single" w:color="000000" w:sz="4" w:space="0"/>
                    <w:left w:val="single" w:color="000000" w:sz="4" w:space="0"/>
                    <w:bottom w:val="single" w:color="000000" w:sz="4" w:space="0"/>
                    <w:right w:val="single" w:color="000000" w:sz="4" w:space="0"/>
                  </w:tcBorders>
                  <w:vAlign w:val="center"/>
                </w:tcPr>
                <w:p w14:paraId="2CE9DF6E">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85" w:type="pct"/>
                  <w:tcBorders>
                    <w:top w:val="single" w:color="000000" w:sz="4" w:space="0"/>
                    <w:left w:val="single" w:color="000000" w:sz="4" w:space="0"/>
                    <w:bottom w:val="single" w:color="000000" w:sz="4" w:space="0"/>
                    <w:right w:val="single" w:color="000000" w:sz="4" w:space="0"/>
                  </w:tcBorders>
                  <w:vAlign w:val="center"/>
                </w:tcPr>
                <w:p w14:paraId="0D8F3747">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14:paraId="2D2AC04B">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5CB226ED">
              <w:tblPrEx>
                <w:tblCellMar>
                  <w:top w:w="0" w:type="dxa"/>
                  <w:left w:w="108" w:type="dxa"/>
                  <w:bottom w:w="0" w:type="dxa"/>
                  <w:right w:w="108" w:type="dxa"/>
                </w:tblCellMar>
              </w:tblPrEx>
              <w:trPr>
                <w:trHeight w:val="280" w:hRule="atLeast"/>
              </w:trPr>
              <w:tc>
                <w:tcPr>
                  <w:tcW w:w="417" w:type="pct"/>
                  <w:vMerge w:val="restart"/>
                  <w:tcBorders>
                    <w:top w:val="single" w:color="000000" w:sz="4" w:space="0"/>
                    <w:left w:val="single" w:color="000000" w:sz="4" w:space="0"/>
                    <w:bottom w:val="single" w:color="000000" w:sz="4" w:space="0"/>
                    <w:right w:val="single" w:color="000000" w:sz="4" w:space="0"/>
                  </w:tcBorders>
                  <w:vAlign w:val="center"/>
                </w:tcPr>
                <w:p w14:paraId="3A3CC8D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存储环境建设</w:t>
                  </w:r>
                </w:p>
              </w:tc>
              <w:tc>
                <w:tcPr>
                  <w:tcW w:w="563" w:type="pct"/>
                  <w:tcBorders>
                    <w:top w:val="single" w:color="000000" w:sz="4" w:space="0"/>
                    <w:left w:val="single" w:color="000000" w:sz="4" w:space="0"/>
                    <w:bottom w:val="single" w:color="000000" w:sz="4" w:space="0"/>
                    <w:right w:val="single" w:color="000000" w:sz="4" w:space="0"/>
                  </w:tcBorders>
                  <w:vAlign w:val="center"/>
                </w:tcPr>
                <w:p w14:paraId="34E76A09">
                  <w:pPr>
                    <w:jc w:val="center"/>
                    <w:textAlignment w:val="center"/>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bidi="ar"/>
                    </w:rPr>
                    <w:t>通用型云存储</w:t>
                  </w:r>
                  <w:r>
                    <w:rPr>
                      <w:rFonts w:hint="eastAsia" w:ascii="仿宋_GB2312" w:hAnsi="仿宋_GB2312" w:eastAsia="仿宋_GB2312" w:cs="仿宋_GB2312"/>
                      <w:color w:val="auto"/>
                      <w:szCs w:val="21"/>
                      <w:highlight w:val="none"/>
                      <w:lang w:val="en-US" w:eastAsia="zh-CN" w:bidi="ar"/>
                    </w:rPr>
                    <w:t>1</w:t>
                  </w:r>
                </w:p>
              </w:tc>
              <w:tc>
                <w:tcPr>
                  <w:tcW w:w="3088" w:type="pct"/>
                  <w:tcBorders>
                    <w:top w:val="single" w:color="000000" w:sz="4" w:space="0"/>
                    <w:left w:val="single" w:color="000000" w:sz="4" w:space="0"/>
                    <w:bottom w:val="single" w:color="000000" w:sz="4" w:space="0"/>
                    <w:right w:val="single" w:color="000000" w:sz="4" w:space="0"/>
                  </w:tcBorders>
                  <w:vAlign w:val="center"/>
                </w:tcPr>
                <w:p w14:paraId="0163B199">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不少于48盘位，≥64位多核处理器，≥32GB内存，高效冗余电源，支持SATA/SAS硬盘；</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≥2个千兆口，≥2个万兆口，支持网络RAID，支持视音频、图片、直接写入，支持视频高速预览、回放、下载；</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支持GB/T28181、Onvif、RTSP、H265等标准视频协议，满配企业级8T硬盘；</w:t>
                  </w:r>
                </w:p>
              </w:tc>
              <w:tc>
                <w:tcPr>
                  <w:tcW w:w="485" w:type="pct"/>
                  <w:tcBorders>
                    <w:top w:val="single" w:color="000000" w:sz="4" w:space="0"/>
                    <w:left w:val="single" w:color="000000" w:sz="4" w:space="0"/>
                    <w:bottom w:val="single" w:color="000000" w:sz="4" w:space="0"/>
                    <w:right w:val="single" w:color="000000" w:sz="4" w:space="0"/>
                  </w:tcBorders>
                  <w:vAlign w:val="center"/>
                </w:tcPr>
                <w:p w14:paraId="0F3C44B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vAlign w:val="center"/>
                </w:tcPr>
                <w:p w14:paraId="05BEBFE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w:t>
                  </w:r>
                </w:p>
              </w:tc>
            </w:tr>
            <w:tr w14:paraId="1BC02678">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5324DFE4">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A2324">
                  <w:pPr>
                    <w:jc w:val="center"/>
                    <w:textAlignment w:val="center"/>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bidi="ar"/>
                    </w:rPr>
                    <w:t>通用型云存储</w:t>
                  </w:r>
                  <w:r>
                    <w:rPr>
                      <w:rFonts w:hint="eastAsia" w:ascii="仿宋_GB2312" w:hAnsi="仿宋_GB2312" w:eastAsia="仿宋_GB2312" w:cs="仿宋_GB2312"/>
                      <w:color w:val="auto"/>
                      <w:szCs w:val="21"/>
                      <w:highlight w:val="none"/>
                      <w:lang w:val="en-US" w:eastAsia="zh-CN" w:bidi="ar"/>
                    </w:rPr>
                    <w:t>2</w:t>
                  </w:r>
                </w:p>
              </w:tc>
              <w:tc>
                <w:tcPr>
                  <w:tcW w:w="3088" w:type="pct"/>
                  <w:tcBorders>
                    <w:top w:val="single" w:color="000000" w:sz="4" w:space="0"/>
                    <w:left w:val="single" w:color="000000" w:sz="4" w:space="0"/>
                    <w:bottom w:val="single" w:color="000000" w:sz="4" w:space="0"/>
                    <w:right w:val="single" w:color="000000" w:sz="4" w:space="0"/>
                  </w:tcBorders>
                  <w:vAlign w:val="center"/>
                </w:tcPr>
                <w:p w14:paraId="0EFA2D19">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不少于48盘位，≥64位多核处理器，≥32GB内存，高效冗余电源，支持SATA/SAS硬盘；</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≥2个千兆口，≥2个万兆口，支持网络RAID，支持视音频、图片、直接写入，支持视频高速预览、回放、下载；</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支持GB/T28181、Onvif、RTSP、H265等标准视频协议，配置28块企业级8T硬盘；</w:t>
                  </w:r>
                </w:p>
              </w:tc>
              <w:tc>
                <w:tcPr>
                  <w:tcW w:w="485" w:type="pct"/>
                  <w:tcBorders>
                    <w:top w:val="single" w:color="000000" w:sz="4" w:space="0"/>
                    <w:left w:val="single" w:color="000000" w:sz="4" w:space="0"/>
                    <w:bottom w:val="single" w:color="000000" w:sz="4" w:space="0"/>
                    <w:right w:val="single" w:color="000000" w:sz="4" w:space="0"/>
                  </w:tcBorders>
                  <w:vAlign w:val="center"/>
                </w:tcPr>
                <w:p w14:paraId="0987569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noWrap/>
                  <w:vAlign w:val="center"/>
                </w:tcPr>
                <w:p w14:paraId="04FA513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4A69ECB7">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69A206F3">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98EF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视频云管理软件</w:t>
                  </w:r>
                </w:p>
              </w:tc>
              <w:tc>
                <w:tcPr>
                  <w:tcW w:w="3088" w:type="pct"/>
                  <w:tcBorders>
                    <w:top w:val="single" w:color="000000" w:sz="4" w:space="0"/>
                    <w:left w:val="single" w:color="000000" w:sz="4" w:space="0"/>
                    <w:bottom w:val="single" w:color="000000" w:sz="4" w:space="0"/>
                    <w:right w:val="single" w:color="000000" w:sz="4" w:space="0"/>
                  </w:tcBorders>
                  <w:vAlign w:val="center"/>
                </w:tcPr>
                <w:p w14:paraId="47DF613A">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云存储基础管理软件，含基础运行模块，集群管理、计划管理、索引管理、负载均衡等功能,支持视频、图片、对象数据存储，支持跨节点数据安全等功能。</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15FA714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套</w:t>
                  </w:r>
                </w:p>
              </w:tc>
              <w:tc>
                <w:tcPr>
                  <w:tcW w:w="444" w:type="pct"/>
                  <w:tcBorders>
                    <w:top w:val="single" w:color="000000" w:sz="4" w:space="0"/>
                    <w:left w:val="single" w:color="000000" w:sz="4" w:space="0"/>
                    <w:bottom w:val="single" w:color="000000" w:sz="4" w:space="0"/>
                    <w:right w:val="single" w:color="000000" w:sz="4" w:space="0"/>
                  </w:tcBorders>
                  <w:noWrap/>
                  <w:vAlign w:val="center"/>
                </w:tcPr>
                <w:p w14:paraId="25790C3B">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57D95E67">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77C7744B">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C06D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存储虚拟化服务</w:t>
                  </w:r>
                </w:p>
              </w:tc>
              <w:tc>
                <w:tcPr>
                  <w:tcW w:w="3088" w:type="pct"/>
                  <w:tcBorders>
                    <w:top w:val="single" w:color="000000" w:sz="4" w:space="0"/>
                    <w:left w:val="single" w:color="000000" w:sz="4" w:space="0"/>
                    <w:bottom w:val="single" w:color="000000" w:sz="4" w:space="0"/>
                    <w:right w:val="single" w:color="000000" w:sz="4" w:space="0"/>
                  </w:tcBorders>
                  <w:vAlign w:val="center"/>
                </w:tcPr>
                <w:p w14:paraId="072AEB14">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支持标准云等多种部署模式。含存储资源虚拟化功能，为应用提供池化资源服务。内置容量授权模块。</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3A0B5AB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TB</w:t>
                  </w:r>
                </w:p>
              </w:tc>
              <w:tc>
                <w:tcPr>
                  <w:tcW w:w="444" w:type="pct"/>
                  <w:tcBorders>
                    <w:top w:val="single" w:color="000000" w:sz="4" w:space="0"/>
                    <w:left w:val="single" w:color="000000" w:sz="4" w:space="0"/>
                    <w:bottom w:val="single" w:color="000000" w:sz="4" w:space="0"/>
                    <w:right w:val="single" w:color="000000" w:sz="4" w:space="0"/>
                  </w:tcBorders>
                  <w:noWrap/>
                  <w:vAlign w:val="center"/>
                </w:tcPr>
                <w:p w14:paraId="5B6F77D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1368</w:t>
                  </w:r>
                </w:p>
              </w:tc>
            </w:tr>
            <w:tr w14:paraId="232E7B4B">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11686802">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0A887B4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汇聚交换机</w:t>
                  </w:r>
                </w:p>
              </w:tc>
              <w:tc>
                <w:tcPr>
                  <w:tcW w:w="3088" w:type="pct"/>
                  <w:tcBorders>
                    <w:top w:val="single" w:color="000000" w:sz="4" w:space="0"/>
                    <w:left w:val="single" w:color="000000" w:sz="4" w:space="0"/>
                    <w:bottom w:val="single" w:color="000000" w:sz="4" w:space="0"/>
                    <w:right w:val="single" w:color="000000" w:sz="4" w:space="0"/>
                  </w:tcBorders>
                  <w:vAlign w:val="center"/>
                </w:tcPr>
                <w:p w14:paraId="0B434ED2">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交换容量≥2.56Tbps；转发性能≥720Mpps；配置双电源，双风扇，支持前后、后前风道；</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支持基于端口的VLAN，支持基于协议的VLAN；支持基于MAC的VLAN，最大VLAN数≥4094；</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支持通过Web界面进行集中管理，能够对全网交换机设备进行统一配置、监控和运维，无需额外采购独立的网管服务器或软件；</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支持跨设备链路聚合技术（如M-LAG或同类技术），能够将两台物理设备在转发层面虚拟为一台逻辑设备，实现跨设备链路聚合，提升设备级可靠性。</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支持融合AC功能，有线无线一体化管理。</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50ABC83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44" w:type="pct"/>
                  <w:tcBorders>
                    <w:top w:val="single" w:color="000000" w:sz="4" w:space="0"/>
                    <w:left w:val="single" w:color="000000" w:sz="4" w:space="0"/>
                    <w:bottom w:val="single" w:color="000000" w:sz="4" w:space="0"/>
                    <w:right w:val="single" w:color="000000" w:sz="4" w:space="0"/>
                  </w:tcBorders>
                  <w:noWrap/>
                  <w:vAlign w:val="center"/>
                </w:tcPr>
                <w:p w14:paraId="59669F9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78AB3ABB">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37C5BE75">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4280151B">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机柜</w:t>
                  </w:r>
                </w:p>
              </w:tc>
              <w:tc>
                <w:tcPr>
                  <w:tcW w:w="3088" w:type="pct"/>
                  <w:tcBorders>
                    <w:top w:val="single" w:color="000000" w:sz="4" w:space="0"/>
                    <w:left w:val="single" w:color="000000" w:sz="4" w:space="0"/>
                    <w:bottom w:val="single" w:color="000000" w:sz="4" w:space="0"/>
                    <w:right w:val="single" w:color="000000" w:sz="4" w:space="0"/>
                  </w:tcBorders>
                  <w:vAlign w:val="center"/>
                </w:tcPr>
                <w:p w14:paraId="7EE931BC">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标准机柜，含架顶单元等安装材料</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761105F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444" w:type="pct"/>
                  <w:tcBorders>
                    <w:top w:val="single" w:color="000000" w:sz="4" w:space="0"/>
                    <w:left w:val="single" w:color="000000" w:sz="4" w:space="0"/>
                    <w:bottom w:val="single" w:color="000000" w:sz="4" w:space="0"/>
                    <w:right w:val="single" w:color="000000" w:sz="4" w:space="0"/>
                  </w:tcBorders>
                  <w:noWrap/>
                  <w:vAlign w:val="center"/>
                </w:tcPr>
                <w:p w14:paraId="6B7E811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w:t>
                  </w:r>
                </w:p>
              </w:tc>
            </w:tr>
            <w:tr w14:paraId="7052D20E">
              <w:tblPrEx>
                <w:tblCellMar>
                  <w:top w:w="0" w:type="dxa"/>
                  <w:left w:w="108" w:type="dxa"/>
                  <w:bottom w:w="0" w:type="dxa"/>
                  <w:right w:w="108" w:type="dxa"/>
                </w:tblCellMar>
              </w:tblPrEx>
              <w:trPr>
                <w:trHeight w:val="280" w:hRule="atLeast"/>
              </w:trPr>
              <w:tc>
                <w:tcPr>
                  <w:tcW w:w="417" w:type="pct"/>
                  <w:vMerge w:val="continue"/>
                  <w:tcBorders>
                    <w:top w:val="single" w:color="000000" w:sz="4" w:space="0"/>
                    <w:left w:val="single" w:color="000000" w:sz="4" w:space="0"/>
                    <w:bottom w:val="single" w:color="000000" w:sz="4" w:space="0"/>
                    <w:right w:val="single" w:color="000000" w:sz="4" w:space="0"/>
                  </w:tcBorders>
                  <w:vAlign w:val="center"/>
                </w:tcPr>
                <w:p w14:paraId="36F75603">
                  <w:pPr>
                    <w:jc w:val="center"/>
                    <w:rPr>
                      <w:rFonts w:hint="eastAsia" w:ascii="仿宋_GB2312" w:hAnsi="仿宋_GB2312" w:eastAsia="仿宋_GB2312" w:cs="仿宋_GB2312"/>
                      <w:color w:val="auto"/>
                      <w:szCs w:val="21"/>
                      <w:highlight w:val="none"/>
                    </w:rPr>
                  </w:pPr>
                </w:p>
              </w:tc>
              <w:tc>
                <w:tcPr>
                  <w:tcW w:w="563" w:type="pct"/>
                  <w:tcBorders>
                    <w:top w:val="single" w:color="000000" w:sz="4" w:space="0"/>
                    <w:left w:val="single" w:color="000000" w:sz="4" w:space="0"/>
                    <w:bottom w:val="single" w:color="000000" w:sz="4" w:space="0"/>
                    <w:right w:val="single" w:color="000000" w:sz="4" w:space="0"/>
                  </w:tcBorders>
                  <w:vAlign w:val="center"/>
                </w:tcPr>
                <w:p w14:paraId="10A3748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设备部署实施费</w:t>
                  </w:r>
                </w:p>
              </w:tc>
              <w:tc>
                <w:tcPr>
                  <w:tcW w:w="3088" w:type="pct"/>
                  <w:tcBorders>
                    <w:top w:val="single" w:color="000000" w:sz="4" w:space="0"/>
                    <w:left w:val="single" w:color="000000" w:sz="4" w:space="0"/>
                    <w:bottom w:val="single" w:color="000000" w:sz="4" w:space="0"/>
                    <w:right w:val="single" w:color="000000" w:sz="4" w:space="0"/>
                  </w:tcBorders>
                  <w:vAlign w:val="center"/>
                </w:tcPr>
                <w:p w14:paraId="4784B5A6">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含设备的安装、调试及配套材料等费用</w:t>
                  </w:r>
                </w:p>
              </w:tc>
              <w:tc>
                <w:tcPr>
                  <w:tcW w:w="485" w:type="pct"/>
                  <w:tcBorders>
                    <w:top w:val="single" w:color="000000" w:sz="4" w:space="0"/>
                    <w:left w:val="single" w:color="000000" w:sz="4" w:space="0"/>
                    <w:bottom w:val="single" w:color="000000" w:sz="4" w:space="0"/>
                    <w:right w:val="single" w:color="000000" w:sz="4" w:space="0"/>
                  </w:tcBorders>
                  <w:vAlign w:val="center"/>
                </w:tcPr>
                <w:p w14:paraId="1613703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项</w:t>
                  </w:r>
                </w:p>
              </w:tc>
              <w:tc>
                <w:tcPr>
                  <w:tcW w:w="444" w:type="pct"/>
                  <w:tcBorders>
                    <w:top w:val="single" w:color="000000" w:sz="4" w:space="0"/>
                    <w:left w:val="single" w:color="000000" w:sz="4" w:space="0"/>
                    <w:bottom w:val="single" w:color="000000" w:sz="4" w:space="0"/>
                    <w:right w:val="single" w:color="000000" w:sz="4" w:space="0"/>
                  </w:tcBorders>
                  <w:vAlign w:val="center"/>
                </w:tcPr>
                <w:p w14:paraId="468E14B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bl>
          <w:p w14:paraId="26BBE428">
            <w:pPr>
              <w:spacing w:after="0"/>
              <w:ind w:hanging="1"/>
              <w:rPr>
                <w:rFonts w:hint="eastAsia" w:ascii="仿宋_GB2312" w:hAnsi="仿宋_GB2312" w:eastAsia="仿宋_GB2312" w:cs="仿宋_GB2312"/>
                <w:b/>
                <w:color w:val="auto"/>
                <w:sz w:val="18"/>
                <w:szCs w:val="18"/>
                <w:highlight w:val="none"/>
              </w:rPr>
            </w:pPr>
          </w:p>
        </w:tc>
        <w:tc>
          <w:tcPr>
            <w:tcW w:w="3586" w:type="dxa"/>
            <w:tcBorders>
              <w:top w:val="single" w:color="auto" w:sz="4" w:space="0"/>
              <w:left w:val="single" w:color="auto" w:sz="4" w:space="0"/>
              <w:bottom w:val="single" w:color="auto" w:sz="4" w:space="0"/>
              <w:right w:val="single" w:color="auto" w:sz="4" w:space="0"/>
            </w:tcBorders>
            <w:vAlign w:val="center"/>
          </w:tcPr>
          <w:p w14:paraId="4021D799">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29C1DE7E">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1A8C3996">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0EFD18B2">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2C990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24" w:hRule="atLeast"/>
        </w:trPr>
        <w:tc>
          <w:tcPr>
            <w:tcW w:w="13681" w:type="dxa"/>
            <w:gridSpan w:val="5"/>
            <w:tcBorders>
              <w:top w:val="single" w:color="auto" w:sz="4" w:space="0"/>
              <w:left w:val="single" w:color="auto" w:sz="4" w:space="0"/>
              <w:bottom w:val="single" w:color="auto" w:sz="4" w:space="0"/>
              <w:right w:val="single" w:color="auto" w:sz="4" w:space="0"/>
            </w:tcBorders>
            <w:vAlign w:val="center"/>
          </w:tcPr>
          <w:p w14:paraId="06ADA835">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序号：7</w:t>
            </w:r>
          </w:p>
          <w:p w14:paraId="420B2961">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产品名称：系统集成调测服务费</w:t>
            </w:r>
          </w:p>
          <w:p w14:paraId="2BBB4529">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60213D4D">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59EDEBCE">
            <w:pPr>
              <w:tabs>
                <w:tab w:val="left" w:pos="0"/>
              </w:tabs>
              <w:adjustRightInd w:val="0"/>
              <w:spacing w:after="0" w:line="24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是否为核心产品（非单一产品采购项目时适用）：否</w:t>
            </w:r>
          </w:p>
        </w:tc>
      </w:tr>
      <w:tr w14:paraId="534A6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37" w:type="dxa"/>
            <w:tcBorders>
              <w:top w:val="single" w:color="auto" w:sz="4" w:space="0"/>
              <w:left w:val="single" w:color="auto" w:sz="4" w:space="0"/>
              <w:bottom w:val="single" w:color="auto" w:sz="4" w:space="0"/>
              <w:right w:val="single" w:color="auto" w:sz="4" w:space="0"/>
            </w:tcBorders>
            <w:vAlign w:val="center"/>
          </w:tcPr>
          <w:p w14:paraId="7556EC4C">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38AB8BA7">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586" w:type="dxa"/>
            <w:tcBorders>
              <w:top w:val="single" w:color="auto" w:sz="4" w:space="0"/>
              <w:left w:val="single" w:color="auto" w:sz="4" w:space="0"/>
              <w:bottom w:val="single" w:color="auto" w:sz="4" w:space="0"/>
              <w:right w:val="single" w:color="auto" w:sz="4" w:space="0"/>
            </w:tcBorders>
            <w:vAlign w:val="center"/>
          </w:tcPr>
          <w:p w14:paraId="1D444F40">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0639CD65">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23C3EEF9">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04913478">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4085FB8D">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6177D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37" w:type="dxa"/>
            <w:tcBorders>
              <w:top w:val="single" w:color="auto" w:sz="4" w:space="0"/>
              <w:left w:val="single" w:color="auto" w:sz="4" w:space="0"/>
              <w:bottom w:val="single" w:color="auto" w:sz="4" w:space="0"/>
              <w:right w:val="single" w:color="auto" w:sz="4" w:space="0"/>
            </w:tcBorders>
            <w:vAlign w:val="center"/>
          </w:tcPr>
          <w:tbl>
            <w:tblPr>
              <w:tblStyle w:val="36"/>
              <w:tblW w:w="4978" w:type="pct"/>
              <w:tblInd w:w="0" w:type="dxa"/>
              <w:tblLayout w:type="fixed"/>
              <w:tblCellMar>
                <w:top w:w="0" w:type="dxa"/>
                <w:left w:w="108" w:type="dxa"/>
                <w:bottom w:w="0" w:type="dxa"/>
                <w:right w:w="108" w:type="dxa"/>
              </w:tblCellMar>
            </w:tblPr>
            <w:tblGrid>
              <w:gridCol w:w="825"/>
              <w:gridCol w:w="857"/>
              <w:gridCol w:w="3361"/>
              <w:gridCol w:w="601"/>
              <w:gridCol w:w="550"/>
            </w:tblGrid>
            <w:tr w14:paraId="2CA3126C">
              <w:tblPrEx>
                <w:tblCellMar>
                  <w:top w:w="0" w:type="dxa"/>
                  <w:left w:w="108" w:type="dxa"/>
                  <w:bottom w:w="0" w:type="dxa"/>
                  <w:right w:w="108" w:type="dxa"/>
                </w:tblCellMar>
              </w:tblPrEx>
              <w:trPr>
                <w:trHeight w:val="280" w:hRule="atLeast"/>
              </w:trPr>
              <w:tc>
                <w:tcPr>
                  <w:tcW w:w="666" w:type="pct"/>
                  <w:tcBorders>
                    <w:top w:val="single" w:color="000000" w:sz="4" w:space="0"/>
                    <w:left w:val="single" w:color="000000" w:sz="4" w:space="0"/>
                    <w:bottom w:val="single" w:color="000000" w:sz="4" w:space="0"/>
                    <w:right w:val="single" w:color="000000" w:sz="4" w:space="0"/>
                  </w:tcBorders>
                  <w:vAlign w:val="center"/>
                </w:tcPr>
                <w:p w14:paraId="112B1B8E">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692" w:type="pct"/>
                  <w:tcBorders>
                    <w:top w:val="single" w:color="000000" w:sz="4" w:space="0"/>
                    <w:left w:val="single" w:color="000000" w:sz="4" w:space="0"/>
                    <w:bottom w:val="single" w:color="000000" w:sz="4" w:space="0"/>
                    <w:right w:val="single" w:color="000000" w:sz="4" w:space="0"/>
                  </w:tcBorders>
                  <w:vAlign w:val="center"/>
                </w:tcPr>
                <w:p w14:paraId="245AF787">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2712" w:type="pct"/>
                  <w:tcBorders>
                    <w:top w:val="single" w:color="000000" w:sz="4" w:space="0"/>
                    <w:left w:val="single" w:color="000000" w:sz="4" w:space="0"/>
                    <w:bottom w:val="single" w:color="000000" w:sz="4" w:space="0"/>
                    <w:right w:val="single" w:color="000000" w:sz="4" w:space="0"/>
                  </w:tcBorders>
                  <w:vAlign w:val="center"/>
                </w:tcPr>
                <w:p w14:paraId="3806C643">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85" w:type="pct"/>
                  <w:tcBorders>
                    <w:top w:val="single" w:color="000000" w:sz="4" w:space="0"/>
                    <w:left w:val="single" w:color="000000" w:sz="4" w:space="0"/>
                    <w:bottom w:val="single" w:color="000000" w:sz="4" w:space="0"/>
                    <w:right w:val="single" w:color="000000" w:sz="4" w:space="0"/>
                  </w:tcBorders>
                  <w:vAlign w:val="center"/>
                </w:tcPr>
                <w:p w14:paraId="13B5BFBB">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443" w:type="pct"/>
                  <w:tcBorders>
                    <w:top w:val="single" w:color="000000" w:sz="4" w:space="0"/>
                    <w:left w:val="single" w:color="000000" w:sz="4" w:space="0"/>
                    <w:bottom w:val="single" w:color="000000" w:sz="4" w:space="0"/>
                    <w:right w:val="single" w:color="000000" w:sz="4" w:space="0"/>
                  </w:tcBorders>
                  <w:vAlign w:val="center"/>
                </w:tcPr>
                <w:p w14:paraId="0E31B6C8">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7DC5AE0B">
              <w:tblPrEx>
                <w:tblCellMar>
                  <w:top w:w="0" w:type="dxa"/>
                  <w:left w:w="108" w:type="dxa"/>
                  <w:bottom w:w="0" w:type="dxa"/>
                  <w:right w:w="108" w:type="dxa"/>
                </w:tblCellMar>
              </w:tblPrEx>
              <w:trPr>
                <w:trHeight w:val="280" w:hRule="atLeast"/>
              </w:trPr>
              <w:tc>
                <w:tcPr>
                  <w:tcW w:w="666" w:type="pct"/>
                  <w:tcBorders>
                    <w:top w:val="single" w:color="000000" w:sz="4" w:space="0"/>
                    <w:left w:val="single" w:color="000000" w:sz="4" w:space="0"/>
                    <w:bottom w:val="single" w:color="000000" w:sz="4" w:space="0"/>
                    <w:right w:val="single" w:color="000000" w:sz="4" w:space="0"/>
                  </w:tcBorders>
                  <w:noWrap/>
                  <w:vAlign w:val="center"/>
                </w:tcPr>
                <w:p w14:paraId="7CBCB15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系统集成服务费</w:t>
                  </w:r>
                </w:p>
              </w:tc>
              <w:tc>
                <w:tcPr>
                  <w:tcW w:w="692" w:type="pct"/>
                  <w:tcBorders>
                    <w:top w:val="single" w:color="000000" w:sz="4" w:space="0"/>
                    <w:left w:val="single" w:color="000000" w:sz="4" w:space="0"/>
                    <w:bottom w:val="single" w:color="000000" w:sz="4" w:space="0"/>
                    <w:right w:val="single" w:color="000000" w:sz="4" w:space="0"/>
                  </w:tcBorders>
                  <w:noWrap/>
                  <w:vAlign w:val="center"/>
                </w:tcPr>
                <w:p w14:paraId="3752C8E3">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系统集成调测服务费</w:t>
                  </w:r>
                </w:p>
              </w:tc>
              <w:tc>
                <w:tcPr>
                  <w:tcW w:w="2712" w:type="pct"/>
                  <w:tcBorders>
                    <w:top w:val="single" w:color="000000" w:sz="4" w:space="0"/>
                    <w:left w:val="single" w:color="000000" w:sz="4" w:space="0"/>
                    <w:bottom w:val="single" w:color="000000" w:sz="4" w:space="0"/>
                    <w:right w:val="single" w:color="000000" w:sz="4" w:space="0"/>
                  </w:tcBorders>
                  <w:noWrap/>
                  <w:vAlign w:val="center"/>
                </w:tcPr>
                <w:p w14:paraId="7474C93F">
                  <w:pPr>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完成项目系统总集成服务</w:t>
                  </w:r>
                </w:p>
              </w:tc>
              <w:tc>
                <w:tcPr>
                  <w:tcW w:w="485" w:type="pct"/>
                  <w:tcBorders>
                    <w:top w:val="single" w:color="000000" w:sz="4" w:space="0"/>
                    <w:left w:val="single" w:color="000000" w:sz="4" w:space="0"/>
                    <w:bottom w:val="single" w:color="000000" w:sz="4" w:space="0"/>
                    <w:right w:val="single" w:color="000000" w:sz="4" w:space="0"/>
                  </w:tcBorders>
                  <w:noWrap/>
                  <w:vAlign w:val="center"/>
                </w:tcPr>
                <w:p w14:paraId="58AF9CAD">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w:t>
                  </w:r>
                </w:p>
              </w:tc>
              <w:tc>
                <w:tcPr>
                  <w:tcW w:w="443" w:type="pct"/>
                  <w:tcBorders>
                    <w:top w:val="single" w:color="000000" w:sz="4" w:space="0"/>
                    <w:left w:val="single" w:color="000000" w:sz="4" w:space="0"/>
                    <w:bottom w:val="single" w:color="000000" w:sz="4" w:space="0"/>
                    <w:right w:val="single" w:color="000000" w:sz="4" w:space="0"/>
                  </w:tcBorders>
                  <w:noWrap/>
                  <w:vAlign w:val="center"/>
                </w:tcPr>
                <w:p w14:paraId="0621FBB5">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r>
          </w:tbl>
          <w:p w14:paraId="45F984FE">
            <w:pPr>
              <w:spacing w:after="0"/>
              <w:ind w:hanging="1"/>
              <w:rPr>
                <w:rFonts w:hint="eastAsia" w:ascii="仿宋_GB2312" w:hAnsi="仿宋_GB2312" w:eastAsia="仿宋_GB2312" w:cs="仿宋_GB2312"/>
                <w:b/>
                <w:color w:val="auto"/>
                <w:sz w:val="18"/>
                <w:szCs w:val="18"/>
                <w:highlight w:val="none"/>
              </w:rPr>
            </w:pPr>
          </w:p>
        </w:tc>
        <w:tc>
          <w:tcPr>
            <w:tcW w:w="3586" w:type="dxa"/>
            <w:tcBorders>
              <w:top w:val="single" w:color="auto" w:sz="4" w:space="0"/>
              <w:left w:val="single" w:color="auto" w:sz="4" w:space="0"/>
              <w:bottom w:val="single" w:color="auto" w:sz="4" w:space="0"/>
              <w:right w:val="single" w:color="auto" w:sz="4" w:space="0"/>
            </w:tcBorders>
            <w:vAlign w:val="center"/>
          </w:tcPr>
          <w:p w14:paraId="6CDDB92A">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5EFA2EEC">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45C9F302">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0212DD1A">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40B52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24" w:hRule="atLeast"/>
        </w:trPr>
        <w:tc>
          <w:tcPr>
            <w:tcW w:w="13681" w:type="dxa"/>
            <w:gridSpan w:val="5"/>
            <w:tcBorders>
              <w:top w:val="single" w:color="auto" w:sz="4" w:space="0"/>
              <w:left w:val="single" w:color="auto" w:sz="4" w:space="0"/>
              <w:bottom w:val="single" w:color="auto" w:sz="4" w:space="0"/>
              <w:right w:val="single" w:color="auto" w:sz="4" w:space="0"/>
            </w:tcBorders>
            <w:vAlign w:val="center"/>
          </w:tcPr>
          <w:p w14:paraId="478963CE">
            <w:pPr>
              <w:keepNext w:val="0"/>
              <w:keepLines w:val="0"/>
              <w:pageBreakBefore w:val="0"/>
              <w:widowControl/>
              <w:tabs>
                <w:tab w:val="left" w:pos="0"/>
              </w:tabs>
              <w:kinsoku/>
              <w:wordWrap/>
              <w:overflowPunct/>
              <w:topLinePunct w:val="0"/>
              <w:autoSpaceDE/>
              <w:autoSpaceDN/>
              <w:bidi w:val="0"/>
              <w:adjustRightInd/>
              <w:snapToGrid w:val="0"/>
              <w:spacing w:after="0" w:line="360" w:lineRule="auto"/>
              <w:jc w:val="center"/>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b/>
                <w:bCs/>
                <w:color w:val="auto"/>
                <w:sz w:val="24"/>
                <w:szCs w:val="24"/>
                <w:highlight w:val="none"/>
                <w:lang w:val="en-US" w:eastAsia="zh-CN"/>
              </w:rPr>
              <w:t>说明：智慧数据指挥中心建设位置在辽宁省抚顺市顺城区新华大街，采购的通用型云存储等设备部署在指挥中心机房。</w:t>
            </w:r>
          </w:p>
        </w:tc>
      </w:tr>
    </w:tbl>
    <w:p w14:paraId="35B5EBE0">
      <w:pPr>
        <w:spacing w:before="0" w:after="0" w:line="360" w:lineRule="auto"/>
        <w:ind w:right="105"/>
        <w:jc w:val="left"/>
        <w:rPr>
          <w:color w:val="auto"/>
          <w:highlight w:val="none"/>
        </w:rPr>
      </w:pPr>
      <w:r>
        <w:rPr>
          <w:rFonts w:ascii="仿宋_GB2312" w:hAnsi="仿宋_GB2312" w:eastAsia="仿宋_GB2312"/>
          <w:b/>
          <w:color w:val="auto"/>
          <w:sz w:val="24"/>
          <w:highlight w:val="none"/>
        </w:rPr>
        <w:t>填表要求：</w:t>
      </w:r>
    </w:p>
    <w:p w14:paraId="006E8818">
      <w:pPr>
        <w:wordWrap/>
        <w:autoSpaceDE/>
        <w:autoSpaceDN/>
        <w:spacing w:before="0" w:after="0" w:line="336" w:lineRule="auto"/>
        <w:jc w:val="both"/>
        <w:rPr>
          <w:color w:val="auto"/>
          <w:highlight w:val="none"/>
        </w:rPr>
      </w:pPr>
      <w:r>
        <w:rPr>
          <w:rFonts w:ascii="仿宋_GB2312" w:hAnsi="仿宋_GB2312" w:eastAsia="仿宋_GB2312"/>
          <w:b/>
          <w:color w:val="auto"/>
          <w:sz w:val="24"/>
          <w:highlight w:val="none"/>
        </w:rPr>
        <w:t>1.“响应文件响应内容”--栏由投标人按照招标文件要求填写，结合本企业情况（所投产品情况）进行逐项（逐条）响应，不可概括性作“完全响应”等表述，否则视为不响应招标文件实质性要求而被否决。</w:t>
      </w:r>
    </w:p>
    <w:p w14:paraId="3F89A267">
      <w:pPr>
        <w:spacing w:before="0" w:after="0" w:line="360" w:lineRule="auto"/>
        <w:jc w:val="both"/>
        <w:rPr>
          <w:color w:val="auto"/>
          <w:highlight w:val="none"/>
        </w:rPr>
      </w:pPr>
      <w:r>
        <w:rPr>
          <w:rFonts w:ascii="仿宋_GB2312" w:hAnsi="仿宋_GB2312" w:eastAsia="仿宋_GB2312"/>
          <w:color w:val="auto"/>
          <w:sz w:val="24"/>
          <w:highlight w:val="none"/>
        </w:rPr>
        <w:t>2.“偏离程度”一栏根据“投标文件响应内容”与招标文件逐项对照的结果填写。偏离必须用 “正偏离、负偏离或无偏离”三个名称中的一种进行标注。</w:t>
      </w:r>
    </w:p>
    <w:p w14:paraId="31DF47BF">
      <w:pPr>
        <w:spacing w:before="0" w:after="0" w:line="360" w:lineRule="auto"/>
        <w:jc w:val="both"/>
        <w:rPr>
          <w:color w:val="auto"/>
          <w:highlight w:val="none"/>
        </w:rPr>
      </w:pPr>
      <w:r>
        <w:rPr>
          <w:rFonts w:ascii="仿宋_GB2312" w:hAnsi="仿宋_GB2312" w:eastAsia="仿宋_GB2312"/>
          <w:color w:val="auto"/>
          <w:sz w:val="24"/>
          <w:highlight w:val="none"/>
        </w:rPr>
        <w:t>3.“偏离说明”一栏由投标人对偏离的情况做详细说明。</w:t>
      </w:r>
    </w:p>
    <w:p w14:paraId="168B7D78">
      <w:pPr>
        <w:wordWrap/>
        <w:autoSpaceDE/>
        <w:autoSpaceDN/>
        <w:spacing w:before="0" w:after="0" w:line="336" w:lineRule="auto"/>
        <w:jc w:val="both"/>
        <w:rPr>
          <w:color w:val="auto"/>
          <w:highlight w:val="none"/>
        </w:rPr>
      </w:pPr>
      <w:r>
        <w:rPr>
          <w:rFonts w:ascii="仿宋_GB2312" w:hAnsi="仿宋_GB2312" w:eastAsia="仿宋_GB2312"/>
          <w:color w:val="auto"/>
          <w:sz w:val="24"/>
          <w:highlight w:val="none"/>
        </w:rPr>
        <w:t>4.除特殊要求提供证明材料的采购需求项外，其他未特殊要求的无需提供证明材料，仅对需求进行响应即可。</w:t>
      </w:r>
    </w:p>
    <w:p w14:paraId="69039D03">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rFonts w:ascii="仿宋_GB2312" w:hAnsi="仿宋_GB2312" w:eastAsia="仿宋_GB2312"/>
          <w:color w:val="auto"/>
          <w:sz w:val="24"/>
          <w:highlight w:val="none"/>
        </w:rPr>
      </w:pPr>
    </w:p>
    <w:p w14:paraId="307A65BE">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rFonts w:ascii="仿宋_GB2312" w:hAnsi="仿宋_GB2312" w:eastAsia="仿宋_GB2312"/>
          <w:color w:val="auto"/>
          <w:sz w:val="24"/>
          <w:highlight w:val="none"/>
        </w:rPr>
      </w:pPr>
    </w:p>
    <w:p w14:paraId="18A303B9">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69135B96">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12E2EEBD">
      <w:pPr>
        <w:keepNext w:val="0"/>
        <w:keepLines w:val="0"/>
        <w:pageBreakBefore w:val="0"/>
        <w:widowControl/>
        <w:kinsoku/>
        <w:wordWrap/>
        <w:overflowPunct/>
        <w:topLinePunct w:val="0"/>
        <w:autoSpaceDE/>
        <w:autoSpaceDN/>
        <w:bidi w:val="0"/>
        <w:adjustRightInd/>
        <w:snapToGrid w:val="0"/>
        <w:spacing w:before="0" w:after="0" w:line="360" w:lineRule="auto"/>
        <w:ind w:right="105"/>
        <w:jc w:val="left"/>
        <w:textAlignment w:val="auto"/>
        <w:rPr>
          <w:color w:val="auto"/>
          <w:highlight w:val="non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0F42D812">
      <w:pPr>
        <w:pStyle w:val="4"/>
        <w:spacing w:before="0" w:after="0" w:line="240" w:lineRule="auto"/>
        <w:jc w:val="left"/>
        <w:rPr>
          <w:color w:val="auto"/>
          <w:highlight w:val="none"/>
        </w:rPr>
      </w:pPr>
      <w:r>
        <w:rPr>
          <w:color w:val="auto"/>
          <w:highlight w:val="none"/>
        </w:rPr>
        <w:br w:type="page"/>
      </w:r>
      <w:r>
        <w:rPr>
          <w:rFonts w:ascii="仿宋" w:hAnsi="仿宋" w:eastAsia="仿宋"/>
          <w:color w:val="auto"/>
          <w:highlight w:val="none"/>
        </w:rPr>
        <w:t>格式1</w:t>
      </w:r>
      <w:r>
        <w:rPr>
          <w:rFonts w:ascii="仿宋_GB2312" w:hAnsi="仿宋_GB2312" w:eastAsia="仿宋_GB2312"/>
          <w:b/>
          <w:color w:val="auto"/>
          <w:highlight w:val="none"/>
        </w:rPr>
        <w:t>5</w:t>
      </w:r>
    </w:p>
    <w:p w14:paraId="3BBC442A">
      <w:pPr>
        <w:spacing w:before="312" w:after="0" w:line="360" w:lineRule="auto"/>
        <w:ind w:right="105"/>
        <w:jc w:val="center"/>
        <w:rPr>
          <w:rFonts w:hint="eastAsia" w:eastAsia="宋体"/>
          <w:color w:val="auto"/>
          <w:highlight w:val="none"/>
        </w:rPr>
      </w:pPr>
      <w:r>
        <w:rPr>
          <w:rFonts w:ascii="宋体" w:hAnsi="宋体" w:eastAsia="宋体"/>
          <w:b/>
          <w:color w:val="auto"/>
          <w:sz w:val="32"/>
          <w:highlight w:val="none"/>
        </w:rPr>
        <w:t>技术规格偏离表</w:t>
      </w:r>
      <w:r>
        <w:rPr>
          <w:rFonts w:hint="eastAsia" w:ascii="宋体" w:hAnsi="宋体" w:eastAsia="宋体"/>
          <w:b/>
          <w:color w:val="auto"/>
          <w:sz w:val="32"/>
          <w:highlight w:val="none"/>
          <w:lang w:eastAsia="zh-CN"/>
        </w:rPr>
        <w:t>（</w:t>
      </w:r>
      <w:r>
        <w:rPr>
          <w:rFonts w:hint="eastAsia" w:ascii="宋体" w:hAnsi="宋体" w:eastAsia="宋体"/>
          <w:b/>
          <w:color w:val="auto"/>
          <w:sz w:val="32"/>
          <w:highlight w:val="none"/>
          <w:lang w:val="en-US" w:eastAsia="zh-CN"/>
        </w:rPr>
        <w:t>002包</w:t>
      </w:r>
      <w:r>
        <w:rPr>
          <w:rFonts w:hint="eastAsia" w:ascii="宋体" w:hAnsi="宋体" w:eastAsia="宋体"/>
          <w:b/>
          <w:color w:val="auto"/>
          <w:sz w:val="32"/>
          <w:highlight w:val="none"/>
          <w:lang w:eastAsia="zh-CN"/>
        </w:rPr>
        <w:t>）</w:t>
      </w:r>
    </w:p>
    <w:tbl>
      <w:tblPr>
        <w:tblStyle w:val="36"/>
        <w:tblW w:w="13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30"/>
        <w:gridCol w:w="3578"/>
        <w:gridCol w:w="1339"/>
        <w:gridCol w:w="1177"/>
        <w:gridCol w:w="1142"/>
      </w:tblGrid>
      <w:tr w14:paraId="5EB99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13266" w:type="dxa"/>
            <w:gridSpan w:val="5"/>
            <w:tcBorders>
              <w:top w:val="single" w:color="auto" w:sz="4" w:space="0"/>
              <w:left w:val="single" w:color="auto" w:sz="4" w:space="0"/>
              <w:bottom w:val="single" w:color="auto" w:sz="4" w:space="0"/>
              <w:right w:val="single" w:color="auto" w:sz="4" w:space="0"/>
            </w:tcBorders>
            <w:noWrap w:val="0"/>
            <w:vAlign w:val="center"/>
          </w:tcPr>
          <w:p w14:paraId="2DE72DC4">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序号</w:t>
            </w: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lang w:val="en-US" w:eastAsia="zh-CN"/>
              </w:rPr>
              <w:t>1</w:t>
            </w:r>
          </w:p>
          <w:p w14:paraId="2E3175B3">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rPr>
            </w:pPr>
            <w:r>
              <w:rPr>
                <w:rFonts w:hint="eastAsia" w:ascii="仿宋_GB2312" w:hAnsi="仿宋_GB2312" w:eastAsia="仿宋_GB2312" w:cs="仿宋_GB2312"/>
                <w:color w:val="auto"/>
                <w:szCs w:val="21"/>
                <w:highlight w:val="none"/>
              </w:rPr>
              <w:t>产品名称：CIM可视化平台</w:t>
            </w:r>
          </w:p>
          <w:p w14:paraId="5B5892E3">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数量：1项</w:t>
            </w:r>
          </w:p>
          <w:p w14:paraId="3467CDD3">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578AF89A">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b/>
                <w:bCs/>
                <w:color w:val="auto"/>
                <w:szCs w:val="21"/>
                <w:highlight w:val="none"/>
              </w:rPr>
              <w:t>是否为核心产品（非单一产品采购项目时适用）：</w:t>
            </w:r>
            <w:r>
              <w:rPr>
                <w:rFonts w:hint="eastAsia" w:ascii="仿宋_GB2312" w:hAnsi="仿宋_GB2312" w:eastAsia="仿宋_GB2312" w:cs="仿宋_GB2312"/>
                <w:b/>
                <w:bCs/>
                <w:color w:val="auto"/>
                <w:szCs w:val="21"/>
                <w:highlight w:val="none"/>
                <w:lang w:val="en-US" w:eastAsia="zh-CN"/>
              </w:rPr>
              <w:t>是，“数孪仿真模拟”为本项目002包的核心产品。</w:t>
            </w:r>
          </w:p>
        </w:tc>
      </w:tr>
      <w:tr w14:paraId="4321F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6030" w:type="dxa"/>
            <w:tcBorders>
              <w:top w:val="single" w:color="auto" w:sz="4" w:space="0"/>
              <w:left w:val="single" w:color="auto" w:sz="4" w:space="0"/>
              <w:bottom w:val="single" w:color="auto" w:sz="4" w:space="0"/>
              <w:right w:val="single" w:color="auto" w:sz="4" w:space="0"/>
            </w:tcBorders>
            <w:noWrap w:val="0"/>
            <w:vAlign w:val="center"/>
          </w:tcPr>
          <w:p w14:paraId="1BCA4726">
            <w:pPr>
              <w:keepNext w:val="0"/>
              <w:keepLines w:val="0"/>
              <w:pageBreakBefore w:val="0"/>
              <w:kinsoku/>
              <w:wordWrap/>
              <w:overflowPunct/>
              <w:topLinePunct w:val="0"/>
              <w:autoSpaceDE/>
              <w:autoSpaceDN/>
              <w:bidi w:val="0"/>
              <w:snapToGrid w:val="0"/>
              <w:spacing w:after="0" w:line="240" w:lineRule="auto"/>
              <w:jc w:val="center"/>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24582022">
            <w:pPr>
              <w:keepNext w:val="0"/>
              <w:keepLines w:val="0"/>
              <w:pageBreakBefore w:val="0"/>
              <w:kinsoku/>
              <w:wordWrap/>
              <w:overflowPunct/>
              <w:topLinePunct w:val="0"/>
              <w:autoSpaceDE/>
              <w:autoSpaceDN/>
              <w:bidi w:val="0"/>
              <w:snapToGrid w:val="0"/>
              <w:spacing w:after="0" w:line="240" w:lineRule="auto"/>
              <w:ind w:hanging="1"/>
              <w:textAlignment w:val="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578" w:type="dxa"/>
            <w:tcBorders>
              <w:top w:val="single" w:color="auto" w:sz="4" w:space="0"/>
              <w:left w:val="single" w:color="auto" w:sz="4" w:space="0"/>
              <w:bottom w:val="single" w:color="auto" w:sz="4" w:space="0"/>
              <w:right w:val="single" w:color="auto" w:sz="4" w:space="0"/>
            </w:tcBorders>
            <w:noWrap w:val="0"/>
            <w:vAlign w:val="center"/>
          </w:tcPr>
          <w:p w14:paraId="4898EC66">
            <w:pPr>
              <w:keepNext w:val="0"/>
              <w:keepLines w:val="0"/>
              <w:pageBreakBefore w:val="0"/>
              <w:kinsoku/>
              <w:wordWrap/>
              <w:overflowPunct/>
              <w:topLinePunct w:val="0"/>
              <w:autoSpaceDE/>
              <w:autoSpaceDN/>
              <w:bidi w:val="0"/>
              <w:snapToGrid w:val="0"/>
              <w:spacing w:after="0" w:line="240" w:lineRule="auto"/>
              <w:jc w:val="center"/>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00C4F4EF">
            <w:pPr>
              <w:keepNext w:val="0"/>
              <w:keepLines w:val="0"/>
              <w:pageBreakBefore w:val="0"/>
              <w:tabs>
                <w:tab w:val="left" w:pos="0"/>
              </w:tabs>
              <w:kinsoku/>
              <w:wordWrap/>
              <w:overflowPunct/>
              <w:topLinePunct w:val="0"/>
              <w:autoSpaceDE/>
              <w:autoSpaceDN/>
              <w:bidi w:val="0"/>
              <w:snapToGrid w:val="0"/>
              <w:spacing w:after="0" w:line="240" w:lineRule="auto"/>
              <w:jc w:val="center"/>
              <w:textAlignment w:val="auto"/>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noWrap w:val="0"/>
            <w:vAlign w:val="center"/>
          </w:tcPr>
          <w:p w14:paraId="14860943">
            <w:pPr>
              <w:keepNext w:val="0"/>
              <w:keepLines w:val="0"/>
              <w:pageBreakBefore w:val="0"/>
              <w:tabs>
                <w:tab w:val="left" w:pos="0"/>
              </w:tabs>
              <w:kinsoku/>
              <w:wordWrap/>
              <w:overflowPunct/>
              <w:topLinePunct w:val="0"/>
              <w:autoSpaceDE/>
              <w:autoSpaceDN/>
              <w:bidi w:val="0"/>
              <w:snapToGrid w:val="0"/>
              <w:spacing w:after="0" w:line="240" w:lineRule="auto"/>
              <w:jc w:val="center"/>
              <w:textAlignment w:val="auto"/>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68D7C738">
            <w:pPr>
              <w:keepNext w:val="0"/>
              <w:keepLines w:val="0"/>
              <w:pageBreakBefore w:val="0"/>
              <w:tabs>
                <w:tab w:val="left" w:pos="0"/>
              </w:tabs>
              <w:kinsoku/>
              <w:wordWrap/>
              <w:overflowPunct/>
              <w:topLinePunct w:val="0"/>
              <w:autoSpaceDE/>
              <w:autoSpaceDN/>
              <w:bidi w:val="0"/>
              <w:snapToGrid w:val="0"/>
              <w:spacing w:after="0" w:line="240" w:lineRule="auto"/>
              <w:jc w:val="center"/>
              <w:textAlignment w:val="auto"/>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noWrap w:val="0"/>
            <w:vAlign w:val="center"/>
          </w:tcPr>
          <w:p w14:paraId="422D0E06">
            <w:pPr>
              <w:keepNext w:val="0"/>
              <w:keepLines w:val="0"/>
              <w:pageBreakBefore w:val="0"/>
              <w:tabs>
                <w:tab w:val="left" w:pos="0"/>
              </w:tabs>
              <w:kinsoku/>
              <w:wordWrap/>
              <w:overflowPunct/>
              <w:topLinePunct w:val="0"/>
              <w:autoSpaceDE/>
              <w:autoSpaceDN/>
              <w:bidi w:val="0"/>
              <w:snapToGrid w:val="0"/>
              <w:spacing w:after="0" w:line="240" w:lineRule="auto"/>
              <w:jc w:val="center"/>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1F3B8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6030" w:type="dxa"/>
            <w:tcBorders>
              <w:top w:val="single" w:color="auto" w:sz="4" w:space="0"/>
              <w:left w:val="single" w:color="auto" w:sz="4" w:space="0"/>
              <w:right w:val="single" w:color="auto" w:sz="4" w:space="0"/>
            </w:tcBorders>
            <w:noWrap w:val="0"/>
            <w:vAlign w:val="center"/>
          </w:tcPr>
          <w:tbl>
            <w:tblPr>
              <w:tblStyle w:val="36"/>
              <w:tblW w:w="0" w:type="auto"/>
              <w:tblInd w:w="93" w:type="dxa"/>
              <w:tblLayout w:type="fixed"/>
              <w:tblCellMar>
                <w:top w:w="0" w:type="dxa"/>
                <w:left w:w="108" w:type="dxa"/>
                <w:bottom w:w="0" w:type="dxa"/>
                <w:right w:w="108" w:type="dxa"/>
              </w:tblCellMar>
            </w:tblPr>
            <w:tblGrid>
              <w:gridCol w:w="703"/>
              <w:gridCol w:w="693"/>
              <w:gridCol w:w="3090"/>
              <w:gridCol w:w="660"/>
              <w:gridCol w:w="540"/>
            </w:tblGrid>
            <w:tr w14:paraId="6DD56438">
              <w:tblPrEx>
                <w:tblCellMar>
                  <w:top w:w="0" w:type="dxa"/>
                  <w:left w:w="108" w:type="dxa"/>
                  <w:bottom w:w="0" w:type="dxa"/>
                  <w:right w:w="108" w:type="dxa"/>
                </w:tblCellMar>
              </w:tblPrEx>
              <w:trPr>
                <w:trHeight w:val="220" w:hRule="atLeast"/>
              </w:trPr>
              <w:tc>
                <w:tcPr>
                  <w:tcW w:w="703" w:type="dxa"/>
                  <w:tcBorders>
                    <w:top w:val="single" w:color="000000" w:sz="4" w:space="0"/>
                    <w:left w:val="single" w:color="000000" w:sz="4" w:space="0"/>
                    <w:bottom w:val="single" w:color="000000" w:sz="4" w:space="0"/>
                    <w:right w:val="single" w:color="000000" w:sz="4" w:space="0"/>
                  </w:tcBorders>
                  <w:noWrap w:val="0"/>
                  <w:vAlign w:val="center"/>
                </w:tcPr>
                <w:p w14:paraId="625B7E31">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模块</w:t>
                  </w: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7278DAD1">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名称</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73564956">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技术规格</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50BB8312">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单位</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0AAC50EE">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数量</w:t>
                  </w:r>
                </w:p>
              </w:tc>
            </w:tr>
            <w:tr w14:paraId="4BDAA476">
              <w:tblPrEx>
                <w:tblCellMar>
                  <w:top w:w="0" w:type="dxa"/>
                  <w:left w:w="108" w:type="dxa"/>
                  <w:bottom w:w="0" w:type="dxa"/>
                  <w:right w:w="108" w:type="dxa"/>
                </w:tblCellMar>
              </w:tblPrEx>
              <w:trPr>
                <w:trHeight w:val="220" w:hRule="atLeast"/>
              </w:trPr>
              <w:tc>
                <w:tcPr>
                  <w:tcW w:w="703" w:type="dxa"/>
                  <w:vMerge w:val="restart"/>
                  <w:tcBorders>
                    <w:top w:val="single" w:color="000000" w:sz="4" w:space="0"/>
                    <w:left w:val="single" w:color="000000" w:sz="4" w:space="0"/>
                    <w:bottom w:val="single" w:color="000000" w:sz="4" w:space="0"/>
                    <w:right w:val="single" w:color="000000" w:sz="4" w:space="0"/>
                  </w:tcBorders>
                  <w:noWrap w:val="0"/>
                  <w:vAlign w:val="center"/>
                </w:tcPr>
                <w:p w14:paraId="76A74C74">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CIM可视化平台</w:t>
                  </w: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48BDEC9B">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倾斜摄影</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5F3E4852">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利用无人机进行航拍，针对水源地范围重点区域（根据地图标准约60平方公里）进行拍摄。输出水源地范围重点区域（约60平方公里）的倾斜摄影数据、倾斜模型数据。采用先进格式进行建模，创建驾驶舱底图。利用无人机采集数据生成倾斜模型数据，以倾斜数据为参考利用三维软件进行单体化模型构建。</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倾斜摄影航飞：采用多旋翼或固定翼无人机对制作区域采集倾斜影像数据（.jpg.tif.png格式）采用1：500比例尺</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布设航空摄影测量像片控制点：根据航空摄影资料、后续工序工艺流程及成图精度要求确定像片控制点的分布、数量、联测精度。</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倾斜模型数据生成：根据航飞采集的资料通过专业软件生产模型数据(.osgb.obj格式)</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倾斜模型数据优化：利用DP.CC等软件对生产的倾斜模型数据进行初步优化</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制作区域外业采集：利用手持设备对制作区域航飞采集的盲区进行补采</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倾斜模型数据轻量化及单体化：根据倾斜模型数据，利用三维模型软件重新构建轻量化三维数据，在数据在具备倾斜模型的精准度等优点的同时也具备手工模型的数据轻量可编辑性强的特点（.FBX.OBJ.UDD.UDB.MAX）</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33237658">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平方公里</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40873744">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60</w:t>
                  </w:r>
                </w:p>
              </w:tc>
            </w:tr>
            <w:tr w14:paraId="1BFF7B45">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209D58">
                  <w:pPr>
                    <w:widowControl/>
                    <w:jc w:val="center"/>
                    <w:rPr>
                      <w:rFonts w:hint="eastAsia" w:ascii="仿宋_GB2312" w:hAnsi="仿宋_GB2312" w:eastAsia="仿宋_GB2312" w:cs="仿宋_GB2312"/>
                      <w:color w:val="auto"/>
                      <w:sz w:val="21"/>
                      <w:szCs w:val="21"/>
                      <w:highlight w:val="none"/>
                    </w:rPr>
                  </w:pPr>
                </w:p>
              </w:tc>
              <w:tc>
                <w:tcPr>
                  <w:tcW w:w="693" w:type="dxa"/>
                  <w:vMerge w:val="restart"/>
                  <w:tcBorders>
                    <w:top w:val="single" w:color="000000" w:sz="4" w:space="0"/>
                    <w:left w:val="single" w:color="000000" w:sz="4" w:space="0"/>
                    <w:bottom w:val="single" w:color="000000" w:sz="4" w:space="0"/>
                    <w:right w:val="single" w:color="000000" w:sz="4" w:space="0"/>
                  </w:tcBorders>
                  <w:noWrap w:val="0"/>
                  <w:vAlign w:val="center"/>
                </w:tcPr>
                <w:p w14:paraId="053979FC">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地理信息引擎</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26EEBB0A">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支持发布OGC地图服务（WFS、WMS、WMTS）；</w:t>
                  </w:r>
                </w:p>
              </w:tc>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14:paraId="03B5F0EF">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vMerge w:val="restart"/>
                  <w:tcBorders>
                    <w:top w:val="single" w:color="000000" w:sz="4" w:space="0"/>
                    <w:left w:val="single" w:color="000000" w:sz="4" w:space="0"/>
                    <w:bottom w:val="single" w:color="000000" w:sz="4" w:space="0"/>
                    <w:right w:val="single" w:color="000000" w:sz="4" w:space="0"/>
                  </w:tcBorders>
                  <w:noWrap w:val="0"/>
                  <w:vAlign w:val="center"/>
                </w:tcPr>
                <w:p w14:paraId="0ED6E458">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463B8F5A">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ECBC7E">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64DA05">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43AFA861">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地图瓦片服务，支持地图瓦片缓存、支持矢量瓦片；</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4765B2">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3D65C1">
                  <w:pPr>
                    <w:widowControl/>
                    <w:jc w:val="center"/>
                    <w:rPr>
                      <w:rFonts w:hint="eastAsia" w:ascii="仿宋_GB2312" w:hAnsi="仿宋_GB2312" w:eastAsia="仿宋_GB2312" w:cs="仿宋_GB2312"/>
                      <w:color w:val="auto"/>
                      <w:sz w:val="21"/>
                      <w:szCs w:val="21"/>
                      <w:highlight w:val="none"/>
                    </w:rPr>
                  </w:pPr>
                </w:p>
              </w:tc>
            </w:tr>
            <w:tr w14:paraId="65B80DE4">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F7D2BB">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EFDBB6">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4BC36979">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地图样式配置能力，样式配置；</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4679DE">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CE2DB4">
                  <w:pPr>
                    <w:widowControl/>
                    <w:jc w:val="center"/>
                    <w:rPr>
                      <w:rFonts w:hint="eastAsia" w:ascii="仿宋_GB2312" w:hAnsi="仿宋_GB2312" w:eastAsia="仿宋_GB2312" w:cs="仿宋_GB2312"/>
                      <w:color w:val="auto"/>
                      <w:sz w:val="21"/>
                      <w:szCs w:val="21"/>
                      <w:highlight w:val="none"/>
                    </w:rPr>
                  </w:pPr>
                </w:p>
              </w:tc>
            </w:tr>
            <w:tr w14:paraId="65C1EAFD">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7D1040">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9714D8">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05788C88">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空间数据查询服务，字段查询、空间查询、数据统计；</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ADBE70">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A34609">
                  <w:pPr>
                    <w:widowControl/>
                    <w:jc w:val="center"/>
                    <w:rPr>
                      <w:rFonts w:hint="eastAsia" w:ascii="仿宋_GB2312" w:hAnsi="仿宋_GB2312" w:eastAsia="仿宋_GB2312" w:cs="仿宋_GB2312"/>
                      <w:color w:val="auto"/>
                      <w:sz w:val="21"/>
                      <w:szCs w:val="21"/>
                      <w:highlight w:val="none"/>
                    </w:rPr>
                  </w:pPr>
                </w:p>
              </w:tc>
            </w:tr>
            <w:tr w14:paraId="0DB34891">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70950A">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CD2451">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13783C53">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三维地图服务（3DTiles）；</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87B7B5">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958A1C">
                  <w:pPr>
                    <w:widowControl/>
                    <w:jc w:val="center"/>
                    <w:rPr>
                      <w:rFonts w:hint="eastAsia" w:ascii="仿宋_GB2312" w:hAnsi="仿宋_GB2312" w:eastAsia="仿宋_GB2312" w:cs="仿宋_GB2312"/>
                      <w:color w:val="auto"/>
                      <w:sz w:val="21"/>
                      <w:szCs w:val="21"/>
                      <w:highlight w:val="none"/>
                    </w:rPr>
                  </w:pPr>
                </w:p>
              </w:tc>
            </w:tr>
            <w:tr w14:paraId="3E30078C">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B7BFB2">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BFE8F4">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4AC203FE">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空间分析服务，几何计算、缓冲区分析、插值分析；</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4E4247">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AF70C8">
                  <w:pPr>
                    <w:widowControl/>
                    <w:jc w:val="center"/>
                    <w:rPr>
                      <w:rFonts w:hint="eastAsia" w:ascii="仿宋_GB2312" w:hAnsi="仿宋_GB2312" w:eastAsia="仿宋_GB2312" w:cs="仿宋_GB2312"/>
                      <w:color w:val="auto"/>
                      <w:sz w:val="21"/>
                      <w:szCs w:val="21"/>
                      <w:highlight w:val="none"/>
                    </w:rPr>
                  </w:pPr>
                </w:p>
              </w:tc>
            </w:tr>
            <w:tr w14:paraId="48A2363E">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E4DAE0">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F16E7A">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125C4DAD">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网络分析服务，最近设施分析、服务区分析、连通性分析、关键设施查找和追踪分析功能；</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230367">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B32D4E">
                  <w:pPr>
                    <w:widowControl/>
                    <w:jc w:val="center"/>
                    <w:rPr>
                      <w:rFonts w:hint="eastAsia" w:ascii="仿宋_GB2312" w:hAnsi="仿宋_GB2312" w:eastAsia="仿宋_GB2312" w:cs="仿宋_GB2312"/>
                      <w:color w:val="auto"/>
                      <w:sz w:val="21"/>
                      <w:szCs w:val="21"/>
                      <w:highlight w:val="none"/>
                    </w:rPr>
                  </w:pPr>
                </w:p>
              </w:tc>
            </w:tr>
            <w:tr w14:paraId="544DE322">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44D0B6">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6B229E">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2B202C90">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三维分析服务，阴影分析，可视域分析、视域分析、天际线分析、淹没分析等；</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9AF953">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CAF3ED">
                  <w:pPr>
                    <w:widowControl/>
                    <w:jc w:val="center"/>
                    <w:rPr>
                      <w:rFonts w:hint="eastAsia" w:ascii="仿宋_GB2312" w:hAnsi="仿宋_GB2312" w:eastAsia="仿宋_GB2312" w:cs="仿宋_GB2312"/>
                      <w:color w:val="auto"/>
                      <w:sz w:val="21"/>
                      <w:szCs w:val="21"/>
                      <w:highlight w:val="none"/>
                    </w:rPr>
                  </w:pPr>
                </w:p>
              </w:tc>
            </w:tr>
            <w:tr w14:paraId="2BA40BC6">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7DF6D4">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58AB10">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27779EB7">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服务器状态，查看服务器状态信息、资源信息、服务日志；</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F8768B">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16AD46">
                  <w:pPr>
                    <w:widowControl/>
                    <w:jc w:val="center"/>
                    <w:rPr>
                      <w:rFonts w:hint="eastAsia" w:ascii="仿宋_GB2312" w:hAnsi="仿宋_GB2312" w:eastAsia="仿宋_GB2312" w:cs="仿宋_GB2312"/>
                      <w:color w:val="auto"/>
                      <w:sz w:val="21"/>
                      <w:szCs w:val="21"/>
                      <w:highlight w:val="none"/>
                    </w:rPr>
                  </w:pPr>
                </w:p>
              </w:tc>
            </w:tr>
            <w:tr w14:paraId="628A9019">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0CB846">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019CAB">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7A5C2E64">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基于一套GIS引擎及数据服务，可同时支持后端云渲染和前端渲染两种模式，实现游戏级场景的可视化效果及各种特效展示，包括全局实时光影、夜景、动态特效，以及建筑物PBR材质效果，前端渲染还可以支持无插件渲染方式（WebGL）</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A9FB25">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03FD18">
                  <w:pPr>
                    <w:widowControl/>
                    <w:jc w:val="center"/>
                    <w:rPr>
                      <w:rFonts w:hint="eastAsia" w:ascii="仿宋_GB2312" w:hAnsi="仿宋_GB2312" w:eastAsia="仿宋_GB2312" w:cs="仿宋_GB2312"/>
                      <w:color w:val="auto"/>
                      <w:sz w:val="21"/>
                      <w:szCs w:val="21"/>
                      <w:highlight w:val="none"/>
                    </w:rPr>
                  </w:pPr>
                </w:p>
              </w:tc>
            </w:tr>
            <w:tr w14:paraId="173773BB">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15E1C9">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64B461">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0459A070">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支持直连PostgreSQL或人大金仓等数据库实现矢量瓦片或矢量楼块的发布、调度和显示服务，用于进行大数据量矢量数据与三维场景动态叠加的展示和查询，支持符号化实时配置，实现数据的二三维叠加管理和展示</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79387A">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5060A0">
                  <w:pPr>
                    <w:widowControl/>
                    <w:jc w:val="center"/>
                    <w:rPr>
                      <w:rFonts w:hint="eastAsia" w:ascii="仿宋_GB2312" w:hAnsi="仿宋_GB2312" w:eastAsia="仿宋_GB2312" w:cs="仿宋_GB2312"/>
                      <w:color w:val="auto"/>
                      <w:sz w:val="21"/>
                      <w:szCs w:val="21"/>
                      <w:highlight w:val="none"/>
                    </w:rPr>
                  </w:pPr>
                </w:p>
              </w:tc>
            </w:tr>
            <w:tr w14:paraId="357491E9">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1238CD">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1413AB">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33188DE3">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支持各类坐标体系，包括国家2000，WGS84，并支持平面坐标和球面坐标的动态转换</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15E05A">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71C4E5">
                  <w:pPr>
                    <w:widowControl/>
                    <w:jc w:val="center"/>
                    <w:rPr>
                      <w:rFonts w:hint="eastAsia" w:ascii="仿宋_GB2312" w:hAnsi="仿宋_GB2312" w:eastAsia="仿宋_GB2312" w:cs="仿宋_GB2312"/>
                      <w:color w:val="auto"/>
                      <w:sz w:val="21"/>
                      <w:szCs w:val="21"/>
                      <w:highlight w:val="none"/>
                    </w:rPr>
                  </w:pPr>
                </w:p>
              </w:tc>
            </w:tr>
            <w:tr w14:paraId="76AC9390">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04FA4D">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D79521">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72B6A66E">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服务器端可采用LINUX操作系统，能适配国产软、硬件环境，包括中标麒麟、统信等国产操作系统，人大金仓、瀚高等国产数据库，以及基于ARM架构的鲲鹏920等国产芯片</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A9DEE4">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530DE2">
                  <w:pPr>
                    <w:widowControl/>
                    <w:jc w:val="center"/>
                    <w:rPr>
                      <w:rFonts w:hint="eastAsia" w:ascii="仿宋_GB2312" w:hAnsi="仿宋_GB2312" w:eastAsia="仿宋_GB2312" w:cs="仿宋_GB2312"/>
                      <w:color w:val="auto"/>
                      <w:sz w:val="21"/>
                      <w:szCs w:val="21"/>
                      <w:highlight w:val="none"/>
                    </w:rPr>
                  </w:pPr>
                </w:p>
              </w:tc>
            </w:tr>
            <w:tr w14:paraId="0054F8C6">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97F693">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43A3D1">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2918134F">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具有良好的可拓展性，客户端支持开发环境（SDK）与运行环境（RunTime）统一，不需要提供专门的二次开发SDK，提供开放的二次开发接口，支持用户进行定制开发</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1A5D50">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A770F7">
                  <w:pPr>
                    <w:widowControl/>
                    <w:jc w:val="center"/>
                    <w:rPr>
                      <w:rFonts w:hint="eastAsia" w:ascii="仿宋_GB2312" w:hAnsi="仿宋_GB2312" w:eastAsia="仿宋_GB2312" w:cs="仿宋_GB2312"/>
                      <w:color w:val="auto"/>
                      <w:sz w:val="21"/>
                      <w:szCs w:val="21"/>
                      <w:highlight w:val="none"/>
                    </w:rPr>
                  </w:pPr>
                </w:p>
              </w:tc>
            </w:tr>
            <w:tr w14:paraId="7008BA5D">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F18841">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34EB98">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1F57F9C9">
                  <w:pPr>
                    <w:widowControl/>
                    <w:jc w:val="left"/>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val="0"/>
                      <w:bCs w:val="0"/>
                      <w:color w:val="auto"/>
                      <w:kern w:val="0"/>
                      <w:sz w:val="21"/>
                      <w:szCs w:val="21"/>
                      <w:highlight w:val="none"/>
                      <w:lang w:bidi="ar"/>
                    </w:rPr>
                    <w:t>系</w:t>
                  </w:r>
                  <w:r>
                    <w:rPr>
                      <w:rFonts w:hint="eastAsia" w:ascii="仿宋_GB2312" w:hAnsi="仿宋_GB2312" w:eastAsia="仿宋_GB2312" w:cs="仿宋_GB2312"/>
                      <w:color w:val="auto"/>
                      <w:kern w:val="0"/>
                      <w:sz w:val="21"/>
                      <w:szCs w:val="21"/>
                      <w:highlight w:val="none"/>
                      <w:lang w:bidi="ar"/>
                    </w:rPr>
                    <w:t>统可支持雨、雪、雾、烟花、爆炸、烟雾、火焰等粒子特效，并支持积雨、积雪等动态表现效果</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9D22F1">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59EB3E">
                  <w:pPr>
                    <w:widowControl/>
                    <w:jc w:val="center"/>
                    <w:rPr>
                      <w:rFonts w:hint="eastAsia" w:ascii="仿宋_GB2312" w:hAnsi="仿宋_GB2312" w:eastAsia="仿宋_GB2312" w:cs="仿宋_GB2312"/>
                      <w:color w:val="auto"/>
                      <w:sz w:val="21"/>
                      <w:szCs w:val="21"/>
                      <w:highlight w:val="none"/>
                    </w:rPr>
                  </w:pPr>
                </w:p>
              </w:tc>
            </w:tr>
            <w:tr w14:paraId="47E91C16">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F08FE3">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642090">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7CD9A190">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支持基于地形、影像、三维建筑模型、倾斜模型、二维矢量、三维地下管线、激光点云等搭建三维场景</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C1D060">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886877">
                  <w:pPr>
                    <w:widowControl/>
                    <w:jc w:val="center"/>
                    <w:rPr>
                      <w:rFonts w:hint="eastAsia" w:ascii="仿宋_GB2312" w:hAnsi="仿宋_GB2312" w:eastAsia="仿宋_GB2312" w:cs="仿宋_GB2312"/>
                      <w:color w:val="auto"/>
                      <w:sz w:val="21"/>
                      <w:szCs w:val="21"/>
                      <w:highlight w:val="none"/>
                    </w:rPr>
                  </w:pPr>
                </w:p>
              </w:tc>
            </w:tr>
            <w:tr w14:paraId="20159B2E">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3829E1">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73513F">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03D32968">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网络化部署：支持http、https等标准网络数据传输协议。支持Chrome、Edge等主流浏览器，实现无插件浏览。支持分布式集群架构，数据服务可进行分布式部署。</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A89C17">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F71B38">
                  <w:pPr>
                    <w:widowControl/>
                    <w:jc w:val="center"/>
                    <w:rPr>
                      <w:rFonts w:hint="eastAsia" w:ascii="仿宋_GB2312" w:hAnsi="仿宋_GB2312" w:eastAsia="仿宋_GB2312" w:cs="仿宋_GB2312"/>
                      <w:color w:val="auto"/>
                      <w:sz w:val="21"/>
                      <w:szCs w:val="21"/>
                      <w:highlight w:val="none"/>
                    </w:rPr>
                  </w:pPr>
                </w:p>
              </w:tc>
            </w:tr>
            <w:tr w14:paraId="1810CBC5">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1B8620">
                  <w:pPr>
                    <w:widowControl/>
                    <w:jc w:val="center"/>
                    <w:rPr>
                      <w:rFonts w:hint="eastAsia" w:ascii="仿宋_GB2312" w:hAnsi="仿宋_GB2312" w:eastAsia="仿宋_GB2312" w:cs="仿宋_GB2312"/>
                      <w:color w:val="auto"/>
                      <w:sz w:val="21"/>
                      <w:szCs w:val="21"/>
                      <w:highlight w:val="none"/>
                    </w:rPr>
                  </w:pPr>
                </w:p>
              </w:tc>
              <w:tc>
                <w:tcPr>
                  <w:tcW w:w="693" w:type="dxa"/>
                  <w:vMerge w:val="restart"/>
                  <w:tcBorders>
                    <w:top w:val="single" w:color="000000" w:sz="4" w:space="0"/>
                    <w:left w:val="single" w:color="000000" w:sz="4" w:space="0"/>
                    <w:bottom w:val="single" w:color="000000" w:sz="4" w:space="0"/>
                    <w:right w:val="single" w:color="000000" w:sz="4" w:space="0"/>
                  </w:tcBorders>
                  <w:noWrap w:val="0"/>
                  <w:vAlign w:val="center"/>
                </w:tcPr>
                <w:p w14:paraId="4F81B658">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水库监管业务数据服务</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39967157">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数据格式转化：将不同格式的数据做归类处理，数据分成静态数据和动态数据，将不同格式的数据做统一处理。</w:t>
                  </w:r>
                </w:p>
              </w:tc>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14:paraId="20858B9E">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vMerge w:val="restart"/>
                  <w:tcBorders>
                    <w:top w:val="single" w:color="000000" w:sz="4" w:space="0"/>
                    <w:left w:val="single" w:color="000000" w:sz="4" w:space="0"/>
                    <w:bottom w:val="single" w:color="000000" w:sz="4" w:space="0"/>
                    <w:right w:val="single" w:color="000000" w:sz="4" w:space="0"/>
                  </w:tcBorders>
                  <w:noWrap w:val="0"/>
                  <w:vAlign w:val="center"/>
                </w:tcPr>
                <w:p w14:paraId="5739B8CB">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39465135">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F3B194">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9D95D5">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3B69274C">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数据视图管理：将数据与视图UI进行关联绑定，实时动态刷新数据显示。</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974851">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72E1A6">
                  <w:pPr>
                    <w:widowControl/>
                    <w:jc w:val="center"/>
                    <w:rPr>
                      <w:rFonts w:hint="eastAsia" w:ascii="仿宋_GB2312" w:hAnsi="仿宋_GB2312" w:eastAsia="仿宋_GB2312" w:cs="仿宋_GB2312"/>
                      <w:color w:val="auto"/>
                      <w:sz w:val="21"/>
                      <w:szCs w:val="21"/>
                      <w:highlight w:val="none"/>
                    </w:rPr>
                  </w:pPr>
                </w:p>
              </w:tc>
            </w:tr>
            <w:tr w14:paraId="0B5C73F6">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111409">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B594B0">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4961EBC2">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数据场景管理：将数据与场景进行绑定关联，实时动态刷新场景包含的数据内容。</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4BF2D3">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DC713A">
                  <w:pPr>
                    <w:widowControl/>
                    <w:jc w:val="center"/>
                    <w:rPr>
                      <w:rFonts w:hint="eastAsia" w:ascii="仿宋_GB2312" w:hAnsi="仿宋_GB2312" w:eastAsia="仿宋_GB2312" w:cs="仿宋_GB2312"/>
                      <w:color w:val="auto"/>
                      <w:sz w:val="21"/>
                      <w:szCs w:val="21"/>
                      <w:highlight w:val="none"/>
                    </w:rPr>
                  </w:pPr>
                </w:p>
              </w:tc>
            </w:tr>
            <w:tr w14:paraId="12F27520">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2C8E68">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5D4C0B">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38D1E0B4">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数据空间管理：将数据跟物模型的空间坐标位置绑定，可动态刷新，可实时替换。</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BF4FDB">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561A15">
                  <w:pPr>
                    <w:widowControl/>
                    <w:jc w:val="center"/>
                    <w:rPr>
                      <w:rFonts w:hint="eastAsia" w:ascii="仿宋_GB2312" w:hAnsi="仿宋_GB2312" w:eastAsia="仿宋_GB2312" w:cs="仿宋_GB2312"/>
                      <w:color w:val="auto"/>
                      <w:sz w:val="21"/>
                      <w:szCs w:val="21"/>
                      <w:highlight w:val="none"/>
                    </w:rPr>
                  </w:pPr>
                </w:p>
              </w:tc>
            </w:tr>
            <w:tr w14:paraId="1B642B83">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13CEFD">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E41C90">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496D3FED">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数据服务器：数据整合将所有数据</w:t>
                  </w:r>
                  <w:r>
                    <w:rPr>
                      <w:rFonts w:hint="eastAsia" w:ascii="仿宋_GB2312" w:hAnsi="仿宋_GB2312" w:eastAsia="仿宋_GB2312" w:cs="仿宋_GB2312"/>
                      <w:color w:val="auto"/>
                      <w:kern w:val="0"/>
                      <w:sz w:val="21"/>
                      <w:szCs w:val="21"/>
                      <w:highlight w:val="none"/>
                      <w:lang w:eastAsia="zh-CN" w:bidi="ar"/>
                    </w:rPr>
                    <w:t>整合</w:t>
                  </w:r>
                  <w:r>
                    <w:rPr>
                      <w:rFonts w:hint="eastAsia" w:ascii="仿宋_GB2312" w:hAnsi="仿宋_GB2312" w:eastAsia="仿宋_GB2312" w:cs="仿宋_GB2312"/>
                      <w:color w:val="auto"/>
                      <w:kern w:val="0"/>
                      <w:sz w:val="21"/>
                      <w:szCs w:val="21"/>
                      <w:highlight w:val="none"/>
                      <w:lang w:bidi="ar"/>
                    </w:rPr>
                    <w:t>至数据服务器，通过数据格式的转化、归类、关联绑定后发送至前端CIM平台。</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957594">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052892">
                  <w:pPr>
                    <w:widowControl/>
                    <w:jc w:val="center"/>
                    <w:rPr>
                      <w:rFonts w:hint="eastAsia" w:ascii="仿宋_GB2312" w:hAnsi="仿宋_GB2312" w:eastAsia="仿宋_GB2312" w:cs="仿宋_GB2312"/>
                      <w:color w:val="auto"/>
                      <w:sz w:val="21"/>
                      <w:szCs w:val="21"/>
                      <w:highlight w:val="none"/>
                    </w:rPr>
                  </w:pPr>
                </w:p>
              </w:tc>
            </w:tr>
            <w:tr w14:paraId="77CE12EB">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A5A553">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A74F2D">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41C71033">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数据接口：统一数据接口定义外部调用方式。</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6F232C">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6F6787">
                  <w:pPr>
                    <w:widowControl/>
                    <w:jc w:val="center"/>
                    <w:rPr>
                      <w:rFonts w:hint="eastAsia" w:ascii="仿宋_GB2312" w:hAnsi="仿宋_GB2312" w:eastAsia="仿宋_GB2312" w:cs="仿宋_GB2312"/>
                      <w:color w:val="auto"/>
                      <w:sz w:val="21"/>
                      <w:szCs w:val="21"/>
                      <w:highlight w:val="none"/>
                    </w:rPr>
                  </w:pPr>
                </w:p>
              </w:tc>
            </w:tr>
            <w:tr w14:paraId="6E742851">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90D397">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7ECD04">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247DC269">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前端数据</w:t>
                  </w:r>
                  <w:r>
                    <w:rPr>
                      <w:rFonts w:hint="eastAsia" w:ascii="仿宋_GB2312" w:hAnsi="仿宋_GB2312" w:eastAsia="仿宋_GB2312" w:cs="仿宋_GB2312"/>
                      <w:color w:val="auto"/>
                      <w:kern w:val="0"/>
                      <w:sz w:val="21"/>
                      <w:szCs w:val="21"/>
                      <w:highlight w:val="none"/>
                      <w:lang w:eastAsia="zh-CN" w:bidi="ar"/>
                    </w:rPr>
                    <w:t>整合</w:t>
                  </w:r>
                  <w:r>
                    <w:rPr>
                      <w:rFonts w:hint="eastAsia" w:ascii="仿宋_GB2312" w:hAnsi="仿宋_GB2312" w:eastAsia="仿宋_GB2312" w:cs="仿宋_GB2312"/>
                      <w:color w:val="auto"/>
                      <w:kern w:val="0"/>
                      <w:sz w:val="21"/>
                      <w:szCs w:val="21"/>
                      <w:highlight w:val="none"/>
                      <w:lang w:bidi="ar"/>
                    </w:rPr>
                    <w:t>：以数据底座为基础，将前端可视化显示数据进行归类、统一化处理，将数据服务器发送的数据进行</w:t>
                  </w:r>
                  <w:r>
                    <w:rPr>
                      <w:rFonts w:hint="eastAsia" w:ascii="仿宋_GB2312" w:hAnsi="仿宋_GB2312" w:eastAsia="仿宋_GB2312" w:cs="仿宋_GB2312"/>
                      <w:color w:val="auto"/>
                      <w:kern w:val="0"/>
                      <w:sz w:val="21"/>
                      <w:szCs w:val="21"/>
                      <w:highlight w:val="none"/>
                      <w:lang w:eastAsia="zh-CN" w:bidi="ar"/>
                    </w:rPr>
                    <w:t>整合</w:t>
                  </w:r>
                  <w:r>
                    <w:rPr>
                      <w:rFonts w:hint="eastAsia" w:ascii="仿宋_GB2312" w:hAnsi="仿宋_GB2312" w:eastAsia="仿宋_GB2312" w:cs="仿宋_GB2312"/>
                      <w:color w:val="auto"/>
                      <w:kern w:val="0"/>
                      <w:sz w:val="21"/>
                      <w:szCs w:val="21"/>
                      <w:highlight w:val="none"/>
                      <w:lang w:bidi="ar"/>
                    </w:rPr>
                    <w:t>。</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F925A1">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2B6DAA">
                  <w:pPr>
                    <w:widowControl/>
                    <w:jc w:val="center"/>
                    <w:rPr>
                      <w:rFonts w:hint="eastAsia" w:ascii="仿宋_GB2312" w:hAnsi="仿宋_GB2312" w:eastAsia="仿宋_GB2312" w:cs="仿宋_GB2312"/>
                      <w:color w:val="auto"/>
                      <w:sz w:val="21"/>
                      <w:szCs w:val="21"/>
                      <w:highlight w:val="none"/>
                    </w:rPr>
                  </w:pPr>
                </w:p>
              </w:tc>
            </w:tr>
            <w:tr w14:paraId="7DAF2E11">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324DC4">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F0D52D">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4073D4FB">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数据刷新：数据刷新分为三大类，分别为实时刷新、定时刷新、动态变更刷新。</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0AFB10">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FE96DE">
                  <w:pPr>
                    <w:widowControl/>
                    <w:jc w:val="center"/>
                    <w:rPr>
                      <w:rFonts w:hint="eastAsia" w:ascii="仿宋_GB2312" w:hAnsi="仿宋_GB2312" w:eastAsia="仿宋_GB2312" w:cs="仿宋_GB2312"/>
                      <w:color w:val="auto"/>
                      <w:sz w:val="21"/>
                      <w:szCs w:val="21"/>
                      <w:highlight w:val="none"/>
                    </w:rPr>
                  </w:pPr>
                </w:p>
              </w:tc>
            </w:tr>
            <w:tr w14:paraId="17A8AFE5">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7B9C75">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12FF67">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583B12B0">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服务端视频流接入：通过WebSocket和HTTP协议接入编码格式为H264及H265的HLS（HTTP Live Streaming）和RTSP（Real-Time Streaming Protocol）格式的视频流，通过服务端</w:t>
                  </w:r>
                  <w:r>
                    <w:rPr>
                      <w:rFonts w:hint="eastAsia" w:ascii="仿宋_GB2312" w:hAnsi="仿宋_GB2312" w:eastAsia="仿宋_GB2312" w:cs="仿宋_GB2312"/>
                      <w:color w:val="auto"/>
                      <w:kern w:val="0"/>
                      <w:sz w:val="21"/>
                      <w:szCs w:val="21"/>
                      <w:highlight w:val="none"/>
                      <w:lang w:eastAsia="zh-CN" w:bidi="ar"/>
                    </w:rPr>
                    <w:t>整合</w:t>
                  </w:r>
                  <w:r>
                    <w:rPr>
                      <w:rFonts w:hint="eastAsia" w:ascii="仿宋_GB2312" w:hAnsi="仿宋_GB2312" w:eastAsia="仿宋_GB2312" w:cs="仿宋_GB2312"/>
                      <w:color w:val="auto"/>
                      <w:kern w:val="0"/>
                      <w:sz w:val="21"/>
                      <w:szCs w:val="21"/>
                      <w:highlight w:val="none"/>
                      <w:lang w:bidi="ar"/>
                    </w:rPr>
                    <w:t>视频流后，将视频流画面发送给前端。</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36B127">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D8F62C">
                  <w:pPr>
                    <w:widowControl/>
                    <w:jc w:val="center"/>
                    <w:rPr>
                      <w:rFonts w:hint="eastAsia" w:ascii="仿宋_GB2312" w:hAnsi="仿宋_GB2312" w:eastAsia="仿宋_GB2312" w:cs="仿宋_GB2312"/>
                      <w:color w:val="auto"/>
                      <w:sz w:val="21"/>
                      <w:szCs w:val="21"/>
                      <w:highlight w:val="none"/>
                    </w:rPr>
                  </w:pPr>
                </w:p>
              </w:tc>
            </w:tr>
            <w:tr w14:paraId="3342B6EB">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8DE0C6">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C00534">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3760DECA">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前端视频流</w:t>
                  </w:r>
                  <w:r>
                    <w:rPr>
                      <w:rFonts w:hint="eastAsia" w:ascii="仿宋_GB2312" w:hAnsi="仿宋_GB2312" w:eastAsia="仿宋_GB2312" w:cs="仿宋_GB2312"/>
                      <w:color w:val="auto"/>
                      <w:kern w:val="0"/>
                      <w:sz w:val="21"/>
                      <w:szCs w:val="21"/>
                      <w:highlight w:val="none"/>
                      <w:lang w:eastAsia="zh-CN" w:bidi="ar"/>
                    </w:rPr>
                    <w:t>整合</w:t>
                  </w:r>
                  <w:r>
                    <w:rPr>
                      <w:rFonts w:hint="eastAsia" w:ascii="仿宋_GB2312" w:hAnsi="仿宋_GB2312" w:eastAsia="仿宋_GB2312" w:cs="仿宋_GB2312"/>
                      <w:color w:val="auto"/>
                      <w:kern w:val="0"/>
                      <w:sz w:val="21"/>
                      <w:szCs w:val="21"/>
                      <w:highlight w:val="none"/>
                      <w:lang w:bidi="ar"/>
                    </w:rPr>
                    <w:t>：前端根据点位集成现场监控设备，通过与服务端通讯编码对应接入视频流，最终呈现视频画面到项目中。</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520144">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1402D0">
                  <w:pPr>
                    <w:widowControl/>
                    <w:jc w:val="center"/>
                    <w:rPr>
                      <w:rFonts w:hint="eastAsia" w:ascii="仿宋_GB2312" w:hAnsi="仿宋_GB2312" w:eastAsia="仿宋_GB2312" w:cs="仿宋_GB2312"/>
                      <w:color w:val="auto"/>
                      <w:sz w:val="21"/>
                      <w:szCs w:val="21"/>
                      <w:highlight w:val="none"/>
                    </w:rPr>
                  </w:pPr>
                </w:p>
              </w:tc>
            </w:tr>
            <w:tr w14:paraId="62CACFA6">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71EEF3">
                  <w:pPr>
                    <w:widowControl/>
                    <w:jc w:val="center"/>
                    <w:rPr>
                      <w:rFonts w:hint="eastAsia" w:ascii="仿宋_GB2312" w:hAnsi="仿宋_GB2312" w:eastAsia="仿宋_GB2312" w:cs="仿宋_GB2312"/>
                      <w:color w:val="auto"/>
                      <w:sz w:val="21"/>
                      <w:szCs w:val="21"/>
                      <w:highlight w:val="none"/>
                    </w:rPr>
                  </w:pPr>
                </w:p>
              </w:tc>
              <w:tc>
                <w:tcPr>
                  <w:tcW w:w="693" w:type="dxa"/>
                  <w:vMerge w:val="restart"/>
                  <w:tcBorders>
                    <w:top w:val="single" w:color="000000" w:sz="4" w:space="0"/>
                    <w:left w:val="single" w:color="000000" w:sz="4" w:space="0"/>
                    <w:bottom w:val="single" w:color="000000" w:sz="4" w:space="0"/>
                    <w:right w:val="single" w:color="000000" w:sz="4" w:space="0"/>
                  </w:tcBorders>
                  <w:noWrap w:val="0"/>
                  <w:vAlign w:val="center"/>
                </w:tcPr>
                <w:p w14:paraId="5B4E6352">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领导驾驶舱</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4A6DA32C">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流域一张图：数字孪生流域大场景，包含水源地、水库、保护区、闸站、污水厂等范围。</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依托物联网、大数据、AI智能等人工智能技术，汇聚河段、视频、城市易涝点、闸泵站、水文监测站、排水口、水库等点位数据，支持报警总数、报警类型、实时报警、水文监测、巡河详情、巡河次数等进行统计分析可视化呈现。支持图表统计功能，包括报警概览、报警类型、报警信息、水文监测、巡河详情、巡河次数top5、更多巡河详情信息。支持资源展示功能，包括资源地图、资源信息、河段资源。支持地图功能，包括报警点位、图层过滤、工具栏、资源展示、全屏功能。</w:t>
                  </w:r>
                </w:p>
              </w:tc>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14:paraId="4AEAAB14">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vMerge w:val="restart"/>
                  <w:tcBorders>
                    <w:top w:val="single" w:color="000000" w:sz="4" w:space="0"/>
                    <w:left w:val="single" w:color="000000" w:sz="4" w:space="0"/>
                    <w:bottom w:val="single" w:color="000000" w:sz="4" w:space="0"/>
                    <w:right w:val="single" w:color="000000" w:sz="4" w:space="0"/>
                  </w:tcBorders>
                  <w:noWrap w:val="0"/>
                  <w:vAlign w:val="center"/>
                </w:tcPr>
                <w:p w14:paraId="133296C5">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6FB4EDBA">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191633">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90A13A">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159AC55A">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流域数据监测：在数字孪生场景中标注数据信息，通过POI方式建立常态化面朝摄像机的数据指标，数据包含监测各区域名称、定位、水位高度、保护等级、闸门状态、健康指标等。</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26475A">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BE9580">
                  <w:pPr>
                    <w:widowControl/>
                    <w:jc w:val="center"/>
                    <w:rPr>
                      <w:rFonts w:hint="eastAsia" w:ascii="仿宋_GB2312" w:hAnsi="仿宋_GB2312" w:eastAsia="仿宋_GB2312" w:cs="仿宋_GB2312"/>
                      <w:color w:val="auto"/>
                      <w:sz w:val="21"/>
                      <w:szCs w:val="21"/>
                      <w:highlight w:val="none"/>
                    </w:rPr>
                  </w:pPr>
                </w:p>
              </w:tc>
            </w:tr>
            <w:tr w14:paraId="2272412C">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F45427">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8B8752">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78DE09FB">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水库监测：依托物联网、大数据、AI智能等人工智能技术，针对水库监管场景应用，实现对流域内所有水库库区及上下游水文、水流、降雨量等实时状态，进行及时管控，形成整体态势感知一张图，对流域相关调度辅助决策支撑。也可以针对单个水库的运行状态，实时呈现水文、水质等状态数据，针对水库核心区域管理，监测人员、车辆进入情况。支持展示水库整体态势数据，包括水利工程概况和水库信息列表两部分。其中，水利工程概况包含水库监管数量、流速预警数量、水位预警数量、其他预警数量；水库信息列表包含监管水库名称、管理员、总库容、24小时降雨量、水库水位及水质情况，支持按水库名称进行搜索。通过接入GNSS、渗压、渗流传感器，实时收集、展示大坝的运行状态数据。支持大坝安全监测数据查询，支持按检测指标、时间范围、统计类型筛选，同时支持查看大坝安全监测趋势图。支持安全监测模块，包括位移监测、渗压监测、渗流监测功能。</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0C3A82">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F4E3B3">
                  <w:pPr>
                    <w:widowControl/>
                    <w:jc w:val="center"/>
                    <w:rPr>
                      <w:rFonts w:hint="eastAsia" w:ascii="仿宋_GB2312" w:hAnsi="仿宋_GB2312" w:eastAsia="仿宋_GB2312" w:cs="仿宋_GB2312"/>
                      <w:color w:val="auto"/>
                      <w:sz w:val="21"/>
                      <w:szCs w:val="21"/>
                      <w:highlight w:val="none"/>
                    </w:rPr>
                  </w:pPr>
                </w:p>
              </w:tc>
            </w:tr>
            <w:tr w14:paraId="3A15E4EA">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BA3CE1">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F8BD10">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0FBF8173">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污水监测：通过</w:t>
                  </w:r>
                  <w:r>
                    <w:rPr>
                      <w:rFonts w:hint="eastAsia" w:ascii="仿宋_GB2312" w:hAnsi="仿宋_GB2312" w:eastAsia="仿宋_GB2312" w:cs="仿宋_GB2312"/>
                      <w:color w:val="auto"/>
                      <w:kern w:val="0"/>
                      <w:sz w:val="21"/>
                      <w:szCs w:val="21"/>
                      <w:highlight w:val="none"/>
                      <w:lang w:eastAsia="zh-CN" w:bidi="ar"/>
                    </w:rPr>
                    <w:t>整合</w:t>
                  </w:r>
                  <w:r>
                    <w:rPr>
                      <w:rFonts w:hint="eastAsia" w:ascii="仿宋_GB2312" w:hAnsi="仿宋_GB2312" w:eastAsia="仿宋_GB2312" w:cs="仿宋_GB2312"/>
                      <w:color w:val="auto"/>
                      <w:kern w:val="0"/>
                      <w:sz w:val="21"/>
                      <w:szCs w:val="21"/>
                      <w:highlight w:val="none"/>
                      <w:lang w:bidi="ar"/>
                    </w:rPr>
                    <w:t>各污水厂信息形成流域场景，详细记录各水厂点位、监测数据、水流路线。例如出厂水浊度、余氯、PH值等信息。</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DFA425">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822132">
                  <w:pPr>
                    <w:widowControl/>
                    <w:jc w:val="center"/>
                    <w:rPr>
                      <w:rFonts w:hint="eastAsia" w:ascii="仿宋_GB2312" w:hAnsi="仿宋_GB2312" w:eastAsia="仿宋_GB2312" w:cs="仿宋_GB2312"/>
                      <w:color w:val="auto"/>
                      <w:sz w:val="21"/>
                      <w:szCs w:val="21"/>
                      <w:highlight w:val="none"/>
                    </w:rPr>
                  </w:pPr>
                </w:p>
              </w:tc>
            </w:tr>
            <w:tr w14:paraId="7C4D66CB">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17F5B3">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E703F0">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3782D3B5">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水源地保护：根据水源地保护等级孪生三维场景范围，明确标识出水源地保护等级、地域范围、保护所需监测指标、水质指标等，例如一级水源地水质、周边林业、植被恢复状况等，二级水源地除水质数据外，同时监测农业用地等信息。</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117B8F">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B3AA96">
                  <w:pPr>
                    <w:widowControl/>
                    <w:jc w:val="center"/>
                    <w:rPr>
                      <w:rFonts w:hint="eastAsia" w:ascii="仿宋_GB2312" w:hAnsi="仿宋_GB2312" w:eastAsia="仿宋_GB2312" w:cs="仿宋_GB2312"/>
                      <w:color w:val="auto"/>
                      <w:sz w:val="21"/>
                      <w:szCs w:val="21"/>
                      <w:highlight w:val="none"/>
                    </w:rPr>
                  </w:pPr>
                </w:p>
              </w:tc>
            </w:tr>
            <w:tr w14:paraId="11A9A2B8">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F9947A">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027957">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63A57FD6">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利用物联网、大数据等技术，对水库水质、水生态要素进行全天候监测，建立生态保护成效数据库。</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1DD3D1">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36A973">
                  <w:pPr>
                    <w:widowControl/>
                    <w:jc w:val="center"/>
                    <w:rPr>
                      <w:rFonts w:hint="eastAsia" w:ascii="仿宋_GB2312" w:hAnsi="仿宋_GB2312" w:eastAsia="仿宋_GB2312" w:cs="仿宋_GB2312"/>
                      <w:color w:val="auto"/>
                      <w:sz w:val="21"/>
                      <w:szCs w:val="21"/>
                      <w:highlight w:val="none"/>
                    </w:rPr>
                  </w:pPr>
                </w:p>
              </w:tc>
            </w:tr>
            <w:tr w14:paraId="7E557DC3">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4086FE">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2FC7C6">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5D482647">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保护区档案：记录保护区成立至今所有可查询档案，根据时间维度充分体现出重要变更时间与时间内容。</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84761E">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41D4D0">
                  <w:pPr>
                    <w:widowControl/>
                    <w:jc w:val="center"/>
                    <w:rPr>
                      <w:rFonts w:hint="eastAsia" w:ascii="仿宋_GB2312" w:hAnsi="仿宋_GB2312" w:eastAsia="仿宋_GB2312" w:cs="仿宋_GB2312"/>
                      <w:color w:val="auto"/>
                      <w:sz w:val="21"/>
                      <w:szCs w:val="21"/>
                      <w:highlight w:val="none"/>
                    </w:rPr>
                  </w:pPr>
                </w:p>
              </w:tc>
            </w:tr>
            <w:tr w14:paraId="44970146">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4A98CB">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D985AF">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750FDA88">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源头防治监控：针对水源源头数据指标监测，根据小时、天的时间维度进行数据监测统计并形成趋势图，同时记录周边影响水源质量的数据。</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41FCFC">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EFE51F">
                  <w:pPr>
                    <w:widowControl/>
                    <w:jc w:val="center"/>
                    <w:rPr>
                      <w:rFonts w:hint="eastAsia" w:ascii="仿宋_GB2312" w:hAnsi="仿宋_GB2312" w:eastAsia="仿宋_GB2312" w:cs="仿宋_GB2312"/>
                      <w:color w:val="auto"/>
                      <w:sz w:val="21"/>
                      <w:szCs w:val="21"/>
                      <w:highlight w:val="none"/>
                    </w:rPr>
                  </w:pPr>
                </w:p>
              </w:tc>
            </w:tr>
            <w:tr w14:paraId="45F0ABD8">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4DF436">
                  <w:pPr>
                    <w:widowControl/>
                    <w:jc w:val="center"/>
                    <w:rPr>
                      <w:rFonts w:hint="eastAsia" w:ascii="仿宋_GB2312" w:hAnsi="仿宋_GB2312" w:eastAsia="仿宋_GB2312" w:cs="仿宋_GB2312"/>
                      <w:color w:val="auto"/>
                      <w:sz w:val="21"/>
                      <w:szCs w:val="21"/>
                      <w:highlight w:val="none"/>
                    </w:rPr>
                  </w:pP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21BCCD05">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流域态势感知</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167AE41D">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流域感知：以数字孪生场景为底座，设定流域区域监测系统，通过3D UI+POI方式实现监测数据的呈现。</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阈值设置：系统集成数据阈值监测系统，当数据范围超过阈值自动形成报警提醒。</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业务范围：数据维度包含，水质监控、水库水位、库容比、保护区植被范围、闸站开关状态等，支持导出雨量值、水位值、流速值数据，并且导出需要进行密码验证。</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支持水质监测资源点位，在地图显示位置及查看点位水质实时数据和历史趋势数据；</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支持通过高光谱等设备接入，支持按水质监测点的纬度，查看设备上报的数据明细，包含浊度值、氨氮值、总氮值、透明度值、叶绿素、总磷、高锰酸盐、悬浮物、溶解氧、等指标；</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支持根据国家标准，分析计算水质等级；</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支持对水质监测点历史数据进行查询，可按水质指标和时间范围进行筛选；</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支持按小时、按天、按月进行水质数据统计，按时间展示变化趋势图。</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4A662065">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6A796B8F">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4E166122">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EAE193">
                  <w:pPr>
                    <w:widowControl/>
                    <w:jc w:val="center"/>
                    <w:rPr>
                      <w:rFonts w:hint="eastAsia" w:ascii="仿宋_GB2312" w:hAnsi="仿宋_GB2312" w:eastAsia="仿宋_GB2312" w:cs="仿宋_GB2312"/>
                      <w:color w:val="auto"/>
                      <w:sz w:val="21"/>
                      <w:szCs w:val="21"/>
                      <w:highlight w:val="none"/>
                    </w:rPr>
                  </w:pP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6222F5E4">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物模型应用管理（设备管理）</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1DCEF5CC">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3D模型管理：提供组件式的快捷属性绑定工具，以代理的形式，将物模型中的属性与3D对象匹配绑定。</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属性绑定：关联绑定物模型属性，使物模型与系统架构绑定。</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事件驱动：针对常见事件进行封装，可快速实现并驱动3D场景对象变化,实现物模型与3D场景的联动。</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数据关联：通过数字孪生场景场景快速定位并查询设备的基础出厂信息、维保信息、运行信息等。通过设定设备运转警戒线及维保时效阈值来辅助运营人员快速定位设备健康度。</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业务范围：物模型关联信息包含，设备编号、名称、保养信息、生产厂家、空间点位、运行状态等，支持资源的添加、修改、删除功能，包含水库、排水口、城市易涝点、闸泵站、水文监测点、水质监测点资源。</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支持巡河详情统计，支持统计计划巡河、巡河次数、按时巡河、超时完成、未完成次数，以及巡河完成率、及时率，支持按河段、当日、近一周、近一月、近三月、近六月、近一年时间筛选统计。</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支持对设备报警总数进行统计，包含待研判、待签收、待处置、已处置报警数据，支持按当日、近一周、近一月、近三月、近六月、近一年时间筛选统计。</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支持展示水库、排水口、城市易涝点、闸泵站、水文监测点、水质监测点资源，支持气泡展示资源类型、名称、经纬度信息。</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0E49737B">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564727FE">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791B8042">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D3C2BF">
                  <w:pPr>
                    <w:widowControl/>
                    <w:jc w:val="center"/>
                    <w:rPr>
                      <w:rFonts w:hint="eastAsia" w:ascii="仿宋_GB2312" w:hAnsi="仿宋_GB2312" w:eastAsia="仿宋_GB2312" w:cs="仿宋_GB2312"/>
                      <w:color w:val="auto"/>
                      <w:sz w:val="21"/>
                      <w:szCs w:val="21"/>
                      <w:highlight w:val="none"/>
                    </w:rPr>
                  </w:pP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1B12FA74">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巡检态势感知</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34C418C7">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虚实结合：基于数字孪生场景完成实景的映射，叠加现场监控，实现虚拟与现实相结合的巡检方案。</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应用效果：降低人员到达现场频率、降低夜间人员外出风险、提高状况发生时掌握现场形式效率。</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巡检记录：当巡检完成时自动形成巡检记录，该记录支持人为纠正。</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业务范围：实现流域范围内的自动巡检，包含水库水位、闸门开启状态、水质颜色、水面清洁等。</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支持设置打卡是否按设置的固定顺序打卡。</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支持巡检按照周、月设置长期周期任务；支持设置临时任务。</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支持查看所有巡检任务；并支持查看人工巡检路线图。</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支持根据巡检计划名、巡检时间、巡检区域、巡检结果展示巡检信息。</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支持创建编辑巡检任务，编排视频通道顺序和通道停留时间。</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支持预置点、巡航、巡迹、水平旋转等巡查方式。</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支持在地图上显示所选择视频设备的点位及顺序。</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支持一键启动视频巡检任务，自动播放巡查通道画面，可进行暂停、截图、下一步等操作。</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支持显示当前巡查的步骤及点位地图。</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支持当巡查员发现问题后进行事件的记录上报。</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支持统计巡检任务当天、近7日、近30日、全部执行次数和事件上报次数。</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支持查看巡护任务的执行详情和录像回放。</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支持通过条件筛选查询任务，并进行导出。</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32340A87">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69A5ED01">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232C9A77">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6A3FB8">
                  <w:pPr>
                    <w:widowControl/>
                    <w:jc w:val="center"/>
                    <w:rPr>
                      <w:rFonts w:hint="eastAsia" w:ascii="仿宋_GB2312" w:hAnsi="仿宋_GB2312" w:eastAsia="仿宋_GB2312" w:cs="仿宋_GB2312"/>
                      <w:color w:val="auto"/>
                      <w:sz w:val="21"/>
                      <w:szCs w:val="21"/>
                      <w:highlight w:val="none"/>
                    </w:rPr>
                  </w:pP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144CDFCD">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安防态势感知</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32A48B77">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水库安防管理：基于数字孪生场景，绘制水库及水源保护区管理范围，设定禁区监管模式，当发生人员入侵时自动联动告警中心及监控设备进行提醒。</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水源保护区安防管理：基于数字孪生场景，特殊标识方式呈现保护区范围。</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业务范围：实现对保护范围的监管，包含水库禁区监测、保护区范围提醒、保护区内会影响水质的厂家信息。</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支持巡检计划管理，包含新增、删除、修改及关闭巡检计划。</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支持按照点位分配巡检时长。</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支持按周、按月制定执行周期。</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支持对报警类型进行设置。</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支持根据巡检计划进行巡检，并将巡检报警实时展示。</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支持统计巡检计划的巡检结果，包含巡检计划名称、开始结束时间、巡检设备数、设备正常数量、报警设备数量、巡检失败数量。</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支持导出勾选的巡检计划。</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1D5449AE">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2D6F5E14">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4EEBA632">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FCF943">
                  <w:pPr>
                    <w:widowControl/>
                    <w:jc w:val="center"/>
                    <w:rPr>
                      <w:rFonts w:hint="eastAsia" w:ascii="仿宋_GB2312" w:hAnsi="仿宋_GB2312" w:eastAsia="仿宋_GB2312" w:cs="仿宋_GB2312"/>
                      <w:color w:val="auto"/>
                      <w:sz w:val="21"/>
                      <w:szCs w:val="21"/>
                      <w:highlight w:val="none"/>
                    </w:rPr>
                  </w:pP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4A279DDE">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安管态势感知</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29CEAD81">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安管感知：将流域中所有维度的告警事件进行统一管理，以数字孪生场景为基底，叠加热力图方式呈现态势感知系统，完成各类型告警事件的动态化效果展示。</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业务范围：实现各类型告警事件的热力图展示效果，包含设备报警、禁区报警、阈值报警等。</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支持报警时间、报警类型筛选功能，支持按待研判、待签收、待处置状态分类展示，并展示各状态报警条数。</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支持水位过低、水位过高、水体颜色、流速过高、流速过低、排污事件、事件上报等类型的报警展示。</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支持点击报警列表，地图联动定位报警图层，并展示报警详细信息弹框。</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支持点击报警列表地图报警点位展示，支持气泡展示报警类型、报警来源、报警时间、经纬度、报警图片信息，支持报警处理和查看报警实时视频。</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支持图层过滤功能，支持设备、报警、资源、其他图层分类筛选。</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支持测量工具，支持地图点位测距和测面积操作，以及清除测量结果。</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支持河段、视频、水库、排水口、城市易涝点、闸泵站、水文监测点、水质监测点资源树状结构展示；支持资源搜索，点击资源定位到地图展示。</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支持全屏展示功能。</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支持展示报警类型、经纬度、设备名称、处理状态、报警时间、报警图片报警信息。</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支持处置、派发、非告警报警处理方式。</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支持人工研判定义报警事件、报警等级。</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支持下发任务，派发人员通过app进行现场任务处置。</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05A018BD">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6DA3E2EC">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0328B7CD">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0360D0">
                  <w:pPr>
                    <w:widowControl/>
                    <w:jc w:val="center"/>
                    <w:rPr>
                      <w:rFonts w:hint="eastAsia" w:ascii="仿宋_GB2312" w:hAnsi="仿宋_GB2312" w:eastAsia="仿宋_GB2312" w:cs="仿宋_GB2312"/>
                      <w:color w:val="auto"/>
                      <w:sz w:val="21"/>
                      <w:szCs w:val="21"/>
                      <w:highlight w:val="none"/>
                    </w:rPr>
                  </w:pP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26C54C2E">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告警中心</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0A508DF3">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告警中心：报警中心模块为全局模块，当出现最高级别告警级别的事件时强制提醒，例如禁区闯入、识别污染源等。</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阈值提醒：当某些数据超出阈值时进行记录提醒，根据时间、点位、记录值保存记录。</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报警定位：任意传感器、监管设备报警时记录其点位信息，通过三维场景可以快速定位并获取当时记录的监控画面，用于辅助运营人员快速掌握态势。</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业务范围：对全流域的监控告警提醒，分别为设备运行异常、水库异常、水位异常、人员禁区闯入等。</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支持查看报警详情及关联抓图和录像信息。</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支持水利历史报警数据展示，按报警类型、报警时间、处理状态等维度进行报警数据的查询。</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支持报警统计，按报警处理状态、报警类型、报警事件纬度，以饼状图方式呈现对应数量和占比。</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支持报警趋势统计，按时间纬度查看报警总数和人工上报报警数据变化趋势。</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支持报警组织分布，按组织纬度查看近期不同组织产生的报警数据分布情况。</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支持资源报警排名，根据业务资源产生的报警数据，由高到底展示最多的10个资源及数据。</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支持导出报警数据，支持导出数据、数据和图片两种形式，并且导出需再次输入密码进行安全验证。</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所有报警分析，支持按组织及按近一周、近一月、近三月、近六月、近一年进行筛选。</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48CE0166">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5BA1A728">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62528BF4">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7F7347">
                  <w:pPr>
                    <w:widowControl/>
                    <w:jc w:val="center"/>
                    <w:rPr>
                      <w:rFonts w:hint="eastAsia" w:ascii="仿宋_GB2312" w:hAnsi="仿宋_GB2312" w:eastAsia="仿宋_GB2312" w:cs="仿宋_GB2312"/>
                      <w:color w:val="auto"/>
                      <w:sz w:val="21"/>
                      <w:szCs w:val="21"/>
                      <w:highlight w:val="none"/>
                    </w:rPr>
                  </w:pPr>
                </w:p>
              </w:tc>
              <w:tc>
                <w:tcPr>
                  <w:tcW w:w="693" w:type="dxa"/>
                  <w:vMerge w:val="restart"/>
                  <w:tcBorders>
                    <w:top w:val="single" w:color="000000" w:sz="4" w:space="0"/>
                    <w:left w:val="single" w:color="000000" w:sz="4" w:space="0"/>
                    <w:bottom w:val="single" w:color="000000" w:sz="4" w:space="0"/>
                    <w:right w:val="single" w:color="000000" w:sz="4" w:space="0"/>
                  </w:tcBorders>
                  <w:noWrap w:val="0"/>
                  <w:vAlign w:val="center"/>
                </w:tcPr>
                <w:p w14:paraId="79340FAA">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数孪仿真模拟</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45B3CF30">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kern w:val="0"/>
                      <w:sz w:val="21"/>
                      <w:szCs w:val="21"/>
                      <w:highlight w:val="none"/>
                      <w:lang w:bidi="ar"/>
                    </w:rPr>
                    <w:t>真实数据驱动：仿真模块中所有仿真效果均可以采用真实数据</w:t>
                  </w:r>
                  <w:r>
                    <w:rPr>
                      <w:rFonts w:hint="eastAsia" w:ascii="仿宋_GB2312" w:hAnsi="仿宋_GB2312" w:eastAsia="仿宋_GB2312" w:cs="仿宋_GB2312"/>
                      <w:color w:val="auto"/>
                      <w:kern w:val="0"/>
                      <w:sz w:val="21"/>
                      <w:szCs w:val="21"/>
                      <w:highlight w:val="none"/>
                      <w:lang w:eastAsia="zh-CN" w:bidi="ar"/>
                    </w:rPr>
                    <w:t>整合</w:t>
                  </w:r>
                  <w:r>
                    <w:rPr>
                      <w:rFonts w:hint="eastAsia" w:ascii="仿宋_GB2312" w:hAnsi="仿宋_GB2312" w:eastAsia="仿宋_GB2312" w:cs="仿宋_GB2312"/>
                      <w:color w:val="auto"/>
                      <w:kern w:val="0"/>
                      <w:sz w:val="21"/>
                      <w:szCs w:val="21"/>
                      <w:highlight w:val="none"/>
                      <w:lang w:bidi="ar"/>
                    </w:rPr>
                    <w:t>方式进行驱动，以三维场景仿真效果模拟形成的结论。</w:t>
                  </w:r>
                </w:p>
              </w:tc>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14:paraId="34B333C6">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vMerge w:val="restart"/>
                  <w:tcBorders>
                    <w:top w:val="single" w:color="000000" w:sz="4" w:space="0"/>
                    <w:left w:val="single" w:color="000000" w:sz="4" w:space="0"/>
                    <w:bottom w:val="single" w:color="000000" w:sz="4" w:space="0"/>
                    <w:right w:val="single" w:color="000000" w:sz="4" w:space="0"/>
                  </w:tcBorders>
                  <w:noWrap w:val="0"/>
                  <w:vAlign w:val="center"/>
                </w:tcPr>
                <w:p w14:paraId="2BC78BB4">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38CBD5B1">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F88F6B">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E31EE0">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5B45D1CA">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kern w:val="0"/>
                      <w:sz w:val="21"/>
                      <w:szCs w:val="21"/>
                      <w:highlight w:val="none"/>
                      <w:lang w:bidi="ar"/>
                    </w:rPr>
                    <w:t>流域仿真：针对全流域流程的仿真过程，例如水库放水进入河流当中，污水厂进行污水处理并排放，泵站通过抽取水源提供给自来水厂再次净化，最终通过二次供水进入千家万户。</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284DC4">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BC584F">
                  <w:pPr>
                    <w:widowControl/>
                    <w:jc w:val="center"/>
                    <w:rPr>
                      <w:rFonts w:hint="eastAsia" w:ascii="仿宋_GB2312" w:hAnsi="仿宋_GB2312" w:eastAsia="仿宋_GB2312" w:cs="仿宋_GB2312"/>
                      <w:color w:val="auto"/>
                      <w:sz w:val="21"/>
                      <w:szCs w:val="21"/>
                      <w:highlight w:val="none"/>
                    </w:rPr>
                  </w:pPr>
                </w:p>
              </w:tc>
            </w:tr>
            <w:tr w14:paraId="65C8A322">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FA29B3">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2EF5D0">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142B6AF8">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设备仿真：将水库设备内部结构孪生制作，当设备运行时透明化处理，显示设备的内部结构。</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水泵开启：当水泵开启抽水时，透明化水泵外壳，观察内部运转方式并开始抽水。</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水库开闸：水库进行开闸放水，视角焦点定位到对应开关开启，再次返回到水闸处，显示水闸开启并开始放水，同时下方水量会根据时间形成变化。</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20B978">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0F7DFE">
                  <w:pPr>
                    <w:widowControl/>
                    <w:jc w:val="center"/>
                    <w:rPr>
                      <w:rFonts w:hint="eastAsia" w:ascii="仿宋_GB2312" w:hAnsi="仿宋_GB2312" w:eastAsia="仿宋_GB2312" w:cs="仿宋_GB2312"/>
                      <w:color w:val="auto"/>
                      <w:sz w:val="21"/>
                      <w:szCs w:val="21"/>
                      <w:highlight w:val="none"/>
                    </w:rPr>
                  </w:pPr>
                </w:p>
              </w:tc>
            </w:tr>
            <w:tr w14:paraId="520B54AB">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41FDD1">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D41E09">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4A325F32">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调度模拟：进行水库的泄放仿真，可以通过全开闸、开两闸、开一闸、提前预泄、闭闸方式进行仿真模拟，同时可以观看放水过程效果。</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EE6BCA">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D3EBBF">
                  <w:pPr>
                    <w:widowControl/>
                    <w:jc w:val="center"/>
                    <w:rPr>
                      <w:rFonts w:hint="eastAsia" w:ascii="仿宋_GB2312" w:hAnsi="仿宋_GB2312" w:eastAsia="仿宋_GB2312" w:cs="仿宋_GB2312"/>
                      <w:color w:val="auto"/>
                      <w:sz w:val="21"/>
                      <w:szCs w:val="21"/>
                      <w:highlight w:val="none"/>
                    </w:rPr>
                  </w:pPr>
                </w:p>
              </w:tc>
            </w:tr>
            <w:tr w14:paraId="1E071BDC">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9D0444">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7DF4E9">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7B798F3C">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水位仿真：水位仿真模拟可以直观观察水库水位变化，河道水位变化。</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C10204">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43CDD5">
                  <w:pPr>
                    <w:widowControl/>
                    <w:jc w:val="center"/>
                    <w:rPr>
                      <w:rFonts w:hint="eastAsia" w:ascii="仿宋_GB2312" w:hAnsi="仿宋_GB2312" w:eastAsia="仿宋_GB2312" w:cs="仿宋_GB2312"/>
                      <w:color w:val="auto"/>
                      <w:sz w:val="21"/>
                      <w:szCs w:val="21"/>
                      <w:highlight w:val="none"/>
                    </w:rPr>
                  </w:pPr>
                </w:p>
              </w:tc>
            </w:tr>
            <w:tr w14:paraId="1F360AE9">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DCCE39">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546EF5">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6DB6F233">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泄洪淹没仿真：预设百年一遇、十年一遇、五年一遇水情数据仿真模拟，通过预设水位高度数据进行泄洪模拟，全流域方式仿真展示各监测点位水位高度及效果变化。</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19B1CE">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F51BA6">
                  <w:pPr>
                    <w:widowControl/>
                    <w:jc w:val="center"/>
                    <w:rPr>
                      <w:rFonts w:hint="eastAsia" w:ascii="仿宋_GB2312" w:hAnsi="仿宋_GB2312" w:eastAsia="仿宋_GB2312" w:cs="仿宋_GB2312"/>
                      <w:color w:val="auto"/>
                      <w:sz w:val="21"/>
                      <w:szCs w:val="21"/>
                      <w:highlight w:val="none"/>
                    </w:rPr>
                  </w:pPr>
                </w:p>
              </w:tc>
            </w:tr>
          </w:tbl>
          <w:p w14:paraId="5D20B5C3">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0" w:firstLineChars="0"/>
              <w:jc w:val="left"/>
              <w:textAlignment w:val="center"/>
              <w:rPr>
                <w:rFonts w:hint="default" w:ascii="仿宋_GB2312" w:hAnsi="仿宋_GB2312" w:eastAsia="仿宋_GB2312" w:cs="仿宋_GB2312"/>
                <w:color w:val="auto"/>
                <w:szCs w:val="21"/>
                <w:highlight w:val="none"/>
                <w:lang w:val="en-US" w:eastAsia="zh-CN"/>
              </w:rPr>
            </w:pPr>
          </w:p>
        </w:tc>
        <w:tc>
          <w:tcPr>
            <w:tcW w:w="3578" w:type="dxa"/>
            <w:tcBorders>
              <w:top w:val="single" w:color="auto" w:sz="4" w:space="0"/>
              <w:left w:val="single" w:color="auto" w:sz="4" w:space="0"/>
              <w:right w:val="single" w:color="auto" w:sz="4" w:space="0"/>
            </w:tcBorders>
            <w:noWrap w:val="0"/>
            <w:vAlign w:val="center"/>
          </w:tcPr>
          <w:p w14:paraId="1C41F00D">
            <w:pPr>
              <w:keepNext w:val="0"/>
              <w:keepLines w:val="0"/>
              <w:pageBreakBefore w:val="0"/>
              <w:tabs>
                <w:tab w:val="left" w:pos="0"/>
              </w:tabs>
              <w:kinsoku/>
              <w:wordWrap/>
              <w:overflowPunct/>
              <w:topLinePunct w:val="0"/>
              <w:autoSpaceDE/>
              <w:autoSpaceDN/>
              <w:bidi w:val="0"/>
              <w:adjustRightInd w:val="0"/>
              <w:snapToGrid w:val="0"/>
              <w:spacing w:after="0"/>
              <w:jc w:val="left"/>
              <w:textAlignment w:val="auto"/>
              <w:rPr>
                <w:rFonts w:hint="eastAsia" w:ascii="仿宋_GB2312" w:hAnsi="仿宋_GB2312" w:eastAsia="仿宋_GB2312" w:cs="仿宋_GB2312"/>
                <w:color w:val="auto"/>
                <w:kern w:val="0"/>
                <w:szCs w:val="21"/>
                <w:highlight w:val="none"/>
              </w:rPr>
            </w:pPr>
          </w:p>
        </w:tc>
        <w:tc>
          <w:tcPr>
            <w:tcW w:w="1339" w:type="dxa"/>
            <w:tcBorders>
              <w:top w:val="single" w:color="auto" w:sz="4" w:space="0"/>
              <w:left w:val="single" w:color="auto" w:sz="4" w:space="0"/>
              <w:right w:val="single" w:color="auto" w:sz="4" w:space="0"/>
            </w:tcBorders>
            <w:noWrap w:val="0"/>
            <w:vAlign w:val="center"/>
          </w:tcPr>
          <w:p w14:paraId="54B4BCE5">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ascii="仿宋_GB2312" w:hAnsi="仿宋_GB2312" w:eastAsia="仿宋_GB2312" w:cs="仿宋_GB2312"/>
                <w:color w:val="auto"/>
                <w:kern w:val="0"/>
                <w:szCs w:val="21"/>
                <w:highlight w:val="none"/>
              </w:rPr>
            </w:pPr>
          </w:p>
        </w:tc>
        <w:tc>
          <w:tcPr>
            <w:tcW w:w="1177" w:type="dxa"/>
            <w:tcBorders>
              <w:top w:val="single" w:color="auto" w:sz="4" w:space="0"/>
              <w:left w:val="single" w:color="auto" w:sz="4" w:space="0"/>
              <w:right w:val="single" w:color="auto" w:sz="4" w:space="0"/>
            </w:tcBorders>
            <w:noWrap w:val="0"/>
            <w:vAlign w:val="center"/>
          </w:tcPr>
          <w:p w14:paraId="46CD283A">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ascii="仿宋_GB2312" w:hAnsi="仿宋_GB2312" w:eastAsia="仿宋_GB2312" w:cs="仿宋_GB2312"/>
                <w:color w:val="auto"/>
                <w:kern w:val="0"/>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center"/>
          </w:tcPr>
          <w:p w14:paraId="46926B87">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ascii="仿宋_GB2312" w:hAnsi="仿宋_GB2312" w:eastAsia="仿宋_GB2312" w:cs="仿宋_GB2312"/>
                <w:color w:val="auto"/>
                <w:kern w:val="0"/>
                <w:szCs w:val="21"/>
                <w:highlight w:val="none"/>
              </w:rPr>
            </w:pPr>
          </w:p>
        </w:tc>
      </w:tr>
      <w:tr w14:paraId="26957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13266" w:type="dxa"/>
            <w:gridSpan w:val="5"/>
            <w:tcBorders>
              <w:top w:val="single" w:color="auto" w:sz="4" w:space="0"/>
              <w:left w:val="single" w:color="auto" w:sz="4" w:space="0"/>
              <w:bottom w:val="single" w:color="auto" w:sz="4" w:space="0"/>
              <w:right w:val="single" w:color="auto" w:sz="4" w:space="0"/>
            </w:tcBorders>
            <w:noWrap w:val="0"/>
            <w:vAlign w:val="center"/>
          </w:tcPr>
          <w:p w14:paraId="21886090">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序号：2</w:t>
            </w:r>
          </w:p>
          <w:p w14:paraId="186CCC39">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产品名称：视频智能赋能平台</w:t>
            </w:r>
          </w:p>
          <w:p w14:paraId="40551D95">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数量：1项</w:t>
            </w:r>
          </w:p>
          <w:p w14:paraId="2BBFA7BF">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是否为经过审批采购的进口产品：否</w:t>
            </w:r>
          </w:p>
          <w:p w14:paraId="2026FC70">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b w:val="0"/>
                <w:bCs w:val="0"/>
                <w:color w:val="auto"/>
                <w:szCs w:val="21"/>
                <w:highlight w:val="none"/>
              </w:rPr>
              <w:t>是否为核心产品（非单一产品采购项目时适用）：</w:t>
            </w:r>
            <w:r>
              <w:rPr>
                <w:rFonts w:hint="eastAsia" w:ascii="仿宋_GB2312" w:hAnsi="仿宋_GB2312" w:eastAsia="仿宋_GB2312" w:cs="仿宋_GB2312"/>
                <w:b w:val="0"/>
                <w:bCs w:val="0"/>
                <w:color w:val="auto"/>
                <w:szCs w:val="21"/>
                <w:highlight w:val="none"/>
                <w:lang w:val="en-US" w:eastAsia="zh-CN"/>
              </w:rPr>
              <w:t>否</w:t>
            </w:r>
          </w:p>
        </w:tc>
      </w:tr>
      <w:tr w14:paraId="6EA78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030" w:type="dxa"/>
            <w:tcBorders>
              <w:top w:val="single" w:color="auto" w:sz="4" w:space="0"/>
              <w:left w:val="single" w:color="auto" w:sz="4" w:space="0"/>
              <w:bottom w:val="single" w:color="auto" w:sz="4" w:space="0"/>
              <w:right w:val="single" w:color="auto" w:sz="4" w:space="0"/>
            </w:tcBorders>
            <w:noWrap w:val="0"/>
            <w:vAlign w:val="center"/>
          </w:tcPr>
          <w:p w14:paraId="49B25DAB">
            <w:pPr>
              <w:keepNext w:val="0"/>
              <w:keepLines w:val="0"/>
              <w:pageBreakBefore w:val="0"/>
              <w:kinsoku/>
              <w:wordWrap/>
              <w:overflowPunct/>
              <w:topLinePunct w:val="0"/>
              <w:autoSpaceDE/>
              <w:autoSpaceDN/>
              <w:bidi w:val="0"/>
              <w:snapToGrid w:val="0"/>
              <w:spacing w:after="0"/>
              <w:jc w:val="center"/>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37CA3CDD">
            <w:pPr>
              <w:keepNext w:val="0"/>
              <w:keepLines w:val="0"/>
              <w:pageBreakBefore w:val="0"/>
              <w:kinsoku/>
              <w:wordWrap/>
              <w:overflowPunct/>
              <w:topLinePunct w:val="0"/>
              <w:autoSpaceDE/>
              <w:autoSpaceDN/>
              <w:bidi w:val="0"/>
              <w:snapToGrid w:val="0"/>
              <w:spacing w:after="0"/>
              <w:ind w:hanging="1"/>
              <w:textAlignment w:val="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578" w:type="dxa"/>
            <w:tcBorders>
              <w:top w:val="single" w:color="auto" w:sz="4" w:space="0"/>
              <w:left w:val="single" w:color="auto" w:sz="4" w:space="0"/>
              <w:bottom w:val="single" w:color="auto" w:sz="4" w:space="0"/>
              <w:right w:val="single" w:color="auto" w:sz="4" w:space="0"/>
            </w:tcBorders>
            <w:noWrap w:val="0"/>
            <w:vAlign w:val="center"/>
          </w:tcPr>
          <w:p w14:paraId="31081B70">
            <w:pPr>
              <w:keepNext w:val="0"/>
              <w:keepLines w:val="0"/>
              <w:pageBreakBefore w:val="0"/>
              <w:kinsoku/>
              <w:wordWrap/>
              <w:overflowPunct/>
              <w:topLinePunct w:val="0"/>
              <w:autoSpaceDE/>
              <w:autoSpaceDN/>
              <w:bidi w:val="0"/>
              <w:snapToGrid w:val="0"/>
              <w:spacing w:after="0"/>
              <w:jc w:val="center"/>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5E6073B2">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noWrap w:val="0"/>
            <w:vAlign w:val="center"/>
          </w:tcPr>
          <w:p w14:paraId="6E9CA470">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1B4A6B5D">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noWrap w:val="0"/>
            <w:vAlign w:val="center"/>
          </w:tcPr>
          <w:p w14:paraId="48F02AA3">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12D11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030" w:type="dxa"/>
            <w:tcBorders>
              <w:top w:val="single" w:color="auto" w:sz="4" w:space="0"/>
              <w:left w:val="single" w:color="auto" w:sz="4" w:space="0"/>
              <w:bottom w:val="single" w:color="auto" w:sz="4" w:space="0"/>
              <w:right w:val="single" w:color="auto" w:sz="4" w:space="0"/>
            </w:tcBorders>
            <w:noWrap w:val="0"/>
            <w:vAlign w:val="center"/>
          </w:tcPr>
          <w:tbl>
            <w:tblPr>
              <w:tblStyle w:val="36"/>
              <w:tblW w:w="0" w:type="auto"/>
              <w:tblInd w:w="93" w:type="dxa"/>
              <w:shd w:val="clear" w:color="auto" w:fill="auto"/>
              <w:tblLayout w:type="fixed"/>
              <w:tblCellMar>
                <w:top w:w="0" w:type="dxa"/>
                <w:left w:w="108" w:type="dxa"/>
                <w:bottom w:w="0" w:type="dxa"/>
                <w:right w:w="108" w:type="dxa"/>
              </w:tblCellMar>
            </w:tblPr>
            <w:tblGrid>
              <w:gridCol w:w="703"/>
              <w:gridCol w:w="693"/>
              <w:gridCol w:w="3193"/>
              <w:gridCol w:w="557"/>
              <w:gridCol w:w="540"/>
            </w:tblGrid>
            <w:tr w14:paraId="650D0698">
              <w:tblPrEx>
                <w:shd w:val="clear" w:color="auto" w:fill="auto"/>
                <w:tblCellMar>
                  <w:top w:w="0" w:type="dxa"/>
                  <w:left w:w="108" w:type="dxa"/>
                  <w:bottom w:w="0" w:type="dxa"/>
                  <w:right w:w="108" w:type="dxa"/>
                </w:tblCellMar>
              </w:tblPrEx>
              <w:trPr>
                <w:trHeight w:val="232" w:hRule="atLeast"/>
              </w:trPr>
              <w:tc>
                <w:tcPr>
                  <w:tcW w:w="7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DE3678">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模块</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27FAAA">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名称</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9FF4A2">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技术规格</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F0983D">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单位</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9AD25C">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数量</w:t>
                  </w:r>
                </w:p>
              </w:tc>
            </w:tr>
            <w:tr w14:paraId="5FE1EA74">
              <w:tblPrEx>
                <w:shd w:val="clear" w:color="auto" w:fill="auto"/>
                <w:tblCellMar>
                  <w:top w:w="0" w:type="dxa"/>
                  <w:left w:w="108" w:type="dxa"/>
                  <w:bottom w:w="0" w:type="dxa"/>
                  <w:right w:w="108" w:type="dxa"/>
                </w:tblCellMar>
              </w:tblPrEx>
              <w:trPr>
                <w:trHeight w:val="220" w:hRule="atLeast"/>
              </w:trPr>
              <w:tc>
                <w:tcPr>
                  <w:tcW w:w="703"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84E1CA">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视频智能赋能平台</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56CDC8">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视频资源管理</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DEF909">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视频资源管理可以</w:t>
                  </w:r>
                  <w:r>
                    <w:rPr>
                      <w:rFonts w:hint="eastAsia" w:ascii="仿宋_GB2312" w:hAnsi="仿宋_GB2312" w:eastAsia="仿宋_GB2312" w:cs="仿宋_GB2312"/>
                      <w:color w:val="auto"/>
                      <w:kern w:val="0"/>
                      <w:sz w:val="21"/>
                      <w:szCs w:val="21"/>
                      <w:highlight w:val="none"/>
                      <w:lang w:eastAsia="zh-CN" w:bidi="ar"/>
                    </w:rPr>
                    <w:t>整合</w:t>
                  </w:r>
                  <w:r>
                    <w:rPr>
                      <w:rFonts w:hint="eastAsia" w:ascii="仿宋_GB2312" w:hAnsi="仿宋_GB2312" w:eastAsia="仿宋_GB2312" w:cs="仿宋_GB2312"/>
                      <w:color w:val="auto"/>
                      <w:kern w:val="0"/>
                      <w:sz w:val="21"/>
                      <w:szCs w:val="21"/>
                      <w:highlight w:val="none"/>
                      <w:lang w:bidi="ar"/>
                    </w:rPr>
                    <w:t>入到平台的视频点位资源进行基础信息查看、目录分类参看、设备状态查看等，便于管理员对点位资源进行接入、管理和状态监控。</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1</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摄像头基础信息管理，包括视频流通道；</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2</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摄像头标注经纬度，打点支持；</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3</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经纬度坐标录入等。</w:t>
                  </w:r>
                </w:p>
              </w:tc>
              <w:tc>
                <w:tcPr>
                  <w:tcW w:w="5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429FB0">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A957C4">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4777BAA7">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49D4C9">
                  <w:pPr>
                    <w:widowControl/>
                    <w:jc w:val="center"/>
                    <w:rPr>
                      <w:rFonts w:hint="eastAsia" w:ascii="仿宋_GB2312" w:hAnsi="仿宋_GB2312" w:eastAsia="仿宋_GB2312" w:cs="仿宋_GB2312"/>
                      <w:color w:val="auto"/>
                      <w:sz w:val="21"/>
                      <w:szCs w:val="21"/>
                      <w:highlight w:val="none"/>
                    </w:rPr>
                  </w:pPr>
                </w:p>
              </w:tc>
              <w:tc>
                <w:tcPr>
                  <w:tcW w:w="693"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0A8052">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智能管理调度</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300753">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智能调度策略，根据不同任务情况，可以对整体解析资源进行合理调度分配，在满足用户解析分析需求的同时保障资源的利用效率最大化。智能任务调度包括场景分析策略、前后端分析策略、预分配策略、监控反馈策略、任务控速策略、任务派发策略，可以结合不同策略进行智能分析任务的调度和管理。</w:t>
                  </w:r>
                </w:p>
              </w:tc>
              <w:tc>
                <w:tcPr>
                  <w:tcW w:w="557"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538889">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63AB98">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7F5A4CE9">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20E82">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1C1BBB">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0E2033">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视频应用：</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1.支持为用户提供视频预览和录像回放能力。</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2.实现视频的预览回放以及视频资源联网管理。</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625CC9">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822BE7">
                  <w:pPr>
                    <w:widowControl/>
                    <w:jc w:val="center"/>
                    <w:rPr>
                      <w:rFonts w:hint="eastAsia" w:ascii="仿宋_GB2312" w:hAnsi="仿宋_GB2312" w:eastAsia="仿宋_GB2312" w:cs="仿宋_GB2312"/>
                      <w:color w:val="auto"/>
                      <w:sz w:val="21"/>
                      <w:szCs w:val="21"/>
                      <w:highlight w:val="none"/>
                    </w:rPr>
                  </w:pPr>
                </w:p>
              </w:tc>
            </w:tr>
            <w:tr w14:paraId="008A2E03">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E960AF">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22D55A">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71FDE8">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视频运维管理：视频网管组件专注于视频类设备的健康度巡检，包括编码设备、监控点的在线情况，录像完整性检测，视频质量诊断，并提供相应的统计报表。</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展示录像完整性诊断结果，包括：录像完整性、录像计划、录像片段时长、丢失时长、丢失片段数，对比展示录像计划配置时段和昨日实时录像时段，对于设备录像可分类展示定时录像、动检录像、其他录像的录像完整性比对结果。</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支持展示视频通道的最近一次视频质量诊断结果（是否异常以及具体异常项）、诊断日期和诊断方式。</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ACD4B2">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706BB8">
                  <w:pPr>
                    <w:widowControl/>
                    <w:jc w:val="center"/>
                    <w:rPr>
                      <w:rFonts w:hint="eastAsia" w:ascii="仿宋_GB2312" w:hAnsi="仿宋_GB2312" w:eastAsia="仿宋_GB2312" w:cs="仿宋_GB2312"/>
                      <w:color w:val="auto"/>
                      <w:sz w:val="21"/>
                      <w:szCs w:val="21"/>
                      <w:highlight w:val="none"/>
                    </w:rPr>
                  </w:pPr>
                </w:p>
              </w:tc>
            </w:tr>
            <w:tr w14:paraId="6674A2CD">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3C025D">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B625DC">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EFCF02">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布控报警：主要负责布控信息、设备报警信息、智能分析配置以及联动和下发，采用微服务的设计理念，把分散在车辆组件、人脸组件、人证组件、智能分析组件、基础视频组件中的目标布控配置、设备报警配置、智能分析报警配置、接收报警和报警联动同意在新的报警服务组件中配置，达到基础功能共享的目的</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10EDBB">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1183B9">
                  <w:pPr>
                    <w:widowControl/>
                    <w:jc w:val="center"/>
                    <w:rPr>
                      <w:rFonts w:hint="eastAsia" w:ascii="仿宋_GB2312" w:hAnsi="仿宋_GB2312" w:eastAsia="仿宋_GB2312" w:cs="仿宋_GB2312"/>
                      <w:color w:val="auto"/>
                      <w:sz w:val="21"/>
                      <w:szCs w:val="21"/>
                      <w:highlight w:val="none"/>
                    </w:rPr>
                  </w:pPr>
                </w:p>
              </w:tc>
            </w:tr>
            <w:tr w14:paraId="7639980F">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757A6B">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622EED">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440818">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算法模型管理：提供算法模型的接入管理，并实行统一的算法模型开发、</w:t>
                  </w:r>
                  <w:r>
                    <w:rPr>
                      <w:rFonts w:hint="eastAsia" w:ascii="仿宋_GB2312" w:hAnsi="仿宋_GB2312" w:eastAsia="仿宋_GB2312" w:cs="仿宋_GB2312"/>
                      <w:color w:val="auto"/>
                      <w:kern w:val="0"/>
                      <w:sz w:val="21"/>
                      <w:szCs w:val="21"/>
                      <w:highlight w:val="none"/>
                      <w:lang w:eastAsia="zh-CN" w:bidi="ar"/>
                    </w:rPr>
                    <w:t>整合</w:t>
                  </w:r>
                  <w:r>
                    <w:rPr>
                      <w:rFonts w:hint="eastAsia" w:ascii="仿宋_GB2312" w:hAnsi="仿宋_GB2312" w:eastAsia="仿宋_GB2312" w:cs="仿宋_GB2312"/>
                      <w:color w:val="auto"/>
                      <w:kern w:val="0"/>
                      <w:sz w:val="21"/>
                      <w:szCs w:val="21"/>
                      <w:highlight w:val="none"/>
                      <w:lang w:bidi="ar"/>
                    </w:rPr>
                    <w:t>、管理规范。</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接入模型：支持将模型通过算法包的形式上传至系统内，上传完成后由系统自动识别、解析并部署。</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升级模型：支持对模型版本进行定期检测，在检测到新版本时可自动升级版本，实现模型能力拓展。</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应用模型：为满足不同设备的不同分析需求，提供为模型下发至指定设备进行应用的配置能力。</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查看详情：可在系统内对模型列表内所有算法模型的详情进行查看，包括分析内容、适配场景、应用设备信息等。</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卸载模型：若算法模型已不适用，用户可在系统内一键卸载该模型。</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610FCD">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E54C22">
                  <w:pPr>
                    <w:widowControl/>
                    <w:jc w:val="center"/>
                    <w:rPr>
                      <w:rFonts w:hint="eastAsia" w:ascii="仿宋_GB2312" w:hAnsi="仿宋_GB2312" w:eastAsia="仿宋_GB2312" w:cs="仿宋_GB2312"/>
                      <w:color w:val="auto"/>
                      <w:sz w:val="21"/>
                      <w:szCs w:val="21"/>
                      <w:highlight w:val="none"/>
                    </w:rPr>
                  </w:pPr>
                </w:p>
              </w:tc>
            </w:tr>
            <w:tr w14:paraId="4B3FC981">
              <w:tblPrEx>
                <w:shd w:val="clear" w:color="auto" w:fill="auto"/>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6BF7DD">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9FF9AC">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97336A">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分析任务管理，任务管理模块针对图片检测建模和视频结构化等后端智能分析任务提供调度能力，为视频分析系统的智能业务提供数据支撑。任务主要可分成图片任务和视频任务两类。</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5024F5">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8DBFC3">
                  <w:pPr>
                    <w:widowControl/>
                    <w:jc w:val="center"/>
                    <w:rPr>
                      <w:rFonts w:hint="eastAsia" w:ascii="仿宋_GB2312" w:hAnsi="仿宋_GB2312" w:eastAsia="仿宋_GB2312" w:cs="仿宋_GB2312"/>
                      <w:color w:val="auto"/>
                      <w:sz w:val="21"/>
                      <w:szCs w:val="21"/>
                      <w:highlight w:val="none"/>
                    </w:rPr>
                  </w:pPr>
                </w:p>
              </w:tc>
            </w:tr>
            <w:tr w14:paraId="2F65CD46">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8A2C13">
                  <w:pPr>
                    <w:widowControl/>
                    <w:jc w:val="center"/>
                    <w:rPr>
                      <w:rFonts w:hint="eastAsia" w:ascii="仿宋_GB2312" w:hAnsi="仿宋_GB2312" w:eastAsia="仿宋_GB2312" w:cs="仿宋_GB2312"/>
                      <w:color w:val="auto"/>
                      <w:sz w:val="21"/>
                      <w:szCs w:val="21"/>
                      <w:highlight w:val="none"/>
                    </w:rPr>
                  </w:pPr>
                </w:p>
              </w:tc>
              <w:tc>
                <w:tcPr>
                  <w:tcW w:w="693"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C8957">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智能算法</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845DFD">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水面漂浮物检测，对河道、湖泊的水面漂浮物聚集区域视频画面进行监控，对漂浮物如垃圾、水葫芦等进行识别。</w:t>
                  </w:r>
                </w:p>
              </w:tc>
              <w:tc>
                <w:tcPr>
                  <w:tcW w:w="557"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69804D">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DB4DCE">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470EB5BD">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2BAC9F">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12F965">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7793B3">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违法占地违法建设检测，对水域岸线中违建特征要素进行识别，包括挖掘机、水泥搅拌机、建房专用脚手架、土工布、渣土车、围墙挡板、吊车、塔吊等。</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21961E">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C50CF7">
                  <w:pPr>
                    <w:widowControl/>
                    <w:jc w:val="center"/>
                    <w:rPr>
                      <w:rFonts w:hint="eastAsia" w:ascii="仿宋_GB2312" w:hAnsi="仿宋_GB2312" w:eastAsia="仿宋_GB2312" w:cs="仿宋_GB2312"/>
                      <w:color w:val="auto"/>
                      <w:sz w:val="21"/>
                      <w:szCs w:val="21"/>
                      <w:highlight w:val="none"/>
                    </w:rPr>
                  </w:pPr>
                </w:p>
              </w:tc>
            </w:tr>
            <w:tr w14:paraId="61994F5A">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804B97">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A18C7C">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445A87">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旷野车辆类型识别，对水域岸线边的大型工程车辆进行检测，包括：铲车、挖掘机、压路机、渣土车、货车、泥罐车、集装箱车等17种车型。</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45C7CE">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B2CB8A">
                  <w:pPr>
                    <w:widowControl/>
                    <w:jc w:val="center"/>
                    <w:rPr>
                      <w:rFonts w:hint="eastAsia" w:ascii="仿宋_GB2312" w:hAnsi="仿宋_GB2312" w:eastAsia="仿宋_GB2312" w:cs="仿宋_GB2312"/>
                      <w:color w:val="auto"/>
                      <w:sz w:val="21"/>
                      <w:szCs w:val="21"/>
                      <w:highlight w:val="none"/>
                    </w:rPr>
                  </w:pPr>
                </w:p>
              </w:tc>
            </w:tr>
            <w:tr w14:paraId="0C2AF279">
              <w:tblPrEx>
                <w:shd w:val="clear" w:color="auto" w:fill="auto"/>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1E47EC">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C0F144">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52E782">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船只检测，对画面中的船只进行识别，包括集装箱船、罐装船、运砂船、挖泥船、干散货船、采砂船等。</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F83B6F">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68716">
                  <w:pPr>
                    <w:widowControl/>
                    <w:jc w:val="center"/>
                    <w:rPr>
                      <w:rFonts w:hint="eastAsia" w:ascii="仿宋_GB2312" w:hAnsi="仿宋_GB2312" w:eastAsia="仿宋_GB2312" w:cs="仿宋_GB2312"/>
                      <w:color w:val="auto"/>
                      <w:sz w:val="21"/>
                      <w:szCs w:val="21"/>
                      <w:highlight w:val="none"/>
                    </w:rPr>
                  </w:pPr>
                </w:p>
              </w:tc>
            </w:tr>
            <w:tr w14:paraId="63BE6836">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1D4A82">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56870D">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2C3EA9">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旷野垃圾堆检测，对水域岸线的违规堆放的建筑垃圾、生活垃圾等垃圾堆进行识别。</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E7E8FF">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A463D0">
                  <w:pPr>
                    <w:widowControl/>
                    <w:jc w:val="center"/>
                    <w:rPr>
                      <w:rFonts w:hint="eastAsia" w:ascii="仿宋_GB2312" w:hAnsi="仿宋_GB2312" w:eastAsia="仿宋_GB2312" w:cs="仿宋_GB2312"/>
                      <w:color w:val="auto"/>
                      <w:sz w:val="21"/>
                      <w:szCs w:val="21"/>
                      <w:highlight w:val="none"/>
                    </w:rPr>
                  </w:pPr>
                </w:p>
              </w:tc>
            </w:tr>
            <w:tr w14:paraId="53706A27">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77E369">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2F5B41">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157787">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钓鱼检测，检测画面中是否存在钓鱼的人。</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游泳检测，检测画面中是否存在游泳的人，对穿衣服的人、半身或全裸的人进行识别。</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05ACFA">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2D05E4">
                  <w:pPr>
                    <w:widowControl/>
                    <w:jc w:val="center"/>
                    <w:rPr>
                      <w:rFonts w:hint="eastAsia" w:ascii="仿宋_GB2312" w:hAnsi="仿宋_GB2312" w:eastAsia="仿宋_GB2312" w:cs="仿宋_GB2312"/>
                      <w:color w:val="auto"/>
                      <w:sz w:val="21"/>
                      <w:szCs w:val="21"/>
                      <w:highlight w:val="none"/>
                    </w:rPr>
                  </w:pPr>
                </w:p>
              </w:tc>
            </w:tr>
            <w:tr w14:paraId="3B46BA5F">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1B2ED6">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F00378">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730831">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水岸洗衣识别，检测画面中是否存在洗衣的人。</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D66183">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4FE019">
                  <w:pPr>
                    <w:widowControl/>
                    <w:jc w:val="center"/>
                    <w:rPr>
                      <w:rFonts w:hint="eastAsia" w:ascii="仿宋_GB2312" w:hAnsi="仿宋_GB2312" w:eastAsia="仿宋_GB2312" w:cs="仿宋_GB2312"/>
                      <w:color w:val="auto"/>
                      <w:sz w:val="21"/>
                      <w:szCs w:val="21"/>
                      <w:highlight w:val="none"/>
                    </w:rPr>
                  </w:pPr>
                </w:p>
              </w:tc>
            </w:tr>
            <w:tr w14:paraId="5B0EA1BF">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C4979C">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AB2AD6">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040AD9">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AI电子围栏，对重点区域进行管控，检测画面区域是否有入侵行为</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5A240B">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FEBD4A">
                  <w:pPr>
                    <w:widowControl/>
                    <w:jc w:val="center"/>
                    <w:rPr>
                      <w:rFonts w:hint="eastAsia" w:ascii="仿宋_GB2312" w:hAnsi="仿宋_GB2312" w:eastAsia="仿宋_GB2312" w:cs="仿宋_GB2312"/>
                      <w:color w:val="auto"/>
                      <w:sz w:val="21"/>
                      <w:szCs w:val="21"/>
                      <w:highlight w:val="none"/>
                    </w:rPr>
                  </w:pPr>
                </w:p>
              </w:tc>
            </w:tr>
            <w:tr w14:paraId="03AF78EC">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42F2BB">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EAD0AF">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C7A080">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水位识别，对河湖水位高度进行识别。</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9CDF6D">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9E3297">
                  <w:pPr>
                    <w:widowControl/>
                    <w:jc w:val="center"/>
                    <w:rPr>
                      <w:rFonts w:hint="eastAsia" w:ascii="仿宋_GB2312" w:hAnsi="仿宋_GB2312" w:eastAsia="仿宋_GB2312" w:cs="仿宋_GB2312"/>
                      <w:color w:val="auto"/>
                      <w:sz w:val="21"/>
                      <w:szCs w:val="21"/>
                      <w:highlight w:val="none"/>
                    </w:rPr>
                  </w:pPr>
                </w:p>
              </w:tc>
            </w:tr>
            <w:tr w14:paraId="7F7A0270">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01CC95">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5916F4">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FC8B7F">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水体颜色识别，识别画面中水体颜色，支持黑色、红色、青色、黄色水体。</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F3B35A">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480745">
                  <w:pPr>
                    <w:widowControl/>
                    <w:jc w:val="center"/>
                    <w:rPr>
                      <w:rFonts w:hint="eastAsia" w:ascii="仿宋_GB2312" w:hAnsi="仿宋_GB2312" w:eastAsia="仿宋_GB2312" w:cs="仿宋_GB2312"/>
                      <w:color w:val="auto"/>
                      <w:sz w:val="21"/>
                      <w:szCs w:val="21"/>
                      <w:highlight w:val="none"/>
                    </w:rPr>
                  </w:pPr>
                </w:p>
              </w:tc>
            </w:tr>
            <w:tr w14:paraId="20A0D893">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D10049">
                  <w:pPr>
                    <w:widowControl/>
                    <w:jc w:val="center"/>
                    <w:rPr>
                      <w:rFonts w:hint="eastAsia" w:ascii="仿宋_GB2312" w:hAnsi="仿宋_GB2312" w:eastAsia="仿宋_GB2312" w:cs="仿宋_GB2312"/>
                      <w:color w:val="auto"/>
                      <w:sz w:val="21"/>
                      <w:szCs w:val="21"/>
                      <w:highlight w:val="none"/>
                    </w:rPr>
                  </w:pPr>
                </w:p>
              </w:tc>
              <w:tc>
                <w:tcPr>
                  <w:tcW w:w="693"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2AC1A3">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视频处理应用</w:t>
                  </w: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8C0CD1">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分析能力配置：用户可根据分析需求与目标，对监测点位应用的算法模型进行能力配置。</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选择分析区域：支持对监测点位的视频绘制模型分析区域，可实现“一点位+多模型”的分析配置模式，为用户提供更加精细的算法分析能力。</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设置分析参数：可对模型分析中所输出的分析结果的置信度、灵敏度等进行整体调配，以满足用户在不同视频监管力度下的模型分析需求。</w:t>
                  </w:r>
                </w:p>
              </w:tc>
              <w:tc>
                <w:tcPr>
                  <w:tcW w:w="557"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D9B01F">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767A6F">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531558C6">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5FA71A">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90D2E4">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81B849">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算力调度：可整合调度已启用模型在分析计算时所需的算力，合理利用服务器计算资源，避免出现闲时资源闲置、忙时资源紧张的现象。</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优先级调度：支持用户根据实际需要为模型的分析任务设置优先级，系统可优先处理高优先级的分析任务，保障重点任务的计算资源与结果生成。</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延时调度：系统可在算力紧张时，先保存部分监测数据，资源空闲时再继续完成分析任务。</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C140B4">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F8E82E">
                  <w:pPr>
                    <w:widowControl/>
                    <w:jc w:val="center"/>
                    <w:rPr>
                      <w:rFonts w:hint="eastAsia" w:ascii="仿宋_GB2312" w:hAnsi="仿宋_GB2312" w:eastAsia="仿宋_GB2312" w:cs="仿宋_GB2312"/>
                      <w:color w:val="auto"/>
                      <w:sz w:val="21"/>
                      <w:szCs w:val="21"/>
                      <w:highlight w:val="none"/>
                    </w:rPr>
                  </w:pPr>
                </w:p>
              </w:tc>
            </w:tr>
            <w:tr w14:paraId="390A58E6">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65B11C">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E08F58">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E95BBE">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统计分析：可按照一、二、三级保护区及设备分别对报警总数、处置超时报警数、本区划及非本区划报警数等进行统计，并支持数据导出</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D4A10D">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AA9EA8">
                  <w:pPr>
                    <w:widowControl/>
                    <w:jc w:val="center"/>
                    <w:rPr>
                      <w:rFonts w:hint="eastAsia" w:ascii="仿宋_GB2312" w:hAnsi="仿宋_GB2312" w:eastAsia="仿宋_GB2312" w:cs="仿宋_GB2312"/>
                      <w:color w:val="auto"/>
                      <w:sz w:val="21"/>
                      <w:szCs w:val="21"/>
                      <w:highlight w:val="none"/>
                    </w:rPr>
                  </w:pPr>
                </w:p>
              </w:tc>
            </w:tr>
            <w:tr w14:paraId="040FEE5B">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D0F285">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97E3A2">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466915">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事件上报：统一事件上报及服务</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A6C2F5">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699834">
                  <w:pPr>
                    <w:widowControl/>
                    <w:jc w:val="center"/>
                    <w:rPr>
                      <w:rFonts w:hint="eastAsia" w:ascii="仿宋_GB2312" w:hAnsi="仿宋_GB2312" w:eastAsia="仿宋_GB2312" w:cs="仿宋_GB2312"/>
                      <w:color w:val="auto"/>
                      <w:sz w:val="21"/>
                      <w:szCs w:val="21"/>
                      <w:highlight w:val="none"/>
                    </w:rPr>
                  </w:pPr>
                </w:p>
              </w:tc>
            </w:tr>
            <w:tr w14:paraId="4BBFFCDD">
              <w:tblPrEx>
                <w:shd w:val="clear" w:color="auto" w:fill="auto"/>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2E150F">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06C653">
                  <w:pPr>
                    <w:widowControl/>
                    <w:jc w:val="center"/>
                    <w:rPr>
                      <w:rFonts w:hint="eastAsia" w:ascii="仿宋_GB2312" w:hAnsi="仿宋_GB2312" w:eastAsia="仿宋_GB2312" w:cs="仿宋_GB2312"/>
                      <w:color w:val="auto"/>
                      <w:sz w:val="21"/>
                      <w:szCs w:val="21"/>
                      <w:highlight w:val="none"/>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2F38BA">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事件管理：支持面向事件服务提供统一的服务请求管理，支持提供事件服务台、事件级别划分、事件分派、事件响应、服务级别定义等功能。</w:t>
                  </w:r>
                </w:p>
              </w:tc>
              <w:tc>
                <w:tcPr>
                  <w:tcW w:w="5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DFF59C">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48D6F1">
                  <w:pPr>
                    <w:widowControl/>
                    <w:jc w:val="center"/>
                    <w:rPr>
                      <w:rFonts w:hint="eastAsia" w:ascii="仿宋_GB2312" w:hAnsi="仿宋_GB2312" w:eastAsia="仿宋_GB2312" w:cs="仿宋_GB2312"/>
                      <w:color w:val="auto"/>
                      <w:sz w:val="21"/>
                      <w:szCs w:val="21"/>
                      <w:highlight w:val="none"/>
                    </w:rPr>
                  </w:pPr>
                </w:p>
              </w:tc>
            </w:tr>
          </w:tbl>
          <w:p w14:paraId="41992DEC">
            <w:pPr>
              <w:keepNext w:val="0"/>
              <w:keepLines w:val="0"/>
              <w:pageBreakBefore w:val="0"/>
              <w:kinsoku/>
              <w:wordWrap/>
              <w:overflowPunct/>
              <w:topLinePunct w:val="0"/>
              <w:autoSpaceDE/>
              <w:autoSpaceDN/>
              <w:bidi w:val="0"/>
              <w:snapToGrid w:val="0"/>
              <w:spacing w:after="0"/>
              <w:ind w:hanging="1"/>
              <w:textAlignment w:val="auto"/>
              <w:rPr>
                <w:rFonts w:hint="eastAsia" w:ascii="仿宋_GB2312" w:hAnsi="仿宋_GB2312" w:eastAsia="仿宋_GB2312" w:cs="仿宋_GB2312"/>
                <w:b/>
                <w:color w:val="auto"/>
                <w:sz w:val="18"/>
                <w:szCs w:val="18"/>
                <w:highlight w:val="none"/>
              </w:rPr>
            </w:pPr>
          </w:p>
        </w:tc>
        <w:tc>
          <w:tcPr>
            <w:tcW w:w="3578" w:type="dxa"/>
            <w:tcBorders>
              <w:top w:val="single" w:color="auto" w:sz="4" w:space="0"/>
              <w:left w:val="single" w:color="auto" w:sz="4" w:space="0"/>
              <w:bottom w:val="single" w:color="auto" w:sz="4" w:space="0"/>
              <w:right w:val="single" w:color="auto" w:sz="4" w:space="0"/>
            </w:tcBorders>
            <w:noWrap w:val="0"/>
            <w:vAlign w:val="center"/>
          </w:tcPr>
          <w:p w14:paraId="4AF33A82">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noWrap w:val="0"/>
            <w:vAlign w:val="center"/>
          </w:tcPr>
          <w:p w14:paraId="31EF8F6F">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7F304198">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center"/>
          </w:tcPr>
          <w:p w14:paraId="4B91A6A1">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r>
      <w:tr w14:paraId="3ECEC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noWrap w:val="0"/>
            <w:vAlign w:val="center"/>
          </w:tcPr>
          <w:p w14:paraId="34397C7E">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序号：3</w:t>
            </w:r>
          </w:p>
          <w:p w14:paraId="3F0F2065">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产品名称：感知联网数据系统</w:t>
            </w:r>
          </w:p>
          <w:p w14:paraId="3043096A">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数量：1项</w:t>
            </w:r>
          </w:p>
          <w:p w14:paraId="335D8A1B">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是否为经过审批采购的进口产品：否</w:t>
            </w:r>
          </w:p>
          <w:p w14:paraId="54508A0F">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b w:val="0"/>
                <w:bCs w:val="0"/>
                <w:color w:val="auto"/>
                <w:szCs w:val="21"/>
                <w:highlight w:val="none"/>
              </w:rPr>
              <w:t>是否为核心产品（非单一产品采购项目时适用）：</w:t>
            </w:r>
            <w:r>
              <w:rPr>
                <w:rFonts w:hint="eastAsia" w:ascii="仿宋_GB2312" w:hAnsi="仿宋_GB2312" w:eastAsia="仿宋_GB2312" w:cs="仿宋_GB2312"/>
                <w:color w:val="auto"/>
                <w:szCs w:val="21"/>
                <w:highlight w:val="none"/>
                <w:lang w:val="en-US" w:eastAsia="zh-CN"/>
              </w:rPr>
              <w:t>否</w:t>
            </w:r>
          </w:p>
        </w:tc>
      </w:tr>
      <w:tr w14:paraId="0D9E3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030" w:type="dxa"/>
            <w:tcBorders>
              <w:top w:val="single" w:color="auto" w:sz="4" w:space="0"/>
              <w:left w:val="single" w:color="auto" w:sz="4" w:space="0"/>
              <w:bottom w:val="single" w:color="auto" w:sz="4" w:space="0"/>
              <w:right w:val="single" w:color="auto" w:sz="4" w:space="0"/>
            </w:tcBorders>
            <w:noWrap w:val="0"/>
            <w:vAlign w:val="center"/>
          </w:tcPr>
          <w:p w14:paraId="0F6EF4AA">
            <w:pPr>
              <w:keepNext w:val="0"/>
              <w:keepLines w:val="0"/>
              <w:pageBreakBefore w:val="0"/>
              <w:kinsoku/>
              <w:wordWrap/>
              <w:overflowPunct/>
              <w:topLinePunct w:val="0"/>
              <w:autoSpaceDE/>
              <w:autoSpaceDN/>
              <w:bidi w:val="0"/>
              <w:snapToGrid w:val="0"/>
              <w:spacing w:after="0"/>
              <w:jc w:val="center"/>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134AD905">
            <w:pPr>
              <w:keepNext w:val="0"/>
              <w:keepLines w:val="0"/>
              <w:pageBreakBefore w:val="0"/>
              <w:kinsoku/>
              <w:wordWrap/>
              <w:overflowPunct/>
              <w:topLinePunct w:val="0"/>
              <w:autoSpaceDE/>
              <w:autoSpaceDN/>
              <w:bidi w:val="0"/>
              <w:snapToGrid w:val="0"/>
              <w:spacing w:after="0"/>
              <w:ind w:hanging="1" w:firstLineChars="0"/>
              <w:textAlignment w:val="auto"/>
              <w:rPr>
                <w:rFonts w:hint="eastAsia" w:ascii="仿宋_GB2312" w:hAnsi="仿宋_GB2312" w:eastAsia="仿宋_GB2312" w:cs="仿宋_GB2312"/>
                <w:b/>
                <w:color w:val="auto"/>
                <w:sz w:val="21"/>
                <w:szCs w:val="21"/>
                <w:highlight w:val="none"/>
                <w:lang w:val="en-US" w:eastAsia="zh-CN" w:bidi="ar-SA"/>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578" w:type="dxa"/>
            <w:tcBorders>
              <w:top w:val="single" w:color="auto" w:sz="4" w:space="0"/>
              <w:left w:val="single" w:color="auto" w:sz="4" w:space="0"/>
              <w:bottom w:val="single" w:color="auto" w:sz="4" w:space="0"/>
              <w:right w:val="single" w:color="auto" w:sz="4" w:space="0"/>
            </w:tcBorders>
            <w:noWrap w:val="0"/>
            <w:vAlign w:val="center"/>
          </w:tcPr>
          <w:p w14:paraId="69DDAFB4">
            <w:pPr>
              <w:keepNext w:val="0"/>
              <w:keepLines w:val="0"/>
              <w:pageBreakBefore w:val="0"/>
              <w:kinsoku/>
              <w:wordWrap/>
              <w:overflowPunct/>
              <w:topLinePunct w:val="0"/>
              <w:autoSpaceDE/>
              <w:autoSpaceDN/>
              <w:bidi w:val="0"/>
              <w:snapToGrid w:val="0"/>
              <w:spacing w:after="0"/>
              <w:jc w:val="center"/>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58699B2B">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noWrap w:val="0"/>
            <w:vAlign w:val="center"/>
          </w:tcPr>
          <w:p w14:paraId="49FA1E63">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5180E17C">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noWrap w:val="0"/>
            <w:vAlign w:val="center"/>
          </w:tcPr>
          <w:p w14:paraId="3B534A22">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证明材料</w:t>
            </w:r>
          </w:p>
        </w:tc>
      </w:tr>
      <w:tr w14:paraId="4B3A6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030" w:type="dxa"/>
            <w:tcBorders>
              <w:top w:val="single" w:color="auto" w:sz="4" w:space="0"/>
              <w:left w:val="single" w:color="auto" w:sz="4" w:space="0"/>
              <w:bottom w:val="single" w:color="auto" w:sz="4" w:space="0"/>
              <w:right w:val="single" w:color="auto" w:sz="4" w:space="0"/>
            </w:tcBorders>
            <w:noWrap w:val="0"/>
            <w:vAlign w:val="center"/>
          </w:tcPr>
          <w:tbl>
            <w:tblPr>
              <w:tblStyle w:val="36"/>
              <w:tblW w:w="0" w:type="auto"/>
              <w:tblInd w:w="93" w:type="dxa"/>
              <w:tblLayout w:type="fixed"/>
              <w:tblCellMar>
                <w:top w:w="0" w:type="dxa"/>
                <w:left w:w="108" w:type="dxa"/>
                <w:bottom w:w="0" w:type="dxa"/>
                <w:right w:w="108" w:type="dxa"/>
              </w:tblCellMar>
            </w:tblPr>
            <w:tblGrid>
              <w:gridCol w:w="703"/>
              <w:gridCol w:w="693"/>
              <w:gridCol w:w="3220"/>
              <w:gridCol w:w="530"/>
              <w:gridCol w:w="540"/>
            </w:tblGrid>
            <w:tr w14:paraId="2D6FB139">
              <w:tblPrEx>
                <w:tblCellMar>
                  <w:top w:w="0" w:type="dxa"/>
                  <w:left w:w="108" w:type="dxa"/>
                  <w:bottom w:w="0" w:type="dxa"/>
                  <w:right w:w="108" w:type="dxa"/>
                </w:tblCellMar>
              </w:tblPrEx>
              <w:trPr>
                <w:trHeight w:val="220" w:hRule="atLeast"/>
              </w:trPr>
              <w:tc>
                <w:tcPr>
                  <w:tcW w:w="703" w:type="dxa"/>
                  <w:tcBorders>
                    <w:top w:val="single" w:color="000000" w:sz="4" w:space="0"/>
                    <w:left w:val="single" w:color="000000" w:sz="4" w:space="0"/>
                    <w:bottom w:val="single" w:color="000000" w:sz="4" w:space="0"/>
                    <w:right w:val="single" w:color="000000" w:sz="4" w:space="0"/>
                  </w:tcBorders>
                  <w:noWrap w:val="0"/>
                  <w:vAlign w:val="center"/>
                </w:tcPr>
                <w:p w14:paraId="6037687D">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模块</w:t>
                  </w: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2B7C9CED">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名称</w:t>
                  </w:r>
                </w:p>
              </w:tc>
              <w:tc>
                <w:tcPr>
                  <w:tcW w:w="3220" w:type="dxa"/>
                  <w:tcBorders>
                    <w:top w:val="single" w:color="000000" w:sz="4" w:space="0"/>
                    <w:left w:val="single" w:color="000000" w:sz="4" w:space="0"/>
                    <w:bottom w:val="single" w:color="000000" w:sz="4" w:space="0"/>
                    <w:right w:val="single" w:color="000000" w:sz="4" w:space="0"/>
                  </w:tcBorders>
                  <w:noWrap w:val="0"/>
                  <w:vAlign w:val="center"/>
                </w:tcPr>
                <w:p w14:paraId="120B1E6E">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技术规格</w:t>
                  </w:r>
                </w:p>
              </w:tc>
              <w:tc>
                <w:tcPr>
                  <w:tcW w:w="530" w:type="dxa"/>
                  <w:tcBorders>
                    <w:top w:val="single" w:color="000000" w:sz="4" w:space="0"/>
                    <w:left w:val="single" w:color="000000" w:sz="4" w:space="0"/>
                    <w:bottom w:val="single" w:color="000000" w:sz="4" w:space="0"/>
                    <w:right w:val="single" w:color="000000" w:sz="4" w:space="0"/>
                  </w:tcBorders>
                  <w:noWrap w:val="0"/>
                  <w:vAlign w:val="center"/>
                </w:tcPr>
                <w:p w14:paraId="682F3699">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单位</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7627F23B">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数量</w:t>
                  </w:r>
                </w:p>
              </w:tc>
            </w:tr>
            <w:tr w14:paraId="3504D719">
              <w:tblPrEx>
                <w:tblCellMar>
                  <w:top w:w="0" w:type="dxa"/>
                  <w:left w:w="108" w:type="dxa"/>
                  <w:bottom w:w="0" w:type="dxa"/>
                  <w:right w:w="108" w:type="dxa"/>
                </w:tblCellMar>
              </w:tblPrEx>
              <w:trPr>
                <w:trHeight w:val="220" w:hRule="atLeast"/>
              </w:trPr>
              <w:tc>
                <w:tcPr>
                  <w:tcW w:w="703" w:type="dxa"/>
                  <w:vMerge w:val="restart"/>
                  <w:tcBorders>
                    <w:top w:val="single" w:color="000000" w:sz="4" w:space="0"/>
                    <w:left w:val="single" w:color="000000" w:sz="4" w:space="0"/>
                    <w:bottom w:val="single" w:color="000000" w:sz="4" w:space="0"/>
                    <w:right w:val="single" w:color="000000" w:sz="4" w:space="0"/>
                  </w:tcBorders>
                  <w:noWrap w:val="0"/>
                  <w:vAlign w:val="center"/>
                </w:tcPr>
                <w:p w14:paraId="76EE2ECC">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感知联网数据系统</w:t>
                  </w: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4D514708">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计算资源管理</w:t>
                  </w:r>
                </w:p>
              </w:tc>
              <w:tc>
                <w:tcPr>
                  <w:tcW w:w="3220" w:type="dxa"/>
                  <w:tcBorders>
                    <w:top w:val="single" w:color="000000" w:sz="4" w:space="0"/>
                    <w:left w:val="single" w:color="000000" w:sz="4" w:space="0"/>
                    <w:bottom w:val="single" w:color="000000" w:sz="4" w:space="0"/>
                    <w:right w:val="single" w:color="000000" w:sz="4" w:space="0"/>
                  </w:tcBorders>
                  <w:noWrap w:val="0"/>
                  <w:vAlign w:val="center"/>
                </w:tcPr>
                <w:p w14:paraId="14BC2D38">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结合系统的应用业务需要、解析能力需要，计算资源管理平台统筹管理资源分配情况，包括业务算法资源、通道运行资源、剩余计算资源。通过资源分配模块，能够清晰的掌握系统内各类解析算法服务软件与所应用的资源占用情况，为资源运行分配管理提供判断依据。</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本系统资源管理应用不对所使用的硬件做任何品牌、型号、参数等数据信息的采集与使用。</w:t>
                  </w:r>
                </w:p>
              </w:tc>
              <w:tc>
                <w:tcPr>
                  <w:tcW w:w="530" w:type="dxa"/>
                  <w:tcBorders>
                    <w:top w:val="single" w:color="000000" w:sz="4" w:space="0"/>
                    <w:left w:val="single" w:color="000000" w:sz="4" w:space="0"/>
                    <w:bottom w:val="single" w:color="000000" w:sz="4" w:space="0"/>
                    <w:right w:val="single" w:color="000000" w:sz="4" w:space="0"/>
                  </w:tcBorders>
                  <w:noWrap w:val="0"/>
                  <w:vAlign w:val="center"/>
                </w:tcPr>
                <w:p w14:paraId="0D2A47B9">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14F9726C">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033E9785">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B7A610">
                  <w:pPr>
                    <w:widowControl/>
                    <w:jc w:val="center"/>
                    <w:rPr>
                      <w:rFonts w:hint="eastAsia" w:ascii="仿宋_GB2312" w:hAnsi="仿宋_GB2312" w:eastAsia="仿宋_GB2312" w:cs="仿宋_GB2312"/>
                      <w:color w:val="auto"/>
                      <w:sz w:val="21"/>
                      <w:szCs w:val="21"/>
                      <w:highlight w:val="none"/>
                    </w:rPr>
                  </w:pP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5E54E8A4">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存储资源管理</w:t>
                  </w:r>
                </w:p>
              </w:tc>
              <w:tc>
                <w:tcPr>
                  <w:tcW w:w="3220" w:type="dxa"/>
                  <w:tcBorders>
                    <w:top w:val="single" w:color="000000" w:sz="4" w:space="0"/>
                    <w:left w:val="single" w:color="000000" w:sz="4" w:space="0"/>
                    <w:bottom w:val="single" w:color="000000" w:sz="4" w:space="0"/>
                    <w:right w:val="single" w:color="000000" w:sz="4" w:space="0"/>
                  </w:tcBorders>
                  <w:noWrap w:val="0"/>
                  <w:vAlign w:val="center"/>
                </w:tcPr>
                <w:p w14:paraId="75571B90">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针对视频图像存储设备进行统一的接入，支持对视频存储资源进行池化管理，可实现不同视频存储资源池之间的资源隔离，同时对视频存储资源的状态、使用率、磁盘、网络等信息进行监控统计。可以展示视频存储的统计概况，展示视频存储资源总容量、存储设备状态、存储磁盘状态、监控点、存储资源池等数据。可以实现存储资源的池化管理，支持手动添加存储池，实现视频存储资源的隔离。</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本存储资源管理系统为本次工程视频设备录像存储新建，不采用租用硬件存储模式。</w:t>
                  </w:r>
                </w:p>
              </w:tc>
              <w:tc>
                <w:tcPr>
                  <w:tcW w:w="530" w:type="dxa"/>
                  <w:tcBorders>
                    <w:top w:val="single" w:color="000000" w:sz="4" w:space="0"/>
                    <w:left w:val="single" w:color="000000" w:sz="4" w:space="0"/>
                    <w:bottom w:val="single" w:color="000000" w:sz="4" w:space="0"/>
                    <w:right w:val="single" w:color="000000" w:sz="4" w:space="0"/>
                  </w:tcBorders>
                  <w:noWrap w:val="0"/>
                  <w:vAlign w:val="center"/>
                </w:tcPr>
                <w:p w14:paraId="0D76CF86">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6037C41E">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406BDCF2">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EC7D28">
                  <w:pPr>
                    <w:widowControl/>
                    <w:jc w:val="center"/>
                    <w:rPr>
                      <w:rFonts w:hint="eastAsia" w:ascii="仿宋_GB2312" w:hAnsi="仿宋_GB2312" w:eastAsia="仿宋_GB2312" w:cs="仿宋_GB2312"/>
                      <w:color w:val="auto"/>
                      <w:sz w:val="21"/>
                      <w:szCs w:val="21"/>
                      <w:highlight w:val="none"/>
                    </w:rPr>
                  </w:pP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677B12CC">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感知设备接入</w:t>
                  </w:r>
                </w:p>
              </w:tc>
              <w:tc>
                <w:tcPr>
                  <w:tcW w:w="3220" w:type="dxa"/>
                  <w:tcBorders>
                    <w:top w:val="single" w:color="000000" w:sz="4" w:space="0"/>
                    <w:left w:val="single" w:color="000000" w:sz="4" w:space="0"/>
                    <w:bottom w:val="single" w:color="000000" w:sz="4" w:space="0"/>
                    <w:right w:val="single" w:color="000000" w:sz="4" w:space="0"/>
                  </w:tcBorders>
                  <w:noWrap w:val="0"/>
                  <w:vAlign w:val="center"/>
                </w:tcPr>
                <w:p w14:paraId="42398BC7">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设备接入主要完成异构网络设备接入、多协议设备接入、多平台设备接入。包含：直连设备接入、网关设备接入、平台设备接入三种方式。并具备对新建感知设备的接入能力</w:t>
                  </w:r>
                </w:p>
              </w:tc>
              <w:tc>
                <w:tcPr>
                  <w:tcW w:w="530" w:type="dxa"/>
                  <w:tcBorders>
                    <w:top w:val="single" w:color="000000" w:sz="4" w:space="0"/>
                    <w:left w:val="single" w:color="000000" w:sz="4" w:space="0"/>
                    <w:bottom w:val="single" w:color="000000" w:sz="4" w:space="0"/>
                    <w:right w:val="single" w:color="000000" w:sz="4" w:space="0"/>
                  </w:tcBorders>
                  <w:noWrap w:val="0"/>
                  <w:vAlign w:val="center"/>
                </w:tcPr>
                <w:p w14:paraId="44946B8E">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2AA127D1">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17A5C197">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535AA1">
                  <w:pPr>
                    <w:widowControl/>
                    <w:jc w:val="center"/>
                    <w:rPr>
                      <w:rFonts w:hint="eastAsia" w:ascii="仿宋_GB2312" w:hAnsi="仿宋_GB2312" w:eastAsia="仿宋_GB2312" w:cs="仿宋_GB2312"/>
                      <w:color w:val="auto"/>
                      <w:sz w:val="21"/>
                      <w:szCs w:val="21"/>
                      <w:highlight w:val="none"/>
                    </w:rPr>
                  </w:pP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0C628A49">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平台级联</w:t>
                  </w:r>
                </w:p>
              </w:tc>
              <w:tc>
                <w:tcPr>
                  <w:tcW w:w="3220" w:type="dxa"/>
                  <w:tcBorders>
                    <w:top w:val="single" w:color="000000" w:sz="4" w:space="0"/>
                    <w:left w:val="single" w:color="000000" w:sz="4" w:space="0"/>
                    <w:bottom w:val="single" w:color="000000" w:sz="4" w:space="0"/>
                    <w:right w:val="single" w:color="000000" w:sz="4" w:space="0"/>
                  </w:tcBorders>
                  <w:noWrap w:val="0"/>
                  <w:vAlign w:val="center"/>
                </w:tcPr>
                <w:p w14:paraId="77D6D12C">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视频联网:支持平台间视频联网共享，基于GB/T28181、GB/T35114、DB33/T629等视频标准协议实现平台互联互通，以及支持GB/T 28059、JT/T 809等行业视频标准协议扩展。并具备对新建平台的级联能力。</w:t>
                  </w:r>
                </w:p>
              </w:tc>
              <w:tc>
                <w:tcPr>
                  <w:tcW w:w="530" w:type="dxa"/>
                  <w:tcBorders>
                    <w:top w:val="single" w:color="000000" w:sz="4" w:space="0"/>
                    <w:left w:val="single" w:color="000000" w:sz="4" w:space="0"/>
                    <w:bottom w:val="single" w:color="000000" w:sz="4" w:space="0"/>
                    <w:right w:val="single" w:color="000000" w:sz="4" w:space="0"/>
                  </w:tcBorders>
                  <w:noWrap w:val="0"/>
                  <w:vAlign w:val="center"/>
                </w:tcPr>
                <w:p w14:paraId="79EBA323">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7542E927">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666BBF6F">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2DF722">
                  <w:pPr>
                    <w:widowControl/>
                    <w:jc w:val="center"/>
                    <w:rPr>
                      <w:rFonts w:hint="eastAsia" w:ascii="仿宋_GB2312" w:hAnsi="仿宋_GB2312" w:eastAsia="仿宋_GB2312" w:cs="仿宋_GB2312"/>
                      <w:color w:val="auto"/>
                      <w:sz w:val="21"/>
                      <w:szCs w:val="21"/>
                      <w:highlight w:val="none"/>
                    </w:rPr>
                  </w:pPr>
                </w:p>
              </w:tc>
              <w:tc>
                <w:tcPr>
                  <w:tcW w:w="693" w:type="dxa"/>
                  <w:vMerge w:val="restart"/>
                  <w:tcBorders>
                    <w:top w:val="single" w:color="000000" w:sz="4" w:space="0"/>
                    <w:left w:val="single" w:color="000000" w:sz="4" w:space="0"/>
                    <w:bottom w:val="single" w:color="000000" w:sz="4" w:space="0"/>
                    <w:right w:val="single" w:color="000000" w:sz="4" w:space="0"/>
                  </w:tcBorders>
                  <w:noWrap w:val="0"/>
                  <w:vAlign w:val="center"/>
                </w:tcPr>
                <w:p w14:paraId="384807D7">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物联资源管理</w:t>
                  </w:r>
                </w:p>
              </w:tc>
              <w:tc>
                <w:tcPr>
                  <w:tcW w:w="3220" w:type="dxa"/>
                  <w:tcBorders>
                    <w:top w:val="single" w:color="000000" w:sz="4" w:space="0"/>
                    <w:left w:val="single" w:color="000000" w:sz="4" w:space="0"/>
                    <w:bottom w:val="single" w:color="000000" w:sz="4" w:space="0"/>
                    <w:right w:val="single" w:color="000000" w:sz="4" w:space="0"/>
                  </w:tcBorders>
                  <w:noWrap w:val="0"/>
                  <w:vAlign w:val="center"/>
                </w:tcPr>
                <w:p w14:paraId="70F5954B">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设备管理:用于管理直连、非直连类接入设备，管理设备的合法性。</w:t>
                  </w:r>
                </w:p>
              </w:tc>
              <w:tc>
                <w:tcPr>
                  <w:tcW w:w="530" w:type="dxa"/>
                  <w:vMerge w:val="restart"/>
                  <w:tcBorders>
                    <w:top w:val="single" w:color="000000" w:sz="4" w:space="0"/>
                    <w:left w:val="single" w:color="000000" w:sz="4" w:space="0"/>
                    <w:bottom w:val="single" w:color="000000" w:sz="4" w:space="0"/>
                    <w:right w:val="single" w:color="000000" w:sz="4" w:space="0"/>
                  </w:tcBorders>
                  <w:noWrap w:val="0"/>
                  <w:vAlign w:val="center"/>
                </w:tcPr>
                <w:p w14:paraId="677A93C0">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vMerge w:val="restart"/>
                  <w:tcBorders>
                    <w:top w:val="single" w:color="000000" w:sz="4" w:space="0"/>
                    <w:left w:val="single" w:color="000000" w:sz="4" w:space="0"/>
                    <w:bottom w:val="single" w:color="000000" w:sz="4" w:space="0"/>
                    <w:right w:val="single" w:color="000000" w:sz="4" w:space="0"/>
                  </w:tcBorders>
                  <w:noWrap w:val="0"/>
                  <w:vAlign w:val="center"/>
                </w:tcPr>
                <w:p w14:paraId="789B4F61">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6283CFA1">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EDEE50">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1CD85F">
                  <w:pPr>
                    <w:widowControl/>
                    <w:jc w:val="center"/>
                    <w:rPr>
                      <w:rFonts w:hint="eastAsia" w:ascii="仿宋_GB2312" w:hAnsi="仿宋_GB2312" w:eastAsia="仿宋_GB2312" w:cs="仿宋_GB2312"/>
                      <w:color w:val="auto"/>
                      <w:sz w:val="21"/>
                      <w:szCs w:val="21"/>
                      <w:highlight w:val="none"/>
                    </w:rPr>
                  </w:pPr>
                </w:p>
              </w:tc>
              <w:tc>
                <w:tcPr>
                  <w:tcW w:w="3220" w:type="dxa"/>
                  <w:tcBorders>
                    <w:top w:val="single" w:color="000000" w:sz="4" w:space="0"/>
                    <w:left w:val="single" w:color="000000" w:sz="4" w:space="0"/>
                    <w:bottom w:val="single" w:color="000000" w:sz="4" w:space="0"/>
                    <w:right w:val="single" w:color="000000" w:sz="4" w:space="0"/>
                  </w:tcBorders>
                  <w:noWrap w:val="0"/>
                  <w:vAlign w:val="center"/>
                </w:tcPr>
                <w:p w14:paraId="37C711C3">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边缘网关管理:平台支持接入管理边缘网关或一体机生命周期管理，包括边缘节点云端统一管理、不同设备和协议统一管理、边缘消息路由的管理、业务应用的管理。</w:t>
                  </w:r>
                </w:p>
              </w:tc>
              <w:tc>
                <w:tcPr>
                  <w:tcW w:w="5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DBACD5">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725D4C">
                  <w:pPr>
                    <w:widowControl/>
                    <w:jc w:val="center"/>
                    <w:rPr>
                      <w:rFonts w:hint="eastAsia" w:ascii="仿宋_GB2312" w:hAnsi="仿宋_GB2312" w:eastAsia="仿宋_GB2312" w:cs="仿宋_GB2312"/>
                      <w:color w:val="auto"/>
                      <w:sz w:val="21"/>
                      <w:szCs w:val="21"/>
                      <w:highlight w:val="none"/>
                    </w:rPr>
                  </w:pPr>
                </w:p>
              </w:tc>
            </w:tr>
            <w:tr w14:paraId="6F598D0C">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63241D">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52E5C2">
                  <w:pPr>
                    <w:widowControl/>
                    <w:jc w:val="center"/>
                    <w:rPr>
                      <w:rFonts w:hint="eastAsia" w:ascii="仿宋_GB2312" w:hAnsi="仿宋_GB2312" w:eastAsia="仿宋_GB2312" w:cs="仿宋_GB2312"/>
                      <w:color w:val="auto"/>
                      <w:sz w:val="21"/>
                      <w:szCs w:val="21"/>
                      <w:highlight w:val="none"/>
                    </w:rPr>
                  </w:pPr>
                </w:p>
              </w:tc>
              <w:tc>
                <w:tcPr>
                  <w:tcW w:w="3220" w:type="dxa"/>
                  <w:tcBorders>
                    <w:top w:val="single" w:color="000000" w:sz="4" w:space="0"/>
                    <w:left w:val="single" w:color="000000" w:sz="4" w:space="0"/>
                    <w:bottom w:val="single" w:color="000000" w:sz="4" w:space="0"/>
                    <w:right w:val="single" w:color="000000" w:sz="4" w:space="0"/>
                  </w:tcBorders>
                  <w:noWrap w:val="0"/>
                  <w:vAlign w:val="center"/>
                </w:tcPr>
                <w:p w14:paraId="70D145CF">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平台级联管理：对不同物联网平台的级联管理。</w:t>
                  </w:r>
                </w:p>
              </w:tc>
              <w:tc>
                <w:tcPr>
                  <w:tcW w:w="5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8E6993">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7BD6D4">
                  <w:pPr>
                    <w:widowControl/>
                    <w:jc w:val="center"/>
                    <w:rPr>
                      <w:rFonts w:hint="eastAsia" w:ascii="仿宋_GB2312" w:hAnsi="仿宋_GB2312" w:eastAsia="仿宋_GB2312" w:cs="仿宋_GB2312"/>
                      <w:color w:val="auto"/>
                      <w:sz w:val="21"/>
                      <w:szCs w:val="21"/>
                      <w:highlight w:val="none"/>
                    </w:rPr>
                  </w:pPr>
                </w:p>
              </w:tc>
            </w:tr>
            <w:tr w14:paraId="4A77F38C">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126103">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B02CB1">
                  <w:pPr>
                    <w:widowControl/>
                    <w:jc w:val="center"/>
                    <w:rPr>
                      <w:rFonts w:hint="eastAsia" w:ascii="仿宋_GB2312" w:hAnsi="仿宋_GB2312" w:eastAsia="仿宋_GB2312" w:cs="仿宋_GB2312"/>
                      <w:color w:val="auto"/>
                      <w:sz w:val="21"/>
                      <w:szCs w:val="21"/>
                      <w:highlight w:val="none"/>
                    </w:rPr>
                  </w:pPr>
                </w:p>
              </w:tc>
              <w:tc>
                <w:tcPr>
                  <w:tcW w:w="3220" w:type="dxa"/>
                  <w:tcBorders>
                    <w:top w:val="single" w:color="000000" w:sz="4" w:space="0"/>
                    <w:left w:val="single" w:color="000000" w:sz="4" w:space="0"/>
                    <w:bottom w:val="single" w:color="000000" w:sz="4" w:space="0"/>
                    <w:right w:val="single" w:color="000000" w:sz="4" w:space="0"/>
                  </w:tcBorders>
                  <w:noWrap w:val="0"/>
                  <w:vAlign w:val="center"/>
                </w:tcPr>
                <w:p w14:paraId="3FCD9815">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设备开放授权管理：设备能力开放共享管理，支持业务应用的</w:t>
                  </w:r>
                  <w:r>
                    <w:rPr>
                      <w:rFonts w:hint="eastAsia" w:ascii="仿宋_GB2312" w:hAnsi="仿宋_GB2312" w:eastAsia="仿宋_GB2312" w:cs="仿宋_GB2312"/>
                      <w:color w:val="auto"/>
                      <w:kern w:val="0"/>
                      <w:sz w:val="21"/>
                      <w:szCs w:val="21"/>
                      <w:highlight w:val="none"/>
                      <w:lang w:eastAsia="zh-CN" w:bidi="ar"/>
                    </w:rPr>
                    <w:t>整合</w:t>
                  </w:r>
                  <w:r>
                    <w:rPr>
                      <w:rFonts w:hint="eastAsia" w:ascii="仿宋_GB2312" w:hAnsi="仿宋_GB2312" w:eastAsia="仿宋_GB2312" w:cs="仿宋_GB2312"/>
                      <w:color w:val="auto"/>
                      <w:kern w:val="0"/>
                      <w:sz w:val="21"/>
                      <w:szCs w:val="21"/>
                      <w:highlight w:val="none"/>
                      <w:lang w:bidi="ar"/>
                    </w:rPr>
                    <w:t>二次开发。实现物联设备的统一能力管控共享。</w:t>
                  </w:r>
                </w:p>
              </w:tc>
              <w:tc>
                <w:tcPr>
                  <w:tcW w:w="5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99C899">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BE88B6">
                  <w:pPr>
                    <w:widowControl/>
                    <w:jc w:val="center"/>
                    <w:rPr>
                      <w:rFonts w:hint="eastAsia" w:ascii="仿宋_GB2312" w:hAnsi="仿宋_GB2312" w:eastAsia="仿宋_GB2312" w:cs="仿宋_GB2312"/>
                      <w:color w:val="auto"/>
                      <w:sz w:val="21"/>
                      <w:szCs w:val="21"/>
                      <w:highlight w:val="none"/>
                    </w:rPr>
                  </w:pPr>
                </w:p>
              </w:tc>
            </w:tr>
            <w:tr w14:paraId="2788612C">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F70E44">
                  <w:pPr>
                    <w:widowControl/>
                    <w:jc w:val="center"/>
                    <w:rPr>
                      <w:rFonts w:hint="eastAsia" w:ascii="仿宋_GB2312" w:hAnsi="仿宋_GB2312" w:eastAsia="仿宋_GB2312" w:cs="仿宋_GB2312"/>
                      <w:color w:val="auto"/>
                      <w:sz w:val="21"/>
                      <w:szCs w:val="21"/>
                      <w:highlight w:val="none"/>
                    </w:rPr>
                  </w:pP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6EE70107">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规则引擎</w:t>
                  </w:r>
                </w:p>
              </w:tc>
              <w:tc>
                <w:tcPr>
                  <w:tcW w:w="3220" w:type="dxa"/>
                  <w:tcBorders>
                    <w:top w:val="single" w:color="000000" w:sz="4" w:space="0"/>
                    <w:left w:val="single" w:color="000000" w:sz="4" w:space="0"/>
                    <w:bottom w:val="single" w:color="000000" w:sz="4" w:space="0"/>
                    <w:right w:val="single" w:color="000000" w:sz="4" w:space="0"/>
                  </w:tcBorders>
                  <w:noWrap w:val="0"/>
                  <w:vAlign w:val="center"/>
                </w:tcPr>
                <w:p w14:paraId="6F517245">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数据的开放共享管理，支持业务应用的</w:t>
                  </w:r>
                  <w:r>
                    <w:rPr>
                      <w:rFonts w:hint="eastAsia" w:ascii="仿宋_GB2312" w:hAnsi="仿宋_GB2312" w:eastAsia="仿宋_GB2312" w:cs="仿宋_GB2312"/>
                      <w:color w:val="auto"/>
                      <w:kern w:val="0"/>
                      <w:sz w:val="21"/>
                      <w:szCs w:val="21"/>
                      <w:highlight w:val="none"/>
                      <w:lang w:eastAsia="zh-CN" w:bidi="ar"/>
                    </w:rPr>
                    <w:t>整合</w:t>
                  </w:r>
                  <w:r>
                    <w:rPr>
                      <w:rFonts w:hint="eastAsia" w:ascii="仿宋_GB2312" w:hAnsi="仿宋_GB2312" w:eastAsia="仿宋_GB2312" w:cs="仿宋_GB2312"/>
                      <w:color w:val="auto"/>
                      <w:kern w:val="0"/>
                      <w:sz w:val="21"/>
                      <w:szCs w:val="21"/>
                      <w:highlight w:val="none"/>
                      <w:lang w:bidi="ar"/>
                    </w:rPr>
                    <w:t>二次开发。实现物联数据的提取共享。</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支持基于感知事件或者状态告警的系统协同和设备联动功能。通过告警触发规则，用户可设置告警触发条件</w:t>
                  </w:r>
                </w:p>
              </w:tc>
              <w:tc>
                <w:tcPr>
                  <w:tcW w:w="530" w:type="dxa"/>
                  <w:tcBorders>
                    <w:top w:val="single" w:color="000000" w:sz="4" w:space="0"/>
                    <w:left w:val="single" w:color="000000" w:sz="4" w:space="0"/>
                    <w:bottom w:val="single" w:color="000000" w:sz="4" w:space="0"/>
                    <w:right w:val="single" w:color="000000" w:sz="4" w:space="0"/>
                  </w:tcBorders>
                  <w:noWrap w:val="0"/>
                  <w:vAlign w:val="center"/>
                </w:tcPr>
                <w:p w14:paraId="02FFB98F">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5DF21410">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7B1B91EA">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AB0743">
                  <w:pPr>
                    <w:widowControl/>
                    <w:jc w:val="center"/>
                    <w:rPr>
                      <w:rFonts w:hint="eastAsia" w:ascii="仿宋_GB2312" w:hAnsi="仿宋_GB2312" w:eastAsia="仿宋_GB2312" w:cs="仿宋_GB2312"/>
                      <w:color w:val="auto"/>
                      <w:sz w:val="21"/>
                      <w:szCs w:val="21"/>
                      <w:highlight w:val="none"/>
                    </w:rPr>
                  </w:pP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2C7884BB">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数据服务</w:t>
                  </w:r>
                </w:p>
              </w:tc>
              <w:tc>
                <w:tcPr>
                  <w:tcW w:w="3220" w:type="dxa"/>
                  <w:tcBorders>
                    <w:top w:val="single" w:color="000000" w:sz="4" w:space="0"/>
                    <w:left w:val="single" w:color="000000" w:sz="4" w:space="0"/>
                    <w:bottom w:val="single" w:color="000000" w:sz="4" w:space="0"/>
                    <w:right w:val="single" w:color="000000" w:sz="4" w:space="0"/>
                  </w:tcBorders>
                  <w:noWrap w:val="0"/>
                  <w:vAlign w:val="center"/>
                </w:tcPr>
                <w:p w14:paraId="6E62B911">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数据预处理:数据标准化、预处理（清洗）。通过对数据模型中独立字段添加约束条件，从而完成数据预处理。包含数据清洗、数据关联等。</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数据存储:支持各类物联感知事件和状态数据的存、取管理。实现物联感知事件和状态数据的标准化数据模型存取管理，为后续进一步的数据治理奠定基础。</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数据分析:主要包含：数据标准化、数据汇聚、数据质量管控、数据治理、数据挖掘、数据融合等相关功能，通过对不同业务类型的数据进行碰撞、融合、分析发现数据之间的关联信息，进一步提供数据的使用价值。</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数据查询：通过开放OpenAPI接口应用可以查看感知联网平台实时数据和历史存储数据。</w:t>
                  </w:r>
                </w:p>
              </w:tc>
              <w:tc>
                <w:tcPr>
                  <w:tcW w:w="530" w:type="dxa"/>
                  <w:tcBorders>
                    <w:top w:val="single" w:color="000000" w:sz="4" w:space="0"/>
                    <w:left w:val="single" w:color="000000" w:sz="4" w:space="0"/>
                    <w:bottom w:val="single" w:color="000000" w:sz="4" w:space="0"/>
                    <w:right w:val="single" w:color="000000" w:sz="4" w:space="0"/>
                  </w:tcBorders>
                  <w:noWrap w:val="0"/>
                  <w:vAlign w:val="center"/>
                </w:tcPr>
                <w:p w14:paraId="3835600A">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50BD6791">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bl>
          <w:p w14:paraId="361ADF57">
            <w:pPr>
              <w:keepNext w:val="0"/>
              <w:keepLines w:val="0"/>
              <w:pageBreakBefore w:val="0"/>
              <w:kinsoku/>
              <w:wordWrap/>
              <w:overflowPunct/>
              <w:topLinePunct w:val="0"/>
              <w:autoSpaceDE/>
              <w:autoSpaceDN/>
              <w:bidi w:val="0"/>
              <w:snapToGrid w:val="0"/>
              <w:spacing w:after="0"/>
              <w:ind w:hanging="1"/>
              <w:textAlignment w:val="auto"/>
              <w:rPr>
                <w:rFonts w:hint="eastAsia" w:ascii="仿宋_GB2312" w:hAnsi="仿宋_GB2312" w:eastAsia="仿宋_GB2312" w:cs="仿宋_GB2312"/>
                <w:b/>
                <w:color w:val="auto"/>
                <w:sz w:val="18"/>
                <w:szCs w:val="18"/>
                <w:highlight w:val="none"/>
              </w:rPr>
            </w:pPr>
          </w:p>
        </w:tc>
        <w:tc>
          <w:tcPr>
            <w:tcW w:w="3578" w:type="dxa"/>
            <w:tcBorders>
              <w:top w:val="single" w:color="auto" w:sz="4" w:space="0"/>
              <w:left w:val="single" w:color="auto" w:sz="4" w:space="0"/>
              <w:bottom w:val="single" w:color="auto" w:sz="4" w:space="0"/>
              <w:right w:val="single" w:color="auto" w:sz="4" w:space="0"/>
            </w:tcBorders>
            <w:noWrap w:val="0"/>
            <w:vAlign w:val="center"/>
          </w:tcPr>
          <w:p w14:paraId="7DCD11CE">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noWrap w:val="0"/>
            <w:vAlign w:val="center"/>
          </w:tcPr>
          <w:p w14:paraId="552AB4D6">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08BF3256">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center"/>
          </w:tcPr>
          <w:p w14:paraId="1AB4439D">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r>
      <w:tr w14:paraId="19AE6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noWrap w:val="0"/>
            <w:vAlign w:val="center"/>
          </w:tcPr>
          <w:p w14:paraId="4409994F">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序号：4</w:t>
            </w:r>
          </w:p>
          <w:p w14:paraId="1F49D3D3">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产品名称：智慧监管APP</w:t>
            </w:r>
          </w:p>
          <w:p w14:paraId="1009DBBA">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数量：1项</w:t>
            </w:r>
          </w:p>
          <w:p w14:paraId="151F5A7B">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是否为经过审批采购的进口产品：否</w:t>
            </w:r>
          </w:p>
          <w:p w14:paraId="3FDD4287">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b w:val="0"/>
                <w:bCs w:val="0"/>
                <w:color w:val="auto"/>
                <w:szCs w:val="21"/>
                <w:highlight w:val="none"/>
              </w:rPr>
              <w:t>是否为核心产品（非单一产品采购项目时适用）：</w:t>
            </w:r>
            <w:r>
              <w:rPr>
                <w:rFonts w:hint="eastAsia" w:ascii="仿宋_GB2312" w:hAnsi="仿宋_GB2312" w:eastAsia="仿宋_GB2312" w:cs="仿宋_GB2312"/>
                <w:color w:val="auto"/>
                <w:szCs w:val="21"/>
                <w:highlight w:val="none"/>
                <w:lang w:val="en-US" w:eastAsia="zh-CN"/>
              </w:rPr>
              <w:t>否</w:t>
            </w:r>
          </w:p>
        </w:tc>
      </w:tr>
      <w:tr w14:paraId="62E30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6030" w:type="dxa"/>
            <w:tcBorders>
              <w:top w:val="single" w:color="auto" w:sz="4" w:space="0"/>
              <w:left w:val="single" w:color="auto" w:sz="4" w:space="0"/>
              <w:bottom w:val="single" w:color="auto" w:sz="4" w:space="0"/>
              <w:right w:val="single" w:color="auto" w:sz="4" w:space="0"/>
            </w:tcBorders>
            <w:noWrap w:val="0"/>
            <w:vAlign w:val="center"/>
          </w:tcPr>
          <w:p w14:paraId="1BFE7002">
            <w:pPr>
              <w:keepNext w:val="0"/>
              <w:keepLines w:val="0"/>
              <w:pageBreakBefore w:val="0"/>
              <w:kinsoku/>
              <w:wordWrap/>
              <w:overflowPunct/>
              <w:topLinePunct w:val="0"/>
              <w:autoSpaceDE/>
              <w:autoSpaceDN/>
              <w:bidi w:val="0"/>
              <w:snapToGrid w:val="0"/>
              <w:spacing w:after="0"/>
              <w:jc w:val="center"/>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71525285">
            <w:pPr>
              <w:keepNext w:val="0"/>
              <w:keepLines w:val="0"/>
              <w:pageBreakBefore w:val="0"/>
              <w:kinsoku/>
              <w:wordWrap/>
              <w:overflowPunct/>
              <w:topLinePunct w:val="0"/>
              <w:autoSpaceDE/>
              <w:autoSpaceDN/>
              <w:bidi w:val="0"/>
              <w:snapToGrid w:val="0"/>
              <w:spacing w:after="0"/>
              <w:ind w:hanging="1" w:firstLineChars="0"/>
              <w:textAlignment w:val="auto"/>
              <w:rPr>
                <w:rFonts w:hint="eastAsia" w:ascii="仿宋_GB2312" w:hAnsi="仿宋_GB2312" w:eastAsia="仿宋_GB2312" w:cs="仿宋_GB2312"/>
                <w:b/>
                <w:color w:val="auto"/>
                <w:sz w:val="21"/>
                <w:szCs w:val="21"/>
                <w:highlight w:val="none"/>
                <w:lang w:val="en-US" w:eastAsia="zh-CN" w:bidi="ar-SA"/>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578" w:type="dxa"/>
            <w:tcBorders>
              <w:top w:val="single" w:color="auto" w:sz="4" w:space="0"/>
              <w:left w:val="single" w:color="auto" w:sz="4" w:space="0"/>
              <w:bottom w:val="single" w:color="auto" w:sz="4" w:space="0"/>
              <w:right w:val="single" w:color="auto" w:sz="4" w:space="0"/>
            </w:tcBorders>
            <w:noWrap w:val="0"/>
            <w:vAlign w:val="center"/>
          </w:tcPr>
          <w:p w14:paraId="5A4146C4">
            <w:pPr>
              <w:keepNext w:val="0"/>
              <w:keepLines w:val="0"/>
              <w:pageBreakBefore w:val="0"/>
              <w:kinsoku/>
              <w:wordWrap/>
              <w:overflowPunct/>
              <w:topLinePunct w:val="0"/>
              <w:autoSpaceDE/>
              <w:autoSpaceDN/>
              <w:bidi w:val="0"/>
              <w:snapToGrid w:val="0"/>
              <w:spacing w:after="0"/>
              <w:jc w:val="center"/>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3A55A4C1">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noWrap w:val="0"/>
            <w:vAlign w:val="center"/>
          </w:tcPr>
          <w:p w14:paraId="245717E4">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14091564">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noWrap w:val="0"/>
            <w:vAlign w:val="center"/>
          </w:tcPr>
          <w:p w14:paraId="16E323B6">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证明材料</w:t>
            </w:r>
          </w:p>
        </w:tc>
      </w:tr>
      <w:tr w14:paraId="4BD3F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030" w:type="dxa"/>
            <w:tcBorders>
              <w:top w:val="single" w:color="auto" w:sz="4" w:space="0"/>
              <w:left w:val="single" w:color="auto" w:sz="4" w:space="0"/>
              <w:bottom w:val="single" w:color="auto" w:sz="4" w:space="0"/>
              <w:right w:val="single" w:color="auto" w:sz="4" w:space="0"/>
            </w:tcBorders>
            <w:noWrap w:val="0"/>
            <w:vAlign w:val="center"/>
          </w:tcPr>
          <w:tbl>
            <w:tblPr>
              <w:tblStyle w:val="36"/>
              <w:tblW w:w="0" w:type="auto"/>
              <w:tblInd w:w="93" w:type="dxa"/>
              <w:tblLayout w:type="fixed"/>
              <w:tblCellMar>
                <w:top w:w="0" w:type="dxa"/>
                <w:left w:w="108" w:type="dxa"/>
                <w:bottom w:w="0" w:type="dxa"/>
                <w:right w:w="108" w:type="dxa"/>
              </w:tblCellMar>
            </w:tblPr>
            <w:tblGrid>
              <w:gridCol w:w="703"/>
              <w:gridCol w:w="693"/>
              <w:gridCol w:w="3090"/>
              <w:gridCol w:w="660"/>
              <w:gridCol w:w="540"/>
            </w:tblGrid>
            <w:tr w14:paraId="751BEEF6">
              <w:tblPrEx>
                <w:tblCellMar>
                  <w:top w:w="0" w:type="dxa"/>
                  <w:left w:w="108" w:type="dxa"/>
                  <w:bottom w:w="0" w:type="dxa"/>
                  <w:right w:w="108" w:type="dxa"/>
                </w:tblCellMar>
              </w:tblPrEx>
              <w:trPr>
                <w:trHeight w:val="220" w:hRule="atLeast"/>
              </w:trPr>
              <w:tc>
                <w:tcPr>
                  <w:tcW w:w="703" w:type="dxa"/>
                  <w:tcBorders>
                    <w:top w:val="single" w:color="000000" w:sz="4" w:space="0"/>
                    <w:left w:val="single" w:color="000000" w:sz="4" w:space="0"/>
                    <w:bottom w:val="single" w:color="000000" w:sz="4" w:space="0"/>
                    <w:right w:val="single" w:color="000000" w:sz="4" w:space="0"/>
                  </w:tcBorders>
                  <w:noWrap w:val="0"/>
                  <w:vAlign w:val="center"/>
                </w:tcPr>
                <w:p w14:paraId="2323CFE2">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模块</w:t>
                  </w: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1C0B9AB2">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名称</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5EBDF3F5">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技术规格</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482CCCC2">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单位</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44167680">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数量</w:t>
                  </w:r>
                </w:p>
              </w:tc>
            </w:tr>
            <w:tr w14:paraId="357FD1FB">
              <w:tblPrEx>
                <w:tblCellMar>
                  <w:top w:w="0" w:type="dxa"/>
                  <w:left w:w="108" w:type="dxa"/>
                  <w:bottom w:w="0" w:type="dxa"/>
                  <w:right w:w="108" w:type="dxa"/>
                </w:tblCellMar>
              </w:tblPrEx>
              <w:trPr>
                <w:trHeight w:val="220" w:hRule="atLeast"/>
              </w:trPr>
              <w:tc>
                <w:tcPr>
                  <w:tcW w:w="703" w:type="dxa"/>
                  <w:vMerge w:val="restart"/>
                  <w:tcBorders>
                    <w:top w:val="single" w:color="000000" w:sz="4" w:space="0"/>
                    <w:left w:val="single" w:color="000000" w:sz="4" w:space="0"/>
                    <w:bottom w:val="single" w:color="000000" w:sz="4" w:space="0"/>
                    <w:right w:val="single" w:color="000000" w:sz="4" w:space="0"/>
                  </w:tcBorders>
                  <w:noWrap w:val="0"/>
                  <w:vAlign w:val="center"/>
                </w:tcPr>
                <w:p w14:paraId="5ECDC7C5">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智慧监管APP</w:t>
                  </w:r>
                </w:p>
              </w:tc>
              <w:tc>
                <w:tcPr>
                  <w:tcW w:w="693" w:type="dxa"/>
                  <w:vMerge w:val="restart"/>
                  <w:tcBorders>
                    <w:top w:val="single" w:color="000000" w:sz="4" w:space="0"/>
                    <w:left w:val="single" w:color="000000" w:sz="4" w:space="0"/>
                    <w:bottom w:val="single" w:color="000000" w:sz="4" w:space="0"/>
                    <w:right w:val="single" w:color="000000" w:sz="4" w:space="0"/>
                  </w:tcBorders>
                  <w:noWrap w:val="0"/>
                  <w:vAlign w:val="center"/>
                </w:tcPr>
                <w:p w14:paraId="6F45997E">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巡查上报</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6A951638">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通过APP监测软件可对视频数据等进行实时监测</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2</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通过倾斜摄影地图对各个分区范围内的视频数据进行统计与展示</w:t>
                  </w:r>
                </w:p>
              </w:tc>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14:paraId="3734A32A">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vMerge w:val="restart"/>
                  <w:tcBorders>
                    <w:top w:val="single" w:color="000000" w:sz="4" w:space="0"/>
                    <w:left w:val="single" w:color="000000" w:sz="4" w:space="0"/>
                    <w:bottom w:val="single" w:color="000000" w:sz="4" w:space="0"/>
                    <w:right w:val="single" w:color="000000" w:sz="4" w:space="0"/>
                  </w:tcBorders>
                  <w:noWrap w:val="0"/>
                  <w:vAlign w:val="center"/>
                </w:tcPr>
                <w:p w14:paraId="2E54157B">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6AA766D1">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1FB251">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519D71">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04A0D26A">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APP提供签到和签退功能，结合地理位置和时间信息，能够准确记录用户到岗签到的时间和位置，以及用户离岗签退的时间和位置。</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2</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用户签到和签退的位置信息，应结合管理端的在岗情况，为管理人员提供及时了解人员到岗情况的功能。</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5A5CD2">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16727C">
                  <w:pPr>
                    <w:widowControl/>
                    <w:jc w:val="center"/>
                    <w:rPr>
                      <w:rFonts w:hint="eastAsia" w:ascii="仿宋_GB2312" w:hAnsi="仿宋_GB2312" w:eastAsia="仿宋_GB2312" w:cs="仿宋_GB2312"/>
                      <w:color w:val="auto"/>
                      <w:sz w:val="21"/>
                      <w:szCs w:val="21"/>
                      <w:highlight w:val="none"/>
                    </w:rPr>
                  </w:pPr>
                </w:p>
              </w:tc>
            </w:tr>
            <w:tr w14:paraId="40CBEE3D">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44D739">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6EB852">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4B8B0A5E">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故障解决知识查看，巡检维护人员可以在平台学习相关故障解决知识。</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2</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故障案例查看：对于日常管理中的一些良好做法或深刻体验，平台管理端发布后，巡检维护人员可以在APP自主学习。</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3</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操作过程规范学习：工程人员在进行巡检维保操作过程中，应遵循严格的操作操作步骤，平台需提供管理这些操作步骤的能力，并将操作步骤与APP中的巡检相关联，以进一步提升工作规范。</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15D357">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7D4EE0">
                  <w:pPr>
                    <w:widowControl/>
                    <w:jc w:val="center"/>
                    <w:rPr>
                      <w:rFonts w:hint="eastAsia" w:ascii="仿宋_GB2312" w:hAnsi="仿宋_GB2312" w:eastAsia="仿宋_GB2312" w:cs="仿宋_GB2312"/>
                      <w:color w:val="auto"/>
                      <w:sz w:val="21"/>
                      <w:szCs w:val="21"/>
                      <w:highlight w:val="none"/>
                    </w:rPr>
                  </w:pPr>
                </w:p>
              </w:tc>
            </w:tr>
            <w:tr w14:paraId="1A7A4F7E">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477D31">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34DE19">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50B89253">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用户在日常作业中，对于发现的管廊或管道问题，可以进行问题信息的上报，管理平台提供多种填报设备问题缺陷的入口，其中APP端可以通过扫描设备二维码，和直接输入设备唯一编号的方式进行填写。</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2</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扫描二维码后提取的信息包括：所属空间（村庄、片区、路段）、报事人、联系电话、问题种类、设备管用名、设备位置、问题描述、问题详细描述以及现场图片等信息。</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A18411">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E63E29">
                  <w:pPr>
                    <w:widowControl/>
                    <w:jc w:val="center"/>
                    <w:rPr>
                      <w:rFonts w:hint="eastAsia" w:ascii="仿宋_GB2312" w:hAnsi="仿宋_GB2312" w:eastAsia="仿宋_GB2312" w:cs="仿宋_GB2312"/>
                      <w:color w:val="auto"/>
                      <w:sz w:val="21"/>
                      <w:szCs w:val="21"/>
                      <w:highlight w:val="none"/>
                    </w:rPr>
                  </w:pPr>
                </w:p>
              </w:tc>
            </w:tr>
            <w:tr w14:paraId="55E907A5">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9EA2ED">
                  <w:pPr>
                    <w:widowControl/>
                    <w:jc w:val="center"/>
                    <w:rPr>
                      <w:rFonts w:hint="eastAsia" w:ascii="仿宋_GB2312" w:hAnsi="仿宋_GB2312" w:eastAsia="仿宋_GB2312" w:cs="仿宋_GB2312"/>
                      <w:color w:val="auto"/>
                      <w:sz w:val="21"/>
                      <w:szCs w:val="21"/>
                      <w:highlight w:val="none"/>
                    </w:rPr>
                  </w:pPr>
                </w:p>
              </w:tc>
              <w:tc>
                <w:tcPr>
                  <w:tcW w:w="693" w:type="dxa"/>
                  <w:vMerge w:val="restart"/>
                  <w:tcBorders>
                    <w:top w:val="single" w:color="000000" w:sz="4" w:space="0"/>
                    <w:left w:val="single" w:color="000000" w:sz="4" w:space="0"/>
                    <w:bottom w:val="single" w:color="000000" w:sz="4" w:space="0"/>
                    <w:right w:val="single" w:color="000000" w:sz="4" w:space="0"/>
                  </w:tcBorders>
                  <w:noWrap w:val="0"/>
                  <w:vAlign w:val="center"/>
                </w:tcPr>
                <w:p w14:paraId="26B3DC5F">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报警处置</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583FDC40">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1.报警信息提示。各类设备异常出现后，通过通道把报警信息实时传输到管理平台，管理平台收到的预警信息及时在平台大屏端通过打点闪烁、语音等形式，进行提示，并同步发送给相关业务人员APP进行处理。</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2.完整业务处理流程逻辑，包括处理的现场记录、拍照等。巡检维修人员到达现场，排查问题，把事前、处理中、处理后，分三段进行维修过程的数据图片上传，便于平台对整个异常事件的处理监管。</w:t>
                  </w:r>
                </w:p>
              </w:tc>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14:paraId="4E354750">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vMerge w:val="restart"/>
                  <w:tcBorders>
                    <w:top w:val="single" w:color="000000" w:sz="4" w:space="0"/>
                    <w:left w:val="single" w:color="000000" w:sz="4" w:space="0"/>
                    <w:bottom w:val="single" w:color="000000" w:sz="4" w:space="0"/>
                    <w:right w:val="single" w:color="000000" w:sz="4" w:space="0"/>
                  </w:tcBorders>
                  <w:noWrap w:val="0"/>
                  <w:vAlign w:val="center"/>
                </w:tcPr>
                <w:p w14:paraId="4B2B2C7E">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3366C0CB">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63D0FD">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BDB5F7">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03DC65EF">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用户可以通过APP，领取特定的巡检任务并执行。在执行的过程中，用户可以根据执行情况拍摄巡检照片或记录巡检信息。</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2</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巡检过程中，能够实时记录巡检人员的位置信息，并结合管理端的功能，生成巡检轨迹，为管理层提供管理信息。</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DD3ED1">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DAA061">
                  <w:pPr>
                    <w:widowControl/>
                    <w:jc w:val="center"/>
                    <w:rPr>
                      <w:rFonts w:hint="eastAsia" w:ascii="仿宋_GB2312" w:hAnsi="仿宋_GB2312" w:eastAsia="仿宋_GB2312" w:cs="仿宋_GB2312"/>
                      <w:color w:val="auto"/>
                      <w:sz w:val="21"/>
                      <w:szCs w:val="21"/>
                      <w:highlight w:val="none"/>
                    </w:rPr>
                  </w:pPr>
                </w:p>
              </w:tc>
            </w:tr>
            <w:tr w14:paraId="7912BC4E">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B2347B">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689B1F">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69EB46CC">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系统消息提醒-APP顶部推送。</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2</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在出报警信息后，对应的巡检维修人员手机会收到顶部弹窗提醒，便于及时收到处理工单。</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F40FED">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53EC94">
                  <w:pPr>
                    <w:widowControl/>
                    <w:jc w:val="center"/>
                    <w:rPr>
                      <w:rFonts w:hint="eastAsia" w:ascii="仿宋_GB2312" w:hAnsi="仿宋_GB2312" w:eastAsia="仿宋_GB2312" w:cs="仿宋_GB2312"/>
                      <w:color w:val="auto"/>
                      <w:sz w:val="21"/>
                      <w:szCs w:val="21"/>
                      <w:highlight w:val="none"/>
                    </w:rPr>
                  </w:pPr>
                </w:p>
              </w:tc>
            </w:tr>
            <w:tr w14:paraId="4F9F2415">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FC0E7B">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439084">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0BB078A0">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个人信息维护等。APP的个人中心，提供当前登录用户的基本信息，和维护基本信息的功能，同时提供APP的相关功能，如版本信息。</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2</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用户基本数据维护修改等。</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D4BD30">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BE48D5">
                  <w:pPr>
                    <w:widowControl/>
                    <w:jc w:val="center"/>
                    <w:rPr>
                      <w:rFonts w:hint="eastAsia" w:ascii="仿宋_GB2312" w:hAnsi="仿宋_GB2312" w:eastAsia="仿宋_GB2312" w:cs="仿宋_GB2312"/>
                      <w:color w:val="auto"/>
                      <w:sz w:val="21"/>
                      <w:szCs w:val="21"/>
                      <w:highlight w:val="none"/>
                    </w:rPr>
                  </w:pPr>
                </w:p>
              </w:tc>
            </w:tr>
            <w:tr w14:paraId="780B7996">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23EC5D">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E20DD8">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57C4A2DD">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为方便工程人员进行巡检和设备报事，平台提供二维码管理功能。通过二维码管理功能，能够根据管廊、管道及固定资产的唯一编号生成二维码，工程人员在巡检时，只需要扫描管廊的二维码即可提取管廊的基本信息；在进行报事时，只需要扫描对应的二维码，就能够完成报事操作。</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8E8B50">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CF662D">
                  <w:pPr>
                    <w:widowControl/>
                    <w:jc w:val="center"/>
                    <w:rPr>
                      <w:rFonts w:hint="eastAsia" w:ascii="仿宋_GB2312" w:hAnsi="仿宋_GB2312" w:eastAsia="仿宋_GB2312" w:cs="仿宋_GB2312"/>
                      <w:color w:val="auto"/>
                      <w:sz w:val="21"/>
                      <w:szCs w:val="21"/>
                      <w:highlight w:val="none"/>
                    </w:rPr>
                  </w:pPr>
                </w:p>
              </w:tc>
            </w:tr>
            <w:tr w14:paraId="11BC2108">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2F8619">
                  <w:pPr>
                    <w:widowControl/>
                    <w:jc w:val="center"/>
                    <w:rPr>
                      <w:rFonts w:hint="eastAsia" w:ascii="仿宋_GB2312" w:hAnsi="仿宋_GB2312" w:eastAsia="仿宋_GB2312" w:cs="仿宋_GB2312"/>
                      <w:color w:val="auto"/>
                      <w:sz w:val="21"/>
                      <w:szCs w:val="21"/>
                      <w:highlight w:val="none"/>
                    </w:rPr>
                  </w:pPr>
                </w:p>
              </w:tc>
              <w:tc>
                <w:tcPr>
                  <w:tcW w:w="693" w:type="dxa"/>
                  <w:vMerge w:val="restart"/>
                  <w:tcBorders>
                    <w:top w:val="single" w:color="000000" w:sz="4" w:space="0"/>
                    <w:left w:val="single" w:color="000000" w:sz="4" w:space="0"/>
                    <w:bottom w:val="single" w:color="000000" w:sz="4" w:space="0"/>
                    <w:right w:val="single" w:color="000000" w:sz="4" w:space="0"/>
                  </w:tcBorders>
                  <w:noWrap w:val="0"/>
                  <w:vAlign w:val="center"/>
                </w:tcPr>
                <w:p w14:paraId="43143D2C">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处置闭环</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6D644D38">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1.混合开发模式架构，支持Android、Pad</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2.易用的物联网架构UI设计。</w:t>
                  </w:r>
                </w:p>
              </w:tc>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14:paraId="0D42E1A7">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vMerge w:val="restart"/>
                  <w:tcBorders>
                    <w:top w:val="single" w:color="000000" w:sz="4" w:space="0"/>
                    <w:left w:val="single" w:color="000000" w:sz="4" w:space="0"/>
                    <w:bottom w:val="single" w:color="000000" w:sz="4" w:space="0"/>
                    <w:right w:val="single" w:color="000000" w:sz="4" w:space="0"/>
                  </w:tcBorders>
                  <w:noWrap w:val="0"/>
                  <w:vAlign w:val="center"/>
                </w:tcPr>
                <w:p w14:paraId="38AC49AF">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5386BB41">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040DDA">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CB22DD">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21450884">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1.报警信息提示。各类设备异常出现后，通过通道把报警信息实时传输到管理平台，管理平台收到的预警信息及时在平台大屏端通过打点闪烁、语音等形式，进行提示，并同步发送给相关业务人员APP进行处理。</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2.完整业务处理流程逻辑，包括处理的现场记录、拍照等。巡检维修人员到达现场，排查问题，把事前、处理中、处理后，分三段进行维修过程的数据图片上传，便于平台对整个异常事件的处理监管。</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099DDF">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BD58D7">
                  <w:pPr>
                    <w:widowControl/>
                    <w:jc w:val="center"/>
                    <w:rPr>
                      <w:rFonts w:hint="eastAsia" w:ascii="仿宋_GB2312" w:hAnsi="仿宋_GB2312" w:eastAsia="仿宋_GB2312" w:cs="仿宋_GB2312"/>
                      <w:color w:val="auto"/>
                      <w:sz w:val="21"/>
                      <w:szCs w:val="21"/>
                      <w:highlight w:val="none"/>
                    </w:rPr>
                  </w:pPr>
                </w:p>
              </w:tc>
            </w:tr>
            <w:tr w14:paraId="01223D2E">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5A9315">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B329C5">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78B3BF55">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用户可以通过APP，领取特定的巡检任务并执行。在执行的过程中，用户可以根据执行情况拍摄巡检照片或记录巡检信息。</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2</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巡检过程中，能够实时记录巡检人员的位置信息，并结合管理端的功能，生成巡检轨迹，为管理层提供管理信息。</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DEF99E">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05EB7F">
                  <w:pPr>
                    <w:widowControl/>
                    <w:jc w:val="center"/>
                    <w:rPr>
                      <w:rFonts w:hint="eastAsia" w:ascii="仿宋_GB2312" w:hAnsi="仿宋_GB2312" w:eastAsia="仿宋_GB2312" w:cs="仿宋_GB2312"/>
                      <w:color w:val="auto"/>
                      <w:sz w:val="21"/>
                      <w:szCs w:val="21"/>
                      <w:highlight w:val="none"/>
                    </w:rPr>
                  </w:pPr>
                </w:p>
              </w:tc>
            </w:tr>
            <w:tr w14:paraId="41C2761D">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FF848D">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EEEB4B">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1C4DC122">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系统消息提醒-APP顶部推送。</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2</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在出报警信息后，对应的巡检维修人员手机会收到顶部弹窗提醒，便于及时收到处理工单。</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6BF376">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8A03BE">
                  <w:pPr>
                    <w:widowControl/>
                    <w:jc w:val="center"/>
                    <w:rPr>
                      <w:rFonts w:hint="eastAsia" w:ascii="仿宋_GB2312" w:hAnsi="仿宋_GB2312" w:eastAsia="仿宋_GB2312" w:cs="仿宋_GB2312"/>
                      <w:color w:val="auto"/>
                      <w:sz w:val="21"/>
                      <w:szCs w:val="21"/>
                      <w:highlight w:val="none"/>
                    </w:rPr>
                  </w:pPr>
                </w:p>
              </w:tc>
            </w:tr>
            <w:tr w14:paraId="00608721">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225021">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528C3F">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3CA304F5">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个人信息维护等。APP的个人中心，提供当前登录用户的基本信息，和维护基本信息的功能，同时提供APP的相关功能，如版本信息。</w:t>
                  </w:r>
                  <w:r>
                    <w:rPr>
                      <w:rFonts w:hint="eastAsia" w:ascii="仿宋_GB2312" w:hAnsi="仿宋_GB2312" w:eastAsia="仿宋_GB2312" w:cs="仿宋_GB2312"/>
                      <w:color w:val="auto"/>
                      <w:kern w:val="0"/>
                      <w:sz w:val="21"/>
                      <w:szCs w:val="21"/>
                      <w:highlight w:val="none"/>
                      <w:lang w:bidi="ar"/>
                    </w:rPr>
                    <w:br w:type="textWrapping"/>
                  </w:r>
                  <w:r>
                    <w:rPr>
                      <w:rFonts w:hint="eastAsia" w:ascii="仿宋_GB2312" w:hAnsi="仿宋_GB2312" w:eastAsia="仿宋_GB2312" w:cs="仿宋_GB2312"/>
                      <w:color w:val="auto"/>
                      <w:kern w:val="0"/>
                      <w:sz w:val="21"/>
                      <w:szCs w:val="21"/>
                      <w:highlight w:val="none"/>
                      <w:lang w:bidi="ar"/>
                    </w:rPr>
                    <w:t>2</w:t>
                  </w:r>
                  <w:r>
                    <w:rPr>
                      <w:rFonts w:hint="eastAsia" w:ascii="仿宋_GB2312" w:hAnsi="仿宋_GB2312" w:eastAsia="仿宋_GB2312" w:cs="仿宋_GB2312"/>
                      <w:color w:val="auto"/>
                      <w:kern w:val="0"/>
                      <w:sz w:val="21"/>
                      <w:szCs w:val="21"/>
                      <w:highlight w:val="none"/>
                      <w:lang w:val="en-US" w:eastAsia="zh-CN" w:bidi="ar"/>
                    </w:rPr>
                    <w:t>.</w:t>
                  </w:r>
                  <w:r>
                    <w:rPr>
                      <w:rFonts w:hint="eastAsia" w:ascii="仿宋_GB2312" w:hAnsi="仿宋_GB2312" w:eastAsia="仿宋_GB2312" w:cs="仿宋_GB2312"/>
                      <w:color w:val="auto"/>
                      <w:kern w:val="0"/>
                      <w:sz w:val="21"/>
                      <w:szCs w:val="21"/>
                      <w:highlight w:val="none"/>
                      <w:lang w:bidi="ar"/>
                    </w:rPr>
                    <w:t>用户基本数据维护修改等。</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6FD400">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2ED363">
                  <w:pPr>
                    <w:widowControl/>
                    <w:jc w:val="center"/>
                    <w:rPr>
                      <w:rFonts w:hint="eastAsia" w:ascii="仿宋_GB2312" w:hAnsi="仿宋_GB2312" w:eastAsia="仿宋_GB2312" w:cs="仿宋_GB2312"/>
                      <w:color w:val="auto"/>
                      <w:sz w:val="21"/>
                      <w:szCs w:val="21"/>
                      <w:highlight w:val="none"/>
                    </w:rPr>
                  </w:pPr>
                </w:p>
              </w:tc>
            </w:tr>
            <w:tr w14:paraId="3046BD4D">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A99D59">
                  <w:pPr>
                    <w:widowControl/>
                    <w:jc w:val="center"/>
                    <w:rPr>
                      <w:rFonts w:hint="eastAsia" w:ascii="仿宋_GB2312" w:hAnsi="仿宋_GB2312" w:eastAsia="仿宋_GB2312" w:cs="仿宋_GB2312"/>
                      <w:color w:val="auto"/>
                      <w:sz w:val="21"/>
                      <w:szCs w:val="21"/>
                      <w:highlight w:val="none"/>
                    </w:rPr>
                  </w:pPr>
                </w:p>
              </w:tc>
              <w:tc>
                <w:tcPr>
                  <w:tcW w:w="6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A3EA2E">
                  <w:pPr>
                    <w:widowControl/>
                    <w:jc w:val="center"/>
                    <w:rPr>
                      <w:rFonts w:hint="eastAsia" w:ascii="仿宋_GB2312" w:hAnsi="仿宋_GB2312" w:eastAsia="仿宋_GB2312" w:cs="仿宋_GB2312"/>
                      <w:color w:val="auto"/>
                      <w:sz w:val="21"/>
                      <w:szCs w:val="21"/>
                      <w:highlight w:val="none"/>
                    </w:rPr>
                  </w:pP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41BD35F2">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为方便工程人员进行巡检和设备报事，平台提供二维码管理功能。通过二维码管理功能，能够根据管廊、管道及固定资产的唯一编号生成二维码，工程人员在巡检时，只需要扫描管廊的二维码即可提取管廊的基本信息；在进行报事时，只需要扫描对应的二维码，就能够完成报事操作。</w:t>
                  </w: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DDD3B9">
                  <w:pPr>
                    <w:widowControl/>
                    <w:jc w:val="center"/>
                    <w:rPr>
                      <w:rFonts w:hint="eastAsia" w:ascii="仿宋_GB2312" w:hAnsi="仿宋_GB2312" w:eastAsia="仿宋_GB2312" w:cs="仿宋_GB2312"/>
                      <w:color w:val="auto"/>
                      <w:sz w:val="21"/>
                      <w:szCs w:val="21"/>
                      <w:highlight w:val="none"/>
                    </w:rPr>
                  </w:pPr>
                </w:p>
              </w:tc>
              <w:tc>
                <w:tcPr>
                  <w:tcW w:w="5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B28AFB">
                  <w:pPr>
                    <w:widowControl/>
                    <w:jc w:val="center"/>
                    <w:rPr>
                      <w:rFonts w:hint="eastAsia" w:ascii="仿宋_GB2312" w:hAnsi="仿宋_GB2312" w:eastAsia="仿宋_GB2312" w:cs="仿宋_GB2312"/>
                      <w:color w:val="auto"/>
                      <w:sz w:val="21"/>
                      <w:szCs w:val="21"/>
                      <w:highlight w:val="none"/>
                    </w:rPr>
                  </w:pPr>
                </w:p>
              </w:tc>
            </w:tr>
          </w:tbl>
          <w:p w14:paraId="49C04B60">
            <w:pPr>
              <w:keepNext w:val="0"/>
              <w:keepLines w:val="0"/>
              <w:pageBreakBefore w:val="0"/>
              <w:kinsoku/>
              <w:wordWrap/>
              <w:overflowPunct/>
              <w:topLinePunct w:val="0"/>
              <w:autoSpaceDE/>
              <w:autoSpaceDN/>
              <w:bidi w:val="0"/>
              <w:snapToGrid w:val="0"/>
              <w:spacing w:after="0"/>
              <w:ind w:hanging="1"/>
              <w:textAlignment w:val="auto"/>
              <w:rPr>
                <w:rFonts w:hint="eastAsia" w:ascii="仿宋_GB2312" w:hAnsi="仿宋_GB2312" w:eastAsia="仿宋_GB2312" w:cs="仿宋_GB2312"/>
                <w:b/>
                <w:color w:val="auto"/>
                <w:sz w:val="18"/>
                <w:szCs w:val="18"/>
                <w:highlight w:val="none"/>
              </w:rPr>
            </w:pPr>
          </w:p>
        </w:tc>
        <w:tc>
          <w:tcPr>
            <w:tcW w:w="3578" w:type="dxa"/>
            <w:tcBorders>
              <w:top w:val="single" w:color="auto" w:sz="4" w:space="0"/>
              <w:left w:val="single" w:color="auto" w:sz="4" w:space="0"/>
              <w:bottom w:val="single" w:color="auto" w:sz="4" w:space="0"/>
              <w:right w:val="single" w:color="auto" w:sz="4" w:space="0"/>
            </w:tcBorders>
            <w:noWrap w:val="0"/>
            <w:vAlign w:val="center"/>
          </w:tcPr>
          <w:p w14:paraId="408F9DFA">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noWrap w:val="0"/>
            <w:vAlign w:val="center"/>
          </w:tcPr>
          <w:p w14:paraId="3ED1A76F">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59C582B5">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center"/>
          </w:tcPr>
          <w:p w14:paraId="525A0D90">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r>
      <w:tr w14:paraId="5340A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noWrap w:val="0"/>
            <w:vAlign w:val="center"/>
          </w:tcPr>
          <w:p w14:paraId="14576C9F">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序号：5</w:t>
            </w:r>
          </w:p>
          <w:p w14:paraId="3CCC844B">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产品名称：业务综合平台整合</w:t>
            </w:r>
          </w:p>
          <w:p w14:paraId="6BC04E1A">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数量：1项</w:t>
            </w:r>
          </w:p>
          <w:p w14:paraId="014E1CAB">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是否为经过审批采购的进口产品：否</w:t>
            </w:r>
          </w:p>
          <w:p w14:paraId="649FAEE5">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b w:val="0"/>
                <w:bCs w:val="0"/>
                <w:color w:val="auto"/>
                <w:szCs w:val="21"/>
                <w:highlight w:val="none"/>
              </w:rPr>
              <w:t>是否为核心产品（非单一产品采购项目时适用）：</w:t>
            </w:r>
            <w:r>
              <w:rPr>
                <w:rFonts w:hint="eastAsia" w:ascii="仿宋_GB2312" w:hAnsi="仿宋_GB2312" w:eastAsia="仿宋_GB2312" w:cs="仿宋_GB2312"/>
                <w:color w:val="auto"/>
                <w:szCs w:val="21"/>
                <w:highlight w:val="none"/>
                <w:lang w:val="en-US" w:eastAsia="zh-CN"/>
              </w:rPr>
              <w:t>否</w:t>
            </w:r>
          </w:p>
        </w:tc>
      </w:tr>
      <w:tr w14:paraId="5CF5F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030" w:type="dxa"/>
            <w:tcBorders>
              <w:top w:val="single" w:color="auto" w:sz="4" w:space="0"/>
              <w:left w:val="single" w:color="auto" w:sz="4" w:space="0"/>
              <w:bottom w:val="single" w:color="auto" w:sz="4" w:space="0"/>
              <w:right w:val="single" w:color="auto" w:sz="4" w:space="0"/>
            </w:tcBorders>
            <w:noWrap w:val="0"/>
            <w:vAlign w:val="center"/>
          </w:tcPr>
          <w:p w14:paraId="3DA01D70">
            <w:pPr>
              <w:keepNext w:val="0"/>
              <w:keepLines w:val="0"/>
              <w:pageBreakBefore w:val="0"/>
              <w:kinsoku/>
              <w:wordWrap/>
              <w:overflowPunct/>
              <w:topLinePunct w:val="0"/>
              <w:autoSpaceDE/>
              <w:autoSpaceDN/>
              <w:bidi w:val="0"/>
              <w:snapToGrid w:val="0"/>
              <w:spacing w:after="0"/>
              <w:jc w:val="center"/>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0530D217">
            <w:pPr>
              <w:keepNext w:val="0"/>
              <w:keepLines w:val="0"/>
              <w:pageBreakBefore w:val="0"/>
              <w:kinsoku/>
              <w:wordWrap/>
              <w:overflowPunct/>
              <w:topLinePunct w:val="0"/>
              <w:autoSpaceDE/>
              <w:autoSpaceDN/>
              <w:bidi w:val="0"/>
              <w:snapToGrid w:val="0"/>
              <w:spacing w:after="0"/>
              <w:ind w:hanging="1" w:firstLineChars="0"/>
              <w:textAlignment w:val="auto"/>
              <w:rPr>
                <w:rFonts w:hint="eastAsia" w:ascii="仿宋_GB2312" w:hAnsi="仿宋_GB2312" w:eastAsia="仿宋_GB2312" w:cs="仿宋_GB2312"/>
                <w:b/>
                <w:color w:val="auto"/>
                <w:sz w:val="21"/>
                <w:szCs w:val="21"/>
                <w:highlight w:val="none"/>
                <w:lang w:val="en-US" w:eastAsia="zh-CN" w:bidi="ar-SA"/>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578" w:type="dxa"/>
            <w:tcBorders>
              <w:top w:val="single" w:color="auto" w:sz="4" w:space="0"/>
              <w:left w:val="single" w:color="auto" w:sz="4" w:space="0"/>
              <w:bottom w:val="single" w:color="auto" w:sz="4" w:space="0"/>
              <w:right w:val="single" w:color="auto" w:sz="4" w:space="0"/>
            </w:tcBorders>
            <w:noWrap w:val="0"/>
            <w:vAlign w:val="center"/>
          </w:tcPr>
          <w:p w14:paraId="6F154CF9">
            <w:pPr>
              <w:keepNext w:val="0"/>
              <w:keepLines w:val="0"/>
              <w:pageBreakBefore w:val="0"/>
              <w:kinsoku/>
              <w:wordWrap/>
              <w:overflowPunct/>
              <w:topLinePunct w:val="0"/>
              <w:autoSpaceDE/>
              <w:autoSpaceDN/>
              <w:bidi w:val="0"/>
              <w:snapToGrid w:val="0"/>
              <w:spacing w:after="0"/>
              <w:jc w:val="center"/>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01B78326">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noWrap w:val="0"/>
            <w:vAlign w:val="center"/>
          </w:tcPr>
          <w:p w14:paraId="3961EF55">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0434B7AE">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noWrap w:val="0"/>
            <w:vAlign w:val="center"/>
          </w:tcPr>
          <w:p w14:paraId="3F3B6FEA">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证明材料</w:t>
            </w:r>
          </w:p>
        </w:tc>
      </w:tr>
      <w:tr w14:paraId="37695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030" w:type="dxa"/>
            <w:tcBorders>
              <w:top w:val="single" w:color="auto" w:sz="4" w:space="0"/>
              <w:left w:val="single" w:color="auto" w:sz="4" w:space="0"/>
              <w:bottom w:val="single" w:color="auto" w:sz="4" w:space="0"/>
              <w:right w:val="single" w:color="auto" w:sz="4" w:space="0"/>
            </w:tcBorders>
            <w:noWrap w:val="0"/>
            <w:vAlign w:val="center"/>
          </w:tcPr>
          <w:tbl>
            <w:tblPr>
              <w:tblStyle w:val="36"/>
              <w:tblW w:w="0" w:type="auto"/>
              <w:tblInd w:w="93" w:type="dxa"/>
              <w:tblLayout w:type="fixed"/>
              <w:tblCellMar>
                <w:top w:w="0" w:type="dxa"/>
                <w:left w:w="108" w:type="dxa"/>
                <w:bottom w:w="0" w:type="dxa"/>
                <w:right w:w="108" w:type="dxa"/>
              </w:tblCellMar>
            </w:tblPr>
            <w:tblGrid>
              <w:gridCol w:w="703"/>
              <w:gridCol w:w="693"/>
              <w:gridCol w:w="3090"/>
              <w:gridCol w:w="660"/>
              <w:gridCol w:w="540"/>
            </w:tblGrid>
            <w:tr w14:paraId="3A3B0054">
              <w:tblPrEx>
                <w:tblCellMar>
                  <w:top w:w="0" w:type="dxa"/>
                  <w:left w:w="108" w:type="dxa"/>
                  <w:bottom w:w="0" w:type="dxa"/>
                  <w:right w:w="108" w:type="dxa"/>
                </w:tblCellMar>
              </w:tblPrEx>
              <w:trPr>
                <w:trHeight w:val="220" w:hRule="atLeast"/>
              </w:trPr>
              <w:tc>
                <w:tcPr>
                  <w:tcW w:w="703" w:type="dxa"/>
                  <w:tcBorders>
                    <w:top w:val="single" w:color="000000" w:sz="4" w:space="0"/>
                    <w:left w:val="single" w:color="000000" w:sz="4" w:space="0"/>
                    <w:bottom w:val="single" w:color="000000" w:sz="4" w:space="0"/>
                    <w:right w:val="single" w:color="000000" w:sz="4" w:space="0"/>
                  </w:tcBorders>
                  <w:noWrap w:val="0"/>
                  <w:vAlign w:val="center"/>
                </w:tcPr>
                <w:p w14:paraId="18894324">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模块</w:t>
                  </w: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772F6937">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名称</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6A86ACD1">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技术规格</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6A322DAC">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单位</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2767E848">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数量</w:t>
                  </w:r>
                </w:p>
              </w:tc>
            </w:tr>
            <w:tr w14:paraId="0F9B3D00">
              <w:tblPrEx>
                <w:tblCellMar>
                  <w:top w:w="0" w:type="dxa"/>
                  <w:left w:w="108" w:type="dxa"/>
                  <w:bottom w:w="0" w:type="dxa"/>
                  <w:right w:w="108" w:type="dxa"/>
                </w:tblCellMar>
              </w:tblPrEx>
              <w:trPr>
                <w:trHeight w:val="220" w:hRule="atLeast"/>
              </w:trPr>
              <w:tc>
                <w:tcPr>
                  <w:tcW w:w="703" w:type="dxa"/>
                  <w:vMerge w:val="restart"/>
                  <w:tcBorders>
                    <w:top w:val="single" w:color="000000" w:sz="4" w:space="0"/>
                    <w:left w:val="single" w:color="000000" w:sz="4" w:space="0"/>
                    <w:bottom w:val="single" w:color="000000" w:sz="4" w:space="0"/>
                    <w:right w:val="single" w:color="000000" w:sz="4" w:space="0"/>
                  </w:tcBorders>
                  <w:noWrap w:val="0"/>
                  <w:vAlign w:val="center"/>
                </w:tcPr>
                <w:p w14:paraId="420D3148">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业务综合平台</w:t>
                  </w:r>
                  <w:r>
                    <w:rPr>
                      <w:rFonts w:hint="eastAsia" w:ascii="仿宋_GB2312" w:hAnsi="仿宋_GB2312" w:eastAsia="仿宋_GB2312" w:cs="仿宋_GB2312"/>
                      <w:color w:val="auto"/>
                      <w:szCs w:val="21"/>
                      <w:highlight w:val="none"/>
                      <w:lang w:val="en-US" w:eastAsia="zh-CN"/>
                    </w:rPr>
                    <w:t>整合</w:t>
                  </w: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0A62A9F9">
                  <w:pPr>
                    <w:widowControl/>
                    <w:jc w:val="center"/>
                    <w:textAlignment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kern w:val="0"/>
                      <w:sz w:val="21"/>
                      <w:szCs w:val="21"/>
                      <w:highlight w:val="none"/>
                      <w:lang w:bidi="ar"/>
                    </w:rPr>
                    <w:t>数据资源中心及用户中心</w:t>
                  </w:r>
                  <w:r>
                    <w:rPr>
                      <w:rFonts w:hint="eastAsia" w:ascii="仿宋_GB2312" w:hAnsi="仿宋_GB2312" w:eastAsia="仿宋_GB2312" w:cs="仿宋_GB2312"/>
                      <w:color w:val="auto"/>
                      <w:kern w:val="0"/>
                      <w:sz w:val="21"/>
                      <w:szCs w:val="21"/>
                      <w:highlight w:val="none"/>
                      <w:lang w:eastAsia="zh-CN" w:bidi="ar"/>
                    </w:rPr>
                    <w:t>整合</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66621B54">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将物联网数据和视频数据同步到数据资源中心。使用业务综合平台用户中心创建用户信息，实现统一登录、统一门户访问、应用级统一权限管理。</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7197F9F1">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29C5EFAF">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0EFBBDA7">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E470F5">
                  <w:pPr>
                    <w:widowControl/>
                    <w:jc w:val="center"/>
                    <w:rPr>
                      <w:rFonts w:hint="eastAsia" w:ascii="仿宋_GB2312" w:hAnsi="仿宋_GB2312" w:eastAsia="仿宋_GB2312" w:cs="仿宋_GB2312"/>
                      <w:color w:val="auto"/>
                      <w:sz w:val="21"/>
                      <w:szCs w:val="21"/>
                      <w:highlight w:val="non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C163CD">
                  <w:pPr>
                    <w:widowControl/>
                    <w:jc w:val="center"/>
                    <w:textAlignment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kern w:val="0"/>
                      <w:sz w:val="21"/>
                      <w:szCs w:val="21"/>
                      <w:highlight w:val="none"/>
                      <w:lang w:bidi="ar"/>
                    </w:rPr>
                    <w:t>云台控制</w:t>
                  </w:r>
                  <w:r>
                    <w:rPr>
                      <w:rFonts w:hint="eastAsia" w:ascii="仿宋_GB2312" w:hAnsi="仿宋_GB2312" w:eastAsia="仿宋_GB2312" w:cs="仿宋_GB2312"/>
                      <w:color w:val="auto"/>
                      <w:kern w:val="0"/>
                      <w:sz w:val="21"/>
                      <w:szCs w:val="21"/>
                      <w:highlight w:val="none"/>
                      <w:lang w:eastAsia="zh-CN" w:bidi="ar"/>
                    </w:rPr>
                    <w:t>整合</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137B275A">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将摄像头进行云台控制功能接入，通过业务系统直接操控摄像头方向、视野远近等功能。</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2F3E0BC5">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05EB5F45">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7F662239">
              <w:tblPrEx>
                <w:tblCellMar>
                  <w:top w:w="0" w:type="dxa"/>
                  <w:left w:w="108" w:type="dxa"/>
                  <w:bottom w:w="0" w:type="dxa"/>
                  <w:right w:w="108" w:type="dxa"/>
                </w:tblCellMar>
              </w:tblPrEx>
              <w:trPr>
                <w:trHeight w:val="7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46AD81">
                  <w:pPr>
                    <w:widowControl/>
                    <w:jc w:val="center"/>
                    <w:rPr>
                      <w:rFonts w:hint="eastAsia" w:ascii="仿宋_GB2312" w:hAnsi="仿宋_GB2312" w:eastAsia="仿宋_GB2312" w:cs="仿宋_GB2312"/>
                      <w:color w:val="auto"/>
                      <w:sz w:val="21"/>
                      <w:szCs w:val="21"/>
                      <w:highlight w:val="non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65BFAC">
                  <w:pPr>
                    <w:widowControl/>
                    <w:jc w:val="center"/>
                    <w:textAlignment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kern w:val="0"/>
                      <w:sz w:val="21"/>
                      <w:szCs w:val="21"/>
                      <w:highlight w:val="none"/>
                      <w:lang w:bidi="ar"/>
                    </w:rPr>
                    <w:t>生物图形图像分析</w:t>
                  </w:r>
                  <w:r>
                    <w:rPr>
                      <w:rFonts w:hint="eastAsia" w:ascii="仿宋_GB2312" w:hAnsi="仿宋_GB2312" w:eastAsia="仿宋_GB2312" w:cs="仿宋_GB2312"/>
                      <w:color w:val="auto"/>
                      <w:kern w:val="0"/>
                      <w:sz w:val="21"/>
                      <w:szCs w:val="21"/>
                      <w:highlight w:val="none"/>
                      <w:lang w:eastAsia="zh-CN" w:bidi="ar"/>
                    </w:rPr>
                    <w:t>整合</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43584159">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通过高空瞭望摄像头中AI分析算法，获取生物数据，分析生物图像，将分析完成的结构化数据</w:t>
                  </w:r>
                  <w:r>
                    <w:rPr>
                      <w:rFonts w:hint="eastAsia" w:ascii="仿宋_GB2312" w:hAnsi="仿宋_GB2312" w:eastAsia="仿宋_GB2312" w:cs="仿宋_GB2312"/>
                      <w:color w:val="auto"/>
                      <w:kern w:val="0"/>
                      <w:sz w:val="21"/>
                      <w:szCs w:val="21"/>
                      <w:highlight w:val="none"/>
                      <w:lang w:eastAsia="zh-CN" w:bidi="ar"/>
                    </w:rPr>
                    <w:t>整合</w:t>
                  </w:r>
                  <w:r>
                    <w:rPr>
                      <w:rFonts w:hint="eastAsia" w:ascii="仿宋_GB2312" w:hAnsi="仿宋_GB2312" w:eastAsia="仿宋_GB2312" w:cs="仿宋_GB2312"/>
                      <w:color w:val="auto"/>
                      <w:kern w:val="0"/>
                      <w:sz w:val="21"/>
                      <w:szCs w:val="21"/>
                      <w:highlight w:val="none"/>
                      <w:lang w:bidi="ar"/>
                    </w:rPr>
                    <w:t>至业务平台。</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3F62A36A">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6682866D">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26A8FBF1">
              <w:tblPrEx>
                <w:tblCellMar>
                  <w:top w:w="0" w:type="dxa"/>
                  <w:left w:w="108" w:type="dxa"/>
                  <w:bottom w:w="0" w:type="dxa"/>
                  <w:right w:w="108" w:type="dxa"/>
                </w:tblCellMar>
              </w:tblPrEx>
              <w:trPr>
                <w:trHeight w:val="48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995786">
                  <w:pPr>
                    <w:widowControl/>
                    <w:jc w:val="center"/>
                    <w:rPr>
                      <w:rFonts w:hint="eastAsia" w:ascii="仿宋_GB2312" w:hAnsi="仿宋_GB2312" w:eastAsia="仿宋_GB2312" w:cs="仿宋_GB2312"/>
                      <w:color w:val="auto"/>
                      <w:sz w:val="21"/>
                      <w:szCs w:val="21"/>
                      <w:highlight w:val="non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80CDCD">
                  <w:pPr>
                    <w:widowControl/>
                    <w:jc w:val="center"/>
                    <w:textAlignment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kern w:val="0"/>
                      <w:sz w:val="21"/>
                      <w:szCs w:val="21"/>
                      <w:highlight w:val="none"/>
                      <w:lang w:bidi="ar"/>
                    </w:rPr>
                    <w:t>行为分析</w:t>
                  </w:r>
                  <w:r>
                    <w:rPr>
                      <w:rFonts w:hint="eastAsia" w:ascii="仿宋_GB2312" w:hAnsi="仿宋_GB2312" w:eastAsia="仿宋_GB2312" w:cs="仿宋_GB2312"/>
                      <w:color w:val="auto"/>
                      <w:kern w:val="0"/>
                      <w:sz w:val="21"/>
                      <w:szCs w:val="21"/>
                      <w:highlight w:val="none"/>
                      <w:lang w:eastAsia="zh-CN" w:bidi="ar"/>
                    </w:rPr>
                    <w:t>整合</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69AA5A4D">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通过高空瞭望摄像头中AI分析算法，获取生物行为数据，将分析完成结构化数据</w:t>
                  </w:r>
                  <w:r>
                    <w:rPr>
                      <w:rFonts w:hint="eastAsia" w:ascii="仿宋_GB2312" w:hAnsi="仿宋_GB2312" w:eastAsia="仿宋_GB2312" w:cs="仿宋_GB2312"/>
                      <w:color w:val="auto"/>
                      <w:kern w:val="0"/>
                      <w:sz w:val="21"/>
                      <w:szCs w:val="21"/>
                      <w:highlight w:val="none"/>
                      <w:lang w:eastAsia="zh-CN" w:bidi="ar"/>
                    </w:rPr>
                    <w:t>整合</w:t>
                  </w:r>
                  <w:r>
                    <w:rPr>
                      <w:rFonts w:hint="eastAsia" w:ascii="仿宋_GB2312" w:hAnsi="仿宋_GB2312" w:eastAsia="仿宋_GB2312" w:cs="仿宋_GB2312"/>
                      <w:color w:val="auto"/>
                      <w:kern w:val="0"/>
                      <w:sz w:val="21"/>
                      <w:szCs w:val="21"/>
                      <w:highlight w:val="none"/>
                      <w:lang w:bidi="ar"/>
                    </w:rPr>
                    <w:t>至业务平台。</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51D03F1E">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套</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07F52547">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bl>
          <w:p w14:paraId="1208A950">
            <w:pPr>
              <w:keepNext w:val="0"/>
              <w:keepLines w:val="0"/>
              <w:pageBreakBefore w:val="0"/>
              <w:kinsoku/>
              <w:wordWrap/>
              <w:overflowPunct/>
              <w:topLinePunct w:val="0"/>
              <w:autoSpaceDE/>
              <w:autoSpaceDN/>
              <w:bidi w:val="0"/>
              <w:snapToGrid w:val="0"/>
              <w:spacing w:after="0"/>
              <w:ind w:hanging="1"/>
              <w:textAlignment w:val="auto"/>
              <w:rPr>
                <w:rFonts w:hint="eastAsia" w:ascii="仿宋_GB2312" w:hAnsi="仿宋_GB2312" w:eastAsia="仿宋_GB2312" w:cs="仿宋_GB2312"/>
                <w:b/>
                <w:color w:val="auto"/>
                <w:sz w:val="18"/>
                <w:szCs w:val="18"/>
                <w:highlight w:val="none"/>
              </w:rPr>
            </w:pPr>
          </w:p>
        </w:tc>
        <w:tc>
          <w:tcPr>
            <w:tcW w:w="3578" w:type="dxa"/>
            <w:tcBorders>
              <w:top w:val="single" w:color="auto" w:sz="4" w:space="0"/>
              <w:left w:val="single" w:color="auto" w:sz="4" w:space="0"/>
              <w:bottom w:val="single" w:color="auto" w:sz="4" w:space="0"/>
              <w:right w:val="single" w:color="auto" w:sz="4" w:space="0"/>
            </w:tcBorders>
            <w:noWrap w:val="0"/>
            <w:vAlign w:val="center"/>
          </w:tcPr>
          <w:p w14:paraId="494242E6">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noWrap w:val="0"/>
            <w:vAlign w:val="center"/>
          </w:tcPr>
          <w:p w14:paraId="0E0453E4">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5D6E92FE">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center"/>
          </w:tcPr>
          <w:p w14:paraId="3B221CD5">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r>
      <w:tr w14:paraId="2C1B9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noWrap w:val="0"/>
            <w:vAlign w:val="center"/>
          </w:tcPr>
          <w:p w14:paraId="719F1ADB">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序号：6</w:t>
            </w:r>
          </w:p>
          <w:p w14:paraId="5FCDA338">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产品名称：云资源（云服务器租赁）</w:t>
            </w:r>
          </w:p>
          <w:p w14:paraId="6C3A9042">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数量：1项</w:t>
            </w:r>
          </w:p>
          <w:p w14:paraId="75CF3420">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是否为经过审批采购的进口产品：否</w:t>
            </w:r>
          </w:p>
          <w:p w14:paraId="3179E966">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b w:val="0"/>
                <w:bCs w:val="0"/>
                <w:color w:val="auto"/>
                <w:szCs w:val="21"/>
                <w:highlight w:val="none"/>
              </w:rPr>
              <w:t>是否为核心产品（非单一产品采购项目时适用）：</w:t>
            </w:r>
            <w:r>
              <w:rPr>
                <w:rFonts w:hint="eastAsia" w:ascii="仿宋_GB2312" w:hAnsi="仿宋_GB2312" w:eastAsia="仿宋_GB2312" w:cs="仿宋_GB2312"/>
                <w:color w:val="auto"/>
                <w:szCs w:val="21"/>
                <w:highlight w:val="none"/>
                <w:lang w:val="en-US" w:eastAsia="zh-CN"/>
              </w:rPr>
              <w:t>否</w:t>
            </w:r>
          </w:p>
        </w:tc>
      </w:tr>
      <w:tr w14:paraId="247EC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030" w:type="dxa"/>
            <w:tcBorders>
              <w:top w:val="single" w:color="auto" w:sz="4" w:space="0"/>
              <w:left w:val="single" w:color="auto" w:sz="4" w:space="0"/>
              <w:bottom w:val="single" w:color="auto" w:sz="4" w:space="0"/>
              <w:right w:val="single" w:color="auto" w:sz="4" w:space="0"/>
            </w:tcBorders>
            <w:noWrap w:val="0"/>
            <w:vAlign w:val="center"/>
          </w:tcPr>
          <w:p w14:paraId="001D22E7">
            <w:pPr>
              <w:keepNext w:val="0"/>
              <w:keepLines w:val="0"/>
              <w:pageBreakBefore w:val="0"/>
              <w:kinsoku/>
              <w:wordWrap/>
              <w:overflowPunct/>
              <w:topLinePunct w:val="0"/>
              <w:autoSpaceDE/>
              <w:autoSpaceDN/>
              <w:bidi w:val="0"/>
              <w:snapToGrid w:val="0"/>
              <w:spacing w:after="0"/>
              <w:jc w:val="center"/>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40DE27ED">
            <w:pPr>
              <w:keepNext w:val="0"/>
              <w:keepLines w:val="0"/>
              <w:pageBreakBefore w:val="0"/>
              <w:kinsoku/>
              <w:wordWrap/>
              <w:overflowPunct/>
              <w:topLinePunct w:val="0"/>
              <w:autoSpaceDE/>
              <w:autoSpaceDN/>
              <w:bidi w:val="0"/>
              <w:snapToGrid w:val="0"/>
              <w:spacing w:after="0"/>
              <w:ind w:hanging="1" w:firstLineChars="0"/>
              <w:textAlignment w:val="auto"/>
              <w:rPr>
                <w:rFonts w:hint="eastAsia" w:ascii="仿宋_GB2312" w:hAnsi="仿宋_GB2312" w:eastAsia="仿宋_GB2312" w:cs="仿宋_GB2312"/>
                <w:b/>
                <w:color w:val="auto"/>
                <w:sz w:val="21"/>
                <w:szCs w:val="21"/>
                <w:highlight w:val="none"/>
                <w:lang w:val="en-US" w:eastAsia="zh-CN" w:bidi="ar-SA"/>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578" w:type="dxa"/>
            <w:tcBorders>
              <w:top w:val="single" w:color="auto" w:sz="4" w:space="0"/>
              <w:left w:val="single" w:color="auto" w:sz="4" w:space="0"/>
              <w:bottom w:val="single" w:color="auto" w:sz="4" w:space="0"/>
              <w:right w:val="single" w:color="auto" w:sz="4" w:space="0"/>
            </w:tcBorders>
            <w:noWrap w:val="0"/>
            <w:vAlign w:val="center"/>
          </w:tcPr>
          <w:p w14:paraId="53321D8F">
            <w:pPr>
              <w:keepNext w:val="0"/>
              <w:keepLines w:val="0"/>
              <w:pageBreakBefore w:val="0"/>
              <w:kinsoku/>
              <w:wordWrap/>
              <w:overflowPunct/>
              <w:topLinePunct w:val="0"/>
              <w:autoSpaceDE/>
              <w:autoSpaceDN/>
              <w:bidi w:val="0"/>
              <w:snapToGrid w:val="0"/>
              <w:spacing w:after="0"/>
              <w:jc w:val="center"/>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2BD028E6">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noWrap w:val="0"/>
            <w:vAlign w:val="center"/>
          </w:tcPr>
          <w:p w14:paraId="6BE7EA01">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60EC0D07">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noWrap w:val="0"/>
            <w:vAlign w:val="center"/>
          </w:tcPr>
          <w:p w14:paraId="6D7BCD81">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证明材料</w:t>
            </w:r>
          </w:p>
        </w:tc>
      </w:tr>
      <w:tr w14:paraId="227C8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030" w:type="dxa"/>
            <w:tcBorders>
              <w:top w:val="single" w:color="auto" w:sz="4" w:space="0"/>
              <w:left w:val="single" w:color="auto" w:sz="4" w:space="0"/>
              <w:bottom w:val="single" w:color="auto" w:sz="4" w:space="0"/>
              <w:right w:val="single" w:color="auto" w:sz="4" w:space="0"/>
            </w:tcBorders>
            <w:noWrap w:val="0"/>
            <w:vAlign w:val="center"/>
          </w:tcPr>
          <w:tbl>
            <w:tblPr>
              <w:tblStyle w:val="36"/>
              <w:tblW w:w="0" w:type="auto"/>
              <w:tblInd w:w="93" w:type="dxa"/>
              <w:tblLayout w:type="fixed"/>
              <w:tblCellMar>
                <w:top w:w="0" w:type="dxa"/>
                <w:left w:w="108" w:type="dxa"/>
                <w:bottom w:w="0" w:type="dxa"/>
                <w:right w:w="108" w:type="dxa"/>
              </w:tblCellMar>
            </w:tblPr>
            <w:tblGrid>
              <w:gridCol w:w="703"/>
              <w:gridCol w:w="693"/>
              <w:gridCol w:w="3090"/>
              <w:gridCol w:w="660"/>
              <w:gridCol w:w="540"/>
            </w:tblGrid>
            <w:tr w14:paraId="26C47478">
              <w:tblPrEx>
                <w:tblCellMar>
                  <w:top w:w="0" w:type="dxa"/>
                  <w:left w:w="108" w:type="dxa"/>
                  <w:bottom w:w="0" w:type="dxa"/>
                  <w:right w:w="108" w:type="dxa"/>
                </w:tblCellMar>
              </w:tblPrEx>
              <w:trPr>
                <w:trHeight w:val="220" w:hRule="atLeast"/>
              </w:trPr>
              <w:tc>
                <w:tcPr>
                  <w:tcW w:w="703" w:type="dxa"/>
                  <w:tcBorders>
                    <w:top w:val="single" w:color="000000" w:sz="4" w:space="0"/>
                    <w:left w:val="single" w:color="000000" w:sz="4" w:space="0"/>
                    <w:bottom w:val="single" w:color="000000" w:sz="4" w:space="0"/>
                    <w:right w:val="single" w:color="000000" w:sz="4" w:space="0"/>
                  </w:tcBorders>
                  <w:noWrap w:val="0"/>
                  <w:vAlign w:val="center"/>
                </w:tcPr>
                <w:p w14:paraId="6C075D04">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模块</w:t>
                  </w: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665316BB">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名称</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68D0DD22">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技术规格</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6E3B8CBF">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单位</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18B69128">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数量</w:t>
                  </w:r>
                </w:p>
              </w:tc>
            </w:tr>
            <w:tr w14:paraId="6162B181">
              <w:tblPrEx>
                <w:tblCellMar>
                  <w:top w:w="0" w:type="dxa"/>
                  <w:left w:w="108" w:type="dxa"/>
                  <w:bottom w:w="0" w:type="dxa"/>
                  <w:right w:w="108" w:type="dxa"/>
                </w:tblCellMar>
              </w:tblPrEx>
              <w:trPr>
                <w:trHeight w:val="220" w:hRule="atLeast"/>
              </w:trPr>
              <w:tc>
                <w:tcPr>
                  <w:tcW w:w="703"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AA132A">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视频基础子平台</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742533">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主节点服务器</w:t>
                  </w:r>
                </w:p>
              </w:tc>
              <w:tc>
                <w:tcPr>
                  <w:tcW w:w="30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04F26B">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通用型云主机64核 128GB;高性能云硬盘 2T</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D38F55">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台</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82B015">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4A393485">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F30BAB">
                  <w:pPr>
                    <w:widowControl/>
                    <w:jc w:val="center"/>
                    <w:rPr>
                      <w:rFonts w:hint="eastAsia" w:ascii="仿宋_GB2312" w:hAnsi="仿宋_GB2312" w:eastAsia="仿宋_GB2312" w:cs="仿宋_GB2312"/>
                      <w:color w:val="auto"/>
                      <w:sz w:val="21"/>
                      <w:szCs w:val="21"/>
                      <w:highlight w:val="non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4B1EF2">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流媒体服务器</w:t>
                  </w:r>
                </w:p>
              </w:tc>
              <w:tc>
                <w:tcPr>
                  <w:tcW w:w="30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197EA4">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通用型云主机32核 64GB;高性能云硬盘 1T</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F55227">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台</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9FF058">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315916EB">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E5A22F">
                  <w:pPr>
                    <w:widowControl/>
                    <w:jc w:val="center"/>
                    <w:rPr>
                      <w:rFonts w:hint="eastAsia" w:ascii="仿宋_GB2312" w:hAnsi="仿宋_GB2312" w:eastAsia="仿宋_GB2312" w:cs="仿宋_GB2312"/>
                      <w:color w:val="auto"/>
                      <w:sz w:val="21"/>
                      <w:szCs w:val="21"/>
                      <w:highlight w:val="non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77CF67">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接入管理服务器</w:t>
                  </w:r>
                </w:p>
              </w:tc>
              <w:tc>
                <w:tcPr>
                  <w:tcW w:w="30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FB2175">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通用型云主机32核 64GB;高性能云硬盘 1T</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AAEF34">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台</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C1968B">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61B3FD68">
              <w:tblPrEx>
                <w:tblCellMar>
                  <w:top w:w="0" w:type="dxa"/>
                  <w:left w:w="108" w:type="dxa"/>
                  <w:bottom w:w="0" w:type="dxa"/>
                  <w:right w:w="108" w:type="dxa"/>
                </w:tblCellMar>
              </w:tblPrEx>
              <w:trPr>
                <w:trHeight w:val="220" w:hRule="atLeast"/>
              </w:trPr>
              <w:tc>
                <w:tcPr>
                  <w:tcW w:w="7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D98895">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算法仓</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D8C3A8">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服务器</w:t>
                  </w:r>
                </w:p>
              </w:tc>
              <w:tc>
                <w:tcPr>
                  <w:tcW w:w="30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A36144">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通用型云主机32核 64GB;高性能云硬盘 1T</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C0768D">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台</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B46449">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65170BCF">
              <w:tblPrEx>
                <w:tblCellMar>
                  <w:top w:w="0" w:type="dxa"/>
                  <w:left w:w="108" w:type="dxa"/>
                  <w:bottom w:w="0" w:type="dxa"/>
                  <w:right w:w="108" w:type="dxa"/>
                </w:tblCellMar>
              </w:tblPrEx>
              <w:trPr>
                <w:trHeight w:val="220" w:hRule="atLeast"/>
              </w:trPr>
              <w:tc>
                <w:tcPr>
                  <w:tcW w:w="70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FD226F">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算法</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BB222">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GPU服务器</w:t>
                  </w:r>
                </w:p>
              </w:tc>
              <w:tc>
                <w:tcPr>
                  <w:tcW w:w="30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F7BD90">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GPU云主机1台：16核 128G  2*4T</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9B401C">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台</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DE7080">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28EF81AC">
              <w:tblPrEx>
                <w:tblCellMar>
                  <w:top w:w="0" w:type="dxa"/>
                  <w:left w:w="108" w:type="dxa"/>
                  <w:bottom w:w="0" w:type="dxa"/>
                  <w:right w:w="108" w:type="dxa"/>
                </w:tblCellMar>
              </w:tblPrEx>
              <w:trPr>
                <w:trHeight w:val="220" w:hRule="atLeast"/>
              </w:trPr>
              <w:tc>
                <w:tcPr>
                  <w:tcW w:w="703"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CED57A">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应用服务器</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B82ED6">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数据库服务器</w:t>
                  </w:r>
                </w:p>
              </w:tc>
              <w:tc>
                <w:tcPr>
                  <w:tcW w:w="30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19D007">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通用型云主机32核 64GB;高性能云硬盘 1T</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99E4B4">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台</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E72464">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r w14:paraId="2F42E5F0">
              <w:tblPrEx>
                <w:tblCellMar>
                  <w:top w:w="0" w:type="dxa"/>
                  <w:left w:w="108" w:type="dxa"/>
                  <w:bottom w:w="0" w:type="dxa"/>
                  <w:right w:w="108" w:type="dxa"/>
                </w:tblCellMar>
              </w:tblPrEx>
              <w:trPr>
                <w:trHeight w:val="22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40482F">
                  <w:pPr>
                    <w:widowControl/>
                    <w:jc w:val="center"/>
                    <w:rPr>
                      <w:rFonts w:hint="eastAsia" w:ascii="仿宋_GB2312" w:hAnsi="仿宋_GB2312" w:eastAsia="仿宋_GB2312" w:cs="仿宋_GB2312"/>
                      <w:color w:val="auto"/>
                      <w:sz w:val="21"/>
                      <w:szCs w:val="21"/>
                      <w:highlight w:val="none"/>
                    </w:rPr>
                  </w:pP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C265E6">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应用服务器</w:t>
                  </w:r>
                </w:p>
              </w:tc>
              <w:tc>
                <w:tcPr>
                  <w:tcW w:w="30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E46E88">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通用型云主机32核 64GB;高性能云硬盘 1T</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9267FD">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台</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EE1FFF">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2</w:t>
                  </w:r>
                </w:p>
              </w:tc>
            </w:tr>
          </w:tbl>
          <w:p w14:paraId="66A118BD">
            <w:pPr>
              <w:keepNext w:val="0"/>
              <w:keepLines w:val="0"/>
              <w:pageBreakBefore w:val="0"/>
              <w:kinsoku/>
              <w:wordWrap/>
              <w:overflowPunct/>
              <w:topLinePunct w:val="0"/>
              <w:autoSpaceDE/>
              <w:autoSpaceDN/>
              <w:bidi w:val="0"/>
              <w:snapToGrid w:val="0"/>
              <w:spacing w:after="0"/>
              <w:ind w:hanging="1"/>
              <w:textAlignment w:val="auto"/>
              <w:rPr>
                <w:rFonts w:hint="eastAsia" w:ascii="仿宋_GB2312" w:hAnsi="仿宋_GB2312" w:eastAsia="仿宋_GB2312" w:cs="仿宋_GB2312"/>
                <w:b/>
                <w:color w:val="auto"/>
                <w:sz w:val="18"/>
                <w:szCs w:val="18"/>
                <w:highlight w:val="none"/>
              </w:rPr>
            </w:pPr>
          </w:p>
        </w:tc>
        <w:tc>
          <w:tcPr>
            <w:tcW w:w="3578" w:type="dxa"/>
            <w:tcBorders>
              <w:top w:val="single" w:color="auto" w:sz="4" w:space="0"/>
              <w:left w:val="single" w:color="auto" w:sz="4" w:space="0"/>
              <w:bottom w:val="single" w:color="auto" w:sz="4" w:space="0"/>
              <w:right w:val="single" w:color="auto" w:sz="4" w:space="0"/>
            </w:tcBorders>
            <w:noWrap w:val="0"/>
            <w:vAlign w:val="center"/>
          </w:tcPr>
          <w:p w14:paraId="3EFF39EC">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noWrap w:val="0"/>
            <w:vAlign w:val="center"/>
          </w:tcPr>
          <w:p w14:paraId="43929F06">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72D8087E">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center"/>
          </w:tcPr>
          <w:p w14:paraId="1520EFF9">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r>
      <w:tr w14:paraId="0F0C1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noWrap w:val="0"/>
            <w:vAlign w:val="center"/>
          </w:tcPr>
          <w:p w14:paraId="37A009C8">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序号：7</w:t>
            </w:r>
          </w:p>
          <w:p w14:paraId="4339E506">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产品名称：汇聚网络传输</w:t>
            </w:r>
          </w:p>
          <w:p w14:paraId="75640591">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数量：1项</w:t>
            </w:r>
          </w:p>
          <w:p w14:paraId="09A424ED">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是否为经过审批采购的进口产品：否</w:t>
            </w:r>
          </w:p>
          <w:p w14:paraId="5AB5CC75">
            <w:pPr>
              <w:keepNext w:val="0"/>
              <w:keepLines w:val="0"/>
              <w:pageBreakBefore w:val="0"/>
              <w:tabs>
                <w:tab w:val="left" w:pos="0"/>
              </w:tabs>
              <w:kinsoku/>
              <w:wordWrap/>
              <w:overflowPunct/>
              <w:topLinePunct w:val="0"/>
              <w:autoSpaceDE/>
              <w:autoSpaceDN/>
              <w:bidi w:val="0"/>
              <w:adjustRightInd w:val="0"/>
              <w:snapToGrid w:val="0"/>
              <w:spacing w:after="0"/>
              <w:textAlignment w:val="auto"/>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b w:val="0"/>
                <w:bCs w:val="0"/>
                <w:color w:val="auto"/>
                <w:szCs w:val="21"/>
                <w:highlight w:val="none"/>
              </w:rPr>
              <w:t>是否为核心产品（非单一产品采购项目时适用）：</w:t>
            </w:r>
            <w:r>
              <w:rPr>
                <w:rFonts w:hint="eastAsia" w:ascii="仿宋_GB2312" w:hAnsi="仿宋_GB2312" w:eastAsia="仿宋_GB2312" w:cs="仿宋_GB2312"/>
                <w:color w:val="auto"/>
                <w:szCs w:val="21"/>
                <w:highlight w:val="none"/>
                <w:lang w:val="en-US" w:eastAsia="zh-CN"/>
              </w:rPr>
              <w:t>否</w:t>
            </w:r>
          </w:p>
        </w:tc>
      </w:tr>
      <w:tr w14:paraId="291CA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030" w:type="dxa"/>
            <w:tcBorders>
              <w:top w:val="single" w:color="auto" w:sz="4" w:space="0"/>
              <w:left w:val="single" w:color="auto" w:sz="4" w:space="0"/>
              <w:bottom w:val="single" w:color="auto" w:sz="4" w:space="0"/>
              <w:right w:val="single" w:color="auto" w:sz="4" w:space="0"/>
            </w:tcBorders>
            <w:noWrap w:val="0"/>
            <w:vAlign w:val="center"/>
          </w:tcPr>
          <w:p w14:paraId="561145ED">
            <w:pPr>
              <w:keepNext w:val="0"/>
              <w:keepLines w:val="0"/>
              <w:pageBreakBefore w:val="0"/>
              <w:kinsoku/>
              <w:wordWrap/>
              <w:overflowPunct/>
              <w:topLinePunct w:val="0"/>
              <w:autoSpaceDE/>
              <w:autoSpaceDN/>
              <w:bidi w:val="0"/>
              <w:snapToGrid w:val="0"/>
              <w:spacing w:after="0"/>
              <w:jc w:val="center"/>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435DAB21">
            <w:pPr>
              <w:keepNext w:val="0"/>
              <w:keepLines w:val="0"/>
              <w:pageBreakBefore w:val="0"/>
              <w:kinsoku/>
              <w:wordWrap/>
              <w:overflowPunct/>
              <w:topLinePunct w:val="0"/>
              <w:autoSpaceDE/>
              <w:autoSpaceDN/>
              <w:bidi w:val="0"/>
              <w:snapToGrid w:val="0"/>
              <w:spacing w:after="0"/>
              <w:ind w:hanging="1" w:firstLineChars="0"/>
              <w:textAlignment w:val="auto"/>
              <w:rPr>
                <w:rFonts w:hint="eastAsia" w:ascii="仿宋_GB2312" w:hAnsi="仿宋_GB2312" w:eastAsia="仿宋_GB2312" w:cs="仿宋_GB2312"/>
                <w:b/>
                <w:color w:val="auto"/>
                <w:sz w:val="21"/>
                <w:szCs w:val="21"/>
                <w:highlight w:val="none"/>
                <w:lang w:val="en-US" w:eastAsia="zh-CN" w:bidi="ar-SA"/>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578" w:type="dxa"/>
            <w:tcBorders>
              <w:top w:val="single" w:color="auto" w:sz="4" w:space="0"/>
              <w:left w:val="single" w:color="auto" w:sz="4" w:space="0"/>
              <w:bottom w:val="single" w:color="auto" w:sz="4" w:space="0"/>
              <w:right w:val="single" w:color="auto" w:sz="4" w:space="0"/>
            </w:tcBorders>
            <w:noWrap w:val="0"/>
            <w:vAlign w:val="center"/>
          </w:tcPr>
          <w:p w14:paraId="229CB9A3">
            <w:pPr>
              <w:keepNext w:val="0"/>
              <w:keepLines w:val="0"/>
              <w:pageBreakBefore w:val="0"/>
              <w:kinsoku/>
              <w:wordWrap/>
              <w:overflowPunct/>
              <w:topLinePunct w:val="0"/>
              <w:autoSpaceDE/>
              <w:autoSpaceDN/>
              <w:bidi w:val="0"/>
              <w:snapToGrid w:val="0"/>
              <w:spacing w:after="0"/>
              <w:jc w:val="center"/>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345D7F6B">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noWrap w:val="0"/>
            <w:vAlign w:val="center"/>
          </w:tcPr>
          <w:p w14:paraId="16D769D5">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68B7CCDE">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noWrap w:val="0"/>
            <w:vAlign w:val="center"/>
          </w:tcPr>
          <w:p w14:paraId="4E372B61">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证明材料</w:t>
            </w:r>
          </w:p>
        </w:tc>
      </w:tr>
      <w:tr w14:paraId="14717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030" w:type="dxa"/>
            <w:tcBorders>
              <w:top w:val="single" w:color="auto" w:sz="4" w:space="0"/>
              <w:left w:val="single" w:color="auto" w:sz="4" w:space="0"/>
              <w:bottom w:val="single" w:color="auto" w:sz="4" w:space="0"/>
              <w:right w:val="single" w:color="auto" w:sz="4" w:space="0"/>
            </w:tcBorders>
            <w:noWrap w:val="0"/>
            <w:vAlign w:val="center"/>
          </w:tcPr>
          <w:tbl>
            <w:tblPr>
              <w:tblStyle w:val="36"/>
              <w:tblW w:w="0" w:type="auto"/>
              <w:tblInd w:w="93" w:type="dxa"/>
              <w:tblLayout w:type="fixed"/>
              <w:tblCellMar>
                <w:top w:w="0" w:type="dxa"/>
                <w:left w:w="108" w:type="dxa"/>
                <w:bottom w:w="0" w:type="dxa"/>
                <w:right w:w="108" w:type="dxa"/>
              </w:tblCellMar>
            </w:tblPr>
            <w:tblGrid>
              <w:gridCol w:w="703"/>
              <w:gridCol w:w="693"/>
              <w:gridCol w:w="3090"/>
              <w:gridCol w:w="660"/>
              <w:gridCol w:w="540"/>
            </w:tblGrid>
            <w:tr w14:paraId="53F7CF9D">
              <w:tblPrEx>
                <w:tblCellMar>
                  <w:top w:w="0" w:type="dxa"/>
                  <w:left w:w="108" w:type="dxa"/>
                  <w:bottom w:w="0" w:type="dxa"/>
                  <w:right w:w="108" w:type="dxa"/>
                </w:tblCellMar>
              </w:tblPrEx>
              <w:trPr>
                <w:trHeight w:val="220" w:hRule="atLeast"/>
              </w:trPr>
              <w:tc>
                <w:tcPr>
                  <w:tcW w:w="703" w:type="dxa"/>
                  <w:tcBorders>
                    <w:top w:val="single" w:color="000000" w:sz="4" w:space="0"/>
                    <w:left w:val="single" w:color="000000" w:sz="4" w:space="0"/>
                    <w:bottom w:val="single" w:color="000000" w:sz="4" w:space="0"/>
                    <w:right w:val="single" w:color="000000" w:sz="4" w:space="0"/>
                  </w:tcBorders>
                  <w:noWrap w:val="0"/>
                  <w:vAlign w:val="center"/>
                </w:tcPr>
                <w:p w14:paraId="058DCAE0">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模块</w:t>
                  </w:r>
                </w:p>
              </w:tc>
              <w:tc>
                <w:tcPr>
                  <w:tcW w:w="693" w:type="dxa"/>
                  <w:tcBorders>
                    <w:top w:val="single" w:color="000000" w:sz="4" w:space="0"/>
                    <w:left w:val="single" w:color="000000" w:sz="4" w:space="0"/>
                    <w:bottom w:val="single" w:color="000000" w:sz="4" w:space="0"/>
                    <w:right w:val="single" w:color="000000" w:sz="4" w:space="0"/>
                  </w:tcBorders>
                  <w:noWrap w:val="0"/>
                  <w:vAlign w:val="center"/>
                </w:tcPr>
                <w:p w14:paraId="07EB6C28">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名称</w:t>
                  </w:r>
                </w:p>
              </w:tc>
              <w:tc>
                <w:tcPr>
                  <w:tcW w:w="3090" w:type="dxa"/>
                  <w:tcBorders>
                    <w:top w:val="single" w:color="000000" w:sz="4" w:space="0"/>
                    <w:left w:val="single" w:color="000000" w:sz="4" w:space="0"/>
                    <w:bottom w:val="single" w:color="000000" w:sz="4" w:space="0"/>
                    <w:right w:val="single" w:color="000000" w:sz="4" w:space="0"/>
                  </w:tcBorders>
                  <w:noWrap w:val="0"/>
                  <w:vAlign w:val="center"/>
                </w:tcPr>
                <w:p w14:paraId="0CB5BF4E">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技术规格</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14:paraId="231E2987">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单位</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14:paraId="25410AD4">
                  <w:pPr>
                    <w:widowControl/>
                    <w:jc w:val="center"/>
                    <w:textAlignment w:val="center"/>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kern w:val="0"/>
                      <w:sz w:val="21"/>
                      <w:szCs w:val="21"/>
                      <w:highlight w:val="none"/>
                      <w:lang w:bidi="ar"/>
                    </w:rPr>
                    <w:t>数量</w:t>
                  </w:r>
                </w:p>
              </w:tc>
            </w:tr>
            <w:tr w14:paraId="63A40929">
              <w:tblPrEx>
                <w:tblCellMar>
                  <w:top w:w="0" w:type="dxa"/>
                  <w:left w:w="108" w:type="dxa"/>
                  <w:bottom w:w="0" w:type="dxa"/>
                  <w:right w:w="108" w:type="dxa"/>
                </w:tblCellMar>
              </w:tblPrEx>
              <w:trPr>
                <w:trHeight w:val="220" w:hRule="atLeast"/>
              </w:trPr>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76783">
                  <w:pPr>
                    <w:widowControl/>
                    <w:jc w:val="center"/>
                    <w:textAlignment w:val="center"/>
                    <w:rPr>
                      <w:rFonts w:hint="eastAsia" w:ascii="仿宋_GB2312" w:hAnsi="仿宋_GB2312" w:eastAsia="仿宋_GB2312" w:cs="仿宋_GB2312"/>
                      <w:color w:val="auto"/>
                      <w:kern w:val="0"/>
                      <w:sz w:val="21"/>
                      <w:szCs w:val="21"/>
                      <w:highlight w:val="none"/>
                      <w:lang w:bidi="ar"/>
                    </w:rPr>
                  </w:pPr>
                  <w:r>
                    <w:rPr>
                      <w:rFonts w:hint="eastAsia" w:ascii="仿宋_GB2312" w:hAnsi="仿宋_GB2312" w:eastAsia="仿宋_GB2312" w:cs="仿宋_GB2312"/>
                      <w:color w:val="auto"/>
                      <w:szCs w:val="21"/>
                      <w:highlight w:val="none"/>
                      <w:lang w:val="en-US" w:eastAsia="zh-CN"/>
                    </w:rPr>
                    <w:t>汇聚网络传输</w:t>
                  </w:r>
                </w:p>
              </w:tc>
              <w:tc>
                <w:tcPr>
                  <w:tcW w:w="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571C46">
                  <w:pPr>
                    <w:widowControl/>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Cs w:val="21"/>
                      <w:highlight w:val="none"/>
                      <w:lang w:val="en-US" w:eastAsia="zh-CN"/>
                    </w:rPr>
                    <w:t>汇聚网络传输</w:t>
                  </w:r>
                </w:p>
              </w:tc>
              <w:tc>
                <w:tcPr>
                  <w:tcW w:w="309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FA7E51">
                  <w:pPr>
                    <w:widowControl/>
                    <w:jc w:val="left"/>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数据专线，带宽1Gb。</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176D95">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条</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503FD6">
                  <w:pPr>
                    <w:widowControl/>
                    <w:jc w:val="center"/>
                    <w:textAlignment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kern w:val="0"/>
                      <w:sz w:val="21"/>
                      <w:szCs w:val="21"/>
                      <w:highlight w:val="none"/>
                      <w:lang w:bidi="ar"/>
                    </w:rPr>
                    <w:t>1</w:t>
                  </w:r>
                </w:p>
              </w:tc>
            </w:tr>
          </w:tbl>
          <w:p w14:paraId="1007D245">
            <w:pPr>
              <w:keepNext w:val="0"/>
              <w:keepLines w:val="0"/>
              <w:pageBreakBefore w:val="0"/>
              <w:kinsoku/>
              <w:wordWrap/>
              <w:overflowPunct/>
              <w:topLinePunct w:val="0"/>
              <w:autoSpaceDE/>
              <w:autoSpaceDN/>
              <w:bidi w:val="0"/>
              <w:snapToGrid w:val="0"/>
              <w:spacing w:after="0"/>
              <w:ind w:left="178" w:leftChars="85" w:firstLine="360" w:firstLineChars="199"/>
              <w:textAlignment w:val="auto"/>
              <w:rPr>
                <w:rFonts w:hint="eastAsia" w:ascii="仿宋_GB2312" w:hAnsi="仿宋_GB2312" w:eastAsia="仿宋_GB2312" w:cs="仿宋_GB2312"/>
                <w:b/>
                <w:color w:val="auto"/>
                <w:sz w:val="18"/>
                <w:szCs w:val="18"/>
                <w:highlight w:val="none"/>
              </w:rPr>
            </w:pPr>
          </w:p>
        </w:tc>
        <w:tc>
          <w:tcPr>
            <w:tcW w:w="3578" w:type="dxa"/>
            <w:tcBorders>
              <w:top w:val="single" w:color="auto" w:sz="4" w:space="0"/>
              <w:left w:val="single" w:color="auto" w:sz="4" w:space="0"/>
              <w:bottom w:val="single" w:color="auto" w:sz="4" w:space="0"/>
              <w:right w:val="single" w:color="auto" w:sz="4" w:space="0"/>
            </w:tcBorders>
            <w:noWrap w:val="0"/>
            <w:vAlign w:val="center"/>
          </w:tcPr>
          <w:p w14:paraId="2E4C9628">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noWrap w:val="0"/>
            <w:vAlign w:val="center"/>
          </w:tcPr>
          <w:p w14:paraId="0242EA11">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5AF089DC">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noWrap w:val="0"/>
            <w:vAlign w:val="center"/>
          </w:tcPr>
          <w:p w14:paraId="373D0390">
            <w:pPr>
              <w:keepNext w:val="0"/>
              <w:keepLines w:val="0"/>
              <w:pageBreakBefore w:val="0"/>
              <w:tabs>
                <w:tab w:val="left" w:pos="0"/>
              </w:tabs>
              <w:kinsoku/>
              <w:wordWrap/>
              <w:overflowPunct/>
              <w:topLinePunct w:val="0"/>
              <w:autoSpaceDE/>
              <w:autoSpaceDN/>
              <w:bidi w:val="0"/>
              <w:snapToGrid w:val="0"/>
              <w:spacing w:after="0" w:line="240" w:lineRule="exact"/>
              <w:jc w:val="center"/>
              <w:textAlignment w:val="auto"/>
              <w:rPr>
                <w:rFonts w:hint="eastAsia" w:ascii="仿宋_GB2312" w:hAnsi="仿宋_GB2312" w:eastAsia="仿宋_GB2312" w:cs="仿宋_GB2312"/>
                <w:color w:val="auto"/>
                <w:szCs w:val="21"/>
                <w:highlight w:val="none"/>
              </w:rPr>
            </w:pPr>
          </w:p>
        </w:tc>
      </w:tr>
      <w:tr w14:paraId="148A2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noWrap w:val="0"/>
            <w:vAlign w:val="center"/>
          </w:tcPr>
          <w:p w14:paraId="3332390B">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562" w:firstLineChars="200"/>
              <w:jc w:val="center"/>
              <w:textAlignment w:val="auto"/>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辽宁省生态环境业务综合平台新建应用整合工作要求</w:t>
            </w:r>
          </w:p>
          <w:p w14:paraId="285A742B">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一、规划期要求</w:t>
            </w:r>
          </w:p>
          <w:p w14:paraId="66E54E68">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（一）技术要求</w:t>
            </w:r>
          </w:p>
          <w:p w14:paraId="3924B683">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1.</w:t>
            </w:r>
            <w:r>
              <w:rPr>
                <w:rFonts w:hint="eastAsia" w:ascii="仿宋_GB2312" w:hAnsi="仿宋_GB2312" w:eastAsia="仿宋_GB2312" w:cs="仿宋_GB2312"/>
                <w:color w:val="auto"/>
                <w:szCs w:val="21"/>
                <w:highlight w:val="none"/>
              </w:rPr>
              <w:t>统一技术栈能力：按照平台的开发语言和框架建设。使用java-spring、react、vue3、vue2、docker、war包部署。</w:t>
            </w:r>
          </w:p>
          <w:p w14:paraId="216A52E0">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2.移动端建设要求：支持以H5技术标准开发。</w:t>
            </w:r>
          </w:p>
          <w:p w14:paraId="6EEE790B">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（二）成品软件二次开发要求</w:t>
            </w:r>
          </w:p>
          <w:p w14:paraId="4F50B63E">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1.</w:t>
            </w:r>
            <w:r>
              <w:rPr>
                <w:rFonts w:hint="eastAsia" w:ascii="仿宋_GB2312" w:hAnsi="仿宋_GB2312" w:eastAsia="仿宋_GB2312" w:cs="仿宋_GB2312"/>
                <w:color w:val="auto"/>
                <w:szCs w:val="21"/>
                <w:highlight w:val="none"/>
              </w:rPr>
              <w:t>统一平台及用户中心：新建应用整合至辽宁省生态环境业务综合平台，应按照平台要求实现统一身份认证、统一登录入口、统一工作平台。</w:t>
            </w:r>
          </w:p>
          <w:p w14:paraId="052A1421">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（三）信创要求</w:t>
            </w:r>
          </w:p>
          <w:p w14:paraId="7E9AFB09">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r>
              <w:rPr>
                <w:rFonts w:hint="eastAsia" w:ascii="仿宋_GB2312" w:hAnsi="仿宋_GB2312" w:eastAsia="仿宋_GB2312" w:cs="仿宋_GB2312"/>
                <w:color w:val="auto"/>
                <w:szCs w:val="21"/>
                <w:highlight w:val="none"/>
                <w:lang w:val="en-US" w:eastAsia="zh-CN"/>
              </w:rPr>
              <w:t>.</w:t>
            </w:r>
            <w:r>
              <w:rPr>
                <w:rFonts w:hint="eastAsia" w:ascii="仿宋_GB2312" w:hAnsi="仿宋_GB2312" w:eastAsia="仿宋_GB2312" w:cs="仿宋_GB2312"/>
                <w:color w:val="auto"/>
                <w:szCs w:val="21"/>
                <w:highlight w:val="none"/>
              </w:rPr>
              <w:t>上云要求：新建功能应部署在辽宁省政府数据中心云平台信创环境上，项目中涉及的应用系统与辽宁省政府数据中心云平台信创环境进行适配。</w:t>
            </w:r>
          </w:p>
          <w:p w14:paraId="24D8F76A">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（四）等保与密评要求</w:t>
            </w:r>
          </w:p>
          <w:p w14:paraId="72419927">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新建功能需完成等级保护定级备案、等保测评、商用密码应用安全性评估，其中密码应用安全符合《GM/T 0054-2018信息系统密码应用基本要求》《GB/T 39786-2021信息安全技术信息系统密码应用基本要求》的要求，等级保护符合《GB/T 28448-2019信息安全技术网络安全等级保护测评要求》。</w:t>
            </w:r>
          </w:p>
          <w:p w14:paraId="25287BE9">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二、建设期要求</w:t>
            </w:r>
          </w:p>
          <w:p w14:paraId="56609067">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（一）档案材料要求</w:t>
            </w:r>
          </w:p>
          <w:p w14:paraId="591DB400">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新建功能需在项目验收交付时提交相关验收材料，经验证与实际系统一致后，方可进行验收。</w:t>
            </w:r>
          </w:p>
          <w:p w14:paraId="69B39BD7">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在验收交付后，每次进行功能升级改造时，在应用发版前均需要同步更新档案材料。</w:t>
            </w:r>
          </w:p>
          <w:p w14:paraId="0E2378E5">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档案材料包括但不限于：</w:t>
            </w:r>
          </w:p>
          <w:tbl>
            <w:tblPr>
              <w:tblStyle w:val="37"/>
              <w:tblW w:w="15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1"/>
              <w:gridCol w:w="2644"/>
            </w:tblGrid>
            <w:tr w14:paraId="19DEA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674" w:type="pct"/>
                  <w:vAlign w:val="center"/>
                </w:tcPr>
                <w:p w14:paraId="47A1EB04">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center"/>
                    <w:textAlignment w:val="auto"/>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序号</w:t>
                  </w:r>
                </w:p>
              </w:tc>
              <w:tc>
                <w:tcPr>
                  <w:tcW w:w="3325" w:type="pct"/>
                  <w:vAlign w:val="center"/>
                </w:tcPr>
                <w:p w14:paraId="7D2B742F">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center"/>
                    <w:textAlignment w:val="auto"/>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材料名称</w:t>
                  </w:r>
                </w:p>
              </w:tc>
            </w:tr>
            <w:tr w14:paraId="6C580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674" w:type="pct"/>
                  <w:vAlign w:val="center"/>
                </w:tcPr>
                <w:p w14:paraId="411527F4">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center"/>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c>
                <w:tcPr>
                  <w:tcW w:w="3325" w:type="pct"/>
                  <w:vAlign w:val="center"/>
                </w:tcPr>
                <w:p w14:paraId="2FA88135">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both"/>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需求规格说明书</w:t>
                  </w:r>
                </w:p>
              </w:tc>
            </w:tr>
            <w:tr w14:paraId="1F77A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5" w:hRule="atLeast"/>
                <w:jc w:val="center"/>
              </w:trPr>
              <w:tc>
                <w:tcPr>
                  <w:tcW w:w="1674" w:type="pct"/>
                  <w:vAlign w:val="center"/>
                </w:tcPr>
                <w:p w14:paraId="35049738">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center"/>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w:t>
                  </w:r>
                </w:p>
              </w:tc>
              <w:tc>
                <w:tcPr>
                  <w:tcW w:w="3325" w:type="pct"/>
                  <w:vAlign w:val="center"/>
                </w:tcPr>
                <w:p w14:paraId="1D2F13BD">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both"/>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概要设计说明书</w:t>
                  </w:r>
                </w:p>
              </w:tc>
            </w:tr>
            <w:tr w14:paraId="07D89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674" w:type="pct"/>
                  <w:vAlign w:val="center"/>
                </w:tcPr>
                <w:p w14:paraId="579CFD2F">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center"/>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w:t>
                  </w:r>
                </w:p>
              </w:tc>
              <w:tc>
                <w:tcPr>
                  <w:tcW w:w="3325" w:type="pct"/>
                  <w:vAlign w:val="center"/>
                </w:tcPr>
                <w:p w14:paraId="21EEC400">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both"/>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详细设计说明书</w:t>
                  </w:r>
                </w:p>
              </w:tc>
            </w:tr>
            <w:tr w14:paraId="6B017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674" w:type="pct"/>
                  <w:vAlign w:val="center"/>
                </w:tcPr>
                <w:p w14:paraId="2D2D4019">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center"/>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w:t>
                  </w:r>
                </w:p>
              </w:tc>
              <w:tc>
                <w:tcPr>
                  <w:tcW w:w="3325" w:type="pct"/>
                  <w:vAlign w:val="center"/>
                </w:tcPr>
                <w:p w14:paraId="2EA9F28A">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both"/>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数据库结构设计说明书</w:t>
                  </w:r>
                </w:p>
              </w:tc>
            </w:tr>
            <w:tr w14:paraId="5A3E7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5" w:hRule="atLeast"/>
                <w:jc w:val="center"/>
              </w:trPr>
              <w:tc>
                <w:tcPr>
                  <w:tcW w:w="1674" w:type="pct"/>
                  <w:vAlign w:val="center"/>
                </w:tcPr>
                <w:p w14:paraId="58314B38">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center"/>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w:t>
                  </w:r>
                </w:p>
              </w:tc>
              <w:tc>
                <w:tcPr>
                  <w:tcW w:w="3325" w:type="pct"/>
                  <w:vAlign w:val="center"/>
                </w:tcPr>
                <w:p w14:paraId="1E634CF9">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both"/>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系统测试方案</w:t>
                  </w:r>
                </w:p>
              </w:tc>
            </w:tr>
            <w:tr w14:paraId="57E64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674" w:type="pct"/>
                  <w:vAlign w:val="center"/>
                </w:tcPr>
                <w:p w14:paraId="5925FB5F">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center"/>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c>
                <w:tcPr>
                  <w:tcW w:w="3325" w:type="pct"/>
                  <w:vAlign w:val="center"/>
                </w:tcPr>
                <w:p w14:paraId="1E8A7400">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both"/>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系统测试记录</w:t>
                  </w:r>
                </w:p>
              </w:tc>
            </w:tr>
            <w:tr w14:paraId="2E4A2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674" w:type="pct"/>
                  <w:vAlign w:val="center"/>
                </w:tcPr>
                <w:p w14:paraId="6ACE78FF">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center"/>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w:t>
                  </w:r>
                </w:p>
              </w:tc>
              <w:tc>
                <w:tcPr>
                  <w:tcW w:w="3325" w:type="pct"/>
                  <w:vAlign w:val="center"/>
                </w:tcPr>
                <w:p w14:paraId="3B742D94">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both"/>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用户操作手册</w:t>
                  </w:r>
                </w:p>
              </w:tc>
            </w:tr>
            <w:tr w14:paraId="25B27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674" w:type="pct"/>
                  <w:vAlign w:val="center"/>
                </w:tcPr>
                <w:p w14:paraId="59BA10B3">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center"/>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w:t>
                  </w:r>
                </w:p>
              </w:tc>
              <w:tc>
                <w:tcPr>
                  <w:tcW w:w="3325" w:type="pct"/>
                  <w:vAlign w:val="center"/>
                </w:tcPr>
                <w:p w14:paraId="425D257A">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both"/>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服务器环境记录表</w:t>
                  </w:r>
                </w:p>
              </w:tc>
            </w:tr>
            <w:tr w14:paraId="2EB0E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674" w:type="pct"/>
                  <w:vAlign w:val="center"/>
                </w:tcPr>
                <w:p w14:paraId="4A315E0D">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center"/>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w:t>
                  </w:r>
                </w:p>
              </w:tc>
              <w:tc>
                <w:tcPr>
                  <w:tcW w:w="3325" w:type="pct"/>
                  <w:vAlign w:val="center"/>
                </w:tcPr>
                <w:p w14:paraId="0B4B87F3">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jc w:val="both"/>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性能测试总结报告</w:t>
                  </w:r>
                </w:p>
              </w:tc>
            </w:tr>
          </w:tbl>
          <w:p w14:paraId="3B0D11D1">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（二）知识产权要求</w:t>
            </w:r>
          </w:p>
          <w:p w14:paraId="4EB3B0EF">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新建功能需在项目验收时向省厅提交成品软件授权、源代码等资料。</w:t>
            </w:r>
          </w:p>
          <w:p w14:paraId="2F947213">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在验收交付后，每次进行功能升级改造时，在应用发版前均需要同步更新知识产权资料。</w:t>
            </w:r>
          </w:p>
          <w:p w14:paraId="1BA18429">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（三）数据安全技术要求</w:t>
            </w:r>
          </w:p>
          <w:p w14:paraId="06510335">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r>
              <w:rPr>
                <w:rFonts w:hint="eastAsia" w:ascii="仿宋_GB2312" w:hAnsi="仿宋_GB2312" w:eastAsia="仿宋_GB2312" w:cs="仿宋_GB2312"/>
                <w:color w:val="auto"/>
                <w:szCs w:val="21"/>
                <w:highlight w:val="none"/>
                <w:lang w:val="en-US" w:eastAsia="zh-CN"/>
              </w:rPr>
              <w:t>.</w:t>
            </w:r>
            <w:r>
              <w:rPr>
                <w:rFonts w:hint="eastAsia" w:ascii="仿宋_GB2312" w:hAnsi="仿宋_GB2312" w:eastAsia="仿宋_GB2312" w:cs="仿宋_GB2312"/>
                <w:color w:val="auto"/>
                <w:szCs w:val="21"/>
                <w:highlight w:val="none"/>
              </w:rPr>
              <w:t>数据分类分级要求：按照省厅数据资源目录和数据分类分级要求完成数据划分。</w:t>
            </w:r>
          </w:p>
          <w:p w14:paraId="00BE8460">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w:t>
            </w:r>
            <w:r>
              <w:rPr>
                <w:rFonts w:hint="eastAsia" w:ascii="仿宋_GB2312" w:hAnsi="仿宋_GB2312" w:eastAsia="仿宋_GB2312" w:cs="仿宋_GB2312"/>
                <w:color w:val="auto"/>
                <w:szCs w:val="21"/>
                <w:highlight w:val="none"/>
                <w:lang w:val="en-US" w:eastAsia="zh-CN"/>
              </w:rPr>
              <w:t>.</w:t>
            </w:r>
            <w:r>
              <w:rPr>
                <w:rFonts w:hint="eastAsia" w:ascii="仿宋_GB2312" w:hAnsi="仿宋_GB2312" w:eastAsia="仿宋_GB2312" w:cs="仿宋_GB2312"/>
                <w:color w:val="auto"/>
                <w:szCs w:val="21"/>
                <w:highlight w:val="none"/>
              </w:rPr>
              <w:t>关键或重要数据应以密文方式进行存储，传输数据时应采用加密方式进行传输。</w:t>
            </w:r>
          </w:p>
          <w:p w14:paraId="7D01D931">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（四）通用技术要求</w:t>
            </w:r>
          </w:p>
          <w:p w14:paraId="7F628023">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1.</w:t>
            </w:r>
            <w:r>
              <w:rPr>
                <w:rFonts w:hint="eastAsia" w:ascii="仿宋_GB2312" w:hAnsi="仿宋_GB2312" w:eastAsia="仿宋_GB2312" w:cs="仿宋_GB2312"/>
                <w:color w:val="auto"/>
                <w:szCs w:val="21"/>
                <w:highlight w:val="none"/>
              </w:rPr>
              <w:t>数据共享要求：在项目建设期及运维期间，免费提供数据共享接口开发服务，配合省厅完成数据采集与共享工作。</w:t>
            </w:r>
          </w:p>
          <w:p w14:paraId="414CBC91">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三、运维期要求</w:t>
            </w:r>
          </w:p>
          <w:p w14:paraId="4888FCA4">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进入运维阶段的应用，应遵循业务综合平台统一运维管理要求开展运维工作。</w:t>
            </w:r>
          </w:p>
          <w:p w14:paraId="1DE3833C">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运维工作内容如下：</w:t>
            </w:r>
          </w:p>
          <w:p w14:paraId="0D72DD19">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（一）常规运维工作：涵盖应用运维及升级、应用安全整改（包含：等保整改、密评整改、安全漏洞整改等）、云主机运维、云主机安全整改、中间件运维。</w:t>
            </w:r>
          </w:p>
          <w:p w14:paraId="6E580F2F">
            <w:pPr>
              <w:keepNext w:val="0"/>
              <w:keepLines w:val="0"/>
              <w:pageBreakBefore w:val="0"/>
              <w:widowControl/>
              <w:tabs>
                <w:tab w:val="left" w:pos="0"/>
              </w:tabs>
              <w:kinsoku/>
              <w:wordWrap/>
              <w:overflowPunct/>
              <w:topLinePunct w:val="0"/>
              <w:autoSpaceDE/>
              <w:autoSpaceDN/>
              <w:bidi w:val="0"/>
              <w:adjustRightInd w:val="0"/>
              <w:snapToGrid w:val="0"/>
              <w:spacing w:after="0" w:line="360" w:lineRule="auto"/>
              <w:ind w:firstLine="420" w:firstLineChars="200"/>
              <w:jc w:val="left"/>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（二）重保运维工作：重保安全管理工作、重保安全整改（即时性漏洞整改）、应用稳定保障、云主机稳定保障。</w:t>
            </w:r>
          </w:p>
        </w:tc>
      </w:tr>
    </w:tbl>
    <w:p w14:paraId="08328F01">
      <w:pPr>
        <w:spacing w:before="0" w:after="0" w:line="360" w:lineRule="auto"/>
        <w:ind w:right="105"/>
        <w:jc w:val="left"/>
        <w:rPr>
          <w:color w:val="auto"/>
          <w:highlight w:val="none"/>
        </w:rPr>
      </w:pPr>
      <w:r>
        <w:rPr>
          <w:rFonts w:ascii="仿宋_GB2312" w:hAnsi="仿宋_GB2312" w:eastAsia="仿宋_GB2312"/>
          <w:b/>
          <w:color w:val="auto"/>
          <w:sz w:val="24"/>
          <w:highlight w:val="none"/>
        </w:rPr>
        <w:t>填表要求：</w:t>
      </w:r>
    </w:p>
    <w:p w14:paraId="0E1DF3FB">
      <w:pPr>
        <w:wordWrap/>
        <w:autoSpaceDE/>
        <w:autoSpaceDN/>
        <w:spacing w:before="0" w:after="0" w:line="336" w:lineRule="auto"/>
        <w:jc w:val="both"/>
        <w:rPr>
          <w:color w:val="auto"/>
          <w:highlight w:val="none"/>
        </w:rPr>
      </w:pPr>
      <w:r>
        <w:rPr>
          <w:rFonts w:ascii="仿宋_GB2312" w:hAnsi="仿宋_GB2312" w:eastAsia="仿宋_GB2312"/>
          <w:b/>
          <w:color w:val="auto"/>
          <w:sz w:val="24"/>
          <w:highlight w:val="none"/>
        </w:rPr>
        <w:t>1.“响应文件响应内容”--栏由投标人按照招标文件要求填写，结合本企业情况（所投产品情况）进行逐项（逐条）响应，不可概括性作“完全响应”等表述，否则视为不响应招标文件实质性要求而被否决。</w:t>
      </w:r>
    </w:p>
    <w:p w14:paraId="200B5CD8">
      <w:pPr>
        <w:spacing w:before="0" w:after="0" w:line="360" w:lineRule="auto"/>
        <w:jc w:val="both"/>
        <w:rPr>
          <w:color w:val="auto"/>
          <w:highlight w:val="none"/>
        </w:rPr>
      </w:pPr>
      <w:r>
        <w:rPr>
          <w:rFonts w:ascii="仿宋_GB2312" w:hAnsi="仿宋_GB2312" w:eastAsia="仿宋_GB2312"/>
          <w:color w:val="auto"/>
          <w:sz w:val="24"/>
          <w:highlight w:val="none"/>
        </w:rPr>
        <w:t>2.“偏离程度”一栏根据“投标文件响应内容”与招标文件逐项对照的结果填写。偏离必须用 “正偏离、负偏离或无偏离”三个名称中的一种进行标注。</w:t>
      </w:r>
    </w:p>
    <w:p w14:paraId="64FA2C45">
      <w:pPr>
        <w:spacing w:before="0" w:after="0" w:line="360" w:lineRule="auto"/>
        <w:jc w:val="both"/>
        <w:rPr>
          <w:color w:val="auto"/>
          <w:highlight w:val="none"/>
        </w:rPr>
      </w:pPr>
      <w:r>
        <w:rPr>
          <w:rFonts w:ascii="仿宋_GB2312" w:hAnsi="仿宋_GB2312" w:eastAsia="仿宋_GB2312"/>
          <w:color w:val="auto"/>
          <w:sz w:val="24"/>
          <w:highlight w:val="none"/>
        </w:rPr>
        <w:t>3.“偏离说明”一栏由投标人对偏离的情况做详细说明。</w:t>
      </w:r>
    </w:p>
    <w:p w14:paraId="355A5566">
      <w:pPr>
        <w:wordWrap/>
        <w:autoSpaceDE/>
        <w:autoSpaceDN/>
        <w:spacing w:before="0" w:after="0" w:line="336" w:lineRule="auto"/>
        <w:jc w:val="both"/>
        <w:rPr>
          <w:color w:val="auto"/>
          <w:highlight w:val="none"/>
        </w:rPr>
      </w:pPr>
      <w:r>
        <w:rPr>
          <w:rFonts w:ascii="仿宋_GB2312" w:hAnsi="仿宋_GB2312" w:eastAsia="仿宋_GB2312"/>
          <w:color w:val="auto"/>
          <w:sz w:val="24"/>
          <w:highlight w:val="none"/>
        </w:rPr>
        <w:t>4.除特殊要求提供证明材料的采购需求项外，其他未特殊要求的无需提供证明材料，仅对需求进行响应即可。</w:t>
      </w:r>
    </w:p>
    <w:p w14:paraId="7983A036">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rFonts w:ascii="仿宋_GB2312" w:hAnsi="仿宋_GB2312" w:eastAsia="仿宋_GB2312"/>
          <w:color w:val="auto"/>
          <w:sz w:val="24"/>
          <w:highlight w:val="none"/>
        </w:rPr>
      </w:pPr>
    </w:p>
    <w:p w14:paraId="6AC24586">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rFonts w:ascii="仿宋_GB2312" w:hAnsi="仿宋_GB2312" w:eastAsia="仿宋_GB2312"/>
          <w:color w:val="auto"/>
          <w:sz w:val="24"/>
          <w:highlight w:val="none"/>
        </w:rPr>
      </w:pPr>
    </w:p>
    <w:p w14:paraId="7498CBBD">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rFonts w:ascii="仿宋_GB2312" w:hAnsi="仿宋_GB2312" w:eastAsia="仿宋_GB2312"/>
          <w:color w:val="auto"/>
          <w:sz w:val="24"/>
          <w:highlight w:val="none"/>
        </w:rPr>
      </w:pPr>
    </w:p>
    <w:p w14:paraId="6217F423">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667809C4">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280AFF6A">
      <w:pPr>
        <w:rPr>
          <w:rFonts w:ascii="仿宋_GB2312" w:hAnsi="仿宋_GB2312" w:eastAsia="仿宋_GB2312"/>
          <w:color w:val="auto"/>
          <w:sz w:val="24"/>
          <w:highlight w:val="none"/>
          <w:u w:val="singl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54C5C1B6">
      <w:pPr>
        <w:pStyle w:val="4"/>
        <w:spacing w:before="0" w:after="0" w:line="240" w:lineRule="auto"/>
        <w:jc w:val="left"/>
        <w:rPr>
          <w:color w:val="auto"/>
          <w:highlight w:val="none"/>
        </w:rPr>
      </w:pPr>
      <w:r>
        <w:rPr>
          <w:rFonts w:ascii="仿宋_GB2312" w:hAnsi="仿宋_GB2312" w:eastAsia="仿宋_GB2312"/>
          <w:color w:val="auto"/>
          <w:sz w:val="24"/>
          <w:highlight w:val="none"/>
          <w:u w:val="single"/>
        </w:rPr>
        <w:br w:type="page"/>
      </w:r>
      <w:r>
        <w:rPr>
          <w:rFonts w:ascii="仿宋" w:hAnsi="仿宋" w:eastAsia="仿宋"/>
          <w:color w:val="auto"/>
          <w:highlight w:val="none"/>
        </w:rPr>
        <w:t>格式1</w:t>
      </w:r>
      <w:r>
        <w:rPr>
          <w:rFonts w:ascii="仿宋_GB2312" w:hAnsi="仿宋_GB2312" w:eastAsia="仿宋_GB2312"/>
          <w:b/>
          <w:color w:val="auto"/>
          <w:highlight w:val="none"/>
        </w:rPr>
        <w:t>5</w:t>
      </w:r>
    </w:p>
    <w:p w14:paraId="7B7E6B3D">
      <w:pPr>
        <w:spacing w:before="312" w:after="0" w:line="360" w:lineRule="auto"/>
        <w:ind w:right="105"/>
        <w:jc w:val="center"/>
        <w:rPr>
          <w:rFonts w:hint="eastAsia" w:eastAsia="宋体"/>
          <w:color w:val="auto"/>
          <w:highlight w:val="none"/>
        </w:rPr>
      </w:pPr>
      <w:r>
        <w:rPr>
          <w:rFonts w:ascii="宋体" w:hAnsi="宋体" w:eastAsia="宋体"/>
          <w:b/>
          <w:color w:val="auto"/>
          <w:sz w:val="32"/>
          <w:highlight w:val="none"/>
        </w:rPr>
        <w:t>技术规格偏离表</w:t>
      </w:r>
      <w:r>
        <w:rPr>
          <w:rFonts w:hint="eastAsia" w:ascii="宋体" w:hAnsi="宋体" w:eastAsia="宋体"/>
          <w:b/>
          <w:color w:val="auto"/>
          <w:sz w:val="32"/>
          <w:highlight w:val="none"/>
          <w:lang w:eastAsia="zh-CN"/>
        </w:rPr>
        <w:t>（</w:t>
      </w:r>
      <w:r>
        <w:rPr>
          <w:rFonts w:hint="eastAsia" w:ascii="宋体" w:hAnsi="宋体" w:eastAsia="宋体"/>
          <w:b/>
          <w:color w:val="auto"/>
          <w:sz w:val="32"/>
          <w:highlight w:val="none"/>
          <w:lang w:val="en-US" w:eastAsia="zh-CN"/>
        </w:rPr>
        <w:t>003包</w:t>
      </w:r>
      <w:r>
        <w:rPr>
          <w:rFonts w:hint="eastAsia" w:ascii="宋体" w:hAnsi="宋体" w:eastAsia="宋体"/>
          <w:b/>
          <w:color w:val="auto"/>
          <w:sz w:val="32"/>
          <w:highlight w:val="none"/>
          <w:lang w:eastAsia="zh-CN"/>
        </w:rPr>
        <w:t>）</w:t>
      </w:r>
    </w:p>
    <w:tbl>
      <w:tblPr>
        <w:tblStyle w:val="36"/>
        <w:tblW w:w="13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9"/>
        <w:gridCol w:w="3139"/>
        <w:gridCol w:w="1339"/>
        <w:gridCol w:w="1177"/>
        <w:gridCol w:w="1142"/>
      </w:tblGrid>
      <w:tr w14:paraId="45CFC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42372FB9">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序号：1</w:t>
            </w:r>
          </w:p>
          <w:p w14:paraId="622487D1">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产品名称：库面监管</w:t>
            </w:r>
          </w:p>
          <w:p w14:paraId="11F7C607">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6868CCAE">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679637B0">
            <w:pPr>
              <w:tabs>
                <w:tab w:val="left" w:pos="0"/>
              </w:tabs>
              <w:adjustRightInd w:val="0"/>
              <w:spacing w:after="0"/>
              <w:rPr>
                <w:rFonts w:hint="default" w:ascii="仿宋_GB2312" w:hAnsi="仿宋_GB2312" w:eastAsia="仿宋_GB2312" w:cs="仿宋_GB2312"/>
                <w:color w:val="auto"/>
                <w:szCs w:val="21"/>
                <w:highlight w:val="none"/>
                <w:lang w:val="en-US"/>
              </w:rPr>
            </w:pPr>
            <w:r>
              <w:rPr>
                <w:rFonts w:hint="eastAsia" w:ascii="仿宋_GB2312" w:hAnsi="仿宋_GB2312" w:eastAsia="仿宋_GB2312" w:cs="仿宋_GB2312"/>
                <w:b/>
                <w:bCs/>
                <w:color w:val="auto"/>
                <w:szCs w:val="21"/>
                <w:highlight w:val="none"/>
              </w:rPr>
              <w:t>是否为核心产品（非单一产品采购项目时适用）：</w:t>
            </w:r>
            <w:r>
              <w:rPr>
                <w:rFonts w:hint="eastAsia" w:ascii="仿宋_GB2312" w:hAnsi="仿宋_GB2312" w:eastAsia="仿宋_GB2312" w:cs="仿宋_GB2312"/>
                <w:b/>
                <w:bCs/>
                <w:color w:val="auto"/>
                <w:szCs w:val="21"/>
                <w:highlight w:val="none"/>
                <w:lang w:val="en-US" w:eastAsia="zh-CN"/>
              </w:rPr>
              <w:t>是，“热成像中载云台”为本项目003包核心产品。</w:t>
            </w:r>
          </w:p>
        </w:tc>
      </w:tr>
      <w:tr w14:paraId="1A557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6469" w:type="dxa"/>
            <w:tcBorders>
              <w:top w:val="single" w:color="auto" w:sz="4" w:space="0"/>
              <w:left w:val="single" w:color="auto" w:sz="4" w:space="0"/>
              <w:bottom w:val="single" w:color="auto" w:sz="4" w:space="0"/>
              <w:right w:val="single" w:color="auto" w:sz="4" w:space="0"/>
            </w:tcBorders>
            <w:vAlign w:val="center"/>
          </w:tcPr>
          <w:p w14:paraId="206C4439">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07D4D25B">
            <w:pPr>
              <w:spacing w:after="0" w:line="240" w:lineRule="auto"/>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39" w:type="dxa"/>
            <w:tcBorders>
              <w:top w:val="single" w:color="auto" w:sz="4" w:space="0"/>
              <w:left w:val="single" w:color="auto" w:sz="4" w:space="0"/>
              <w:bottom w:val="single" w:color="auto" w:sz="4" w:space="0"/>
              <w:right w:val="single" w:color="auto" w:sz="4" w:space="0"/>
            </w:tcBorders>
            <w:vAlign w:val="center"/>
          </w:tcPr>
          <w:p w14:paraId="3FEA056D">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3F7861C3">
            <w:pPr>
              <w:tabs>
                <w:tab w:val="left" w:pos="0"/>
              </w:tabs>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32C9F767">
            <w:pPr>
              <w:tabs>
                <w:tab w:val="left" w:pos="0"/>
              </w:tabs>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6DE8E35B">
            <w:pPr>
              <w:tabs>
                <w:tab w:val="left" w:pos="0"/>
              </w:tabs>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4454D122">
            <w:pPr>
              <w:tabs>
                <w:tab w:val="left" w:pos="0"/>
              </w:tabs>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0626F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trPr>
        <w:tc>
          <w:tcPr>
            <w:tcW w:w="6469" w:type="dxa"/>
            <w:tcBorders>
              <w:top w:val="single" w:color="auto" w:sz="4" w:space="0"/>
              <w:left w:val="single" w:color="auto" w:sz="4" w:space="0"/>
              <w:right w:val="single" w:color="auto" w:sz="4" w:space="0"/>
            </w:tcBorders>
            <w:vAlign w:val="center"/>
          </w:tcPr>
          <w:tbl>
            <w:tblPr>
              <w:tblStyle w:val="36"/>
              <w:tblW w:w="4955" w:type="pct"/>
              <w:tblInd w:w="0" w:type="dxa"/>
              <w:tblLayout w:type="fixed"/>
              <w:tblCellMar>
                <w:top w:w="0" w:type="dxa"/>
                <w:left w:w="108" w:type="dxa"/>
                <w:bottom w:w="0" w:type="dxa"/>
                <w:right w:w="108" w:type="dxa"/>
              </w:tblCellMar>
            </w:tblPr>
            <w:tblGrid>
              <w:gridCol w:w="494"/>
              <w:gridCol w:w="577"/>
              <w:gridCol w:w="4192"/>
              <w:gridCol w:w="455"/>
              <w:gridCol w:w="479"/>
            </w:tblGrid>
            <w:tr w14:paraId="475A5130">
              <w:tblPrEx>
                <w:tblCellMar>
                  <w:top w:w="0" w:type="dxa"/>
                  <w:left w:w="108" w:type="dxa"/>
                  <w:bottom w:w="0" w:type="dxa"/>
                  <w:right w:w="108" w:type="dxa"/>
                </w:tblCellMar>
              </w:tblPrEx>
              <w:trPr>
                <w:trHeight w:val="280" w:hRule="atLeast"/>
              </w:trPr>
              <w:tc>
                <w:tcPr>
                  <w:tcW w:w="398" w:type="pct"/>
                  <w:tcBorders>
                    <w:top w:val="single" w:color="000000" w:sz="4" w:space="0"/>
                    <w:left w:val="single" w:color="000000" w:sz="4" w:space="0"/>
                    <w:bottom w:val="single" w:color="000000" w:sz="4" w:space="0"/>
                    <w:right w:val="single" w:color="000000" w:sz="4" w:space="0"/>
                  </w:tcBorders>
                  <w:vAlign w:val="center"/>
                </w:tcPr>
                <w:p w14:paraId="6C0D1A23">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465" w:type="pct"/>
                  <w:tcBorders>
                    <w:top w:val="single" w:color="000000" w:sz="4" w:space="0"/>
                    <w:left w:val="single" w:color="000000" w:sz="4" w:space="0"/>
                    <w:bottom w:val="single" w:color="000000" w:sz="4" w:space="0"/>
                    <w:right w:val="single" w:color="000000" w:sz="4" w:space="0"/>
                  </w:tcBorders>
                  <w:vAlign w:val="center"/>
                </w:tcPr>
                <w:p w14:paraId="0C47E657">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3382" w:type="pct"/>
                  <w:tcBorders>
                    <w:top w:val="single" w:color="000000" w:sz="4" w:space="0"/>
                    <w:left w:val="single" w:color="000000" w:sz="4" w:space="0"/>
                    <w:bottom w:val="single" w:color="000000" w:sz="4" w:space="0"/>
                    <w:right w:val="single" w:color="000000" w:sz="4" w:space="0"/>
                  </w:tcBorders>
                  <w:vAlign w:val="center"/>
                </w:tcPr>
                <w:p w14:paraId="469A3F2F">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367" w:type="pct"/>
                  <w:tcBorders>
                    <w:top w:val="single" w:color="000000" w:sz="4" w:space="0"/>
                    <w:left w:val="single" w:color="000000" w:sz="4" w:space="0"/>
                    <w:bottom w:val="single" w:color="000000" w:sz="4" w:space="0"/>
                    <w:right w:val="single" w:color="000000" w:sz="4" w:space="0"/>
                  </w:tcBorders>
                  <w:vAlign w:val="center"/>
                </w:tcPr>
                <w:p w14:paraId="07BAF0A9">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386" w:type="pct"/>
                  <w:tcBorders>
                    <w:top w:val="single" w:color="000000" w:sz="4" w:space="0"/>
                    <w:left w:val="single" w:color="000000" w:sz="4" w:space="0"/>
                    <w:bottom w:val="single" w:color="000000" w:sz="4" w:space="0"/>
                    <w:right w:val="single" w:color="000000" w:sz="4" w:space="0"/>
                  </w:tcBorders>
                  <w:vAlign w:val="center"/>
                </w:tcPr>
                <w:p w14:paraId="38503060">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5D5A2DEA">
              <w:tblPrEx>
                <w:tblCellMar>
                  <w:top w:w="0" w:type="dxa"/>
                  <w:left w:w="108" w:type="dxa"/>
                  <w:bottom w:w="0" w:type="dxa"/>
                  <w:right w:w="108" w:type="dxa"/>
                </w:tblCellMar>
              </w:tblPrEx>
              <w:trPr>
                <w:trHeight w:val="280" w:hRule="atLeast"/>
              </w:trPr>
              <w:tc>
                <w:tcPr>
                  <w:tcW w:w="398" w:type="pct"/>
                  <w:vMerge w:val="restart"/>
                  <w:tcBorders>
                    <w:top w:val="single" w:color="000000" w:sz="4" w:space="0"/>
                    <w:left w:val="single" w:color="000000" w:sz="4" w:space="0"/>
                    <w:bottom w:val="single" w:color="000000" w:sz="4" w:space="0"/>
                    <w:right w:val="single" w:color="000000" w:sz="4" w:space="0"/>
                  </w:tcBorders>
                  <w:vAlign w:val="center"/>
                </w:tcPr>
                <w:p w14:paraId="2EA2F2D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库面监管</w:t>
                  </w:r>
                </w:p>
              </w:tc>
              <w:tc>
                <w:tcPr>
                  <w:tcW w:w="465" w:type="pct"/>
                  <w:tcBorders>
                    <w:top w:val="single" w:color="000000" w:sz="4" w:space="0"/>
                    <w:left w:val="single" w:color="000000" w:sz="4" w:space="0"/>
                    <w:bottom w:val="single" w:color="000000" w:sz="4" w:space="0"/>
                    <w:right w:val="single" w:color="000000" w:sz="4" w:space="0"/>
                  </w:tcBorders>
                  <w:vAlign w:val="center"/>
                </w:tcPr>
                <w:p w14:paraId="21BAEE1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热成像中载云台</w:t>
                  </w:r>
                </w:p>
              </w:tc>
              <w:tc>
                <w:tcPr>
                  <w:tcW w:w="3382" w:type="pct"/>
                  <w:tcBorders>
                    <w:top w:val="single" w:color="000000" w:sz="4" w:space="0"/>
                    <w:left w:val="single" w:color="000000" w:sz="4" w:space="0"/>
                    <w:bottom w:val="single" w:color="000000" w:sz="4" w:space="0"/>
                    <w:right w:val="single" w:color="000000" w:sz="4" w:space="0"/>
                  </w:tcBorders>
                  <w:vAlign w:val="center"/>
                </w:tcPr>
                <w:p w14:paraId="4BA06742">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火点最远报警距离：≥3000m；人员最远报警距离：≥350m；车辆最远报警距离：≥1000m；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可见光分辨率：≥2688x1520，≥400万实时高清；变焦范围不低于6-300mm,光学变倍不低于50倍；</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具有可见光补光功能：激光补光有效距离≥800m；烟雾最远报警距离：≥6000m；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云台支持水平0-360°连续旋转；</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防护等级不低于IP66；工作温度：不低于–40℃～+70℃;</w:t>
                  </w:r>
                </w:p>
              </w:tc>
              <w:tc>
                <w:tcPr>
                  <w:tcW w:w="367" w:type="pct"/>
                  <w:tcBorders>
                    <w:top w:val="single" w:color="000000" w:sz="4" w:space="0"/>
                    <w:left w:val="single" w:color="000000" w:sz="4" w:space="0"/>
                    <w:bottom w:val="single" w:color="000000" w:sz="4" w:space="0"/>
                    <w:right w:val="single" w:color="000000" w:sz="4" w:space="0"/>
                  </w:tcBorders>
                  <w:vAlign w:val="center"/>
                </w:tcPr>
                <w:p w14:paraId="288D183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386" w:type="pct"/>
                  <w:tcBorders>
                    <w:top w:val="single" w:color="000000" w:sz="4" w:space="0"/>
                    <w:left w:val="single" w:color="000000" w:sz="4" w:space="0"/>
                    <w:bottom w:val="single" w:color="000000" w:sz="4" w:space="0"/>
                    <w:right w:val="single" w:color="000000" w:sz="4" w:space="0"/>
                  </w:tcBorders>
                  <w:vAlign w:val="center"/>
                </w:tcPr>
                <w:p w14:paraId="329CFB1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15</w:t>
                  </w:r>
                </w:p>
              </w:tc>
            </w:tr>
            <w:tr w14:paraId="7DA7AE67">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7367A9A9">
                  <w:pPr>
                    <w:jc w:val="center"/>
                    <w:rPr>
                      <w:rFonts w:hint="eastAsia" w:ascii="仿宋_GB2312" w:hAnsi="仿宋_GB2312" w:eastAsia="仿宋_GB2312" w:cs="仿宋_GB2312"/>
                      <w:color w:val="auto"/>
                      <w:szCs w:val="21"/>
                      <w:highlight w:val="none"/>
                    </w:rPr>
                  </w:pPr>
                </w:p>
              </w:tc>
              <w:tc>
                <w:tcPr>
                  <w:tcW w:w="465" w:type="pct"/>
                  <w:tcBorders>
                    <w:top w:val="single" w:color="000000" w:sz="4" w:space="0"/>
                    <w:left w:val="single" w:color="000000" w:sz="4" w:space="0"/>
                    <w:bottom w:val="single" w:color="000000" w:sz="4" w:space="0"/>
                    <w:right w:val="single" w:color="000000" w:sz="4" w:space="0"/>
                  </w:tcBorders>
                  <w:vAlign w:val="center"/>
                </w:tcPr>
                <w:p w14:paraId="19214CC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高光谱水质监测系统</w:t>
                  </w:r>
                </w:p>
              </w:tc>
              <w:tc>
                <w:tcPr>
                  <w:tcW w:w="3382" w:type="pct"/>
                  <w:tcBorders>
                    <w:top w:val="single" w:color="000000" w:sz="4" w:space="0"/>
                    <w:left w:val="single" w:color="000000" w:sz="4" w:space="0"/>
                    <w:bottom w:val="single" w:color="000000" w:sz="4" w:space="0"/>
                    <w:right w:val="single" w:color="000000" w:sz="4" w:space="0"/>
                  </w:tcBorders>
                  <w:vAlign w:val="center"/>
                </w:tcPr>
                <w:p w14:paraId="69B52362">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内置高光谱相机，可在光谱覆盖范围内对目标物体进行连续成像，在获得物体空间特征图像的同时也获得其光谱信息；</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光谱范围不小于400-1000nm；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光谱分辨率不大于15nm；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光谱通道数不小于300；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12mm-50mm等可选焦距；</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支持高点安装，覆盖范围不小于100m；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7</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支持多项水质监测指标，如藻密度、水生植被、总氮、总磷、高锰酸盐、溶解氧沉水植物、透明度、悬浮物、叶绿素、浊度等。</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8</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水平0~360°连续旋转，俯仰不小于-90°~20°；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9</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包含相关软件、设备引电等配套建设使设备正常使用；</w:t>
                  </w:r>
                </w:p>
              </w:tc>
              <w:tc>
                <w:tcPr>
                  <w:tcW w:w="367" w:type="pct"/>
                  <w:tcBorders>
                    <w:top w:val="single" w:color="000000" w:sz="4" w:space="0"/>
                    <w:left w:val="single" w:color="000000" w:sz="4" w:space="0"/>
                    <w:bottom w:val="single" w:color="000000" w:sz="4" w:space="0"/>
                    <w:right w:val="single" w:color="000000" w:sz="4" w:space="0"/>
                  </w:tcBorders>
                  <w:vAlign w:val="center"/>
                </w:tcPr>
                <w:p w14:paraId="26F0458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套</w:t>
                  </w:r>
                </w:p>
              </w:tc>
              <w:tc>
                <w:tcPr>
                  <w:tcW w:w="386" w:type="pct"/>
                  <w:tcBorders>
                    <w:top w:val="single" w:color="000000" w:sz="4" w:space="0"/>
                    <w:left w:val="single" w:color="000000" w:sz="4" w:space="0"/>
                    <w:bottom w:val="single" w:color="000000" w:sz="4" w:space="0"/>
                    <w:right w:val="single" w:color="000000" w:sz="4" w:space="0"/>
                  </w:tcBorders>
                  <w:vAlign w:val="center"/>
                </w:tcPr>
                <w:p w14:paraId="220ED3E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r w14:paraId="150329E1">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384198B2">
                  <w:pPr>
                    <w:jc w:val="center"/>
                    <w:rPr>
                      <w:rFonts w:hint="eastAsia" w:ascii="仿宋_GB2312" w:hAnsi="仿宋_GB2312" w:eastAsia="仿宋_GB2312" w:cs="仿宋_GB2312"/>
                      <w:color w:val="auto"/>
                      <w:szCs w:val="21"/>
                      <w:highlight w:val="none"/>
                    </w:rPr>
                  </w:pPr>
                </w:p>
              </w:tc>
              <w:tc>
                <w:tcPr>
                  <w:tcW w:w="465" w:type="pct"/>
                  <w:tcBorders>
                    <w:top w:val="single" w:color="000000" w:sz="4" w:space="0"/>
                    <w:left w:val="single" w:color="000000" w:sz="4" w:space="0"/>
                    <w:bottom w:val="single" w:color="000000" w:sz="4" w:space="0"/>
                    <w:right w:val="single" w:color="000000" w:sz="4" w:space="0"/>
                  </w:tcBorders>
                  <w:vAlign w:val="center"/>
                </w:tcPr>
                <w:p w14:paraId="3AB9E58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25米监控杆</w:t>
                  </w:r>
                </w:p>
              </w:tc>
              <w:tc>
                <w:tcPr>
                  <w:tcW w:w="3382" w:type="pct"/>
                  <w:tcBorders>
                    <w:top w:val="single" w:color="000000" w:sz="4" w:space="0"/>
                    <w:left w:val="single" w:color="000000" w:sz="4" w:space="0"/>
                    <w:bottom w:val="single" w:color="000000" w:sz="4" w:space="0"/>
                    <w:right w:val="single" w:color="000000" w:sz="4" w:space="0"/>
                  </w:tcBorders>
                  <w:vAlign w:val="center"/>
                </w:tcPr>
                <w:p w14:paraId="67EAEAAC">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杆体高度25m，避雷针高度≥3米；</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设计风压：≥0.45KN/m2；</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设计风速：≥26.8m/s；</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抗震烈度：≥7度；</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适宜温度：-45°～+60°；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垂直度：≤1/1500；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7</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防腐：国标热镀锌，使用年限≥30年；</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8</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钢标采用：钢材材质为国际保准低硅低碳高强度Q355B,壁厚度≥6mm,底法兰厚度≥16mm。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9</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接地电阻≦10Ω；</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10</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杆体下口为≥710mm，上口为≥250mm，厚度为≥6mm（下段）、≥5mm（上段），支臂口1为≥120mm，口2为≥90mm，厚度为≥4mm，镀锌工艺，静电喷塑工艺，防腐等级A；</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1.</w:t>
                  </w:r>
                  <w:r>
                    <w:rPr>
                      <w:rFonts w:hint="eastAsia" w:ascii="仿宋_GB2312" w:hAnsi="仿宋_GB2312" w:eastAsia="仿宋_GB2312" w:cs="仿宋_GB2312"/>
                      <w:color w:val="auto"/>
                      <w:szCs w:val="21"/>
                      <w:highlight w:val="none"/>
                      <w:lang w:bidi="ar"/>
                    </w:rPr>
                    <w:t>基础预埋件直径不小于Φ33*1300mm*16根，基础尺寸不小于长4600mm*宽4600mm*深3200mm，监控杆基础C30混凝；</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2.</w:t>
                  </w:r>
                  <w:r>
                    <w:rPr>
                      <w:rFonts w:hint="eastAsia" w:ascii="仿宋_GB2312" w:hAnsi="仿宋_GB2312" w:eastAsia="仿宋_GB2312" w:cs="仿宋_GB2312"/>
                      <w:color w:val="auto"/>
                      <w:szCs w:val="21"/>
                      <w:highlight w:val="none"/>
                      <w:lang w:bidi="ar"/>
                    </w:rPr>
                    <w:t>焊接焊缝平整,无焊接缺陷。镀锌后钝化处理,喷塑附着力好。喷塑采用优质塑粉。</w:t>
                  </w:r>
                </w:p>
              </w:tc>
              <w:tc>
                <w:tcPr>
                  <w:tcW w:w="367" w:type="pct"/>
                  <w:tcBorders>
                    <w:top w:val="single" w:color="000000" w:sz="4" w:space="0"/>
                    <w:left w:val="single" w:color="000000" w:sz="4" w:space="0"/>
                    <w:bottom w:val="single" w:color="000000" w:sz="4" w:space="0"/>
                    <w:right w:val="single" w:color="000000" w:sz="4" w:space="0"/>
                  </w:tcBorders>
                  <w:vAlign w:val="center"/>
                </w:tcPr>
                <w:p w14:paraId="4CFC560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2518992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w:t>
                  </w:r>
                </w:p>
              </w:tc>
            </w:tr>
            <w:tr w14:paraId="23E6DE67">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424236A5">
                  <w:pPr>
                    <w:jc w:val="center"/>
                    <w:rPr>
                      <w:rFonts w:hint="eastAsia" w:ascii="仿宋_GB2312" w:hAnsi="仿宋_GB2312" w:eastAsia="仿宋_GB2312" w:cs="仿宋_GB2312"/>
                      <w:color w:val="auto"/>
                      <w:szCs w:val="21"/>
                      <w:highlight w:val="none"/>
                    </w:rPr>
                  </w:pPr>
                </w:p>
              </w:tc>
              <w:tc>
                <w:tcPr>
                  <w:tcW w:w="465" w:type="pct"/>
                  <w:tcBorders>
                    <w:top w:val="single" w:color="000000" w:sz="4" w:space="0"/>
                    <w:left w:val="single" w:color="000000" w:sz="4" w:space="0"/>
                    <w:bottom w:val="single" w:color="000000" w:sz="4" w:space="0"/>
                    <w:right w:val="single" w:color="000000" w:sz="4" w:space="0"/>
                  </w:tcBorders>
                  <w:vAlign w:val="center"/>
                </w:tcPr>
                <w:p w14:paraId="54B2EC0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基础</w:t>
                  </w:r>
                </w:p>
              </w:tc>
              <w:tc>
                <w:tcPr>
                  <w:tcW w:w="3382" w:type="pct"/>
                  <w:tcBorders>
                    <w:top w:val="single" w:color="000000" w:sz="4" w:space="0"/>
                    <w:left w:val="single" w:color="000000" w:sz="4" w:space="0"/>
                    <w:bottom w:val="single" w:color="000000" w:sz="4" w:space="0"/>
                    <w:right w:val="single" w:color="000000" w:sz="4" w:space="0"/>
                  </w:tcBorders>
                  <w:vAlign w:val="center"/>
                </w:tcPr>
                <w:p w14:paraId="0AD534F7">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监控杆基础（4600*4600*3200，包括：挖基坑、钢筋笼制作安装、混凝土浇灌、防雷、土建、搬运等）</w:t>
                  </w:r>
                </w:p>
              </w:tc>
              <w:tc>
                <w:tcPr>
                  <w:tcW w:w="367" w:type="pct"/>
                  <w:tcBorders>
                    <w:top w:val="single" w:color="000000" w:sz="4" w:space="0"/>
                    <w:left w:val="single" w:color="000000" w:sz="4" w:space="0"/>
                    <w:bottom w:val="single" w:color="000000" w:sz="4" w:space="0"/>
                    <w:right w:val="single" w:color="000000" w:sz="4" w:space="0"/>
                  </w:tcBorders>
                  <w:vAlign w:val="center"/>
                </w:tcPr>
                <w:p w14:paraId="6679116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2A6A480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w:t>
                  </w:r>
                </w:p>
              </w:tc>
            </w:tr>
            <w:tr w14:paraId="405E365F">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09C88899">
                  <w:pPr>
                    <w:jc w:val="center"/>
                    <w:rPr>
                      <w:rFonts w:hint="eastAsia" w:ascii="仿宋_GB2312" w:hAnsi="仿宋_GB2312" w:eastAsia="仿宋_GB2312" w:cs="仿宋_GB2312"/>
                      <w:color w:val="auto"/>
                      <w:szCs w:val="21"/>
                      <w:highlight w:val="none"/>
                    </w:rPr>
                  </w:pPr>
                </w:p>
              </w:tc>
              <w:tc>
                <w:tcPr>
                  <w:tcW w:w="465" w:type="pct"/>
                  <w:vMerge w:val="restart"/>
                  <w:tcBorders>
                    <w:top w:val="single" w:color="000000" w:sz="4" w:space="0"/>
                    <w:left w:val="single" w:color="000000" w:sz="4" w:space="0"/>
                    <w:bottom w:val="single" w:color="000000" w:sz="4" w:space="0"/>
                    <w:right w:val="single" w:color="000000" w:sz="4" w:space="0"/>
                  </w:tcBorders>
                  <w:vAlign w:val="center"/>
                </w:tcPr>
                <w:p w14:paraId="7772171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辅材</w:t>
                  </w:r>
                </w:p>
              </w:tc>
              <w:tc>
                <w:tcPr>
                  <w:tcW w:w="3382" w:type="pct"/>
                  <w:tcBorders>
                    <w:top w:val="single" w:color="000000" w:sz="4" w:space="0"/>
                    <w:left w:val="single" w:color="000000" w:sz="4" w:space="0"/>
                    <w:bottom w:val="single" w:color="000000" w:sz="4" w:space="0"/>
                    <w:right w:val="single" w:color="000000" w:sz="4" w:space="0"/>
                  </w:tcBorders>
                  <w:vAlign w:val="center"/>
                </w:tcPr>
                <w:p w14:paraId="630444CA">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定制重载云台支架（安装铁塔上）</w:t>
                  </w:r>
                </w:p>
              </w:tc>
              <w:tc>
                <w:tcPr>
                  <w:tcW w:w="367" w:type="pct"/>
                  <w:tcBorders>
                    <w:top w:val="single" w:color="000000" w:sz="4" w:space="0"/>
                    <w:left w:val="single" w:color="000000" w:sz="4" w:space="0"/>
                    <w:bottom w:val="single" w:color="000000" w:sz="4" w:space="0"/>
                    <w:right w:val="single" w:color="000000" w:sz="4" w:space="0"/>
                  </w:tcBorders>
                  <w:noWrap/>
                  <w:vAlign w:val="center"/>
                </w:tcPr>
                <w:p w14:paraId="0D07F4F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386" w:type="pct"/>
                  <w:tcBorders>
                    <w:top w:val="single" w:color="000000" w:sz="4" w:space="0"/>
                    <w:left w:val="single" w:color="000000" w:sz="4" w:space="0"/>
                    <w:bottom w:val="single" w:color="000000" w:sz="4" w:space="0"/>
                    <w:right w:val="single" w:color="000000" w:sz="4" w:space="0"/>
                  </w:tcBorders>
                  <w:vAlign w:val="center"/>
                </w:tcPr>
                <w:p w14:paraId="4C1C1FB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15</w:t>
                  </w:r>
                </w:p>
              </w:tc>
            </w:tr>
            <w:tr w14:paraId="71882CE3">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65484A1C">
                  <w:pPr>
                    <w:jc w:val="center"/>
                    <w:rPr>
                      <w:rFonts w:hint="eastAsia" w:ascii="仿宋_GB2312" w:hAnsi="仿宋_GB2312" w:eastAsia="仿宋_GB2312" w:cs="仿宋_GB2312"/>
                      <w:color w:val="auto"/>
                      <w:szCs w:val="21"/>
                      <w:highlight w:val="none"/>
                    </w:rPr>
                  </w:pPr>
                </w:p>
              </w:tc>
              <w:tc>
                <w:tcPr>
                  <w:tcW w:w="465" w:type="pct"/>
                  <w:vMerge w:val="continue"/>
                  <w:tcBorders>
                    <w:top w:val="single" w:color="000000" w:sz="4" w:space="0"/>
                    <w:left w:val="single" w:color="000000" w:sz="4" w:space="0"/>
                    <w:bottom w:val="single" w:color="000000" w:sz="4" w:space="0"/>
                    <w:right w:val="single" w:color="000000" w:sz="4" w:space="0"/>
                  </w:tcBorders>
                  <w:vAlign w:val="center"/>
                </w:tcPr>
                <w:p w14:paraId="48155E78">
                  <w:pPr>
                    <w:jc w:val="center"/>
                    <w:rPr>
                      <w:rFonts w:hint="eastAsia" w:ascii="仿宋_GB2312" w:hAnsi="仿宋_GB2312" w:eastAsia="仿宋_GB2312" w:cs="仿宋_GB2312"/>
                      <w:color w:val="auto"/>
                      <w:szCs w:val="21"/>
                      <w:highlight w:val="none"/>
                    </w:rPr>
                  </w:pPr>
                </w:p>
              </w:tc>
              <w:tc>
                <w:tcPr>
                  <w:tcW w:w="3382" w:type="pct"/>
                  <w:tcBorders>
                    <w:top w:val="single" w:color="000000" w:sz="4" w:space="0"/>
                    <w:left w:val="single" w:color="000000" w:sz="4" w:space="0"/>
                    <w:bottom w:val="single" w:color="000000" w:sz="4" w:space="0"/>
                    <w:right w:val="single" w:color="000000" w:sz="4" w:space="0"/>
                  </w:tcBorders>
                  <w:vAlign w:val="center"/>
                </w:tcPr>
                <w:p w14:paraId="40CD3DB4">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监控箱（含电表、终端盒等配套设备）</w:t>
                  </w:r>
                </w:p>
              </w:tc>
              <w:tc>
                <w:tcPr>
                  <w:tcW w:w="367" w:type="pct"/>
                  <w:tcBorders>
                    <w:top w:val="single" w:color="000000" w:sz="4" w:space="0"/>
                    <w:left w:val="single" w:color="000000" w:sz="4" w:space="0"/>
                    <w:bottom w:val="single" w:color="000000" w:sz="4" w:space="0"/>
                    <w:right w:val="single" w:color="000000" w:sz="4" w:space="0"/>
                  </w:tcBorders>
                  <w:vAlign w:val="center"/>
                </w:tcPr>
                <w:p w14:paraId="3A2DF80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386" w:type="pct"/>
                  <w:tcBorders>
                    <w:top w:val="single" w:color="000000" w:sz="4" w:space="0"/>
                    <w:left w:val="single" w:color="000000" w:sz="4" w:space="0"/>
                    <w:bottom w:val="single" w:color="000000" w:sz="4" w:space="0"/>
                    <w:right w:val="single" w:color="000000" w:sz="4" w:space="0"/>
                  </w:tcBorders>
                  <w:vAlign w:val="center"/>
                </w:tcPr>
                <w:p w14:paraId="78CC455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15</w:t>
                  </w:r>
                </w:p>
              </w:tc>
            </w:tr>
            <w:tr w14:paraId="2B1B71D4">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321B35E7">
                  <w:pPr>
                    <w:jc w:val="center"/>
                    <w:rPr>
                      <w:rFonts w:hint="eastAsia" w:ascii="仿宋_GB2312" w:hAnsi="仿宋_GB2312" w:eastAsia="仿宋_GB2312" w:cs="仿宋_GB2312"/>
                      <w:color w:val="auto"/>
                      <w:szCs w:val="21"/>
                      <w:highlight w:val="none"/>
                    </w:rPr>
                  </w:pPr>
                </w:p>
              </w:tc>
              <w:tc>
                <w:tcPr>
                  <w:tcW w:w="465" w:type="pct"/>
                  <w:vMerge w:val="continue"/>
                  <w:tcBorders>
                    <w:top w:val="single" w:color="000000" w:sz="4" w:space="0"/>
                    <w:left w:val="single" w:color="000000" w:sz="4" w:space="0"/>
                    <w:bottom w:val="single" w:color="000000" w:sz="4" w:space="0"/>
                    <w:right w:val="single" w:color="000000" w:sz="4" w:space="0"/>
                  </w:tcBorders>
                  <w:vAlign w:val="center"/>
                </w:tcPr>
                <w:p w14:paraId="5EC86358">
                  <w:pPr>
                    <w:jc w:val="center"/>
                    <w:rPr>
                      <w:rFonts w:hint="eastAsia" w:ascii="仿宋_GB2312" w:hAnsi="仿宋_GB2312" w:eastAsia="仿宋_GB2312" w:cs="仿宋_GB2312"/>
                      <w:color w:val="auto"/>
                      <w:szCs w:val="21"/>
                      <w:highlight w:val="none"/>
                    </w:rPr>
                  </w:pPr>
                </w:p>
              </w:tc>
              <w:tc>
                <w:tcPr>
                  <w:tcW w:w="3382" w:type="pct"/>
                  <w:tcBorders>
                    <w:top w:val="single" w:color="000000" w:sz="4" w:space="0"/>
                    <w:left w:val="single" w:color="000000" w:sz="4" w:space="0"/>
                    <w:bottom w:val="single" w:color="000000" w:sz="4" w:space="0"/>
                    <w:right w:val="single" w:color="000000" w:sz="4" w:space="0"/>
                  </w:tcBorders>
                  <w:vAlign w:val="center"/>
                </w:tcPr>
                <w:p w14:paraId="25B99825">
                  <w:pPr>
                    <w:jc w:val="left"/>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交换机</w:t>
                  </w:r>
                </w:p>
                <w:p w14:paraId="09DAE3FC">
                  <w:pPr>
                    <w:pStyle w:val="25"/>
                    <w:ind w:left="0" w:leftChars="0" w:firstLine="0" w:firstLineChars="0"/>
                    <w:rPr>
                      <w:rFonts w:hint="eastAsia"/>
                      <w:color w:val="auto"/>
                      <w:highlight w:val="none"/>
                    </w:rPr>
                  </w:pPr>
                  <w:r>
                    <w:rPr>
                      <w:rFonts w:hint="eastAsia" w:ascii="仿宋_GB2312" w:hAnsi="仿宋_GB2312" w:eastAsia="仿宋_GB2312" w:cs="仿宋_GB2312"/>
                      <w:color w:val="auto"/>
                      <w:sz w:val="21"/>
                      <w:szCs w:val="21"/>
                      <w:highlight w:val="none"/>
                      <w:lang w:val="en-US" w:eastAsia="zh-CN" w:bidi="ar"/>
                    </w:rPr>
                    <w:t>不低于4个千兆电口、2个千兆光口、配套光模块。</w:t>
                  </w:r>
                </w:p>
              </w:tc>
              <w:tc>
                <w:tcPr>
                  <w:tcW w:w="367" w:type="pct"/>
                  <w:tcBorders>
                    <w:top w:val="single" w:color="000000" w:sz="4" w:space="0"/>
                    <w:left w:val="single" w:color="000000" w:sz="4" w:space="0"/>
                    <w:bottom w:val="single" w:color="000000" w:sz="4" w:space="0"/>
                    <w:right w:val="single" w:color="000000" w:sz="4" w:space="0"/>
                  </w:tcBorders>
                  <w:vAlign w:val="center"/>
                </w:tcPr>
                <w:p w14:paraId="4BDF946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386" w:type="pct"/>
                  <w:tcBorders>
                    <w:top w:val="single" w:color="000000" w:sz="4" w:space="0"/>
                    <w:left w:val="single" w:color="000000" w:sz="4" w:space="0"/>
                    <w:bottom w:val="single" w:color="000000" w:sz="4" w:space="0"/>
                    <w:right w:val="single" w:color="000000" w:sz="4" w:space="0"/>
                  </w:tcBorders>
                  <w:vAlign w:val="center"/>
                </w:tcPr>
                <w:p w14:paraId="1098B8D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15</w:t>
                  </w:r>
                </w:p>
              </w:tc>
            </w:tr>
            <w:tr w14:paraId="18B4FDE8">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1FD99038">
                  <w:pPr>
                    <w:jc w:val="center"/>
                    <w:rPr>
                      <w:rFonts w:hint="eastAsia" w:ascii="仿宋_GB2312" w:hAnsi="仿宋_GB2312" w:eastAsia="仿宋_GB2312" w:cs="仿宋_GB2312"/>
                      <w:color w:val="auto"/>
                      <w:szCs w:val="21"/>
                      <w:highlight w:val="none"/>
                    </w:rPr>
                  </w:pPr>
                </w:p>
              </w:tc>
              <w:tc>
                <w:tcPr>
                  <w:tcW w:w="465" w:type="pct"/>
                  <w:vMerge w:val="continue"/>
                  <w:tcBorders>
                    <w:top w:val="single" w:color="000000" w:sz="4" w:space="0"/>
                    <w:left w:val="single" w:color="000000" w:sz="4" w:space="0"/>
                    <w:bottom w:val="single" w:color="000000" w:sz="4" w:space="0"/>
                    <w:right w:val="single" w:color="000000" w:sz="4" w:space="0"/>
                  </w:tcBorders>
                  <w:vAlign w:val="center"/>
                </w:tcPr>
                <w:p w14:paraId="1239AAB6">
                  <w:pPr>
                    <w:jc w:val="center"/>
                    <w:rPr>
                      <w:rFonts w:hint="eastAsia" w:ascii="仿宋_GB2312" w:hAnsi="仿宋_GB2312" w:eastAsia="仿宋_GB2312" w:cs="仿宋_GB2312"/>
                      <w:color w:val="auto"/>
                      <w:szCs w:val="21"/>
                      <w:highlight w:val="none"/>
                    </w:rPr>
                  </w:pPr>
                </w:p>
              </w:tc>
              <w:tc>
                <w:tcPr>
                  <w:tcW w:w="3382" w:type="pct"/>
                  <w:tcBorders>
                    <w:top w:val="single" w:color="000000" w:sz="4" w:space="0"/>
                    <w:left w:val="single" w:color="000000" w:sz="4" w:space="0"/>
                    <w:bottom w:val="single" w:color="000000" w:sz="4" w:space="0"/>
                    <w:right w:val="single" w:color="000000" w:sz="4" w:space="0"/>
                  </w:tcBorders>
                  <w:vAlign w:val="center"/>
                </w:tcPr>
                <w:p w14:paraId="660B9570">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IDU设备：进行设备状态监控，网络及电路故障判断，支持远程重启</w:t>
                  </w:r>
                </w:p>
              </w:tc>
              <w:tc>
                <w:tcPr>
                  <w:tcW w:w="367" w:type="pct"/>
                  <w:tcBorders>
                    <w:top w:val="single" w:color="000000" w:sz="4" w:space="0"/>
                    <w:left w:val="single" w:color="000000" w:sz="4" w:space="0"/>
                    <w:bottom w:val="single" w:color="000000" w:sz="4" w:space="0"/>
                    <w:right w:val="single" w:color="000000" w:sz="4" w:space="0"/>
                  </w:tcBorders>
                  <w:noWrap/>
                  <w:vAlign w:val="center"/>
                </w:tcPr>
                <w:p w14:paraId="6FC9B1D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386" w:type="pct"/>
                  <w:tcBorders>
                    <w:top w:val="single" w:color="000000" w:sz="4" w:space="0"/>
                    <w:left w:val="single" w:color="000000" w:sz="4" w:space="0"/>
                    <w:bottom w:val="single" w:color="000000" w:sz="4" w:space="0"/>
                    <w:right w:val="single" w:color="000000" w:sz="4" w:space="0"/>
                  </w:tcBorders>
                  <w:vAlign w:val="center"/>
                </w:tcPr>
                <w:p w14:paraId="793A044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15</w:t>
                  </w:r>
                </w:p>
              </w:tc>
            </w:tr>
            <w:tr w14:paraId="42F29E15">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0AFBD32D">
                  <w:pPr>
                    <w:jc w:val="center"/>
                    <w:rPr>
                      <w:rFonts w:hint="eastAsia" w:ascii="仿宋_GB2312" w:hAnsi="仿宋_GB2312" w:eastAsia="仿宋_GB2312" w:cs="仿宋_GB2312"/>
                      <w:color w:val="auto"/>
                      <w:szCs w:val="21"/>
                      <w:highlight w:val="none"/>
                    </w:rPr>
                  </w:pPr>
                </w:p>
              </w:tc>
              <w:tc>
                <w:tcPr>
                  <w:tcW w:w="465" w:type="pct"/>
                  <w:vMerge w:val="continue"/>
                  <w:tcBorders>
                    <w:top w:val="single" w:color="000000" w:sz="4" w:space="0"/>
                    <w:left w:val="single" w:color="000000" w:sz="4" w:space="0"/>
                    <w:bottom w:val="single" w:color="000000" w:sz="4" w:space="0"/>
                    <w:right w:val="single" w:color="000000" w:sz="4" w:space="0"/>
                  </w:tcBorders>
                  <w:vAlign w:val="center"/>
                </w:tcPr>
                <w:p w14:paraId="04326800">
                  <w:pPr>
                    <w:jc w:val="center"/>
                    <w:rPr>
                      <w:rFonts w:hint="eastAsia" w:ascii="仿宋_GB2312" w:hAnsi="仿宋_GB2312" w:eastAsia="仿宋_GB2312" w:cs="仿宋_GB2312"/>
                      <w:color w:val="auto"/>
                      <w:szCs w:val="21"/>
                      <w:highlight w:val="none"/>
                    </w:rPr>
                  </w:pPr>
                </w:p>
              </w:tc>
              <w:tc>
                <w:tcPr>
                  <w:tcW w:w="3382" w:type="pct"/>
                  <w:tcBorders>
                    <w:top w:val="single" w:color="000000" w:sz="4" w:space="0"/>
                    <w:left w:val="single" w:color="000000" w:sz="4" w:space="0"/>
                    <w:bottom w:val="single" w:color="000000" w:sz="4" w:space="0"/>
                    <w:right w:val="single" w:color="000000" w:sz="4" w:space="0"/>
                  </w:tcBorders>
                  <w:vAlign w:val="center"/>
                </w:tcPr>
                <w:p w14:paraId="0342BBE6">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国标电源线：3芯*25平方</w:t>
                  </w:r>
                </w:p>
              </w:tc>
              <w:tc>
                <w:tcPr>
                  <w:tcW w:w="367" w:type="pct"/>
                  <w:tcBorders>
                    <w:top w:val="single" w:color="000000" w:sz="4" w:space="0"/>
                    <w:left w:val="single" w:color="000000" w:sz="4" w:space="0"/>
                    <w:bottom w:val="single" w:color="000000" w:sz="4" w:space="0"/>
                    <w:right w:val="single" w:color="000000" w:sz="4" w:space="0"/>
                  </w:tcBorders>
                  <w:vAlign w:val="center"/>
                </w:tcPr>
                <w:p w14:paraId="60B1C76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386" w:type="pct"/>
                  <w:tcBorders>
                    <w:top w:val="single" w:color="000000" w:sz="4" w:space="0"/>
                    <w:left w:val="single" w:color="000000" w:sz="4" w:space="0"/>
                    <w:bottom w:val="single" w:color="000000" w:sz="4" w:space="0"/>
                    <w:right w:val="single" w:color="000000" w:sz="4" w:space="0"/>
                  </w:tcBorders>
                  <w:vAlign w:val="center"/>
                </w:tcPr>
                <w:p w14:paraId="032D2E2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7000</w:t>
                  </w:r>
                </w:p>
              </w:tc>
            </w:tr>
            <w:tr w14:paraId="516CB39A">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748C0D0A">
                  <w:pPr>
                    <w:jc w:val="center"/>
                    <w:rPr>
                      <w:rFonts w:hint="eastAsia" w:ascii="仿宋_GB2312" w:hAnsi="仿宋_GB2312" w:eastAsia="仿宋_GB2312" w:cs="仿宋_GB2312"/>
                      <w:color w:val="auto"/>
                      <w:szCs w:val="21"/>
                      <w:highlight w:val="none"/>
                    </w:rPr>
                  </w:pPr>
                </w:p>
              </w:tc>
              <w:tc>
                <w:tcPr>
                  <w:tcW w:w="465" w:type="pct"/>
                  <w:vMerge w:val="continue"/>
                  <w:tcBorders>
                    <w:top w:val="single" w:color="000000" w:sz="4" w:space="0"/>
                    <w:left w:val="single" w:color="000000" w:sz="4" w:space="0"/>
                    <w:bottom w:val="single" w:color="000000" w:sz="4" w:space="0"/>
                    <w:right w:val="single" w:color="000000" w:sz="4" w:space="0"/>
                  </w:tcBorders>
                  <w:vAlign w:val="center"/>
                </w:tcPr>
                <w:p w14:paraId="5A3333C2">
                  <w:pPr>
                    <w:jc w:val="center"/>
                    <w:rPr>
                      <w:rFonts w:hint="eastAsia" w:ascii="仿宋_GB2312" w:hAnsi="仿宋_GB2312" w:eastAsia="仿宋_GB2312" w:cs="仿宋_GB2312"/>
                      <w:color w:val="auto"/>
                      <w:szCs w:val="21"/>
                      <w:highlight w:val="none"/>
                    </w:rPr>
                  </w:pPr>
                </w:p>
              </w:tc>
              <w:tc>
                <w:tcPr>
                  <w:tcW w:w="3382" w:type="pct"/>
                  <w:tcBorders>
                    <w:top w:val="single" w:color="000000" w:sz="4" w:space="0"/>
                    <w:left w:val="single" w:color="000000" w:sz="4" w:space="0"/>
                    <w:bottom w:val="single" w:color="000000" w:sz="4" w:space="0"/>
                    <w:right w:val="single" w:color="000000" w:sz="4" w:space="0"/>
                  </w:tcBorders>
                  <w:vAlign w:val="center"/>
                </w:tcPr>
                <w:p w14:paraId="7ECB9F29">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电线保护管：内径40mm黑色夹布橡胶管</w:t>
                  </w:r>
                </w:p>
              </w:tc>
              <w:tc>
                <w:tcPr>
                  <w:tcW w:w="367" w:type="pct"/>
                  <w:tcBorders>
                    <w:top w:val="single" w:color="000000" w:sz="4" w:space="0"/>
                    <w:left w:val="single" w:color="000000" w:sz="4" w:space="0"/>
                    <w:bottom w:val="single" w:color="000000" w:sz="4" w:space="0"/>
                    <w:right w:val="single" w:color="000000" w:sz="4" w:space="0"/>
                  </w:tcBorders>
                  <w:vAlign w:val="center"/>
                </w:tcPr>
                <w:p w14:paraId="6F560AF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386" w:type="pct"/>
                  <w:tcBorders>
                    <w:top w:val="single" w:color="000000" w:sz="4" w:space="0"/>
                    <w:left w:val="single" w:color="000000" w:sz="4" w:space="0"/>
                    <w:bottom w:val="single" w:color="000000" w:sz="4" w:space="0"/>
                    <w:right w:val="single" w:color="000000" w:sz="4" w:space="0"/>
                  </w:tcBorders>
                  <w:vAlign w:val="center"/>
                </w:tcPr>
                <w:p w14:paraId="2A9800B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7000</w:t>
                  </w:r>
                </w:p>
              </w:tc>
            </w:tr>
            <w:tr w14:paraId="08BCDA72">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1847CE51">
                  <w:pPr>
                    <w:jc w:val="center"/>
                    <w:rPr>
                      <w:rFonts w:hint="eastAsia" w:ascii="仿宋_GB2312" w:hAnsi="仿宋_GB2312" w:eastAsia="仿宋_GB2312" w:cs="仿宋_GB2312"/>
                      <w:color w:val="auto"/>
                      <w:szCs w:val="21"/>
                      <w:highlight w:val="none"/>
                    </w:rPr>
                  </w:pPr>
                </w:p>
              </w:tc>
              <w:tc>
                <w:tcPr>
                  <w:tcW w:w="465" w:type="pct"/>
                  <w:vMerge w:val="continue"/>
                  <w:tcBorders>
                    <w:top w:val="single" w:color="000000" w:sz="4" w:space="0"/>
                    <w:left w:val="single" w:color="000000" w:sz="4" w:space="0"/>
                    <w:bottom w:val="single" w:color="000000" w:sz="4" w:space="0"/>
                    <w:right w:val="single" w:color="000000" w:sz="4" w:space="0"/>
                  </w:tcBorders>
                  <w:vAlign w:val="center"/>
                </w:tcPr>
                <w:p w14:paraId="5D011D45">
                  <w:pPr>
                    <w:jc w:val="center"/>
                    <w:rPr>
                      <w:rFonts w:hint="eastAsia" w:ascii="仿宋_GB2312" w:hAnsi="仿宋_GB2312" w:eastAsia="仿宋_GB2312" w:cs="仿宋_GB2312"/>
                      <w:color w:val="auto"/>
                      <w:szCs w:val="21"/>
                      <w:highlight w:val="none"/>
                    </w:rPr>
                  </w:pPr>
                </w:p>
              </w:tc>
              <w:tc>
                <w:tcPr>
                  <w:tcW w:w="3382" w:type="pct"/>
                  <w:tcBorders>
                    <w:top w:val="single" w:color="000000" w:sz="4" w:space="0"/>
                    <w:left w:val="single" w:color="000000" w:sz="4" w:space="0"/>
                    <w:bottom w:val="single" w:color="000000" w:sz="4" w:space="0"/>
                    <w:right w:val="single" w:color="000000" w:sz="4" w:space="0"/>
                  </w:tcBorders>
                  <w:vAlign w:val="center"/>
                </w:tcPr>
                <w:p w14:paraId="4E2A1F03">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国标5类线</w:t>
                  </w:r>
                </w:p>
              </w:tc>
              <w:tc>
                <w:tcPr>
                  <w:tcW w:w="367" w:type="pct"/>
                  <w:tcBorders>
                    <w:top w:val="single" w:color="000000" w:sz="4" w:space="0"/>
                    <w:left w:val="single" w:color="000000" w:sz="4" w:space="0"/>
                    <w:bottom w:val="single" w:color="000000" w:sz="4" w:space="0"/>
                    <w:right w:val="single" w:color="000000" w:sz="4" w:space="0"/>
                  </w:tcBorders>
                  <w:vAlign w:val="center"/>
                </w:tcPr>
                <w:p w14:paraId="41622EA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386" w:type="pct"/>
                  <w:tcBorders>
                    <w:top w:val="single" w:color="000000" w:sz="4" w:space="0"/>
                    <w:left w:val="single" w:color="000000" w:sz="4" w:space="0"/>
                    <w:bottom w:val="single" w:color="000000" w:sz="4" w:space="0"/>
                    <w:right w:val="single" w:color="000000" w:sz="4" w:space="0"/>
                  </w:tcBorders>
                  <w:vAlign w:val="center"/>
                </w:tcPr>
                <w:p w14:paraId="78E55B5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450</w:t>
                  </w:r>
                </w:p>
              </w:tc>
            </w:tr>
            <w:tr w14:paraId="3C841A9F">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67757344">
                  <w:pPr>
                    <w:jc w:val="center"/>
                    <w:rPr>
                      <w:rFonts w:hint="eastAsia" w:ascii="仿宋_GB2312" w:hAnsi="仿宋_GB2312" w:eastAsia="仿宋_GB2312" w:cs="仿宋_GB2312"/>
                      <w:color w:val="auto"/>
                      <w:szCs w:val="21"/>
                      <w:highlight w:val="none"/>
                    </w:rPr>
                  </w:pPr>
                </w:p>
              </w:tc>
              <w:tc>
                <w:tcPr>
                  <w:tcW w:w="465" w:type="pct"/>
                  <w:tcBorders>
                    <w:top w:val="single" w:color="000000" w:sz="4" w:space="0"/>
                    <w:left w:val="single" w:color="000000" w:sz="4" w:space="0"/>
                    <w:bottom w:val="single" w:color="000000" w:sz="4" w:space="0"/>
                    <w:right w:val="single" w:color="000000" w:sz="4" w:space="0"/>
                  </w:tcBorders>
                  <w:vAlign w:val="center"/>
                </w:tcPr>
                <w:p w14:paraId="4662E13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设备部署实施费</w:t>
                  </w:r>
                </w:p>
              </w:tc>
              <w:tc>
                <w:tcPr>
                  <w:tcW w:w="3382" w:type="pct"/>
                  <w:tcBorders>
                    <w:top w:val="single" w:color="000000" w:sz="4" w:space="0"/>
                    <w:left w:val="single" w:color="000000" w:sz="4" w:space="0"/>
                    <w:bottom w:val="single" w:color="000000" w:sz="4" w:space="0"/>
                    <w:right w:val="single" w:color="000000" w:sz="4" w:space="0"/>
                  </w:tcBorders>
                  <w:vAlign w:val="center"/>
                </w:tcPr>
                <w:p w14:paraId="0B642896">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含设备的安装、调试及配套材料等费用</w:t>
                  </w:r>
                </w:p>
              </w:tc>
              <w:tc>
                <w:tcPr>
                  <w:tcW w:w="367" w:type="pct"/>
                  <w:tcBorders>
                    <w:top w:val="single" w:color="000000" w:sz="4" w:space="0"/>
                    <w:left w:val="single" w:color="000000" w:sz="4" w:space="0"/>
                    <w:bottom w:val="single" w:color="000000" w:sz="4" w:space="0"/>
                    <w:right w:val="single" w:color="000000" w:sz="4" w:space="0"/>
                  </w:tcBorders>
                  <w:vAlign w:val="center"/>
                </w:tcPr>
                <w:p w14:paraId="6BD03B8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1C55875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15</w:t>
                  </w:r>
                </w:p>
              </w:tc>
            </w:tr>
          </w:tbl>
          <w:p w14:paraId="70C23DE6">
            <w:pPr>
              <w:adjustRightInd w:val="0"/>
              <w:spacing w:after="0" w:line="360" w:lineRule="auto"/>
              <w:textAlignment w:val="center"/>
              <w:rPr>
                <w:rFonts w:hint="eastAsia" w:ascii="仿宋_GB2312" w:hAnsi="仿宋_GB2312" w:eastAsia="仿宋_GB2312" w:cs="仿宋_GB2312"/>
                <w:color w:val="auto"/>
                <w:szCs w:val="21"/>
                <w:highlight w:val="none"/>
              </w:rPr>
            </w:pPr>
          </w:p>
        </w:tc>
        <w:tc>
          <w:tcPr>
            <w:tcW w:w="3139" w:type="dxa"/>
            <w:tcBorders>
              <w:top w:val="single" w:color="auto" w:sz="4" w:space="0"/>
              <w:left w:val="single" w:color="auto" w:sz="4" w:space="0"/>
              <w:right w:val="single" w:color="auto" w:sz="4" w:space="0"/>
            </w:tcBorders>
            <w:vAlign w:val="center"/>
          </w:tcPr>
          <w:p w14:paraId="18A74E09">
            <w:pPr>
              <w:tabs>
                <w:tab w:val="left" w:pos="0"/>
              </w:tabs>
              <w:adjustRightInd w:val="0"/>
              <w:spacing w:after="0"/>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right w:val="single" w:color="auto" w:sz="4" w:space="0"/>
            </w:tcBorders>
            <w:vAlign w:val="center"/>
          </w:tcPr>
          <w:p w14:paraId="61C6BF48">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right w:val="single" w:color="auto" w:sz="4" w:space="0"/>
            </w:tcBorders>
            <w:vAlign w:val="center"/>
          </w:tcPr>
          <w:p w14:paraId="41E0A4DD">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2D9B84E9">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0FBCA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0FA75392">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序号：2</w:t>
            </w:r>
          </w:p>
          <w:p w14:paraId="6074CDB8">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产品名称：挂高资源使用费</w:t>
            </w:r>
          </w:p>
          <w:p w14:paraId="520FE3ED">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1081C643">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68A1A213">
            <w:pPr>
              <w:tabs>
                <w:tab w:val="left" w:pos="0"/>
              </w:tabs>
              <w:adjustRightInd w:val="0"/>
              <w:spacing w:after="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b w:val="0"/>
                <w:bCs w:val="0"/>
                <w:color w:val="auto"/>
                <w:szCs w:val="21"/>
                <w:highlight w:val="none"/>
              </w:rPr>
              <w:t>是否为核心产品（非单一产品采购项目时适用）：</w:t>
            </w:r>
            <w:r>
              <w:rPr>
                <w:rFonts w:hint="eastAsia" w:ascii="仿宋_GB2312" w:hAnsi="仿宋_GB2312" w:eastAsia="仿宋_GB2312" w:cs="仿宋_GB2312"/>
                <w:b w:val="0"/>
                <w:bCs w:val="0"/>
                <w:color w:val="auto"/>
                <w:szCs w:val="21"/>
                <w:highlight w:val="none"/>
                <w:lang w:val="en-US" w:eastAsia="zh-CN"/>
              </w:rPr>
              <w:t>否</w:t>
            </w:r>
          </w:p>
        </w:tc>
      </w:tr>
      <w:tr w14:paraId="7CB6A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9" w:type="dxa"/>
            <w:tcBorders>
              <w:top w:val="single" w:color="auto" w:sz="4" w:space="0"/>
              <w:left w:val="single" w:color="auto" w:sz="4" w:space="0"/>
              <w:bottom w:val="single" w:color="auto" w:sz="4" w:space="0"/>
              <w:right w:val="single" w:color="auto" w:sz="4" w:space="0"/>
            </w:tcBorders>
            <w:vAlign w:val="center"/>
          </w:tcPr>
          <w:p w14:paraId="2C4390F4">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040053C3">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39" w:type="dxa"/>
            <w:tcBorders>
              <w:top w:val="single" w:color="auto" w:sz="4" w:space="0"/>
              <w:left w:val="single" w:color="auto" w:sz="4" w:space="0"/>
              <w:bottom w:val="single" w:color="auto" w:sz="4" w:space="0"/>
              <w:right w:val="single" w:color="auto" w:sz="4" w:space="0"/>
            </w:tcBorders>
            <w:vAlign w:val="center"/>
          </w:tcPr>
          <w:p w14:paraId="414E7FAC">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5643AFA8">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5092E559">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4E7FD80B">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0A8188D0">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47578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9" w:type="dxa"/>
            <w:tcBorders>
              <w:top w:val="single" w:color="auto" w:sz="4" w:space="0"/>
              <w:left w:val="single" w:color="auto" w:sz="4" w:space="0"/>
              <w:bottom w:val="single" w:color="auto" w:sz="4" w:space="0"/>
              <w:right w:val="single" w:color="auto" w:sz="4" w:space="0"/>
            </w:tcBorders>
            <w:vAlign w:val="center"/>
          </w:tcPr>
          <w:tbl>
            <w:tblPr>
              <w:tblStyle w:val="36"/>
              <w:tblW w:w="4971" w:type="pct"/>
              <w:tblInd w:w="0" w:type="dxa"/>
              <w:tblLayout w:type="fixed"/>
              <w:tblCellMar>
                <w:top w:w="0" w:type="dxa"/>
                <w:left w:w="108" w:type="dxa"/>
                <w:bottom w:w="0" w:type="dxa"/>
                <w:right w:w="108" w:type="dxa"/>
              </w:tblCellMar>
            </w:tblPr>
            <w:tblGrid>
              <w:gridCol w:w="633"/>
              <w:gridCol w:w="822"/>
              <w:gridCol w:w="3825"/>
              <w:gridCol w:w="457"/>
              <w:gridCol w:w="480"/>
            </w:tblGrid>
            <w:tr w14:paraId="76147CCC">
              <w:tblPrEx>
                <w:tblCellMar>
                  <w:top w:w="0" w:type="dxa"/>
                  <w:left w:w="108" w:type="dxa"/>
                  <w:bottom w:w="0" w:type="dxa"/>
                  <w:right w:w="108" w:type="dxa"/>
                </w:tblCellMar>
              </w:tblPrEx>
              <w:trPr>
                <w:trHeight w:val="280" w:hRule="atLeast"/>
              </w:trPr>
              <w:tc>
                <w:tcPr>
                  <w:tcW w:w="509" w:type="pct"/>
                  <w:tcBorders>
                    <w:top w:val="single" w:color="000000" w:sz="4" w:space="0"/>
                    <w:left w:val="single" w:color="000000" w:sz="4" w:space="0"/>
                    <w:bottom w:val="single" w:color="000000" w:sz="4" w:space="0"/>
                    <w:right w:val="single" w:color="000000" w:sz="4" w:space="0"/>
                  </w:tcBorders>
                  <w:vAlign w:val="center"/>
                </w:tcPr>
                <w:p w14:paraId="074A0560">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661" w:type="pct"/>
                  <w:tcBorders>
                    <w:top w:val="single" w:color="000000" w:sz="4" w:space="0"/>
                    <w:left w:val="single" w:color="000000" w:sz="4" w:space="0"/>
                    <w:bottom w:val="single" w:color="000000" w:sz="4" w:space="0"/>
                    <w:right w:val="single" w:color="000000" w:sz="4" w:space="0"/>
                  </w:tcBorders>
                  <w:vAlign w:val="center"/>
                </w:tcPr>
                <w:p w14:paraId="4BEC5034">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3075" w:type="pct"/>
                  <w:tcBorders>
                    <w:top w:val="single" w:color="000000" w:sz="4" w:space="0"/>
                    <w:left w:val="single" w:color="000000" w:sz="4" w:space="0"/>
                    <w:bottom w:val="single" w:color="000000" w:sz="4" w:space="0"/>
                    <w:right w:val="single" w:color="000000" w:sz="4" w:space="0"/>
                  </w:tcBorders>
                  <w:vAlign w:val="center"/>
                </w:tcPr>
                <w:p w14:paraId="21E9ADB7">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367" w:type="pct"/>
                  <w:tcBorders>
                    <w:top w:val="single" w:color="000000" w:sz="4" w:space="0"/>
                    <w:left w:val="single" w:color="000000" w:sz="4" w:space="0"/>
                    <w:bottom w:val="single" w:color="000000" w:sz="4" w:space="0"/>
                    <w:right w:val="single" w:color="000000" w:sz="4" w:space="0"/>
                  </w:tcBorders>
                  <w:vAlign w:val="center"/>
                </w:tcPr>
                <w:p w14:paraId="7FCC4C3A">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386" w:type="pct"/>
                  <w:tcBorders>
                    <w:top w:val="single" w:color="000000" w:sz="4" w:space="0"/>
                    <w:left w:val="single" w:color="000000" w:sz="4" w:space="0"/>
                    <w:bottom w:val="single" w:color="000000" w:sz="4" w:space="0"/>
                    <w:right w:val="single" w:color="000000" w:sz="4" w:space="0"/>
                  </w:tcBorders>
                  <w:vAlign w:val="center"/>
                </w:tcPr>
                <w:p w14:paraId="31DF5621">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551607E3">
              <w:tblPrEx>
                <w:tblCellMar>
                  <w:top w:w="0" w:type="dxa"/>
                  <w:left w:w="108" w:type="dxa"/>
                  <w:bottom w:w="0" w:type="dxa"/>
                  <w:right w:w="108" w:type="dxa"/>
                </w:tblCellMar>
              </w:tblPrEx>
              <w:trPr>
                <w:trHeight w:val="280" w:hRule="atLeast"/>
              </w:trPr>
              <w:tc>
                <w:tcPr>
                  <w:tcW w:w="509" w:type="pct"/>
                  <w:tcBorders>
                    <w:top w:val="single" w:color="000000" w:sz="4" w:space="0"/>
                    <w:left w:val="single" w:color="000000" w:sz="4" w:space="0"/>
                    <w:bottom w:val="single" w:color="000000" w:sz="4" w:space="0"/>
                    <w:right w:val="single" w:color="000000" w:sz="4" w:space="0"/>
                  </w:tcBorders>
                  <w:vAlign w:val="center"/>
                </w:tcPr>
                <w:p w14:paraId="531510D2">
                  <w:pPr>
                    <w:jc w:val="center"/>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挂高资源使用费</w:t>
                  </w:r>
                </w:p>
              </w:tc>
              <w:tc>
                <w:tcPr>
                  <w:tcW w:w="661" w:type="pct"/>
                  <w:tcBorders>
                    <w:top w:val="single" w:color="000000" w:sz="4" w:space="0"/>
                    <w:left w:val="single" w:color="000000" w:sz="4" w:space="0"/>
                    <w:bottom w:val="single" w:color="000000" w:sz="4" w:space="0"/>
                    <w:right w:val="single" w:color="000000" w:sz="4" w:space="0"/>
                  </w:tcBorders>
                  <w:vAlign w:val="center"/>
                </w:tcPr>
                <w:p w14:paraId="0571431F">
                  <w:pPr>
                    <w:jc w:val="center"/>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挂高资源使用费</w:t>
                  </w:r>
                </w:p>
              </w:tc>
              <w:tc>
                <w:tcPr>
                  <w:tcW w:w="3075" w:type="pct"/>
                  <w:tcBorders>
                    <w:top w:val="single" w:color="000000" w:sz="4" w:space="0"/>
                    <w:left w:val="single" w:color="000000" w:sz="4" w:space="0"/>
                    <w:bottom w:val="single" w:color="000000" w:sz="4" w:space="0"/>
                    <w:right w:val="single" w:color="000000" w:sz="4" w:space="0"/>
                  </w:tcBorders>
                  <w:vAlign w:val="center"/>
                </w:tcPr>
                <w:p w14:paraId="78BEEB71">
                  <w:pPr>
                    <w:jc w:val="left"/>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25米以上挂高含供电</w:t>
                  </w:r>
                </w:p>
              </w:tc>
              <w:tc>
                <w:tcPr>
                  <w:tcW w:w="367" w:type="pct"/>
                  <w:tcBorders>
                    <w:top w:val="single" w:color="000000" w:sz="4" w:space="0"/>
                    <w:left w:val="single" w:color="000000" w:sz="4" w:space="0"/>
                    <w:bottom w:val="single" w:color="000000" w:sz="4" w:space="0"/>
                    <w:right w:val="single" w:color="000000" w:sz="4" w:space="0"/>
                  </w:tcBorders>
                  <w:vAlign w:val="center"/>
                </w:tcPr>
                <w:p w14:paraId="20B4FD1E">
                  <w:pPr>
                    <w:jc w:val="center"/>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4510A047">
                  <w:pPr>
                    <w:jc w:val="center"/>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13</w:t>
                  </w:r>
                </w:p>
              </w:tc>
            </w:tr>
          </w:tbl>
          <w:p w14:paraId="543313BA">
            <w:pPr>
              <w:spacing w:after="0"/>
              <w:ind w:left="178" w:leftChars="85" w:firstLine="360" w:firstLineChars="199"/>
              <w:rPr>
                <w:rFonts w:hint="eastAsia" w:ascii="仿宋_GB2312" w:hAnsi="仿宋_GB2312" w:eastAsia="仿宋_GB2312" w:cs="仿宋_GB2312"/>
                <w:b/>
                <w:color w:val="auto"/>
                <w:sz w:val="18"/>
                <w:szCs w:val="18"/>
                <w:highlight w:val="none"/>
              </w:rPr>
            </w:pPr>
          </w:p>
        </w:tc>
        <w:tc>
          <w:tcPr>
            <w:tcW w:w="3139" w:type="dxa"/>
            <w:tcBorders>
              <w:top w:val="single" w:color="auto" w:sz="4" w:space="0"/>
              <w:left w:val="single" w:color="auto" w:sz="4" w:space="0"/>
              <w:bottom w:val="single" w:color="auto" w:sz="4" w:space="0"/>
              <w:right w:val="single" w:color="auto" w:sz="4" w:space="0"/>
            </w:tcBorders>
            <w:vAlign w:val="center"/>
          </w:tcPr>
          <w:p w14:paraId="18FE11CE">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63726D1F">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2BFF663F">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36F3DC84">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68A22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726E98ED">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序号：3</w:t>
            </w:r>
          </w:p>
          <w:p w14:paraId="40DA9331">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产品名称：传输</w:t>
            </w:r>
          </w:p>
          <w:p w14:paraId="7952C5B1">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5C0A5E89">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5C662B9E">
            <w:pPr>
              <w:tabs>
                <w:tab w:val="left" w:pos="0"/>
              </w:tabs>
              <w:adjustRightInd w:val="0"/>
              <w:spacing w:after="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b w:val="0"/>
                <w:bCs w:val="0"/>
                <w:color w:val="auto"/>
                <w:szCs w:val="21"/>
                <w:highlight w:val="none"/>
              </w:rPr>
              <w:t>是否为核心产品（非单一产品采购项目时适用）：</w:t>
            </w:r>
            <w:r>
              <w:rPr>
                <w:rFonts w:hint="eastAsia" w:ascii="仿宋_GB2312" w:hAnsi="仿宋_GB2312" w:eastAsia="仿宋_GB2312" w:cs="仿宋_GB2312"/>
                <w:b w:val="0"/>
                <w:bCs w:val="0"/>
                <w:color w:val="auto"/>
                <w:szCs w:val="21"/>
                <w:highlight w:val="none"/>
                <w:lang w:val="en-US" w:eastAsia="zh-CN"/>
              </w:rPr>
              <w:t>否</w:t>
            </w:r>
          </w:p>
        </w:tc>
      </w:tr>
      <w:tr w14:paraId="0E717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9" w:type="dxa"/>
            <w:tcBorders>
              <w:top w:val="single" w:color="auto" w:sz="4" w:space="0"/>
              <w:left w:val="single" w:color="auto" w:sz="4" w:space="0"/>
              <w:bottom w:val="single" w:color="auto" w:sz="4" w:space="0"/>
              <w:right w:val="single" w:color="auto" w:sz="4" w:space="0"/>
            </w:tcBorders>
            <w:vAlign w:val="center"/>
          </w:tcPr>
          <w:p w14:paraId="4125D4F1">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0298596B">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39" w:type="dxa"/>
            <w:tcBorders>
              <w:top w:val="single" w:color="auto" w:sz="4" w:space="0"/>
              <w:left w:val="single" w:color="auto" w:sz="4" w:space="0"/>
              <w:bottom w:val="single" w:color="auto" w:sz="4" w:space="0"/>
              <w:right w:val="single" w:color="auto" w:sz="4" w:space="0"/>
            </w:tcBorders>
            <w:vAlign w:val="center"/>
          </w:tcPr>
          <w:p w14:paraId="4B68E9D2">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1ABF99D3">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51C20655">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1D862652">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27780AA1">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6FBD1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9" w:type="dxa"/>
            <w:tcBorders>
              <w:top w:val="single" w:color="auto" w:sz="4" w:space="0"/>
              <w:left w:val="single" w:color="auto" w:sz="4" w:space="0"/>
              <w:bottom w:val="single" w:color="auto" w:sz="4" w:space="0"/>
              <w:right w:val="single" w:color="auto" w:sz="4" w:space="0"/>
            </w:tcBorders>
            <w:vAlign w:val="center"/>
          </w:tcPr>
          <w:tbl>
            <w:tblPr>
              <w:tblStyle w:val="36"/>
              <w:tblW w:w="4971" w:type="pct"/>
              <w:tblInd w:w="0" w:type="dxa"/>
              <w:tblLayout w:type="fixed"/>
              <w:tblCellMar>
                <w:top w:w="0" w:type="dxa"/>
                <w:left w:w="108" w:type="dxa"/>
                <w:bottom w:w="0" w:type="dxa"/>
                <w:right w:w="108" w:type="dxa"/>
              </w:tblCellMar>
            </w:tblPr>
            <w:tblGrid>
              <w:gridCol w:w="851"/>
              <w:gridCol w:w="863"/>
              <w:gridCol w:w="3566"/>
              <w:gridCol w:w="457"/>
              <w:gridCol w:w="480"/>
            </w:tblGrid>
            <w:tr w14:paraId="0B0A5F33">
              <w:trPr>
                <w:trHeight w:val="280" w:hRule="atLeast"/>
              </w:trPr>
              <w:tc>
                <w:tcPr>
                  <w:tcW w:w="684" w:type="pct"/>
                  <w:tcBorders>
                    <w:top w:val="single" w:color="000000" w:sz="4" w:space="0"/>
                    <w:left w:val="single" w:color="000000" w:sz="4" w:space="0"/>
                    <w:bottom w:val="single" w:color="000000" w:sz="4" w:space="0"/>
                    <w:right w:val="single" w:color="000000" w:sz="4" w:space="0"/>
                  </w:tcBorders>
                  <w:vAlign w:val="center"/>
                </w:tcPr>
                <w:p w14:paraId="53C07909">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694" w:type="pct"/>
                  <w:tcBorders>
                    <w:top w:val="single" w:color="000000" w:sz="4" w:space="0"/>
                    <w:left w:val="single" w:color="000000" w:sz="4" w:space="0"/>
                    <w:bottom w:val="single" w:color="000000" w:sz="4" w:space="0"/>
                    <w:right w:val="single" w:color="000000" w:sz="4" w:space="0"/>
                  </w:tcBorders>
                  <w:vAlign w:val="center"/>
                </w:tcPr>
                <w:p w14:paraId="7CB82198">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2866" w:type="pct"/>
                  <w:tcBorders>
                    <w:top w:val="single" w:color="000000" w:sz="4" w:space="0"/>
                    <w:left w:val="single" w:color="000000" w:sz="4" w:space="0"/>
                    <w:bottom w:val="single" w:color="000000" w:sz="4" w:space="0"/>
                    <w:right w:val="single" w:color="000000" w:sz="4" w:space="0"/>
                  </w:tcBorders>
                  <w:vAlign w:val="center"/>
                </w:tcPr>
                <w:p w14:paraId="41ACD1D4">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367" w:type="pct"/>
                  <w:tcBorders>
                    <w:top w:val="single" w:color="000000" w:sz="4" w:space="0"/>
                    <w:left w:val="single" w:color="000000" w:sz="4" w:space="0"/>
                    <w:bottom w:val="single" w:color="000000" w:sz="4" w:space="0"/>
                    <w:right w:val="single" w:color="000000" w:sz="4" w:space="0"/>
                  </w:tcBorders>
                  <w:vAlign w:val="center"/>
                </w:tcPr>
                <w:p w14:paraId="23C4DFAA">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386" w:type="pct"/>
                  <w:tcBorders>
                    <w:top w:val="single" w:color="000000" w:sz="4" w:space="0"/>
                    <w:left w:val="single" w:color="000000" w:sz="4" w:space="0"/>
                    <w:bottom w:val="single" w:color="000000" w:sz="4" w:space="0"/>
                    <w:right w:val="single" w:color="000000" w:sz="4" w:space="0"/>
                  </w:tcBorders>
                  <w:vAlign w:val="center"/>
                </w:tcPr>
                <w:p w14:paraId="16EEDBB8">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17EF0BD5">
              <w:tblPrEx>
                <w:tblCellMar>
                  <w:top w:w="0" w:type="dxa"/>
                  <w:left w:w="108" w:type="dxa"/>
                  <w:bottom w:w="0" w:type="dxa"/>
                  <w:right w:w="108" w:type="dxa"/>
                </w:tblCellMar>
              </w:tblPrEx>
              <w:trPr>
                <w:trHeight w:val="280" w:hRule="atLeast"/>
              </w:trPr>
              <w:tc>
                <w:tcPr>
                  <w:tcW w:w="684" w:type="pct"/>
                  <w:tcBorders>
                    <w:top w:val="single" w:color="000000" w:sz="4" w:space="0"/>
                    <w:left w:val="single" w:color="000000" w:sz="4" w:space="0"/>
                    <w:bottom w:val="single" w:color="000000" w:sz="4" w:space="0"/>
                    <w:right w:val="single" w:color="000000" w:sz="4" w:space="0"/>
                  </w:tcBorders>
                  <w:vAlign w:val="center"/>
                </w:tcPr>
                <w:p w14:paraId="654BD486">
                  <w:pPr>
                    <w:jc w:val="center"/>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库面监管（热成像）</w:t>
                  </w:r>
                </w:p>
              </w:tc>
              <w:tc>
                <w:tcPr>
                  <w:tcW w:w="694" w:type="pct"/>
                  <w:tcBorders>
                    <w:top w:val="single" w:color="000000" w:sz="4" w:space="0"/>
                    <w:left w:val="single" w:color="000000" w:sz="4" w:space="0"/>
                    <w:bottom w:val="single" w:color="000000" w:sz="4" w:space="0"/>
                    <w:right w:val="single" w:color="000000" w:sz="4" w:space="0"/>
                  </w:tcBorders>
                  <w:vAlign w:val="center"/>
                </w:tcPr>
                <w:p w14:paraId="44C0B084">
                  <w:pPr>
                    <w:jc w:val="center"/>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网络传输</w:t>
                  </w:r>
                </w:p>
              </w:tc>
              <w:tc>
                <w:tcPr>
                  <w:tcW w:w="2866" w:type="pct"/>
                  <w:tcBorders>
                    <w:top w:val="single" w:color="000000" w:sz="4" w:space="0"/>
                    <w:left w:val="single" w:color="000000" w:sz="4" w:space="0"/>
                    <w:bottom w:val="single" w:color="000000" w:sz="4" w:space="0"/>
                    <w:right w:val="single" w:color="000000" w:sz="4" w:space="0"/>
                  </w:tcBorders>
                  <w:vAlign w:val="center"/>
                </w:tcPr>
                <w:p w14:paraId="2025CDEB">
                  <w:pPr>
                    <w:jc w:val="left"/>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数据专线，带宽20M。</w:t>
                  </w:r>
                </w:p>
              </w:tc>
              <w:tc>
                <w:tcPr>
                  <w:tcW w:w="367" w:type="pct"/>
                  <w:tcBorders>
                    <w:top w:val="single" w:color="000000" w:sz="4" w:space="0"/>
                    <w:left w:val="single" w:color="000000" w:sz="4" w:space="0"/>
                    <w:bottom w:val="single" w:color="000000" w:sz="4" w:space="0"/>
                    <w:right w:val="single" w:color="000000" w:sz="4" w:space="0"/>
                  </w:tcBorders>
                  <w:vAlign w:val="center"/>
                </w:tcPr>
                <w:p w14:paraId="748C735F">
                  <w:pPr>
                    <w:jc w:val="center"/>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条</w:t>
                  </w:r>
                </w:p>
              </w:tc>
              <w:tc>
                <w:tcPr>
                  <w:tcW w:w="386" w:type="pct"/>
                  <w:tcBorders>
                    <w:top w:val="single" w:color="000000" w:sz="4" w:space="0"/>
                    <w:left w:val="single" w:color="000000" w:sz="4" w:space="0"/>
                    <w:bottom w:val="single" w:color="000000" w:sz="4" w:space="0"/>
                    <w:right w:val="single" w:color="000000" w:sz="4" w:space="0"/>
                  </w:tcBorders>
                  <w:vAlign w:val="center"/>
                </w:tcPr>
                <w:p w14:paraId="1E679844">
                  <w:pPr>
                    <w:jc w:val="center"/>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15</w:t>
                  </w:r>
                </w:p>
              </w:tc>
            </w:tr>
            <w:tr w14:paraId="16134CE2">
              <w:tblPrEx>
                <w:tblCellMar>
                  <w:top w:w="0" w:type="dxa"/>
                  <w:left w:w="108" w:type="dxa"/>
                  <w:bottom w:w="0" w:type="dxa"/>
                  <w:right w:w="108" w:type="dxa"/>
                </w:tblCellMar>
              </w:tblPrEx>
              <w:trPr>
                <w:trHeight w:val="280" w:hRule="atLeast"/>
              </w:trPr>
              <w:tc>
                <w:tcPr>
                  <w:tcW w:w="684" w:type="pct"/>
                  <w:tcBorders>
                    <w:top w:val="single" w:color="000000" w:sz="4" w:space="0"/>
                    <w:left w:val="single" w:color="000000" w:sz="4" w:space="0"/>
                    <w:bottom w:val="single" w:color="000000" w:sz="4" w:space="0"/>
                    <w:right w:val="single" w:color="000000" w:sz="4" w:space="0"/>
                  </w:tcBorders>
                  <w:vAlign w:val="center"/>
                </w:tcPr>
                <w:p w14:paraId="634E382A">
                  <w:pPr>
                    <w:jc w:val="center"/>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库面监管（高光谱）</w:t>
                  </w:r>
                </w:p>
              </w:tc>
              <w:tc>
                <w:tcPr>
                  <w:tcW w:w="694" w:type="pct"/>
                  <w:tcBorders>
                    <w:top w:val="single" w:color="000000" w:sz="4" w:space="0"/>
                    <w:left w:val="single" w:color="000000" w:sz="4" w:space="0"/>
                    <w:bottom w:val="single" w:color="000000" w:sz="4" w:space="0"/>
                    <w:right w:val="single" w:color="000000" w:sz="4" w:space="0"/>
                  </w:tcBorders>
                  <w:vAlign w:val="center"/>
                </w:tcPr>
                <w:p w14:paraId="014C7A58">
                  <w:pPr>
                    <w:jc w:val="center"/>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网络传输</w:t>
                  </w:r>
                </w:p>
              </w:tc>
              <w:tc>
                <w:tcPr>
                  <w:tcW w:w="2866" w:type="pct"/>
                  <w:tcBorders>
                    <w:top w:val="single" w:color="000000" w:sz="4" w:space="0"/>
                    <w:left w:val="single" w:color="000000" w:sz="4" w:space="0"/>
                    <w:bottom w:val="single" w:color="000000" w:sz="4" w:space="0"/>
                    <w:right w:val="single" w:color="000000" w:sz="4" w:space="0"/>
                  </w:tcBorders>
                  <w:vAlign w:val="center"/>
                </w:tcPr>
                <w:p w14:paraId="3E1A0BCC">
                  <w:pPr>
                    <w:jc w:val="left"/>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数据专线，带宽50M。</w:t>
                  </w:r>
                </w:p>
              </w:tc>
              <w:tc>
                <w:tcPr>
                  <w:tcW w:w="367" w:type="pct"/>
                  <w:tcBorders>
                    <w:top w:val="single" w:color="000000" w:sz="4" w:space="0"/>
                    <w:left w:val="single" w:color="000000" w:sz="4" w:space="0"/>
                    <w:bottom w:val="single" w:color="000000" w:sz="4" w:space="0"/>
                    <w:right w:val="single" w:color="000000" w:sz="4" w:space="0"/>
                  </w:tcBorders>
                  <w:vAlign w:val="center"/>
                </w:tcPr>
                <w:p w14:paraId="4458235A">
                  <w:pPr>
                    <w:jc w:val="center"/>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条</w:t>
                  </w:r>
                </w:p>
              </w:tc>
              <w:tc>
                <w:tcPr>
                  <w:tcW w:w="386" w:type="pct"/>
                  <w:tcBorders>
                    <w:top w:val="single" w:color="000000" w:sz="4" w:space="0"/>
                    <w:left w:val="single" w:color="000000" w:sz="4" w:space="0"/>
                    <w:bottom w:val="single" w:color="000000" w:sz="4" w:space="0"/>
                    <w:right w:val="single" w:color="000000" w:sz="4" w:space="0"/>
                  </w:tcBorders>
                  <w:vAlign w:val="center"/>
                </w:tcPr>
                <w:p w14:paraId="43A55CD2">
                  <w:pPr>
                    <w:jc w:val="center"/>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p>
              </w:tc>
            </w:tr>
          </w:tbl>
          <w:p w14:paraId="76ACE0E0">
            <w:pPr>
              <w:spacing w:after="0"/>
              <w:ind w:hanging="1"/>
              <w:rPr>
                <w:rFonts w:hint="eastAsia" w:ascii="仿宋_GB2312" w:hAnsi="仿宋_GB2312" w:eastAsia="仿宋_GB2312" w:cs="仿宋_GB2312"/>
                <w:b/>
                <w:color w:val="auto"/>
                <w:sz w:val="18"/>
                <w:szCs w:val="18"/>
                <w:highlight w:val="none"/>
              </w:rPr>
            </w:pPr>
          </w:p>
        </w:tc>
        <w:tc>
          <w:tcPr>
            <w:tcW w:w="3139" w:type="dxa"/>
            <w:tcBorders>
              <w:top w:val="single" w:color="auto" w:sz="4" w:space="0"/>
              <w:left w:val="single" w:color="auto" w:sz="4" w:space="0"/>
              <w:bottom w:val="single" w:color="auto" w:sz="4" w:space="0"/>
              <w:right w:val="single" w:color="auto" w:sz="4" w:space="0"/>
            </w:tcBorders>
            <w:vAlign w:val="center"/>
          </w:tcPr>
          <w:p w14:paraId="1F62EE0B">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39F53522">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665E2131">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56E62765">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6801F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38FAB7E9">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序号：4</w:t>
            </w:r>
          </w:p>
          <w:p w14:paraId="37DF2D80">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产品名称：周界监管</w:t>
            </w:r>
          </w:p>
          <w:p w14:paraId="3ADCB439">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4F6DBF3C">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0C45BA65">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val="0"/>
                <w:bCs w:val="0"/>
                <w:color w:val="auto"/>
                <w:szCs w:val="21"/>
                <w:highlight w:val="none"/>
              </w:rPr>
              <w:t>是否为核心产品（非单一产品采购项目时适用）：</w:t>
            </w:r>
            <w:r>
              <w:rPr>
                <w:rFonts w:hint="eastAsia" w:ascii="仿宋_GB2312" w:hAnsi="仿宋_GB2312" w:eastAsia="仿宋_GB2312" w:cs="仿宋_GB2312"/>
                <w:b w:val="0"/>
                <w:bCs w:val="0"/>
                <w:color w:val="auto"/>
                <w:szCs w:val="21"/>
                <w:highlight w:val="none"/>
                <w:lang w:val="en-US" w:eastAsia="zh-CN"/>
              </w:rPr>
              <w:t>否</w:t>
            </w:r>
          </w:p>
        </w:tc>
      </w:tr>
      <w:tr w14:paraId="7A624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9" w:type="dxa"/>
            <w:tcBorders>
              <w:top w:val="single" w:color="auto" w:sz="4" w:space="0"/>
              <w:left w:val="single" w:color="auto" w:sz="4" w:space="0"/>
              <w:bottom w:val="single" w:color="auto" w:sz="4" w:space="0"/>
              <w:right w:val="single" w:color="auto" w:sz="4" w:space="0"/>
            </w:tcBorders>
            <w:vAlign w:val="center"/>
          </w:tcPr>
          <w:p w14:paraId="4F42B5E4">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5666E9E0">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39" w:type="dxa"/>
            <w:tcBorders>
              <w:top w:val="single" w:color="auto" w:sz="4" w:space="0"/>
              <w:left w:val="single" w:color="auto" w:sz="4" w:space="0"/>
              <w:bottom w:val="single" w:color="auto" w:sz="4" w:space="0"/>
              <w:right w:val="single" w:color="auto" w:sz="4" w:space="0"/>
            </w:tcBorders>
            <w:vAlign w:val="center"/>
          </w:tcPr>
          <w:p w14:paraId="1E19112B">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06E1E9B8">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5244F65F">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1F5C1625">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073228F2">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2BCA4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9" w:type="dxa"/>
            <w:tcBorders>
              <w:top w:val="single" w:color="auto" w:sz="4" w:space="0"/>
              <w:left w:val="single" w:color="auto" w:sz="4" w:space="0"/>
              <w:bottom w:val="single" w:color="auto" w:sz="4" w:space="0"/>
              <w:right w:val="single" w:color="auto" w:sz="4" w:space="0"/>
            </w:tcBorders>
            <w:vAlign w:val="center"/>
          </w:tcPr>
          <w:tbl>
            <w:tblPr>
              <w:tblStyle w:val="36"/>
              <w:tblW w:w="4955" w:type="pct"/>
              <w:tblInd w:w="0" w:type="dxa"/>
              <w:tblLayout w:type="fixed"/>
              <w:tblCellMar>
                <w:top w:w="0" w:type="dxa"/>
                <w:left w:w="108" w:type="dxa"/>
                <w:bottom w:w="0" w:type="dxa"/>
                <w:right w:w="108" w:type="dxa"/>
              </w:tblCellMar>
            </w:tblPr>
            <w:tblGrid>
              <w:gridCol w:w="494"/>
              <w:gridCol w:w="577"/>
              <w:gridCol w:w="4192"/>
              <w:gridCol w:w="455"/>
              <w:gridCol w:w="479"/>
            </w:tblGrid>
            <w:tr w14:paraId="635CC3DD">
              <w:tblPrEx>
                <w:tblCellMar>
                  <w:top w:w="0" w:type="dxa"/>
                  <w:left w:w="108" w:type="dxa"/>
                  <w:bottom w:w="0" w:type="dxa"/>
                  <w:right w:w="108" w:type="dxa"/>
                </w:tblCellMar>
              </w:tblPrEx>
              <w:trPr>
                <w:trHeight w:val="280" w:hRule="atLeast"/>
              </w:trPr>
              <w:tc>
                <w:tcPr>
                  <w:tcW w:w="398" w:type="pct"/>
                  <w:tcBorders>
                    <w:top w:val="single" w:color="000000" w:sz="4" w:space="0"/>
                    <w:left w:val="single" w:color="000000" w:sz="4" w:space="0"/>
                    <w:bottom w:val="single" w:color="000000" w:sz="4" w:space="0"/>
                    <w:right w:val="single" w:color="000000" w:sz="4" w:space="0"/>
                  </w:tcBorders>
                  <w:vAlign w:val="center"/>
                </w:tcPr>
                <w:p w14:paraId="3120D107">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465" w:type="pct"/>
                  <w:tcBorders>
                    <w:top w:val="single" w:color="000000" w:sz="4" w:space="0"/>
                    <w:left w:val="single" w:color="000000" w:sz="4" w:space="0"/>
                    <w:bottom w:val="single" w:color="000000" w:sz="4" w:space="0"/>
                    <w:right w:val="single" w:color="000000" w:sz="4" w:space="0"/>
                  </w:tcBorders>
                  <w:vAlign w:val="center"/>
                </w:tcPr>
                <w:p w14:paraId="52345CB7">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3382" w:type="pct"/>
                  <w:tcBorders>
                    <w:top w:val="single" w:color="000000" w:sz="4" w:space="0"/>
                    <w:left w:val="single" w:color="000000" w:sz="4" w:space="0"/>
                    <w:bottom w:val="single" w:color="000000" w:sz="4" w:space="0"/>
                    <w:right w:val="single" w:color="000000" w:sz="4" w:space="0"/>
                  </w:tcBorders>
                  <w:vAlign w:val="center"/>
                </w:tcPr>
                <w:p w14:paraId="1183E920">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367" w:type="pct"/>
                  <w:tcBorders>
                    <w:top w:val="single" w:color="000000" w:sz="4" w:space="0"/>
                    <w:left w:val="single" w:color="000000" w:sz="4" w:space="0"/>
                    <w:bottom w:val="single" w:color="000000" w:sz="4" w:space="0"/>
                    <w:right w:val="single" w:color="000000" w:sz="4" w:space="0"/>
                  </w:tcBorders>
                  <w:vAlign w:val="center"/>
                </w:tcPr>
                <w:p w14:paraId="507383A3">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386" w:type="pct"/>
                  <w:tcBorders>
                    <w:top w:val="single" w:color="000000" w:sz="4" w:space="0"/>
                    <w:left w:val="single" w:color="000000" w:sz="4" w:space="0"/>
                    <w:bottom w:val="single" w:color="000000" w:sz="4" w:space="0"/>
                    <w:right w:val="single" w:color="000000" w:sz="4" w:space="0"/>
                  </w:tcBorders>
                  <w:vAlign w:val="center"/>
                </w:tcPr>
                <w:p w14:paraId="2E18E22E">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4486DFCB">
              <w:tblPrEx>
                <w:tblCellMar>
                  <w:top w:w="0" w:type="dxa"/>
                  <w:left w:w="108" w:type="dxa"/>
                  <w:bottom w:w="0" w:type="dxa"/>
                  <w:right w:w="108" w:type="dxa"/>
                </w:tblCellMar>
              </w:tblPrEx>
              <w:trPr>
                <w:trHeight w:val="280" w:hRule="atLeast"/>
              </w:trPr>
              <w:tc>
                <w:tcPr>
                  <w:tcW w:w="398" w:type="pct"/>
                  <w:vMerge w:val="restart"/>
                  <w:tcBorders>
                    <w:top w:val="single" w:color="000000" w:sz="4" w:space="0"/>
                    <w:left w:val="single" w:color="000000" w:sz="4" w:space="0"/>
                    <w:bottom w:val="single" w:color="000000" w:sz="4" w:space="0"/>
                    <w:right w:val="single" w:color="000000" w:sz="4" w:space="0"/>
                  </w:tcBorders>
                  <w:vAlign w:val="center"/>
                </w:tcPr>
                <w:p w14:paraId="636C1C0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周界监管</w:t>
                  </w: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3807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室外全局球</w:t>
                  </w:r>
                </w:p>
              </w:tc>
              <w:tc>
                <w:tcPr>
                  <w:tcW w:w="3382" w:type="pct"/>
                  <w:tcBorders>
                    <w:top w:val="single" w:color="000000" w:sz="4" w:space="0"/>
                    <w:left w:val="single" w:color="000000" w:sz="4" w:space="0"/>
                    <w:bottom w:val="single" w:color="000000" w:sz="4" w:space="0"/>
                    <w:right w:val="single" w:color="000000" w:sz="4" w:space="0"/>
                  </w:tcBorders>
                  <w:vAlign w:val="center"/>
                </w:tcPr>
                <w:p w14:paraId="6FE5D175">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不低于400万像素，设备支持电子透雾，雾天也能输出清晰、透彻的图像；</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设备支持不小于30米人脸抓拍，可生成分辨率不小于120×120的人脸图片；</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设备支持周界防范：支持绊线入侵、区域入侵、穿越围栏、徘徊检测、物品搬移、快速移动、停车检测、人员聚集、人车分类报警、联动跟踪等功能；</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防护等级不低于IP66，支持防雷、防浪涌等保护，工作温度不少于-40℃~+70℃；</w:t>
                  </w:r>
                </w:p>
              </w:tc>
              <w:tc>
                <w:tcPr>
                  <w:tcW w:w="367" w:type="pct"/>
                  <w:tcBorders>
                    <w:top w:val="single" w:color="000000" w:sz="4" w:space="0"/>
                    <w:left w:val="single" w:color="000000" w:sz="4" w:space="0"/>
                    <w:bottom w:val="single" w:color="000000" w:sz="4" w:space="0"/>
                    <w:right w:val="single" w:color="000000" w:sz="4" w:space="0"/>
                  </w:tcBorders>
                  <w:vAlign w:val="center"/>
                </w:tcPr>
                <w:p w14:paraId="33D5FEDB">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386" w:type="pct"/>
                  <w:tcBorders>
                    <w:top w:val="single" w:color="000000" w:sz="4" w:space="0"/>
                    <w:left w:val="single" w:color="000000" w:sz="4" w:space="0"/>
                    <w:bottom w:val="single" w:color="000000" w:sz="4" w:space="0"/>
                    <w:right w:val="single" w:color="000000" w:sz="4" w:space="0"/>
                  </w:tcBorders>
                  <w:vAlign w:val="center"/>
                </w:tcPr>
                <w:p w14:paraId="416373C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45</w:t>
                  </w:r>
                </w:p>
              </w:tc>
            </w:tr>
            <w:tr w14:paraId="5204F6C5">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382D8B96">
                  <w:pPr>
                    <w:jc w:val="center"/>
                    <w:rPr>
                      <w:rFonts w:hint="eastAsia" w:ascii="仿宋_GB2312" w:hAnsi="仿宋_GB2312" w:eastAsia="仿宋_GB2312" w:cs="仿宋_GB2312"/>
                      <w:color w:val="auto"/>
                      <w:szCs w:val="21"/>
                      <w:highlight w:val="none"/>
                    </w:rPr>
                  </w:pP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86B1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远程语音播报器</w:t>
                  </w:r>
                </w:p>
              </w:tc>
              <w:tc>
                <w:tcPr>
                  <w:tcW w:w="3382" w:type="pct"/>
                  <w:tcBorders>
                    <w:top w:val="single" w:color="000000" w:sz="4" w:space="0"/>
                    <w:left w:val="single" w:color="000000" w:sz="4" w:space="0"/>
                    <w:bottom w:val="single" w:color="000000" w:sz="4" w:space="0"/>
                    <w:right w:val="single" w:color="000000" w:sz="4" w:space="0"/>
                  </w:tcBorders>
                  <w:vAlign w:val="center"/>
                </w:tcPr>
                <w:p w14:paraId="054420EA">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智慧声柱,有效频率范围100Hz-17KHz,灵敏度不低于90dB(±3db）；</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外置至少一路线路输入接口，可以播放外部音源；</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具有本地音乐和线路音乐设置有音量调节旋钮；</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使用高质量的扬声器，清晰的还原声音；</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防水性能强，可以直接在户外使用；</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包含设备使用的电源线等线缆及其他材料。</w:t>
                  </w:r>
                </w:p>
              </w:tc>
              <w:tc>
                <w:tcPr>
                  <w:tcW w:w="367" w:type="pct"/>
                  <w:tcBorders>
                    <w:top w:val="single" w:color="000000" w:sz="4" w:space="0"/>
                    <w:left w:val="single" w:color="000000" w:sz="4" w:space="0"/>
                    <w:bottom w:val="single" w:color="000000" w:sz="4" w:space="0"/>
                    <w:right w:val="single" w:color="000000" w:sz="4" w:space="0"/>
                  </w:tcBorders>
                  <w:vAlign w:val="center"/>
                </w:tcPr>
                <w:p w14:paraId="6F62095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套</w:t>
                  </w:r>
                </w:p>
              </w:tc>
              <w:tc>
                <w:tcPr>
                  <w:tcW w:w="386" w:type="pct"/>
                  <w:tcBorders>
                    <w:top w:val="single" w:color="000000" w:sz="4" w:space="0"/>
                    <w:left w:val="single" w:color="000000" w:sz="4" w:space="0"/>
                    <w:bottom w:val="single" w:color="000000" w:sz="4" w:space="0"/>
                    <w:right w:val="single" w:color="000000" w:sz="4" w:space="0"/>
                  </w:tcBorders>
                  <w:vAlign w:val="center"/>
                </w:tcPr>
                <w:p w14:paraId="6D12AEF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35</w:t>
                  </w:r>
                </w:p>
              </w:tc>
            </w:tr>
            <w:tr w14:paraId="719865FC">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1ACEB573">
                  <w:pPr>
                    <w:jc w:val="center"/>
                    <w:rPr>
                      <w:rFonts w:hint="eastAsia" w:ascii="仿宋_GB2312" w:hAnsi="仿宋_GB2312" w:eastAsia="仿宋_GB2312" w:cs="仿宋_GB2312"/>
                      <w:color w:val="auto"/>
                      <w:szCs w:val="21"/>
                      <w:highlight w:val="none"/>
                    </w:rPr>
                  </w:pP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E890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8米监控杆</w:t>
                  </w:r>
                </w:p>
              </w:tc>
              <w:tc>
                <w:tcPr>
                  <w:tcW w:w="3382" w:type="pct"/>
                  <w:tcBorders>
                    <w:top w:val="single" w:color="000000" w:sz="4" w:space="0"/>
                    <w:left w:val="single" w:color="000000" w:sz="4" w:space="0"/>
                    <w:bottom w:val="single" w:color="000000" w:sz="4" w:space="0"/>
                    <w:right w:val="single" w:color="000000" w:sz="4" w:space="0"/>
                  </w:tcBorders>
                  <w:vAlign w:val="center"/>
                </w:tcPr>
                <w:p w14:paraId="08C189B7">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杆体高度8m，避雷针高度≥1米；</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设计风压：≥0.45KN/m2；</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设计风速：≥26.8m/s；</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抗震烈度：≥7度；</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适宜温度：-45°～+60°；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垂直度：≤1/1500；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7</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防腐：国标热镀锌，使用年限≥30年；</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8</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钢标采用：钢材材质为国际保准低硅低碳高强度Q235,壁厚度≥5mm,底法兰厚度≥16mm；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9</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连接螺栓采用：国标≥6.8级；</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10</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接地电阻≦10Ω ；</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杆体下口为≥240mm，上口为≥180mm，厚度为≥5mm，支臂口1为≥120mm，口2为≥90mm，厚度为≥4mm，镀锌工艺，静电喷塑工艺，防腐等级A；</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基础预埋件直径不小于Φ24*1200mm*6根，基础尺寸不小于长1000mm*宽1000mm*深1500mm，监控杆基础C30混凝；</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焊接焊缝平整,无焊接缺陷。镀锌后钝化处理,喷塑附着力好。喷塑采用优质塑粉。</w:t>
                  </w:r>
                </w:p>
              </w:tc>
              <w:tc>
                <w:tcPr>
                  <w:tcW w:w="367" w:type="pct"/>
                  <w:tcBorders>
                    <w:top w:val="single" w:color="000000" w:sz="4" w:space="0"/>
                    <w:left w:val="single" w:color="000000" w:sz="4" w:space="0"/>
                    <w:bottom w:val="single" w:color="000000" w:sz="4" w:space="0"/>
                    <w:right w:val="single" w:color="000000" w:sz="4" w:space="0"/>
                  </w:tcBorders>
                  <w:vAlign w:val="center"/>
                </w:tcPr>
                <w:p w14:paraId="3AF55F0B">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7FC1B9F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45</w:t>
                  </w:r>
                </w:p>
              </w:tc>
            </w:tr>
            <w:tr w14:paraId="0912926D">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61467710">
                  <w:pPr>
                    <w:jc w:val="center"/>
                    <w:rPr>
                      <w:rFonts w:hint="eastAsia" w:ascii="仿宋_GB2312" w:hAnsi="仿宋_GB2312" w:eastAsia="仿宋_GB2312" w:cs="仿宋_GB2312"/>
                      <w:color w:val="auto"/>
                      <w:szCs w:val="21"/>
                      <w:highlight w:val="none"/>
                    </w:rPr>
                  </w:pPr>
                </w:p>
              </w:tc>
              <w:tc>
                <w:tcPr>
                  <w:tcW w:w="4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F0A2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太阳能供电设备</w:t>
                  </w:r>
                </w:p>
              </w:tc>
              <w:tc>
                <w:tcPr>
                  <w:tcW w:w="3382" w:type="pct"/>
                  <w:tcBorders>
                    <w:top w:val="single" w:color="000000" w:sz="4" w:space="0"/>
                    <w:left w:val="single" w:color="000000" w:sz="4" w:space="0"/>
                    <w:bottom w:val="single" w:color="000000" w:sz="4" w:space="0"/>
                    <w:right w:val="single" w:color="000000" w:sz="4" w:space="0"/>
                  </w:tcBorders>
                  <w:vAlign w:val="center"/>
                </w:tcPr>
                <w:p w14:paraId="317ADFE1">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满足监控设备7天不断电使用，含太阳能板、控制器、逆变器、线缆、电池及地埋箱等配套材料，含3年维保。</w:t>
                  </w:r>
                </w:p>
              </w:tc>
              <w:tc>
                <w:tcPr>
                  <w:tcW w:w="367" w:type="pct"/>
                  <w:tcBorders>
                    <w:top w:val="single" w:color="000000" w:sz="4" w:space="0"/>
                    <w:left w:val="single" w:color="000000" w:sz="4" w:space="0"/>
                    <w:bottom w:val="single" w:color="000000" w:sz="4" w:space="0"/>
                    <w:right w:val="single" w:color="000000" w:sz="4" w:space="0"/>
                  </w:tcBorders>
                  <w:vAlign w:val="center"/>
                </w:tcPr>
                <w:p w14:paraId="0717426B">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套</w:t>
                  </w:r>
                </w:p>
              </w:tc>
              <w:tc>
                <w:tcPr>
                  <w:tcW w:w="386" w:type="pct"/>
                  <w:tcBorders>
                    <w:top w:val="single" w:color="000000" w:sz="4" w:space="0"/>
                    <w:left w:val="single" w:color="000000" w:sz="4" w:space="0"/>
                    <w:bottom w:val="single" w:color="000000" w:sz="4" w:space="0"/>
                    <w:right w:val="single" w:color="000000" w:sz="4" w:space="0"/>
                  </w:tcBorders>
                  <w:vAlign w:val="center"/>
                </w:tcPr>
                <w:p w14:paraId="23BDBAA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11</w:t>
                  </w:r>
                </w:p>
              </w:tc>
            </w:tr>
            <w:tr w14:paraId="4B6BFDB5">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4848EC18">
                  <w:pPr>
                    <w:jc w:val="center"/>
                    <w:rPr>
                      <w:rFonts w:hint="eastAsia" w:ascii="仿宋_GB2312" w:hAnsi="仿宋_GB2312" w:eastAsia="仿宋_GB2312" w:cs="仿宋_GB2312"/>
                      <w:color w:val="auto"/>
                      <w:szCs w:val="21"/>
                      <w:highlight w:val="none"/>
                    </w:rPr>
                  </w:pPr>
                </w:p>
              </w:tc>
              <w:tc>
                <w:tcPr>
                  <w:tcW w:w="465" w:type="pct"/>
                  <w:vMerge w:val="restart"/>
                  <w:tcBorders>
                    <w:top w:val="single" w:color="000000" w:sz="4" w:space="0"/>
                    <w:left w:val="single" w:color="000000" w:sz="4" w:space="0"/>
                    <w:bottom w:val="single" w:color="000000" w:sz="4" w:space="0"/>
                    <w:right w:val="single" w:color="000000" w:sz="4" w:space="0"/>
                  </w:tcBorders>
                  <w:vAlign w:val="center"/>
                </w:tcPr>
                <w:p w14:paraId="13E1C35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线缆</w:t>
                  </w:r>
                </w:p>
              </w:tc>
              <w:tc>
                <w:tcPr>
                  <w:tcW w:w="3382" w:type="pct"/>
                  <w:tcBorders>
                    <w:top w:val="single" w:color="000000" w:sz="4" w:space="0"/>
                    <w:left w:val="single" w:color="000000" w:sz="4" w:space="0"/>
                    <w:bottom w:val="single" w:color="000000" w:sz="4" w:space="0"/>
                    <w:right w:val="single" w:color="000000" w:sz="4" w:space="0"/>
                  </w:tcBorders>
                  <w:vAlign w:val="center"/>
                </w:tcPr>
                <w:p w14:paraId="7FE8EF5D">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国标电源线：3芯*4平方</w:t>
                  </w:r>
                </w:p>
              </w:tc>
              <w:tc>
                <w:tcPr>
                  <w:tcW w:w="367" w:type="pct"/>
                  <w:tcBorders>
                    <w:top w:val="single" w:color="000000" w:sz="4" w:space="0"/>
                    <w:left w:val="single" w:color="000000" w:sz="4" w:space="0"/>
                    <w:bottom w:val="single" w:color="000000" w:sz="4" w:space="0"/>
                    <w:right w:val="single" w:color="000000" w:sz="4" w:space="0"/>
                  </w:tcBorders>
                  <w:vAlign w:val="center"/>
                </w:tcPr>
                <w:p w14:paraId="04F4940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386" w:type="pct"/>
                  <w:tcBorders>
                    <w:top w:val="single" w:color="000000" w:sz="4" w:space="0"/>
                    <w:left w:val="single" w:color="000000" w:sz="4" w:space="0"/>
                    <w:bottom w:val="single" w:color="000000" w:sz="4" w:space="0"/>
                    <w:right w:val="single" w:color="000000" w:sz="4" w:space="0"/>
                  </w:tcBorders>
                  <w:vAlign w:val="center"/>
                </w:tcPr>
                <w:p w14:paraId="2FA365B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18249</w:t>
                  </w:r>
                </w:p>
              </w:tc>
            </w:tr>
            <w:tr w14:paraId="0973034B">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7B2BA3FF">
                  <w:pPr>
                    <w:jc w:val="center"/>
                    <w:rPr>
                      <w:rFonts w:hint="eastAsia" w:ascii="仿宋_GB2312" w:hAnsi="仿宋_GB2312" w:eastAsia="仿宋_GB2312" w:cs="仿宋_GB2312"/>
                      <w:color w:val="auto"/>
                      <w:szCs w:val="21"/>
                      <w:highlight w:val="none"/>
                    </w:rPr>
                  </w:pPr>
                </w:p>
              </w:tc>
              <w:tc>
                <w:tcPr>
                  <w:tcW w:w="465" w:type="pct"/>
                  <w:vMerge w:val="continue"/>
                  <w:tcBorders>
                    <w:top w:val="single" w:color="000000" w:sz="4" w:space="0"/>
                    <w:left w:val="single" w:color="000000" w:sz="4" w:space="0"/>
                    <w:bottom w:val="single" w:color="000000" w:sz="4" w:space="0"/>
                    <w:right w:val="single" w:color="000000" w:sz="4" w:space="0"/>
                  </w:tcBorders>
                  <w:vAlign w:val="center"/>
                </w:tcPr>
                <w:p w14:paraId="3284D4E0">
                  <w:pPr>
                    <w:jc w:val="center"/>
                    <w:rPr>
                      <w:rFonts w:hint="eastAsia" w:ascii="仿宋_GB2312" w:hAnsi="仿宋_GB2312" w:eastAsia="仿宋_GB2312" w:cs="仿宋_GB2312"/>
                      <w:color w:val="auto"/>
                      <w:szCs w:val="21"/>
                      <w:highlight w:val="none"/>
                    </w:rPr>
                  </w:pPr>
                </w:p>
              </w:tc>
              <w:tc>
                <w:tcPr>
                  <w:tcW w:w="3382" w:type="pct"/>
                  <w:tcBorders>
                    <w:top w:val="single" w:color="000000" w:sz="4" w:space="0"/>
                    <w:left w:val="single" w:color="000000" w:sz="4" w:space="0"/>
                    <w:bottom w:val="single" w:color="000000" w:sz="4" w:space="0"/>
                    <w:right w:val="single" w:color="000000" w:sz="4" w:space="0"/>
                  </w:tcBorders>
                  <w:vAlign w:val="center"/>
                </w:tcPr>
                <w:p w14:paraId="1FC971A4">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国标5类线</w:t>
                  </w:r>
                </w:p>
              </w:tc>
              <w:tc>
                <w:tcPr>
                  <w:tcW w:w="367" w:type="pct"/>
                  <w:tcBorders>
                    <w:top w:val="single" w:color="000000" w:sz="4" w:space="0"/>
                    <w:left w:val="single" w:color="000000" w:sz="4" w:space="0"/>
                    <w:bottom w:val="single" w:color="000000" w:sz="4" w:space="0"/>
                    <w:right w:val="single" w:color="000000" w:sz="4" w:space="0"/>
                  </w:tcBorders>
                  <w:vAlign w:val="center"/>
                </w:tcPr>
                <w:p w14:paraId="780EA94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386" w:type="pct"/>
                  <w:tcBorders>
                    <w:top w:val="single" w:color="000000" w:sz="4" w:space="0"/>
                    <w:left w:val="single" w:color="000000" w:sz="4" w:space="0"/>
                    <w:bottom w:val="single" w:color="000000" w:sz="4" w:space="0"/>
                    <w:right w:val="single" w:color="000000" w:sz="4" w:space="0"/>
                  </w:tcBorders>
                  <w:vAlign w:val="center"/>
                </w:tcPr>
                <w:p w14:paraId="69087F6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450</w:t>
                  </w:r>
                </w:p>
              </w:tc>
            </w:tr>
            <w:tr w14:paraId="6B5AC172">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407AA983">
                  <w:pPr>
                    <w:jc w:val="center"/>
                    <w:rPr>
                      <w:rFonts w:hint="eastAsia" w:ascii="仿宋_GB2312" w:hAnsi="仿宋_GB2312" w:eastAsia="仿宋_GB2312" w:cs="仿宋_GB2312"/>
                      <w:color w:val="auto"/>
                      <w:szCs w:val="21"/>
                      <w:highlight w:val="none"/>
                    </w:rPr>
                  </w:pPr>
                </w:p>
              </w:tc>
              <w:tc>
                <w:tcPr>
                  <w:tcW w:w="465" w:type="pct"/>
                  <w:vMerge w:val="continue"/>
                  <w:tcBorders>
                    <w:top w:val="single" w:color="000000" w:sz="4" w:space="0"/>
                    <w:left w:val="single" w:color="000000" w:sz="4" w:space="0"/>
                    <w:bottom w:val="single" w:color="000000" w:sz="4" w:space="0"/>
                    <w:right w:val="single" w:color="000000" w:sz="4" w:space="0"/>
                  </w:tcBorders>
                  <w:vAlign w:val="center"/>
                </w:tcPr>
                <w:p w14:paraId="7DB57351">
                  <w:pPr>
                    <w:jc w:val="center"/>
                    <w:rPr>
                      <w:rFonts w:hint="eastAsia" w:ascii="仿宋_GB2312" w:hAnsi="仿宋_GB2312" w:eastAsia="仿宋_GB2312" w:cs="仿宋_GB2312"/>
                      <w:color w:val="auto"/>
                      <w:szCs w:val="21"/>
                      <w:highlight w:val="none"/>
                    </w:rPr>
                  </w:pPr>
                </w:p>
              </w:tc>
              <w:tc>
                <w:tcPr>
                  <w:tcW w:w="3382" w:type="pct"/>
                  <w:tcBorders>
                    <w:top w:val="single" w:color="000000" w:sz="4" w:space="0"/>
                    <w:left w:val="single" w:color="000000" w:sz="4" w:space="0"/>
                    <w:bottom w:val="single" w:color="000000" w:sz="4" w:space="0"/>
                    <w:right w:val="single" w:color="000000" w:sz="4" w:space="0"/>
                  </w:tcBorders>
                  <w:vAlign w:val="center"/>
                </w:tcPr>
                <w:p w14:paraId="6121A042">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国标信号线2*1.0</w:t>
                  </w:r>
                </w:p>
              </w:tc>
              <w:tc>
                <w:tcPr>
                  <w:tcW w:w="367" w:type="pct"/>
                  <w:tcBorders>
                    <w:top w:val="single" w:color="000000" w:sz="4" w:space="0"/>
                    <w:left w:val="single" w:color="000000" w:sz="4" w:space="0"/>
                    <w:bottom w:val="single" w:color="000000" w:sz="4" w:space="0"/>
                    <w:right w:val="single" w:color="000000" w:sz="4" w:space="0"/>
                  </w:tcBorders>
                  <w:vAlign w:val="center"/>
                </w:tcPr>
                <w:p w14:paraId="7E3B1EE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386" w:type="pct"/>
                  <w:tcBorders>
                    <w:top w:val="single" w:color="000000" w:sz="4" w:space="0"/>
                    <w:left w:val="single" w:color="000000" w:sz="4" w:space="0"/>
                    <w:bottom w:val="single" w:color="000000" w:sz="4" w:space="0"/>
                    <w:right w:val="single" w:color="000000" w:sz="4" w:space="0"/>
                  </w:tcBorders>
                  <w:vAlign w:val="center"/>
                </w:tcPr>
                <w:p w14:paraId="0A018BB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1350</w:t>
                  </w:r>
                </w:p>
              </w:tc>
            </w:tr>
            <w:tr w14:paraId="6AD5B31A">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3816B69D">
                  <w:pPr>
                    <w:jc w:val="center"/>
                    <w:rPr>
                      <w:rFonts w:hint="eastAsia" w:ascii="仿宋_GB2312" w:hAnsi="仿宋_GB2312" w:eastAsia="仿宋_GB2312" w:cs="仿宋_GB2312"/>
                      <w:color w:val="auto"/>
                      <w:szCs w:val="21"/>
                      <w:highlight w:val="none"/>
                    </w:rPr>
                  </w:pPr>
                </w:p>
              </w:tc>
              <w:tc>
                <w:tcPr>
                  <w:tcW w:w="465" w:type="pct"/>
                  <w:vMerge w:val="continue"/>
                  <w:tcBorders>
                    <w:top w:val="single" w:color="000000" w:sz="4" w:space="0"/>
                    <w:left w:val="single" w:color="000000" w:sz="4" w:space="0"/>
                    <w:bottom w:val="single" w:color="000000" w:sz="4" w:space="0"/>
                    <w:right w:val="single" w:color="000000" w:sz="4" w:space="0"/>
                  </w:tcBorders>
                  <w:vAlign w:val="center"/>
                </w:tcPr>
                <w:p w14:paraId="197B867C">
                  <w:pPr>
                    <w:jc w:val="center"/>
                    <w:rPr>
                      <w:rFonts w:hint="eastAsia" w:ascii="仿宋_GB2312" w:hAnsi="仿宋_GB2312" w:eastAsia="仿宋_GB2312" w:cs="仿宋_GB2312"/>
                      <w:color w:val="auto"/>
                      <w:szCs w:val="21"/>
                      <w:highlight w:val="none"/>
                    </w:rPr>
                  </w:pPr>
                </w:p>
              </w:tc>
              <w:tc>
                <w:tcPr>
                  <w:tcW w:w="3382" w:type="pct"/>
                  <w:tcBorders>
                    <w:top w:val="single" w:color="000000" w:sz="4" w:space="0"/>
                    <w:left w:val="single" w:color="000000" w:sz="4" w:space="0"/>
                    <w:bottom w:val="single" w:color="000000" w:sz="4" w:space="0"/>
                    <w:right w:val="single" w:color="000000" w:sz="4" w:space="0"/>
                  </w:tcBorders>
                  <w:vAlign w:val="center"/>
                </w:tcPr>
                <w:p w14:paraId="72F607F0">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电线保护管：内径25mm黑色夹布橡胶管</w:t>
                  </w:r>
                </w:p>
              </w:tc>
              <w:tc>
                <w:tcPr>
                  <w:tcW w:w="367" w:type="pct"/>
                  <w:tcBorders>
                    <w:top w:val="single" w:color="000000" w:sz="4" w:space="0"/>
                    <w:left w:val="single" w:color="000000" w:sz="4" w:space="0"/>
                    <w:bottom w:val="single" w:color="000000" w:sz="4" w:space="0"/>
                    <w:right w:val="single" w:color="000000" w:sz="4" w:space="0"/>
                  </w:tcBorders>
                  <w:vAlign w:val="center"/>
                </w:tcPr>
                <w:p w14:paraId="0458602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386" w:type="pct"/>
                  <w:tcBorders>
                    <w:top w:val="single" w:color="000000" w:sz="4" w:space="0"/>
                    <w:left w:val="single" w:color="000000" w:sz="4" w:space="0"/>
                    <w:bottom w:val="single" w:color="000000" w:sz="4" w:space="0"/>
                    <w:right w:val="single" w:color="000000" w:sz="4" w:space="0"/>
                  </w:tcBorders>
                  <w:vAlign w:val="center"/>
                </w:tcPr>
                <w:p w14:paraId="1940401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18249</w:t>
                  </w:r>
                </w:p>
              </w:tc>
            </w:tr>
            <w:tr w14:paraId="387F1070">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33548069">
                  <w:pPr>
                    <w:jc w:val="center"/>
                    <w:rPr>
                      <w:rFonts w:hint="eastAsia" w:ascii="仿宋_GB2312" w:hAnsi="仿宋_GB2312" w:eastAsia="仿宋_GB2312" w:cs="仿宋_GB2312"/>
                      <w:color w:val="auto"/>
                      <w:szCs w:val="21"/>
                      <w:highlight w:val="none"/>
                    </w:rPr>
                  </w:pPr>
                </w:p>
              </w:tc>
              <w:tc>
                <w:tcPr>
                  <w:tcW w:w="465" w:type="pct"/>
                  <w:tcBorders>
                    <w:top w:val="single" w:color="000000" w:sz="4" w:space="0"/>
                    <w:left w:val="single" w:color="000000" w:sz="4" w:space="0"/>
                    <w:bottom w:val="single" w:color="000000" w:sz="4" w:space="0"/>
                    <w:right w:val="single" w:color="000000" w:sz="4" w:space="0"/>
                  </w:tcBorders>
                  <w:vAlign w:val="center"/>
                </w:tcPr>
                <w:p w14:paraId="434C6A2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基础</w:t>
                  </w:r>
                </w:p>
              </w:tc>
              <w:tc>
                <w:tcPr>
                  <w:tcW w:w="3382" w:type="pct"/>
                  <w:tcBorders>
                    <w:top w:val="single" w:color="000000" w:sz="4" w:space="0"/>
                    <w:left w:val="single" w:color="000000" w:sz="4" w:space="0"/>
                    <w:bottom w:val="single" w:color="000000" w:sz="4" w:space="0"/>
                    <w:right w:val="single" w:color="000000" w:sz="4" w:space="0"/>
                  </w:tcBorders>
                  <w:vAlign w:val="center"/>
                </w:tcPr>
                <w:p w14:paraId="783855C2">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监控杆基础（1000*1000*1500，包括：挖基坑、钢筋笼制作安装、混凝土浇灌、防雷、土建、搬运等）</w:t>
                  </w:r>
                </w:p>
              </w:tc>
              <w:tc>
                <w:tcPr>
                  <w:tcW w:w="367" w:type="pct"/>
                  <w:tcBorders>
                    <w:top w:val="single" w:color="000000" w:sz="4" w:space="0"/>
                    <w:left w:val="single" w:color="000000" w:sz="4" w:space="0"/>
                    <w:bottom w:val="single" w:color="000000" w:sz="4" w:space="0"/>
                    <w:right w:val="single" w:color="000000" w:sz="4" w:space="0"/>
                  </w:tcBorders>
                  <w:vAlign w:val="center"/>
                </w:tcPr>
                <w:p w14:paraId="4851B00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272BD73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45</w:t>
                  </w:r>
                </w:p>
              </w:tc>
            </w:tr>
            <w:tr w14:paraId="6F35EA66">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46436CFC">
                  <w:pPr>
                    <w:jc w:val="center"/>
                    <w:rPr>
                      <w:rFonts w:hint="eastAsia" w:ascii="仿宋_GB2312" w:hAnsi="仿宋_GB2312" w:eastAsia="仿宋_GB2312" w:cs="仿宋_GB2312"/>
                      <w:color w:val="auto"/>
                      <w:szCs w:val="21"/>
                      <w:highlight w:val="none"/>
                    </w:rPr>
                  </w:pPr>
                </w:p>
              </w:tc>
              <w:tc>
                <w:tcPr>
                  <w:tcW w:w="465" w:type="pct"/>
                  <w:vMerge w:val="restart"/>
                  <w:tcBorders>
                    <w:top w:val="single" w:color="000000" w:sz="4" w:space="0"/>
                    <w:left w:val="single" w:color="000000" w:sz="4" w:space="0"/>
                    <w:bottom w:val="single" w:color="000000" w:sz="4" w:space="0"/>
                    <w:right w:val="single" w:color="000000" w:sz="4" w:space="0"/>
                  </w:tcBorders>
                  <w:vAlign w:val="center"/>
                </w:tcPr>
                <w:p w14:paraId="4090325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辅材</w:t>
                  </w:r>
                </w:p>
              </w:tc>
              <w:tc>
                <w:tcPr>
                  <w:tcW w:w="3382" w:type="pct"/>
                  <w:tcBorders>
                    <w:top w:val="single" w:color="000000" w:sz="4" w:space="0"/>
                    <w:left w:val="single" w:color="000000" w:sz="4" w:space="0"/>
                    <w:bottom w:val="single" w:color="000000" w:sz="4" w:space="0"/>
                    <w:right w:val="single" w:color="000000" w:sz="4" w:space="0"/>
                  </w:tcBorders>
                  <w:vAlign w:val="center"/>
                </w:tcPr>
                <w:p w14:paraId="0B7609BE">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监控箱（含电表、终端盒等配套设备）</w:t>
                  </w:r>
                </w:p>
              </w:tc>
              <w:tc>
                <w:tcPr>
                  <w:tcW w:w="367" w:type="pct"/>
                  <w:tcBorders>
                    <w:top w:val="single" w:color="000000" w:sz="4" w:space="0"/>
                    <w:left w:val="single" w:color="000000" w:sz="4" w:space="0"/>
                    <w:bottom w:val="single" w:color="000000" w:sz="4" w:space="0"/>
                    <w:right w:val="single" w:color="000000" w:sz="4" w:space="0"/>
                  </w:tcBorders>
                  <w:vAlign w:val="center"/>
                </w:tcPr>
                <w:p w14:paraId="375750E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386" w:type="pct"/>
                  <w:tcBorders>
                    <w:top w:val="single" w:color="000000" w:sz="4" w:space="0"/>
                    <w:left w:val="single" w:color="000000" w:sz="4" w:space="0"/>
                    <w:bottom w:val="single" w:color="000000" w:sz="4" w:space="0"/>
                    <w:right w:val="single" w:color="000000" w:sz="4" w:space="0"/>
                  </w:tcBorders>
                  <w:vAlign w:val="center"/>
                </w:tcPr>
                <w:p w14:paraId="73B747C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45</w:t>
                  </w:r>
                </w:p>
              </w:tc>
            </w:tr>
            <w:tr w14:paraId="038FC311">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3554850A">
                  <w:pPr>
                    <w:jc w:val="center"/>
                    <w:rPr>
                      <w:rFonts w:hint="eastAsia" w:ascii="仿宋_GB2312" w:hAnsi="仿宋_GB2312" w:eastAsia="仿宋_GB2312" w:cs="仿宋_GB2312"/>
                      <w:color w:val="auto"/>
                      <w:szCs w:val="21"/>
                      <w:highlight w:val="none"/>
                    </w:rPr>
                  </w:pPr>
                </w:p>
              </w:tc>
              <w:tc>
                <w:tcPr>
                  <w:tcW w:w="465" w:type="pct"/>
                  <w:vMerge w:val="continue"/>
                  <w:tcBorders>
                    <w:top w:val="single" w:color="000000" w:sz="4" w:space="0"/>
                    <w:left w:val="single" w:color="000000" w:sz="4" w:space="0"/>
                    <w:bottom w:val="single" w:color="000000" w:sz="4" w:space="0"/>
                    <w:right w:val="single" w:color="000000" w:sz="4" w:space="0"/>
                  </w:tcBorders>
                  <w:vAlign w:val="center"/>
                </w:tcPr>
                <w:p w14:paraId="030B71E7">
                  <w:pPr>
                    <w:jc w:val="center"/>
                    <w:rPr>
                      <w:rFonts w:hint="eastAsia" w:ascii="仿宋_GB2312" w:hAnsi="仿宋_GB2312" w:eastAsia="仿宋_GB2312" w:cs="仿宋_GB2312"/>
                      <w:color w:val="auto"/>
                      <w:szCs w:val="21"/>
                      <w:highlight w:val="none"/>
                    </w:rPr>
                  </w:pPr>
                </w:p>
              </w:tc>
              <w:tc>
                <w:tcPr>
                  <w:tcW w:w="3382" w:type="pct"/>
                  <w:tcBorders>
                    <w:top w:val="single" w:color="000000" w:sz="4" w:space="0"/>
                    <w:left w:val="single" w:color="000000" w:sz="4" w:space="0"/>
                    <w:bottom w:val="single" w:color="000000" w:sz="4" w:space="0"/>
                    <w:right w:val="single" w:color="000000" w:sz="4" w:space="0"/>
                  </w:tcBorders>
                  <w:vAlign w:val="center"/>
                </w:tcPr>
                <w:p w14:paraId="5D1DFE3E">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IDU设备：进行设备状态监控，网络及电路故障判断，支持远程重启</w:t>
                  </w:r>
                </w:p>
              </w:tc>
              <w:tc>
                <w:tcPr>
                  <w:tcW w:w="367" w:type="pct"/>
                  <w:tcBorders>
                    <w:top w:val="single" w:color="000000" w:sz="4" w:space="0"/>
                    <w:left w:val="single" w:color="000000" w:sz="4" w:space="0"/>
                    <w:bottom w:val="single" w:color="000000" w:sz="4" w:space="0"/>
                    <w:right w:val="single" w:color="000000" w:sz="4" w:space="0"/>
                  </w:tcBorders>
                  <w:noWrap/>
                  <w:vAlign w:val="center"/>
                </w:tcPr>
                <w:p w14:paraId="72E11DF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386" w:type="pct"/>
                  <w:tcBorders>
                    <w:top w:val="single" w:color="000000" w:sz="4" w:space="0"/>
                    <w:left w:val="single" w:color="000000" w:sz="4" w:space="0"/>
                    <w:bottom w:val="single" w:color="000000" w:sz="4" w:space="0"/>
                    <w:right w:val="single" w:color="000000" w:sz="4" w:space="0"/>
                  </w:tcBorders>
                  <w:vAlign w:val="center"/>
                </w:tcPr>
                <w:p w14:paraId="3E1C8C9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45</w:t>
                  </w:r>
                </w:p>
              </w:tc>
            </w:tr>
            <w:tr w14:paraId="07FD81E9">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6B9BB000">
                  <w:pPr>
                    <w:jc w:val="center"/>
                    <w:rPr>
                      <w:rFonts w:hint="eastAsia" w:ascii="仿宋_GB2312" w:hAnsi="仿宋_GB2312" w:eastAsia="仿宋_GB2312" w:cs="仿宋_GB2312"/>
                      <w:color w:val="auto"/>
                      <w:szCs w:val="21"/>
                      <w:highlight w:val="none"/>
                    </w:rPr>
                  </w:pPr>
                </w:p>
              </w:tc>
              <w:tc>
                <w:tcPr>
                  <w:tcW w:w="465" w:type="pct"/>
                  <w:vMerge w:val="continue"/>
                  <w:tcBorders>
                    <w:top w:val="single" w:color="000000" w:sz="4" w:space="0"/>
                    <w:left w:val="single" w:color="000000" w:sz="4" w:space="0"/>
                    <w:bottom w:val="single" w:color="000000" w:sz="4" w:space="0"/>
                    <w:right w:val="single" w:color="000000" w:sz="4" w:space="0"/>
                  </w:tcBorders>
                  <w:vAlign w:val="center"/>
                </w:tcPr>
                <w:p w14:paraId="111B7004">
                  <w:pPr>
                    <w:jc w:val="center"/>
                    <w:rPr>
                      <w:rFonts w:hint="eastAsia" w:ascii="仿宋_GB2312" w:hAnsi="仿宋_GB2312" w:eastAsia="仿宋_GB2312" w:cs="仿宋_GB2312"/>
                      <w:color w:val="auto"/>
                      <w:szCs w:val="21"/>
                      <w:highlight w:val="none"/>
                    </w:rPr>
                  </w:pPr>
                </w:p>
              </w:tc>
              <w:tc>
                <w:tcPr>
                  <w:tcW w:w="3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8F75A">
                  <w:pP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交换机</w:t>
                  </w:r>
                </w:p>
                <w:p w14:paraId="2E3EB329">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bidi="ar"/>
                    </w:rPr>
                    <w:t>不低于4个千兆电口、2个千兆光口、配套光模块。</w:t>
                  </w:r>
                </w:p>
              </w:tc>
              <w:tc>
                <w:tcPr>
                  <w:tcW w:w="367" w:type="pct"/>
                  <w:tcBorders>
                    <w:top w:val="single" w:color="000000" w:sz="4" w:space="0"/>
                    <w:left w:val="single" w:color="000000" w:sz="4" w:space="0"/>
                    <w:bottom w:val="single" w:color="000000" w:sz="4" w:space="0"/>
                    <w:right w:val="single" w:color="000000" w:sz="4" w:space="0"/>
                  </w:tcBorders>
                  <w:vAlign w:val="center"/>
                </w:tcPr>
                <w:p w14:paraId="7262649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386" w:type="pct"/>
                  <w:tcBorders>
                    <w:top w:val="single" w:color="000000" w:sz="4" w:space="0"/>
                    <w:left w:val="single" w:color="000000" w:sz="4" w:space="0"/>
                    <w:bottom w:val="single" w:color="000000" w:sz="4" w:space="0"/>
                    <w:right w:val="single" w:color="000000" w:sz="4" w:space="0"/>
                  </w:tcBorders>
                  <w:vAlign w:val="center"/>
                </w:tcPr>
                <w:p w14:paraId="6F52836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45</w:t>
                  </w:r>
                </w:p>
              </w:tc>
            </w:tr>
            <w:tr w14:paraId="5855A100">
              <w:tblPrEx>
                <w:tblCellMar>
                  <w:top w:w="0" w:type="dxa"/>
                  <w:left w:w="108" w:type="dxa"/>
                  <w:bottom w:w="0" w:type="dxa"/>
                  <w:right w:w="108" w:type="dxa"/>
                </w:tblCellMar>
              </w:tblPrEx>
              <w:trPr>
                <w:trHeight w:val="280" w:hRule="atLeast"/>
              </w:trPr>
              <w:tc>
                <w:tcPr>
                  <w:tcW w:w="398" w:type="pct"/>
                  <w:vMerge w:val="continue"/>
                  <w:tcBorders>
                    <w:top w:val="single" w:color="000000" w:sz="4" w:space="0"/>
                    <w:left w:val="single" w:color="000000" w:sz="4" w:space="0"/>
                    <w:bottom w:val="single" w:color="000000" w:sz="4" w:space="0"/>
                    <w:right w:val="single" w:color="000000" w:sz="4" w:space="0"/>
                  </w:tcBorders>
                  <w:vAlign w:val="center"/>
                </w:tcPr>
                <w:p w14:paraId="2182AFAC">
                  <w:pPr>
                    <w:jc w:val="center"/>
                    <w:rPr>
                      <w:rFonts w:hint="eastAsia" w:ascii="仿宋_GB2312" w:hAnsi="仿宋_GB2312" w:eastAsia="仿宋_GB2312" w:cs="仿宋_GB2312"/>
                      <w:color w:val="auto"/>
                      <w:szCs w:val="21"/>
                      <w:highlight w:val="none"/>
                    </w:rPr>
                  </w:pPr>
                </w:p>
              </w:tc>
              <w:tc>
                <w:tcPr>
                  <w:tcW w:w="465" w:type="pct"/>
                  <w:tcBorders>
                    <w:top w:val="single" w:color="000000" w:sz="4" w:space="0"/>
                    <w:left w:val="single" w:color="000000" w:sz="4" w:space="0"/>
                    <w:bottom w:val="single" w:color="000000" w:sz="4" w:space="0"/>
                    <w:right w:val="single" w:color="000000" w:sz="4" w:space="0"/>
                  </w:tcBorders>
                  <w:vAlign w:val="center"/>
                </w:tcPr>
                <w:p w14:paraId="0F81CAB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设备部署实施费</w:t>
                  </w:r>
                </w:p>
              </w:tc>
              <w:tc>
                <w:tcPr>
                  <w:tcW w:w="3382" w:type="pct"/>
                  <w:tcBorders>
                    <w:top w:val="single" w:color="000000" w:sz="4" w:space="0"/>
                    <w:left w:val="single" w:color="000000" w:sz="4" w:space="0"/>
                    <w:bottom w:val="single" w:color="000000" w:sz="4" w:space="0"/>
                    <w:right w:val="single" w:color="000000" w:sz="4" w:space="0"/>
                  </w:tcBorders>
                  <w:vAlign w:val="center"/>
                </w:tcPr>
                <w:p w14:paraId="541713BA">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含设备的安装、调试及配套材料等费用</w:t>
                  </w:r>
                </w:p>
              </w:tc>
              <w:tc>
                <w:tcPr>
                  <w:tcW w:w="367" w:type="pct"/>
                  <w:tcBorders>
                    <w:top w:val="single" w:color="000000" w:sz="4" w:space="0"/>
                    <w:left w:val="single" w:color="000000" w:sz="4" w:space="0"/>
                    <w:bottom w:val="single" w:color="000000" w:sz="4" w:space="0"/>
                    <w:right w:val="single" w:color="000000" w:sz="4" w:space="0"/>
                  </w:tcBorders>
                  <w:vAlign w:val="center"/>
                </w:tcPr>
                <w:p w14:paraId="7DB1B85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4C9D388B">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45</w:t>
                  </w:r>
                </w:p>
              </w:tc>
            </w:tr>
          </w:tbl>
          <w:p w14:paraId="7BE78D6D">
            <w:pPr>
              <w:spacing w:after="0"/>
              <w:ind w:hanging="1"/>
              <w:rPr>
                <w:rFonts w:hint="eastAsia" w:ascii="仿宋_GB2312" w:hAnsi="仿宋_GB2312" w:eastAsia="仿宋_GB2312" w:cs="仿宋_GB2312"/>
                <w:b/>
                <w:color w:val="auto"/>
                <w:sz w:val="18"/>
                <w:szCs w:val="18"/>
                <w:highlight w:val="none"/>
              </w:rPr>
            </w:pPr>
          </w:p>
        </w:tc>
        <w:tc>
          <w:tcPr>
            <w:tcW w:w="3139" w:type="dxa"/>
            <w:tcBorders>
              <w:top w:val="single" w:color="auto" w:sz="4" w:space="0"/>
              <w:left w:val="single" w:color="auto" w:sz="4" w:space="0"/>
              <w:bottom w:val="single" w:color="auto" w:sz="4" w:space="0"/>
              <w:right w:val="single" w:color="auto" w:sz="4" w:space="0"/>
            </w:tcBorders>
            <w:vAlign w:val="center"/>
          </w:tcPr>
          <w:p w14:paraId="29EA925C">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6697C11D">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7A99183E">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5A1C0D2C">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0055A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66318895">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序号：5</w:t>
            </w:r>
          </w:p>
          <w:p w14:paraId="11DAF056">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产品名称：传输</w:t>
            </w:r>
          </w:p>
          <w:p w14:paraId="23150012">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3AFFBDDE">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05628EBB">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val="0"/>
                <w:bCs w:val="0"/>
                <w:color w:val="auto"/>
                <w:szCs w:val="21"/>
                <w:highlight w:val="none"/>
              </w:rPr>
              <w:t>是否为核心产品（非单一产品采购项目时适用）：</w:t>
            </w:r>
            <w:r>
              <w:rPr>
                <w:rFonts w:hint="eastAsia" w:ascii="仿宋_GB2312" w:hAnsi="仿宋_GB2312" w:eastAsia="仿宋_GB2312" w:cs="仿宋_GB2312"/>
                <w:b w:val="0"/>
                <w:bCs w:val="0"/>
                <w:color w:val="auto"/>
                <w:szCs w:val="21"/>
                <w:highlight w:val="none"/>
                <w:lang w:val="en-US" w:eastAsia="zh-CN"/>
              </w:rPr>
              <w:t>否</w:t>
            </w:r>
          </w:p>
        </w:tc>
      </w:tr>
      <w:tr w14:paraId="34ECD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9" w:type="dxa"/>
            <w:tcBorders>
              <w:top w:val="single" w:color="auto" w:sz="4" w:space="0"/>
              <w:left w:val="single" w:color="auto" w:sz="4" w:space="0"/>
              <w:bottom w:val="single" w:color="auto" w:sz="4" w:space="0"/>
              <w:right w:val="single" w:color="auto" w:sz="4" w:space="0"/>
            </w:tcBorders>
            <w:vAlign w:val="center"/>
          </w:tcPr>
          <w:p w14:paraId="10AF3CFC">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699EE7CD">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39" w:type="dxa"/>
            <w:tcBorders>
              <w:top w:val="single" w:color="auto" w:sz="4" w:space="0"/>
              <w:left w:val="single" w:color="auto" w:sz="4" w:space="0"/>
              <w:bottom w:val="single" w:color="auto" w:sz="4" w:space="0"/>
              <w:right w:val="single" w:color="auto" w:sz="4" w:space="0"/>
            </w:tcBorders>
            <w:vAlign w:val="center"/>
          </w:tcPr>
          <w:p w14:paraId="108AC348">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112A93D0">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5C342C63">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660E6F77">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351F8B37">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78679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9" w:type="dxa"/>
            <w:tcBorders>
              <w:top w:val="single" w:color="auto" w:sz="4" w:space="0"/>
              <w:left w:val="single" w:color="auto" w:sz="4" w:space="0"/>
              <w:bottom w:val="single" w:color="auto" w:sz="4" w:space="0"/>
              <w:right w:val="single" w:color="auto" w:sz="4" w:space="0"/>
            </w:tcBorders>
            <w:vAlign w:val="center"/>
          </w:tcPr>
          <w:tbl>
            <w:tblPr>
              <w:tblStyle w:val="36"/>
              <w:tblW w:w="4963" w:type="pct"/>
              <w:tblInd w:w="0" w:type="dxa"/>
              <w:tblLayout w:type="fixed"/>
              <w:tblCellMar>
                <w:top w:w="0" w:type="dxa"/>
                <w:left w:w="108" w:type="dxa"/>
                <w:bottom w:w="0" w:type="dxa"/>
                <w:right w:w="108" w:type="dxa"/>
              </w:tblCellMar>
            </w:tblPr>
            <w:tblGrid>
              <w:gridCol w:w="495"/>
              <w:gridCol w:w="803"/>
              <w:gridCol w:w="3973"/>
              <w:gridCol w:w="456"/>
              <w:gridCol w:w="480"/>
            </w:tblGrid>
            <w:tr w14:paraId="5E300E3C">
              <w:tblPrEx>
                <w:tblCellMar>
                  <w:top w:w="0" w:type="dxa"/>
                  <w:left w:w="108" w:type="dxa"/>
                  <w:bottom w:w="0" w:type="dxa"/>
                  <w:right w:w="108" w:type="dxa"/>
                </w:tblCellMar>
              </w:tblPrEx>
              <w:trPr>
                <w:trHeight w:val="280" w:hRule="atLeast"/>
              </w:trPr>
              <w:tc>
                <w:tcPr>
                  <w:tcW w:w="398" w:type="pct"/>
                  <w:tcBorders>
                    <w:top w:val="single" w:color="000000" w:sz="4" w:space="0"/>
                    <w:left w:val="single" w:color="000000" w:sz="4" w:space="0"/>
                    <w:bottom w:val="single" w:color="000000" w:sz="4" w:space="0"/>
                    <w:right w:val="single" w:color="000000" w:sz="4" w:space="0"/>
                  </w:tcBorders>
                  <w:vAlign w:val="center"/>
                </w:tcPr>
                <w:p w14:paraId="4CC27217">
                  <w:pPr>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sz w:val="18"/>
                      <w:szCs w:val="18"/>
                      <w:highlight w:val="none"/>
                      <w:lang w:bidi="ar"/>
                    </w:rPr>
                    <w:t>模块</w:t>
                  </w:r>
                </w:p>
              </w:tc>
              <w:tc>
                <w:tcPr>
                  <w:tcW w:w="647" w:type="pct"/>
                  <w:tcBorders>
                    <w:top w:val="single" w:color="000000" w:sz="4" w:space="0"/>
                    <w:left w:val="single" w:color="000000" w:sz="4" w:space="0"/>
                    <w:bottom w:val="single" w:color="000000" w:sz="4" w:space="0"/>
                    <w:right w:val="single" w:color="000000" w:sz="4" w:space="0"/>
                  </w:tcBorders>
                  <w:vAlign w:val="center"/>
                </w:tcPr>
                <w:p w14:paraId="65658CA5">
                  <w:pPr>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sz w:val="18"/>
                      <w:szCs w:val="18"/>
                      <w:highlight w:val="none"/>
                      <w:lang w:bidi="ar"/>
                    </w:rPr>
                    <w:t>名称</w:t>
                  </w:r>
                </w:p>
              </w:tc>
              <w:tc>
                <w:tcPr>
                  <w:tcW w:w="3200" w:type="pct"/>
                  <w:tcBorders>
                    <w:top w:val="single" w:color="000000" w:sz="4" w:space="0"/>
                    <w:left w:val="single" w:color="000000" w:sz="4" w:space="0"/>
                    <w:bottom w:val="single" w:color="000000" w:sz="4" w:space="0"/>
                    <w:right w:val="single" w:color="000000" w:sz="4" w:space="0"/>
                  </w:tcBorders>
                  <w:vAlign w:val="center"/>
                </w:tcPr>
                <w:p w14:paraId="540DC407">
                  <w:pPr>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sz w:val="18"/>
                      <w:szCs w:val="18"/>
                      <w:highlight w:val="none"/>
                      <w:lang w:bidi="ar"/>
                    </w:rPr>
                    <w:t>技术规格</w:t>
                  </w:r>
                </w:p>
              </w:tc>
              <w:tc>
                <w:tcPr>
                  <w:tcW w:w="367" w:type="pct"/>
                  <w:tcBorders>
                    <w:top w:val="single" w:color="000000" w:sz="4" w:space="0"/>
                    <w:left w:val="single" w:color="000000" w:sz="4" w:space="0"/>
                    <w:bottom w:val="single" w:color="000000" w:sz="4" w:space="0"/>
                    <w:right w:val="single" w:color="000000" w:sz="4" w:space="0"/>
                  </w:tcBorders>
                  <w:vAlign w:val="center"/>
                </w:tcPr>
                <w:p w14:paraId="246587B6">
                  <w:pPr>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sz w:val="18"/>
                      <w:szCs w:val="18"/>
                      <w:highlight w:val="none"/>
                      <w:lang w:bidi="ar"/>
                    </w:rPr>
                    <w:t>单位</w:t>
                  </w:r>
                </w:p>
              </w:tc>
              <w:tc>
                <w:tcPr>
                  <w:tcW w:w="386" w:type="pct"/>
                  <w:tcBorders>
                    <w:top w:val="single" w:color="000000" w:sz="4" w:space="0"/>
                    <w:left w:val="single" w:color="000000" w:sz="4" w:space="0"/>
                    <w:bottom w:val="single" w:color="000000" w:sz="4" w:space="0"/>
                    <w:right w:val="single" w:color="000000" w:sz="4" w:space="0"/>
                  </w:tcBorders>
                  <w:vAlign w:val="center"/>
                </w:tcPr>
                <w:p w14:paraId="10222578">
                  <w:pPr>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sz w:val="18"/>
                      <w:szCs w:val="18"/>
                      <w:highlight w:val="none"/>
                      <w:lang w:bidi="ar"/>
                    </w:rPr>
                    <w:t>数量</w:t>
                  </w:r>
                </w:p>
              </w:tc>
            </w:tr>
            <w:tr w14:paraId="4B4643AC">
              <w:tblPrEx>
                <w:tblCellMar>
                  <w:top w:w="0" w:type="dxa"/>
                  <w:left w:w="108" w:type="dxa"/>
                  <w:bottom w:w="0" w:type="dxa"/>
                  <w:right w:w="108" w:type="dxa"/>
                </w:tblCellMar>
              </w:tblPrEx>
              <w:trPr>
                <w:trHeight w:val="280" w:hRule="atLeast"/>
              </w:trPr>
              <w:tc>
                <w:tcPr>
                  <w:tcW w:w="398" w:type="pct"/>
                  <w:tcBorders>
                    <w:top w:val="single" w:color="000000" w:sz="4" w:space="0"/>
                    <w:left w:val="single" w:color="000000" w:sz="4" w:space="0"/>
                    <w:bottom w:val="single" w:color="000000" w:sz="4" w:space="0"/>
                    <w:right w:val="single" w:color="000000" w:sz="4" w:space="0"/>
                  </w:tcBorders>
                  <w:vAlign w:val="center"/>
                </w:tcPr>
                <w:p w14:paraId="00675271">
                  <w:pPr>
                    <w:jc w:val="cente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传输</w:t>
                  </w:r>
                </w:p>
              </w:tc>
              <w:tc>
                <w:tcPr>
                  <w:tcW w:w="647" w:type="pct"/>
                  <w:tcBorders>
                    <w:top w:val="single" w:color="000000" w:sz="4" w:space="0"/>
                    <w:left w:val="single" w:color="000000" w:sz="4" w:space="0"/>
                    <w:bottom w:val="single" w:color="000000" w:sz="4" w:space="0"/>
                    <w:right w:val="single" w:color="000000" w:sz="4" w:space="0"/>
                  </w:tcBorders>
                  <w:vAlign w:val="center"/>
                </w:tcPr>
                <w:p w14:paraId="2A05F7E8">
                  <w:pPr>
                    <w:jc w:val="cente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网络传输</w:t>
                  </w:r>
                </w:p>
              </w:tc>
              <w:tc>
                <w:tcPr>
                  <w:tcW w:w="3200" w:type="pct"/>
                  <w:tcBorders>
                    <w:top w:val="single" w:color="000000" w:sz="4" w:space="0"/>
                    <w:left w:val="single" w:color="000000" w:sz="4" w:space="0"/>
                    <w:bottom w:val="single" w:color="000000" w:sz="4" w:space="0"/>
                    <w:right w:val="single" w:color="000000" w:sz="4" w:space="0"/>
                  </w:tcBorders>
                  <w:vAlign w:val="center"/>
                </w:tcPr>
                <w:p w14:paraId="439B173D">
                  <w:pP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数据专线，带宽10M。</w:t>
                  </w:r>
                </w:p>
              </w:tc>
              <w:tc>
                <w:tcPr>
                  <w:tcW w:w="367" w:type="pct"/>
                  <w:tcBorders>
                    <w:top w:val="single" w:color="000000" w:sz="4" w:space="0"/>
                    <w:left w:val="single" w:color="000000" w:sz="4" w:space="0"/>
                    <w:bottom w:val="single" w:color="000000" w:sz="4" w:space="0"/>
                    <w:right w:val="single" w:color="000000" w:sz="4" w:space="0"/>
                  </w:tcBorders>
                  <w:vAlign w:val="center"/>
                </w:tcPr>
                <w:p w14:paraId="2FBFB8C9">
                  <w:pPr>
                    <w:jc w:val="cente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条</w:t>
                  </w:r>
                </w:p>
              </w:tc>
              <w:tc>
                <w:tcPr>
                  <w:tcW w:w="386" w:type="pct"/>
                  <w:tcBorders>
                    <w:top w:val="single" w:color="000000" w:sz="4" w:space="0"/>
                    <w:left w:val="single" w:color="000000" w:sz="4" w:space="0"/>
                    <w:bottom w:val="single" w:color="000000" w:sz="4" w:space="0"/>
                    <w:right w:val="single" w:color="000000" w:sz="4" w:space="0"/>
                  </w:tcBorders>
                  <w:vAlign w:val="center"/>
                </w:tcPr>
                <w:p w14:paraId="5A0BC262">
                  <w:pPr>
                    <w:jc w:val="center"/>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45</w:t>
                  </w:r>
                </w:p>
              </w:tc>
            </w:tr>
          </w:tbl>
          <w:p w14:paraId="72B15454">
            <w:pPr>
              <w:spacing w:after="0"/>
              <w:ind w:firstLine="361" w:firstLineChars="200"/>
              <w:rPr>
                <w:rFonts w:hint="eastAsia" w:ascii="仿宋_GB2312" w:hAnsi="仿宋_GB2312" w:eastAsia="仿宋_GB2312" w:cs="仿宋_GB2312"/>
                <w:b/>
                <w:color w:val="auto"/>
                <w:sz w:val="18"/>
                <w:szCs w:val="18"/>
                <w:highlight w:val="none"/>
              </w:rPr>
            </w:pPr>
          </w:p>
        </w:tc>
        <w:tc>
          <w:tcPr>
            <w:tcW w:w="3139" w:type="dxa"/>
            <w:tcBorders>
              <w:top w:val="single" w:color="auto" w:sz="4" w:space="0"/>
              <w:left w:val="single" w:color="auto" w:sz="4" w:space="0"/>
              <w:bottom w:val="single" w:color="auto" w:sz="4" w:space="0"/>
              <w:right w:val="single" w:color="auto" w:sz="4" w:space="0"/>
            </w:tcBorders>
            <w:vAlign w:val="center"/>
          </w:tcPr>
          <w:p w14:paraId="77CA24C3">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49D72B3D">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2258FF0E">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7FA4451F">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2A665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080A5353">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序号：6</w:t>
            </w:r>
          </w:p>
          <w:p w14:paraId="277A9D38">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产品名称：危化品车辆监管</w:t>
            </w:r>
          </w:p>
          <w:p w14:paraId="44783752">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384FD5B7">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2E73ACDF">
            <w:pPr>
              <w:tabs>
                <w:tab w:val="left" w:pos="0"/>
              </w:tabs>
              <w:adjustRightInd w:val="0"/>
              <w:spacing w:after="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b w:val="0"/>
                <w:bCs w:val="0"/>
                <w:color w:val="auto"/>
                <w:szCs w:val="21"/>
                <w:highlight w:val="none"/>
                <w:lang w:eastAsia="zh-CN"/>
              </w:rPr>
              <w:t>是否为核心产品（非单一产品采购项目时适用）：否</w:t>
            </w:r>
          </w:p>
        </w:tc>
      </w:tr>
      <w:tr w14:paraId="07AB9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9" w:type="dxa"/>
            <w:tcBorders>
              <w:top w:val="single" w:color="auto" w:sz="4" w:space="0"/>
              <w:left w:val="single" w:color="auto" w:sz="4" w:space="0"/>
              <w:bottom w:val="single" w:color="auto" w:sz="4" w:space="0"/>
              <w:right w:val="single" w:color="auto" w:sz="4" w:space="0"/>
            </w:tcBorders>
            <w:vAlign w:val="center"/>
          </w:tcPr>
          <w:p w14:paraId="5A972AEC">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4E3E4926">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39" w:type="dxa"/>
            <w:tcBorders>
              <w:top w:val="single" w:color="auto" w:sz="4" w:space="0"/>
              <w:left w:val="single" w:color="auto" w:sz="4" w:space="0"/>
              <w:bottom w:val="single" w:color="auto" w:sz="4" w:space="0"/>
              <w:right w:val="single" w:color="auto" w:sz="4" w:space="0"/>
            </w:tcBorders>
            <w:vAlign w:val="center"/>
          </w:tcPr>
          <w:p w14:paraId="26AC4ECD">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094EF27D">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56124C2C">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145163C0">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69FA98F2">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33577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9" w:type="dxa"/>
            <w:tcBorders>
              <w:top w:val="single" w:color="auto" w:sz="4" w:space="0"/>
              <w:left w:val="single" w:color="auto" w:sz="4" w:space="0"/>
              <w:bottom w:val="single" w:color="auto" w:sz="4" w:space="0"/>
              <w:right w:val="single" w:color="auto" w:sz="4" w:space="0"/>
            </w:tcBorders>
            <w:vAlign w:val="center"/>
          </w:tcPr>
          <w:tbl>
            <w:tblPr>
              <w:tblStyle w:val="36"/>
              <w:tblW w:w="4987" w:type="pct"/>
              <w:tblInd w:w="0" w:type="dxa"/>
              <w:tblLayout w:type="fixed"/>
              <w:tblCellMar>
                <w:top w:w="0" w:type="dxa"/>
                <w:left w:w="108" w:type="dxa"/>
                <w:bottom w:w="0" w:type="dxa"/>
                <w:right w:w="108" w:type="dxa"/>
              </w:tblCellMar>
            </w:tblPr>
            <w:tblGrid>
              <w:gridCol w:w="476"/>
              <w:gridCol w:w="464"/>
              <w:gridCol w:w="4301"/>
              <w:gridCol w:w="563"/>
              <w:gridCol w:w="433"/>
            </w:tblGrid>
            <w:tr w14:paraId="139E5AC5">
              <w:tblPrEx>
                <w:tblCellMar>
                  <w:top w:w="0" w:type="dxa"/>
                  <w:left w:w="108" w:type="dxa"/>
                  <w:bottom w:w="0" w:type="dxa"/>
                  <w:right w:w="108" w:type="dxa"/>
                </w:tblCellMar>
              </w:tblPrEx>
              <w:trPr>
                <w:trHeight w:val="280" w:hRule="atLeast"/>
              </w:trPr>
              <w:tc>
                <w:tcPr>
                  <w:tcW w:w="381" w:type="pct"/>
                  <w:tcBorders>
                    <w:top w:val="single" w:color="000000" w:sz="4" w:space="0"/>
                    <w:left w:val="single" w:color="000000" w:sz="4" w:space="0"/>
                    <w:bottom w:val="single" w:color="000000" w:sz="4" w:space="0"/>
                    <w:right w:val="single" w:color="000000" w:sz="4" w:space="0"/>
                  </w:tcBorders>
                  <w:vAlign w:val="center"/>
                </w:tcPr>
                <w:p w14:paraId="303C7577">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371" w:type="pct"/>
                  <w:tcBorders>
                    <w:top w:val="single" w:color="000000" w:sz="4" w:space="0"/>
                    <w:left w:val="single" w:color="000000" w:sz="4" w:space="0"/>
                    <w:bottom w:val="single" w:color="000000" w:sz="4" w:space="0"/>
                    <w:right w:val="single" w:color="000000" w:sz="4" w:space="0"/>
                  </w:tcBorders>
                  <w:vAlign w:val="center"/>
                </w:tcPr>
                <w:p w14:paraId="4692088C">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3447" w:type="pct"/>
                  <w:tcBorders>
                    <w:top w:val="single" w:color="000000" w:sz="4" w:space="0"/>
                    <w:left w:val="single" w:color="000000" w:sz="4" w:space="0"/>
                    <w:bottom w:val="single" w:color="000000" w:sz="4" w:space="0"/>
                    <w:right w:val="single" w:color="000000" w:sz="4" w:space="0"/>
                  </w:tcBorders>
                  <w:vAlign w:val="center"/>
                </w:tcPr>
                <w:p w14:paraId="0DC4A12B">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51" w:type="pct"/>
                  <w:tcBorders>
                    <w:top w:val="single" w:color="000000" w:sz="4" w:space="0"/>
                    <w:left w:val="single" w:color="000000" w:sz="4" w:space="0"/>
                    <w:bottom w:val="single" w:color="000000" w:sz="4" w:space="0"/>
                    <w:right w:val="single" w:color="000000" w:sz="4" w:space="0"/>
                  </w:tcBorders>
                  <w:vAlign w:val="center"/>
                </w:tcPr>
                <w:p w14:paraId="2262D252">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347" w:type="pct"/>
                  <w:tcBorders>
                    <w:top w:val="single" w:color="000000" w:sz="4" w:space="0"/>
                    <w:left w:val="single" w:color="000000" w:sz="4" w:space="0"/>
                    <w:bottom w:val="single" w:color="000000" w:sz="4" w:space="0"/>
                    <w:right w:val="single" w:color="000000" w:sz="4" w:space="0"/>
                  </w:tcBorders>
                  <w:vAlign w:val="center"/>
                </w:tcPr>
                <w:p w14:paraId="6A69974C">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325719B9">
              <w:tblPrEx>
                <w:tblCellMar>
                  <w:top w:w="0" w:type="dxa"/>
                  <w:left w:w="108" w:type="dxa"/>
                  <w:bottom w:w="0" w:type="dxa"/>
                  <w:right w:w="108" w:type="dxa"/>
                </w:tblCellMar>
              </w:tblPrEx>
              <w:trPr>
                <w:trHeight w:val="280" w:hRule="atLeast"/>
              </w:trPr>
              <w:tc>
                <w:tcPr>
                  <w:tcW w:w="381" w:type="pct"/>
                  <w:vMerge w:val="restart"/>
                  <w:tcBorders>
                    <w:top w:val="single" w:color="000000" w:sz="4" w:space="0"/>
                    <w:left w:val="single" w:color="000000" w:sz="4" w:space="0"/>
                    <w:bottom w:val="single" w:color="000000" w:sz="4" w:space="0"/>
                    <w:right w:val="single" w:color="000000" w:sz="4" w:space="0"/>
                  </w:tcBorders>
                  <w:vAlign w:val="center"/>
                </w:tcPr>
                <w:p w14:paraId="6128DD4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危化品车辆监管</w:t>
                  </w: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83E9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900万卡口一体机</w:t>
                  </w:r>
                </w:p>
              </w:tc>
              <w:tc>
                <w:tcPr>
                  <w:tcW w:w="3447" w:type="pct"/>
                  <w:tcBorders>
                    <w:top w:val="single" w:color="000000" w:sz="4" w:space="0"/>
                    <w:left w:val="single" w:color="000000" w:sz="4" w:space="0"/>
                    <w:bottom w:val="single" w:color="000000" w:sz="4" w:space="0"/>
                    <w:right w:val="single" w:color="000000" w:sz="4" w:space="0"/>
                  </w:tcBorders>
                  <w:vAlign w:val="center"/>
                </w:tcPr>
                <w:p w14:paraId="140D1A67">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不低于900万像素高清智能摄像机，最大分辨率不低于4096×2160，防护等级不低于IP66，工作温度不少于-40℃~+70℃；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支持闪光灯和LED频闪灯同步补光;使用闪光灯补光时，抓拍图片可看清司乘人员人脸;支持线圈、视频等触发模式;支持机动车辆抓拍，支持车牌、车型、车身颜色、安全带等信息识别功能;</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支持不低于9种常见颜色（白、灰、黄、红、紫、绿、蓝、棕、黑）识别;</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可以识别不低于8种车型：大客车、小客车、大货车、小货车、面包车、皮卡、小轿车及SUV/MPV;支持是否危化品车辆识别功能；</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支持车辆检测处理器、雷达、补光灯的接入;</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支持远程数据上传，可将抓拍的图片上传给终端服务器、FTP服务器或者后端平台等;</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7</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具有防尘、防水滴、防浪涌等功能；</w:t>
                  </w:r>
                </w:p>
              </w:tc>
              <w:tc>
                <w:tcPr>
                  <w:tcW w:w="451" w:type="pct"/>
                  <w:tcBorders>
                    <w:top w:val="single" w:color="000000" w:sz="4" w:space="0"/>
                    <w:left w:val="single" w:color="000000" w:sz="4" w:space="0"/>
                    <w:bottom w:val="single" w:color="000000" w:sz="4" w:space="0"/>
                    <w:right w:val="single" w:color="000000" w:sz="4" w:space="0"/>
                  </w:tcBorders>
                  <w:vAlign w:val="center"/>
                </w:tcPr>
                <w:p w14:paraId="1D10F58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347" w:type="pct"/>
                  <w:tcBorders>
                    <w:top w:val="single" w:color="000000" w:sz="4" w:space="0"/>
                    <w:left w:val="single" w:color="000000" w:sz="4" w:space="0"/>
                    <w:bottom w:val="single" w:color="000000" w:sz="4" w:space="0"/>
                    <w:right w:val="single" w:color="000000" w:sz="4" w:space="0"/>
                  </w:tcBorders>
                  <w:vAlign w:val="center"/>
                </w:tcPr>
                <w:p w14:paraId="10F7FAB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30</w:t>
                  </w:r>
                </w:p>
              </w:tc>
            </w:tr>
            <w:tr w14:paraId="026BD025">
              <w:tblPrEx>
                <w:tblCellMar>
                  <w:top w:w="0" w:type="dxa"/>
                  <w:left w:w="108" w:type="dxa"/>
                  <w:bottom w:w="0" w:type="dxa"/>
                  <w:right w:w="108" w:type="dxa"/>
                </w:tblCellMar>
              </w:tblPrEx>
              <w:trPr>
                <w:trHeight w:val="280" w:hRule="atLeast"/>
              </w:trPr>
              <w:tc>
                <w:tcPr>
                  <w:tcW w:w="381" w:type="pct"/>
                  <w:vMerge w:val="continue"/>
                  <w:tcBorders>
                    <w:top w:val="single" w:color="000000" w:sz="4" w:space="0"/>
                    <w:left w:val="single" w:color="000000" w:sz="4" w:space="0"/>
                    <w:bottom w:val="single" w:color="000000" w:sz="4" w:space="0"/>
                    <w:right w:val="single" w:color="000000" w:sz="4" w:space="0"/>
                  </w:tcBorders>
                  <w:vAlign w:val="center"/>
                </w:tcPr>
                <w:p w14:paraId="522C0153">
                  <w:pPr>
                    <w:jc w:val="center"/>
                    <w:rPr>
                      <w:rFonts w:hint="eastAsia" w:ascii="仿宋_GB2312" w:hAnsi="仿宋_GB2312" w:eastAsia="仿宋_GB2312" w:cs="仿宋_GB2312"/>
                      <w:color w:val="auto"/>
                      <w:szCs w:val="21"/>
                      <w:highlight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3704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补光灯</w:t>
                  </w:r>
                </w:p>
              </w:tc>
              <w:tc>
                <w:tcPr>
                  <w:tcW w:w="3447" w:type="pct"/>
                  <w:tcBorders>
                    <w:top w:val="single" w:color="000000" w:sz="4" w:space="0"/>
                    <w:left w:val="single" w:color="000000" w:sz="4" w:space="0"/>
                    <w:bottom w:val="single" w:color="000000" w:sz="4" w:space="0"/>
                    <w:right w:val="single" w:color="000000" w:sz="4" w:space="0"/>
                  </w:tcBorders>
                  <w:vAlign w:val="center"/>
                </w:tcPr>
                <w:p w14:paraId="538E6ADF">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集成LED和气体放电光源，采用优质高亮度LED芯片，寿命长，稳定性好，发光效率高；</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气体灯管采用高性能氙气灯管，质量可靠，寿命长，经专业光学设计，发光均匀，目标光斑显明，有效减少光污染；</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LED控制采用先进的恒流驱动技术，电流控制准确、稳定，产品稳定性好、可靠性高，有效减少光衰；</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气体补光控制具有峰值抑制功能，支持LED灯频闪、爆闪，支持相机误触发保护功能，触发信号输入异常时自动保护、且自动恢复。</w:t>
                  </w:r>
                </w:p>
              </w:tc>
              <w:tc>
                <w:tcPr>
                  <w:tcW w:w="451" w:type="pct"/>
                  <w:tcBorders>
                    <w:top w:val="single" w:color="000000" w:sz="4" w:space="0"/>
                    <w:left w:val="single" w:color="000000" w:sz="4" w:space="0"/>
                    <w:bottom w:val="single" w:color="000000" w:sz="4" w:space="0"/>
                    <w:right w:val="single" w:color="000000" w:sz="4" w:space="0"/>
                  </w:tcBorders>
                  <w:vAlign w:val="center"/>
                </w:tcPr>
                <w:p w14:paraId="7A93D71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347" w:type="pct"/>
                  <w:tcBorders>
                    <w:top w:val="single" w:color="000000" w:sz="4" w:space="0"/>
                    <w:left w:val="single" w:color="000000" w:sz="4" w:space="0"/>
                    <w:bottom w:val="single" w:color="000000" w:sz="4" w:space="0"/>
                    <w:right w:val="single" w:color="000000" w:sz="4" w:space="0"/>
                  </w:tcBorders>
                  <w:vAlign w:val="center"/>
                </w:tcPr>
                <w:p w14:paraId="1A99660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60</w:t>
                  </w:r>
                </w:p>
              </w:tc>
            </w:tr>
            <w:tr w14:paraId="6B376BCA">
              <w:trPr>
                <w:trHeight w:val="280" w:hRule="atLeast"/>
              </w:trPr>
              <w:tc>
                <w:tcPr>
                  <w:tcW w:w="381" w:type="pct"/>
                  <w:vMerge w:val="continue"/>
                  <w:tcBorders>
                    <w:top w:val="single" w:color="000000" w:sz="4" w:space="0"/>
                    <w:left w:val="single" w:color="000000" w:sz="4" w:space="0"/>
                    <w:bottom w:val="single" w:color="000000" w:sz="4" w:space="0"/>
                    <w:right w:val="single" w:color="000000" w:sz="4" w:space="0"/>
                  </w:tcBorders>
                  <w:vAlign w:val="center"/>
                </w:tcPr>
                <w:p w14:paraId="37ADC57E">
                  <w:pPr>
                    <w:jc w:val="center"/>
                    <w:rPr>
                      <w:rFonts w:hint="eastAsia" w:ascii="仿宋_GB2312" w:hAnsi="仿宋_GB2312" w:eastAsia="仿宋_GB2312" w:cs="仿宋_GB2312"/>
                      <w:color w:val="auto"/>
                      <w:szCs w:val="21"/>
                      <w:highlight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B1F4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LED警示牌</w:t>
                  </w:r>
                </w:p>
              </w:tc>
              <w:tc>
                <w:tcPr>
                  <w:tcW w:w="3447" w:type="pct"/>
                  <w:tcBorders>
                    <w:top w:val="single" w:color="000000" w:sz="4" w:space="0"/>
                    <w:left w:val="single" w:color="000000" w:sz="4" w:space="0"/>
                    <w:bottom w:val="single" w:color="000000" w:sz="4" w:space="0"/>
                    <w:right w:val="single" w:color="000000" w:sz="4" w:space="0"/>
                  </w:tcBorders>
                  <w:vAlign w:val="center"/>
                </w:tcPr>
                <w:p w14:paraId="7F27C9A8">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包含显示屏、抱箍、线缆等配套安装材料；</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显示屏点间距：不大于10mm，可配置显示文字内容。</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安装模式：抱箍安装</w:t>
                  </w:r>
                </w:p>
              </w:tc>
              <w:tc>
                <w:tcPr>
                  <w:tcW w:w="451" w:type="pct"/>
                  <w:tcBorders>
                    <w:top w:val="single" w:color="000000" w:sz="4" w:space="0"/>
                    <w:left w:val="single" w:color="000000" w:sz="4" w:space="0"/>
                    <w:bottom w:val="single" w:color="000000" w:sz="4" w:space="0"/>
                    <w:right w:val="single" w:color="000000" w:sz="4" w:space="0"/>
                  </w:tcBorders>
                  <w:vAlign w:val="center"/>
                </w:tcPr>
                <w:p w14:paraId="0030E33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套</w:t>
                  </w:r>
                </w:p>
              </w:tc>
              <w:tc>
                <w:tcPr>
                  <w:tcW w:w="347" w:type="pct"/>
                  <w:tcBorders>
                    <w:top w:val="single" w:color="000000" w:sz="4" w:space="0"/>
                    <w:left w:val="single" w:color="000000" w:sz="4" w:space="0"/>
                    <w:bottom w:val="single" w:color="000000" w:sz="4" w:space="0"/>
                    <w:right w:val="single" w:color="000000" w:sz="4" w:space="0"/>
                  </w:tcBorders>
                  <w:vAlign w:val="center"/>
                </w:tcPr>
                <w:p w14:paraId="6599776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30</w:t>
                  </w:r>
                </w:p>
              </w:tc>
            </w:tr>
            <w:tr w14:paraId="77DFA88F">
              <w:tblPrEx>
                <w:tblCellMar>
                  <w:top w:w="0" w:type="dxa"/>
                  <w:left w:w="108" w:type="dxa"/>
                  <w:bottom w:w="0" w:type="dxa"/>
                  <w:right w:w="108" w:type="dxa"/>
                </w:tblCellMar>
              </w:tblPrEx>
              <w:trPr>
                <w:trHeight w:val="280" w:hRule="atLeast"/>
              </w:trPr>
              <w:tc>
                <w:tcPr>
                  <w:tcW w:w="381" w:type="pct"/>
                  <w:vMerge w:val="continue"/>
                  <w:tcBorders>
                    <w:top w:val="single" w:color="000000" w:sz="4" w:space="0"/>
                    <w:left w:val="single" w:color="000000" w:sz="4" w:space="0"/>
                    <w:bottom w:val="single" w:color="000000" w:sz="4" w:space="0"/>
                    <w:right w:val="single" w:color="000000" w:sz="4" w:space="0"/>
                  </w:tcBorders>
                  <w:vAlign w:val="center"/>
                </w:tcPr>
                <w:p w14:paraId="63B2D455">
                  <w:pPr>
                    <w:jc w:val="center"/>
                    <w:rPr>
                      <w:rFonts w:hint="eastAsia" w:ascii="仿宋_GB2312" w:hAnsi="仿宋_GB2312" w:eastAsia="仿宋_GB2312" w:cs="仿宋_GB2312"/>
                      <w:color w:val="auto"/>
                      <w:szCs w:val="21"/>
                      <w:highlight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4898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语音系统</w:t>
                  </w:r>
                </w:p>
              </w:tc>
              <w:tc>
                <w:tcPr>
                  <w:tcW w:w="3447" w:type="pct"/>
                  <w:tcBorders>
                    <w:top w:val="single" w:color="000000" w:sz="4" w:space="0"/>
                    <w:left w:val="single" w:color="000000" w:sz="4" w:space="0"/>
                    <w:bottom w:val="single" w:color="000000" w:sz="4" w:space="0"/>
                    <w:right w:val="single" w:color="000000" w:sz="4" w:space="0"/>
                  </w:tcBorders>
                  <w:vAlign w:val="center"/>
                </w:tcPr>
                <w:p w14:paraId="3248F309">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智慧声柱有效频率范围不小于100Hz-17KHz,灵敏度不小于90dB(±3db）；</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可以定制、播放外部音源，有音量调节钮；</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使用高质量的扬声器，清晰的还原声音；</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防水性能强，可以直接在户外使用；</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包含设备使用的电源线等线缆及其他材料。</w:t>
                  </w:r>
                </w:p>
              </w:tc>
              <w:tc>
                <w:tcPr>
                  <w:tcW w:w="451" w:type="pct"/>
                  <w:tcBorders>
                    <w:top w:val="single" w:color="000000" w:sz="4" w:space="0"/>
                    <w:left w:val="single" w:color="000000" w:sz="4" w:space="0"/>
                    <w:bottom w:val="single" w:color="000000" w:sz="4" w:space="0"/>
                    <w:right w:val="single" w:color="000000" w:sz="4" w:space="0"/>
                  </w:tcBorders>
                  <w:vAlign w:val="center"/>
                </w:tcPr>
                <w:p w14:paraId="5B373B4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套</w:t>
                  </w:r>
                </w:p>
              </w:tc>
              <w:tc>
                <w:tcPr>
                  <w:tcW w:w="347" w:type="pct"/>
                  <w:tcBorders>
                    <w:top w:val="single" w:color="000000" w:sz="4" w:space="0"/>
                    <w:left w:val="single" w:color="000000" w:sz="4" w:space="0"/>
                    <w:bottom w:val="single" w:color="000000" w:sz="4" w:space="0"/>
                    <w:right w:val="single" w:color="000000" w:sz="4" w:space="0"/>
                  </w:tcBorders>
                  <w:vAlign w:val="center"/>
                </w:tcPr>
                <w:p w14:paraId="283BE12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30</w:t>
                  </w:r>
                </w:p>
              </w:tc>
            </w:tr>
            <w:tr w14:paraId="6547DFC5">
              <w:tblPrEx>
                <w:tblCellMar>
                  <w:top w:w="0" w:type="dxa"/>
                  <w:left w:w="108" w:type="dxa"/>
                  <w:bottom w:w="0" w:type="dxa"/>
                  <w:right w:w="108" w:type="dxa"/>
                </w:tblCellMar>
              </w:tblPrEx>
              <w:trPr>
                <w:trHeight w:val="280" w:hRule="atLeast"/>
              </w:trPr>
              <w:tc>
                <w:tcPr>
                  <w:tcW w:w="381" w:type="pct"/>
                  <w:vMerge w:val="continue"/>
                  <w:tcBorders>
                    <w:top w:val="single" w:color="000000" w:sz="4" w:space="0"/>
                    <w:left w:val="single" w:color="000000" w:sz="4" w:space="0"/>
                    <w:bottom w:val="single" w:color="000000" w:sz="4" w:space="0"/>
                    <w:right w:val="single" w:color="000000" w:sz="4" w:space="0"/>
                  </w:tcBorders>
                  <w:vAlign w:val="center"/>
                </w:tcPr>
                <w:p w14:paraId="2CB8450D">
                  <w:pPr>
                    <w:jc w:val="center"/>
                    <w:rPr>
                      <w:rFonts w:hint="eastAsia" w:ascii="仿宋_GB2312" w:hAnsi="仿宋_GB2312" w:eastAsia="仿宋_GB2312" w:cs="仿宋_GB2312"/>
                      <w:color w:val="auto"/>
                      <w:szCs w:val="21"/>
                      <w:highlight w:val="none"/>
                    </w:rPr>
                  </w:pPr>
                </w:p>
              </w:tc>
              <w:tc>
                <w:tcPr>
                  <w:tcW w:w="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3C31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8米监控杆</w:t>
                  </w:r>
                </w:p>
              </w:tc>
              <w:tc>
                <w:tcPr>
                  <w:tcW w:w="3447" w:type="pct"/>
                  <w:tcBorders>
                    <w:top w:val="single" w:color="000000" w:sz="4" w:space="0"/>
                    <w:left w:val="single" w:color="000000" w:sz="4" w:space="0"/>
                    <w:bottom w:val="single" w:color="000000" w:sz="4" w:space="0"/>
                    <w:right w:val="single" w:color="000000" w:sz="4" w:space="0"/>
                  </w:tcBorders>
                  <w:vAlign w:val="center"/>
                </w:tcPr>
                <w:p w14:paraId="1EBEB2F0">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杆体高度8m，避雷针高度≥1米；</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设计风压：≥0.45KN/m2；</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设计风速：≥26.8m/s；</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抗震烈度：≥7度；</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适宜温度：-45°～+60°；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垂直度：≤1/1500；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7</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防腐：国标热镀锌，使用年限≥30年；</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8</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钢标采用：钢材材质为国际保准低硅低碳高强度Q235,壁厚度≥5mm,底法兰厚度≥16mm；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9</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连接螺栓采用：国标≥6.8级；</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10</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接地电阻≦10Ω ；</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杆体下口为≥240mm，上口为≥180mm，厚度为≥5mm，支臂口1为≥120mm，口2为≥90mm，厚度为≥4mm，镀锌工艺，静电喷塑工艺，防腐等级A；</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基础预埋件直径不小于Φ24*1200mm*6根，基础尺寸不小于长1000mm*宽1000mm*深1500mm，监控杆基础C30混凝；</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焊接焊缝平整,无焊接缺陷。镀锌后钝化处理,喷塑附着力好。喷塑采用优质塑粉。</w:t>
                  </w:r>
                </w:p>
              </w:tc>
              <w:tc>
                <w:tcPr>
                  <w:tcW w:w="451" w:type="pct"/>
                  <w:tcBorders>
                    <w:top w:val="single" w:color="000000" w:sz="4" w:space="0"/>
                    <w:left w:val="single" w:color="000000" w:sz="4" w:space="0"/>
                    <w:bottom w:val="single" w:color="000000" w:sz="4" w:space="0"/>
                    <w:right w:val="single" w:color="000000" w:sz="4" w:space="0"/>
                  </w:tcBorders>
                  <w:vAlign w:val="center"/>
                </w:tcPr>
                <w:p w14:paraId="10C3EF1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347" w:type="pct"/>
                  <w:tcBorders>
                    <w:top w:val="single" w:color="000000" w:sz="4" w:space="0"/>
                    <w:left w:val="single" w:color="000000" w:sz="4" w:space="0"/>
                    <w:bottom w:val="single" w:color="000000" w:sz="4" w:space="0"/>
                    <w:right w:val="single" w:color="000000" w:sz="4" w:space="0"/>
                  </w:tcBorders>
                  <w:vAlign w:val="center"/>
                </w:tcPr>
                <w:p w14:paraId="4716A36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30</w:t>
                  </w:r>
                </w:p>
              </w:tc>
            </w:tr>
            <w:tr w14:paraId="6ED3C664">
              <w:tblPrEx>
                <w:tblCellMar>
                  <w:top w:w="0" w:type="dxa"/>
                  <w:left w:w="108" w:type="dxa"/>
                  <w:bottom w:w="0" w:type="dxa"/>
                  <w:right w:w="108" w:type="dxa"/>
                </w:tblCellMar>
              </w:tblPrEx>
              <w:trPr>
                <w:trHeight w:val="280" w:hRule="atLeast"/>
              </w:trPr>
              <w:tc>
                <w:tcPr>
                  <w:tcW w:w="381" w:type="pct"/>
                  <w:vMerge w:val="continue"/>
                  <w:tcBorders>
                    <w:top w:val="single" w:color="000000" w:sz="4" w:space="0"/>
                    <w:left w:val="single" w:color="000000" w:sz="4" w:space="0"/>
                    <w:bottom w:val="single" w:color="000000" w:sz="4" w:space="0"/>
                    <w:right w:val="single" w:color="000000" w:sz="4" w:space="0"/>
                  </w:tcBorders>
                  <w:vAlign w:val="center"/>
                </w:tcPr>
                <w:p w14:paraId="0CB2B104">
                  <w:pPr>
                    <w:jc w:val="center"/>
                    <w:rPr>
                      <w:rFonts w:hint="eastAsia" w:ascii="仿宋_GB2312" w:hAnsi="仿宋_GB2312" w:eastAsia="仿宋_GB2312" w:cs="仿宋_GB2312"/>
                      <w:color w:val="auto"/>
                      <w:szCs w:val="21"/>
                      <w:highlight w:val="none"/>
                    </w:rPr>
                  </w:pPr>
                </w:p>
              </w:tc>
              <w:tc>
                <w:tcPr>
                  <w:tcW w:w="371" w:type="pct"/>
                  <w:vMerge w:val="restart"/>
                  <w:tcBorders>
                    <w:top w:val="single" w:color="000000" w:sz="4" w:space="0"/>
                    <w:left w:val="single" w:color="000000" w:sz="4" w:space="0"/>
                    <w:bottom w:val="single" w:color="000000" w:sz="4" w:space="0"/>
                    <w:right w:val="single" w:color="000000" w:sz="4" w:space="0"/>
                  </w:tcBorders>
                  <w:vAlign w:val="center"/>
                </w:tcPr>
                <w:p w14:paraId="7EF4BBD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线缆</w:t>
                  </w:r>
                </w:p>
              </w:tc>
              <w:tc>
                <w:tcPr>
                  <w:tcW w:w="3447" w:type="pct"/>
                  <w:tcBorders>
                    <w:top w:val="single" w:color="000000" w:sz="4" w:space="0"/>
                    <w:left w:val="single" w:color="000000" w:sz="4" w:space="0"/>
                    <w:bottom w:val="single" w:color="000000" w:sz="4" w:space="0"/>
                    <w:right w:val="single" w:color="000000" w:sz="4" w:space="0"/>
                  </w:tcBorders>
                  <w:vAlign w:val="center"/>
                </w:tcPr>
                <w:p w14:paraId="2BE2FC75">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国标电源线：3芯*4平方</w:t>
                  </w:r>
                </w:p>
              </w:tc>
              <w:tc>
                <w:tcPr>
                  <w:tcW w:w="451" w:type="pct"/>
                  <w:tcBorders>
                    <w:top w:val="single" w:color="000000" w:sz="4" w:space="0"/>
                    <w:left w:val="single" w:color="000000" w:sz="4" w:space="0"/>
                    <w:bottom w:val="single" w:color="000000" w:sz="4" w:space="0"/>
                    <w:right w:val="single" w:color="000000" w:sz="4" w:space="0"/>
                  </w:tcBorders>
                  <w:vAlign w:val="center"/>
                </w:tcPr>
                <w:p w14:paraId="0F7787A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347" w:type="pct"/>
                  <w:tcBorders>
                    <w:top w:val="single" w:color="000000" w:sz="4" w:space="0"/>
                    <w:left w:val="single" w:color="000000" w:sz="4" w:space="0"/>
                    <w:bottom w:val="single" w:color="000000" w:sz="4" w:space="0"/>
                    <w:right w:val="single" w:color="000000" w:sz="4" w:space="0"/>
                  </w:tcBorders>
                  <w:vAlign w:val="center"/>
                </w:tcPr>
                <w:p w14:paraId="2434131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13096</w:t>
                  </w:r>
                </w:p>
              </w:tc>
            </w:tr>
            <w:tr w14:paraId="4362C6AA">
              <w:tblPrEx>
                <w:tblCellMar>
                  <w:top w:w="0" w:type="dxa"/>
                  <w:left w:w="108" w:type="dxa"/>
                  <w:bottom w:w="0" w:type="dxa"/>
                  <w:right w:w="108" w:type="dxa"/>
                </w:tblCellMar>
              </w:tblPrEx>
              <w:trPr>
                <w:trHeight w:val="280" w:hRule="atLeast"/>
              </w:trPr>
              <w:tc>
                <w:tcPr>
                  <w:tcW w:w="381" w:type="pct"/>
                  <w:vMerge w:val="continue"/>
                  <w:tcBorders>
                    <w:top w:val="single" w:color="000000" w:sz="4" w:space="0"/>
                    <w:left w:val="single" w:color="000000" w:sz="4" w:space="0"/>
                    <w:bottom w:val="single" w:color="000000" w:sz="4" w:space="0"/>
                    <w:right w:val="single" w:color="000000" w:sz="4" w:space="0"/>
                  </w:tcBorders>
                  <w:vAlign w:val="center"/>
                </w:tcPr>
                <w:p w14:paraId="365B3C8D">
                  <w:pPr>
                    <w:jc w:val="center"/>
                    <w:rPr>
                      <w:rFonts w:hint="eastAsia" w:ascii="仿宋_GB2312" w:hAnsi="仿宋_GB2312" w:eastAsia="仿宋_GB2312" w:cs="仿宋_GB2312"/>
                      <w:color w:val="auto"/>
                      <w:szCs w:val="21"/>
                      <w:highlight w:val="none"/>
                    </w:rPr>
                  </w:pPr>
                </w:p>
              </w:tc>
              <w:tc>
                <w:tcPr>
                  <w:tcW w:w="371" w:type="pct"/>
                  <w:vMerge w:val="continue"/>
                  <w:tcBorders>
                    <w:top w:val="single" w:color="000000" w:sz="4" w:space="0"/>
                    <w:left w:val="single" w:color="000000" w:sz="4" w:space="0"/>
                    <w:bottom w:val="single" w:color="000000" w:sz="4" w:space="0"/>
                    <w:right w:val="single" w:color="000000" w:sz="4" w:space="0"/>
                  </w:tcBorders>
                  <w:vAlign w:val="center"/>
                </w:tcPr>
                <w:p w14:paraId="3064F4ED">
                  <w:pPr>
                    <w:jc w:val="center"/>
                    <w:rPr>
                      <w:rFonts w:hint="eastAsia" w:ascii="仿宋_GB2312" w:hAnsi="仿宋_GB2312" w:eastAsia="仿宋_GB2312" w:cs="仿宋_GB2312"/>
                      <w:color w:val="auto"/>
                      <w:szCs w:val="21"/>
                      <w:highlight w:val="none"/>
                    </w:rPr>
                  </w:pPr>
                </w:p>
              </w:tc>
              <w:tc>
                <w:tcPr>
                  <w:tcW w:w="3447" w:type="pct"/>
                  <w:tcBorders>
                    <w:top w:val="single" w:color="000000" w:sz="4" w:space="0"/>
                    <w:left w:val="single" w:color="000000" w:sz="4" w:space="0"/>
                    <w:bottom w:val="single" w:color="000000" w:sz="4" w:space="0"/>
                    <w:right w:val="single" w:color="000000" w:sz="4" w:space="0"/>
                  </w:tcBorders>
                  <w:vAlign w:val="center"/>
                </w:tcPr>
                <w:p w14:paraId="46432844">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国标5类线</w:t>
                  </w:r>
                </w:p>
              </w:tc>
              <w:tc>
                <w:tcPr>
                  <w:tcW w:w="451" w:type="pct"/>
                  <w:tcBorders>
                    <w:top w:val="single" w:color="000000" w:sz="4" w:space="0"/>
                    <w:left w:val="single" w:color="000000" w:sz="4" w:space="0"/>
                    <w:bottom w:val="single" w:color="000000" w:sz="4" w:space="0"/>
                    <w:right w:val="single" w:color="000000" w:sz="4" w:space="0"/>
                  </w:tcBorders>
                  <w:vAlign w:val="center"/>
                </w:tcPr>
                <w:p w14:paraId="36254EA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347" w:type="pct"/>
                  <w:tcBorders>
                    <w:top w:val="single" w:color="000000" w:sz="4" w:space="0"/>
                    <w:left w:val="single" w:color="000000" w:sz="4" w:space="0"/>
                    <w:bottom w:val="single" w:color="000000" w:sz="4" w:space="0"/>
                    <w:right w:val="single" w:color="000000" w:sz="4" w:space="0"/>
                  </w:tcBorders>
                  <w:vAlign w:val="center"/>
                </w:tcPr>
                <w:p w14:paraId="2B1E910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900</w:t>
                  </w:r>
                </w:p>
              </w:tc>
            </w:tr>
            <w:tr w14:paraId="28F12D71">
              <w:tblPrEx>
                <w:tblCellMar>
                  <w:top w:w="0" w:type="dxa"/>
                  <w:left w:w="108" w:type="dxa"/>
                  <w:bottom w:w="0" w:type="dxa"/>
                  <w:right w:w="108" w:type="dxa"/>
                </w:tblCellMar>
              </w:tblPrEx>
              <w:trPr>
                <w:trHeight w:val="280" w:hRule="atLeast"/>
              </w:trPr>
              <w:tc>
                <w:tcPr>
                  <w:tcW w:w="381" w:type="pct"/>
                  <w:vMerge w:val="continue"/>
                  <w:tcBorders>
                    <w:top w:val="single" w:color="000000" w:sz="4" w:space="0"/>
                    <w:left w:val="single" w:color="000000" w:sz="4" w:space="0"/>
                    <w:bottom w:val="single" w:color="000000" w:sz="4" w:space="0"/>
                    <w:right w:val="single" w:color="000000" w:sz="4" w:space="0"/>
                  </w:tcBorders>
                  <w:vAlign w:val="center"/>
                </w:tcPr>
                <w:p w14:paraId="023B4D4D">
                  <w:pPr>
                    <w:jc w:val="center"/>
                    <w:rPr>
                      <w:rFonts w:hint="eastAsia" w:ascii="仿宋_GB2312" w:hAnsi="仿宋_GB2312" w:eastAsia="仿宋_GB2312" w:cs="仿宋_GB2312"/>
                      <w:color w:val="auto"/>
                      <w:szCs w:val="21"/>
                      <w:highlight w:val="none"/>
                    </w:rPr>
                  </w:pPr>
                </w:p>
              </w:tc>
              <w:tc>
                <w:tcPr>
                  <w:tcW w:w="371" w:type="pct"/>
                  <w:vMerge w:val="continue"/>
                  <w:tcBorders>
                    <w:top w:val="single" w:color="000000" w:sz="4" w:space="0"/>
                    <w:left w:val="single" w:color="000000" w:sz="4" w:space="0"/>
                    <w:bottom w:val="single" w:color="000000" w:sz="4" w:space="0"/>
                    <w:right w:val="single" w:color="000000" w:sz="4" w:space="0"/>
                  </w:tcBorders>
                  <w:vAlign w:val="center"/>
                </w:tcPr>
                <w:p w14:paraId="6C29FD49">
                  <w:pPr>
                    <w:jc w:val="center"/>
                    <w:rPr>
                      <w:rFonts w:hint="eastAsia" w:ascii="仿宋_GB2312" w:hAnsi="仿宋_GB2312" w:eastAsia="仿宋_GB2312" w:cs="仿宋_GB2312"/>
                      <w:color w:val="auto"/>
                      <w:szCs w:val="21"/>
                      <w:highlight w:val="none"/>
                    </w:rPr>
                  </w:pPr>
                </w:p>
              </w:tc>
              <w:tc>
                <w:tcPr>
                  <w:tcW w:w="3447" w:type="pct"/>
                  <w:tcBorders>
                    <w:top w:val="single" w:color="000000" w:sz="4" w:space="0"/>
                    <w:left w:val="single" w:color="000000" w:sz="4" w:space="0"/>
                    <w:bottom w:val="single" w:color="000000" w:sz="4" w:space="0"/>
                    <w:right w:val="single" w:color="000000" w:sz="4" w:space="0"/>
                  </w:tcBorders>
                  <w:vAlign w:val="center"/>
                </w:tcPr>
                <w:p w14:paraId="2F7671D0">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国标信号线2*1.0</w:t>
                  </w:r>
                </w:p>
              </w:tc>
              <w:tc>
                <w:tcPr>
                  <w:tcW w:w="451" w:type="pct"/>
                  <w:tcBorders>
                    <w:top w:val="single" w:color="000000" w:sz="4" w:space="0"/>
                    <w:left w:val="single" w:color="000000" w:sz="4" w:space="0"/>
                    <w:bottom w:val="single" w:color="000000" w:sz="4" w:space="0"/>
                    <w:right w:val="single" w:color="000000" w:sz="4" w:space="0"/>
                  </w:tcBorders>
                  <w:vAlign w:val="center"/>
                </w:tcPr>
                <w:p w14:paraId="150CE32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347" w:type="pct"/>
                  <w:tcBorders>
                    <w:top w:val="single" w:color="000000" w:sz="4" w:space="0"/>
                    <w:left w:val="single" w:color="000000" w:sz="4" w:space="0"/>
                    <w:bottom w:val="single" w:color="000000" w:sz="4" w:space="0"/>
                    <w:right w:val="single" w:color="000000" w:sz="4" w:space="0"/>
                  </w:tcBorders>
                  <w:vAlign w:val="center"/>
                </w:tcPr>
                <w:p w14:paraId="2FA29B8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900</w:t>
                  </w:r>
                </w:p>
              </w:tc>
            </w:tr>
            <w:tr w14:paraId="13195F69">
              <w:tblPrEx>
                <w:tblCellMar>
                  <w:top w:w="0" w:type="dxa"/>
                  <w:left w:w="108" w:type="dxa"/>
                  <w:bottom w:w="0" w:type="dxa"/>
                  <w:right w:w="108" w:type="dxa"/>
                </w:tblCellMar>
              </w:tblPrEx>
              <w:trPr>
                <w:trHeight w:val="280" w:hRule="atLeast"/>
              </w:trPr>
              <w:tc>
                <w:tcPr>
                  <w:tcW w:w="381" w:type="pct"/>
                  <w:vMerge w:val="continue"/>
                  <w:tcBorders>
                    <w:top w:val="single" w:color="000000" w:sz="4" w:space="0"/>
                    <w:left w:val="single" w:color="000000" w:sz="4" w:space="0"/>
                    <w:bottom w:val="single" w:color="000000" w:sz="4" w:space="0"/>
                    <w:right w:val="single" w:color="000000" w:sz="4" w:space="0"/>
                  </w:tcBorders>
                  <w:vAlign w:val="center"/>
                </w:tcPr>
                <w:p w14:paraId="0E0ED263">
                  <w:pPr>
                    <w:jc w:val="center"/>
                    <w:rPr>
                      <w:rFonts w:hint="eastAsia" w:ascii="仿宋_GB2312" w:hAnsi="仿宋_GB2312" w:eastAsia="仿宋_GB2312" w:cs="仿宋_GB2312"/>
                      <w:color w:val="auto"/>
                      <w:szCs w:val="21"/>
                      <w:highlight w:val="none"/>
                    </w:rPr>
                  </w:pPr>
                </w:p>
              </w:tc>
              <w:tc>
                <w:tcPr>
                  <w:tcW w:w="371" w:type="pct"/>
                  <w:vMerge w:val="continue"/>
                  <w:tcBorders>
                    <w:top w:val="single" w:color="000000" w:sz="4" w:space="0"/>
                    <w:left w:val="single" w:color="000000" w:sz="4" w:space="0"/>
                    <w:bottom w:val="single" w:color="000000" w:sz="4" w:space="0"/>
                    <w:right w:val="single" w:color="000000" w:sz="4" w:space="0"/>
                  </w:tcBorders>
                  <w:vAlign w:val="center"/>
                </w:tcPr>
                <w:p w14:paraId="4D2D64A8">
                  <w:pPr>
                    <w:jc w:val="center"/>
                    <w:rPr>
                      <w:rFonts w:hint="eastAsia" w:ascii="仿宋_GB2312" w:hAnsi="仿宋_GB2312" w:eastAsia="仿宋_GB2312" w:cs="仿宋_GB2312"/>
                      <w:color w:val="auto"/>
                      <w:szCs w:val="21"/>
                      <w:highlight w:val="none"/>
                    </w:rPr>
                  </w:pPr>
                </w:p>
              </w:tc>
              <w:tc>
                <w:tcPr>
                  <w:tcW w:w="3447" w:type="pct"/>
                  <w:tcBorders>
                    <w:top w:val="single" w:color="000000" w:sz="4" w:space="0"/>
                    <w:left w:val="single" w:color="000000" w:sz="4" w:space="0"/>
                    <w:bottom w:val="single" w:color="000000" w:sz="4" w:space="0"/>
                    <w:right w:val="single" w:color="000000" w:sz="4" w:space="0"/>
                  </w:tcBorders>
                  <w:vAlign w:val="center"/>
                </w:tcPr>
                <w:p w14:paraId="3CC30F6A">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电线保护管：内径25mm黑色夹布橡胶管</w:t>
                  </w:r>
                </w:p>
              </w:tc>
              <w:tc>
                <w:tcPr>
                  <w:tcW w:w="451" w:type="pct"/>
                  <w:tcBorders>
                    <w:top w:val="single" w:color="000000" w:sz="4" w:space="0"/>
                    <w:left w:val="single" w:color="000000" w:sz="4" w:space="0"/>
                    <w:bottom w:val="single" w:color="000000" w:sz="4" w:space="0"/>
                    <w:right w:val="single" w:color="000000" w:sz="4" w:space="0"/>
                  </w:tcBorders>
                  <w:vAlign w:val="center"/>
                </w:tcPr>
                <w:p w14:paraId="732F50E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347" w:type="pct"/>
                  <w:tcBorders>
                    <w:top w:val="single" w:color="000000" w:sz="4" w:space="0"/>
                    <w:left w:val="single" w:color="000000" w:sz="4" w:space="0"/>
                    <w:bottom w:val="single" w:color="000000" w:sz="4" w:space="0"/>
                    <w:right w:val="single" w:color="000000" w:sz="4" w:space="0"/>
                  </w:tcBorders>
                  <w:vAlign w:val="center"/>
                </w:tcPr>
                <w:p w14:paraId="1D32CEC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13096</w:t>
                  </w:r>
                </w:p>
              </w:tc>
            </w:tr>
            <w:tr w14:paraId="78B6BCA1">
              <w:tblPrEx>
                <w:tblCellMar>
                  <w:top w:w="0" w:type="dxa"/>
                  <w:left w:w="108" w:type="dxa"/>
                  <w:bottom w:w="0" w:type="dxa"/>
                  <w:right w:w="108" w:type="dxa"/>
                </w:tblCellMar>
              </w:tblPrEx>
              <w:trPr>
                <w:trHeight w:val="280" w:hRule="atLeast"/>
              </w:trPr>
              <w:tc>
                <w:tcPr>
                  <w:tcW w:w="381" w:type="pct"/>
                  <w:vMerge w:val="continue"/>
                  <w:tcBorders>
                    <w:top w:val="single" w:color="000000" w:sz="4" w:space="0"/>
                    <w:left w:val="single" w:color="000000" w:sz="4" w:space="0"/>
                    <w:bottom w:val="single" w:color="000000" w:sz="4" w:space="0"/>
                    <w:right w:val="single" w:color="000000" w:sz="4" w:space="0"/>
                  </w:tcBorders>
                  <w:vAlign w:val="center"/>
                </w:tcPr>
                <w:p w14:paraId="689AE942">
                  <w:pPr>
                    <w:jc w:val="center"/>
                    <w:rPr>
                      <w:rFonts w:hint="eastAsia" w:ascii="仿宋_GB2312" w:hAnsi="仿宋_GB2312" w:eastAsia="仿宋_GB2312" w:cs="仿宋_GB2312"/>
                      <w:color w:val="auto"/>
                      <w:szCs w:val="21"/>
                      <w:highlight w:val="none"/>
                    </w:rPr>
                  </w:pPr>
                </w:p>
              </w:tc>
              <w:tc>
                <w:tcPr>
                  <w:tcW w:w="371" w:type="pct"/>
                  <w:tcBorders>
                    <w:top w:val="single" w:color="000000" w:sz="4" w:space="0"/>
                    <w:left w:val="single" w:color="000000" w:sz="4" w:space="0"/>
                    <w:bottom w:val="single" w:color="000000" w:sz="4" w:space="0"/>
                    <w:right w:val="single" w:color="000000" w:sz="4" w:space="0"/>
                  </w:tcBorders>
                  <w:vAlign w:val="center"/>
                </w:tcPr>
                <w:p w14:paraId="55C5AE0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基础</w:t>
                  </w:r>
                </w:p>
              </w:tc>
              <w:tc>
                <w:tcPr>
                  <w:tcW w:w="3447" w:type="pct"/>
                  <w:tcBorders>
                    <w:top w:val="single" w:color="000000" w:sz="4" w:space="0"/>
                    <w:left w:val="single" w:color="000000" w:sz="4" w:space="0"/>
                    <w:bottom w:val="single" w:color="000000" w:sz="4" w:space="0"/>
                    <w:right w:val="single" w:color="000000" w:sz="4" w:space="0"/>
                  </w:tcBorders>
                  <w:vAlign w:val="center"/>
                </w:tcPr>
                <w:p w14:paraId="31D02851">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监控杆基础（1000*1000*1500，包括：挖基坑、钢筋笼制作安装、混凝土浇灌、防雷、土建、搬运等）</w:t>
                  </w:r>
                </w:p>
              </w:tc>
              <w:tc>
                <w:tcPr>
                  <w:tcW w:w="451" w:type="pct"/>
                  <w:tcBorders>
                    <w:top w:val="single" w:color="000000" w:sz="4" w:space="0"/>
                    <w:left w:val="single" w:color="000000" w:sz="4" w:space="0"/>
                    <w:bottom w:val="single" w:color="000000" w:sz="4" w:space="0"/>
                    <w:right w:val="single" w:color="000000" w:sz="4" w:space="0"/>
                  </w:tcBorders>
                  <w:noWrap/>
                  <w:vAlign w:val="center"/>
                </w:tcPr>
                <w:p w14:paraId="748A603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347" w:type="pct"/>
                  <w:tcBorders>
                    <w:top w:val="single" w:color="000000" w:sz="4" w:space="0"/>
                    <w:left w:val="single" w:color="000000" w:sz="4" w:space="0"/>
                    <w:bottom w:val="single" w:color="000000" w:sz="4" w:space="0"/>
                    <w:right w:val="single" w:color="000000" w:sz="4" w:space="0"/>
                  </w:tcBorders>
                  <w:vAlign w:val="center"/>
                </w:tcPr>
                <w:p w14:paraId="4DC4884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30</w:t>
                  </w:r>
                </w:p>
              </w:tc>
            </w:tr>
            <w:tr w14:paraId="7AE1B1FF">
              <w:tblPrEx>
                <w:tblCellMar>
                  <w:top w:w="0" w:type="dxa"/>
                  <w:left w:w="108" w:type="dxa"/>
                  <w:bottom w:w="0" w:type="dxa"/>
                  <w:right w:w="108" w:type="dxa"/>
                </w:tblCellMar>
              </w:tblPrEx>
              <w:trPr>
                <w:trHeight w:val="280" w:hRule="atLeast"/>
              </w:trPr>
              <w:tc>
                <w:tcPr>
                  <w:tcW w:w="381" w:type="pct"/>
                  <w:vMerge w:val="continue"/>
                  <w:tcBorders>
                    <w:top w:val="single" w:color="000000" w:sz="4" w:space="0"/>
                    <w:left w:val="single" w:color="000000" w:sz="4" w:space="0"/>
                    <w:bottom w:val="single" w:color="000000" w:sz="4" w:space="0"/>
                    <w:right w:val="single" w:color="000000" w:sz="4" w:space="0"/>
                  </w:tcBorders>
                  <w:vAlign w:val="center"/>
                </w:tcPr>
                <w:p w14:paraId="4982F45D">
                  <w:pPr>
                    <w:jc w:val="center"/>
                    <w:rPr>
                      <w:rFonts w:hint="eastAsia" w:ascii="仿宋_GB2312" w:hAnsi="仿宋_GB2312" w:eastAsia="仿宋_GB2312" w:cs="仿宋_GB2312"/>
                      <w:color w:val="auto"/>
                      <w:szCs w:val="21"/>
                      <w:highlight w:val="none"/>
                    </w:rPr>
                  </w:pPr>
                </w:p>
              </w:tc>
              <w:tc>
                <w:tcPr>
                  <w:tcW w:w="371" w:type="pct"/>
                  <w:vMerge w:val="restart"/>
                  <w:tcBorders>
                    <w:top w:val="single" w:color="000000" w:sz="4" w:space="0"/>
                    <w:left w:val="single" w:color="000000" w:sz="4" w:space="0"/>
                    <w:bottom w:val="single" w:color="000000" w:sz="4" w:space="0"/>
                    <w:right w:val="single" w:color="000000" w:sz="4" w:space="0"/>
                  </w:tcBorders>
                  <w:vAlign w:val="center"/>
                </w:tcPr>
                <w:p w14:paraId="603D755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辅材</w:t>
                  </w:r>
                </w:p>
              </w:tc>
              <w:tc>
                <w:tcPr>
                  <w:tcW w:w="3447" w:type="pct"/>
                  <w:tcBorders>
                    <w:top w:val="single" w:color="000000" w:sz="4" w:space="0"/>
                    <w:left w:val="single" w:color="000000" w:sz="4" w:space="0"/>
                    <w:bottom w:val="single" w:color="000000" w:sz="4" w:space="0"/>
                    <w:right w:val="single" w:color="000000" w:sz="4" w:space="0"/>
                  </w:tcBorders>
                  <w:vAlign w:val="center"/>
                </w:tcPr>
                <w:p w14:paraId="1A0255DC">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监控箱（含电表、终端盒、尾纤等配套材料）</w:t>
                  </w:r>
                </w:p>
              </w:tc>
              <w:tc>
                <w:tcPr>
                  <w:tcW w:w="451" w:type="pct"/>
                  <w:tcBorders>
                    <w:top w:val="single" w:color="000000" w:sz="4" w:space="0"/>
                    <w:left w:val="single" w:color="000000" w:sz="4" w:space="0"/>
                    <w:bottom w:val="single" w:color="000000" w:sz="4" w:space="0"/>
                    <w:right w:val="single" w:color="000000" w:sz="4" w:space="0"/>
                  </w:tcBorders>
                  <w:vAlign w:val="center"/>
                </w:tcPr>
                <w:p w14:paraId="67ABBCE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347" w:type="pct"/>
                  <w:tcBorders>
                    <w:top w:val="single" w:color="000000" w:sz="4" w:space="0"/>
                    <w:left w:val="single" w:color="000000" w:sz="4" w:space="0"/>
                    <w:bottom w:val="single" w:color="000000" w:sz="4" w:space="0"/>
                    <w:right w:val="single" w:color="000000" w:sz="4" w:space="0"/>
                  </w:tcBorders>
                  <w:vAlign w:val="center"/>
                </w:tcPr>
                <w:p w14:paraId="51C42C4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30</w:t>
                  </w:r>
                </w:p>
              </w:tc>
            </w:tr>
            <w:tr w14:paraId="54929E36">
              <w:tblPrEx>
                <w:tblCellMar>
                  <w:top w:w="0" w:type="dxa"/>
                  <w:left w:w="108" w:type="dxa"/>
                  <w:bottom w:w="0" w:type="dxa"/>
                  <w:right w:w="108" w:type="dxa"/>
                </w:tblCellMar>
              </w:tblPrEx>
              <w:trPr>
                <w:trHeight w:val="280" w:hRule="atLeast"/>
              </w:trPr>
              <w:tc>
                <w:tcPr>
                  <w:tcW w:w="381" w:type="pct"/>
                  <w:vMerge w:val="continue"/>
                  <w:tcBorders>
                    <w:top w:val="single" w:color="000000" w:sz="4" w:space="0"/>
                    <w:left w:val="single" w:color="000000" w:sz="4" w:space="0"/>
                    <w:bottom w:val="single" w:color="000000" w:sz="4" w:space="0"/>
                    <w:right w:val="single" w:color="000000" w:sz="4" w:space="0"/>
                  </w:tcBorders>
                  <w:vAlign w:val="center"/>
                </w:tcPr>
                <w:p w14:paraId="6BE578F3">
                  <w:pPr>
                    <w:jc w:val="center"/>
                    <w:rPr>
                      <w:rFonts w:hint="eastAsia" w:ascii="仿宋_GB2312" w:hAnsi="仿宋_GB2312" w:eastAsia="仿宋_GB2312" w:cs="仿宋_GB2312"/>
                      <w:color w:val="auto"/>
                      <w:szCs w:val="21"/>
                      <w:highlight w:val="none"/>
                    </w:rPr>
                  </w:pPr>
                </w:p>
              </w:tc>
              <w:tc>
                <w:tcPr>
                  <w:tcW w:w="371" w:type="pct"/>
                  <w:vMerge w:val="continue"/>
                  <w:tcBorders>
                    <w:top w:val="single" w:color="000000" w:sz="4" w:space="0"/>
                    <w:left w:val="single" w:color="000000" w:sz="4" w:space="0"/>
                    <w:bottom w:val="single" w:color="000000" w:sz="4" w:space="0"/>
                    <w:right w:val="single" w:color="000000" w:sz="4" w:space="0"/>
                  </w:tcBorders>
                  <w:vAlign w:val="center"/>
                </w:tcPr>
                <w:p w14:paraId="04F0E847">
                  <w:pPr>
                    <w:jc w:val="center"/>
                    <w:rPr>
                      <w:rFonts w:hint="eastAsia" w:ascii="仿宋_GB2312" w:hAnsi="仿宋_GB2312" w:eastAsia="仿宋_GB2312" w:cs="仿宋_GB2312"/>
                      <w:color w:val="auto"/>
                      <w:szCs w:val="21"/>
                      <w:highlight w:val="none"/>
                    </w:rPr>
                  </w:pPr>
                </w:p>
              </w:tc>
              <w:tc>
                <w:tcPr>
                  <w:tcW w:w="3447" w:type="pct"/>
                  <w:tcBorders>
                    <w:top w:val="single" w:color="000000" w:sz="4" w:space="0"/>
                    <w:left w:val="single" w:color="000000" w:sz="4" w:space="0"/>
                    <w:bottom w:val="single" w:color="000000" w:sz="4" w:space="0"/>
                    <w:right w:val="single" w:color="000000" w:sz="4" w:space="0"/>
                  </w:tcBorders>
                  <w:vAlign w:val="center"/>
                </w:tcPr>
                <w:p w14:paraId="05D466B0">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IDU设备：进行设备状态监控，网络及电路故障判断，支持远程重启</w:t>
                  </w:r>
                </w:p>
              </w:tc>
              <w:tc>
                <w:tcPr>
                  <w:tcW w:w="451" w:type="pct"/>
                  <w:tcBorders>
                    <w:top w:val="single" w:color="000000" w:sz="4" w:space="0"/>
                    <w:left w:val="single" w:color="000000" w:sz="4" w:space="0"/>
                    <w:bottom w:val="single" w:color="000000" w:sz="4" w:space="0"/>
                    <w:right w:val="single" w:color="000000" w:sz="4" w:space="0"/>
                  </w:tcBorders>
                  <w:noWrap/>
                  <w:vAlign w:val="center"/>
                </w:tcPr>
                <w:p w14:paraId="7183BFB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347" w:type="pct"/>
                  <w:tcBorders>
                    <w:top w:val="single" w:color="000000" w:sz="4" w:space="0"/>
                    <w:left w:val="single" w:color="000000" w:sz="4" w:space="0"/>
                    <w:bottom w:val="single" w:color="000000" w:sz="4" w:space="0"/>
                    <w:right w:val="single" w:color="000000" w:sz="4" w:space="0"/>
                  </w:tcBorders>
                  <w:vAlign w:val="center"/>
                </w:tcPr>
                <w:p w14:paraId="351EB02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30</w:t>
                  </w:r>
                </w:p>
              </w:tc>
            </w:tr>
            <w:tr w14:paraId="0F9C153A">
              <w:tblPrEx>
                <w:tblCellMar>
                  <w:top w:w="0" w:type="dxa"/>
                  <w:left w:w="108" w:type="dxa"/>
                  <w:bottom w:w="0" w:type="dxa"/>
                  <w:right w:w="108" w:type="dxa"/>
                </w:tblCellMar>
              </w:tblPrEx>
              <w:trPr>
                <w:trHeight w:val="280" w:hRule="atLeast"/>
              </w:trPr>
              <w:tc>
                <w:tcPr>
                  <w:tcW w:w="381" w:type="pct"/>
                  <w:vMerge w:val="continue"/>
                  <w:tcBorders>
                    <w:top w:val="single" w:color="000000" w:sz="4" w:space="0"/>
                    <w:left w:val="single" w:color="000000" w:sz="4" w:space="0"/>
                    <w:bottom w:val="single" w:color="000000" w:sz="4" w:space="0"/>
                    <w:right w:val="single" w:color="000000" w:sz="4" w:space="0"/>
                  </w:tcBorders>
                  <w:vAlign w:val="center"/>
                </w:tcPr>
                <w:p w14:paraId="3BBD8325">
                  <w:pPr>
                    <w:jc w:val="center"/>
                    <w:rPr>
                      <w:rFonts w:hint="eastAsia" w:ascii="仿宋_GB2312" w:hAnsi="仿宋_GB2312" w:eastAsia="仿宋_GB2312" w:cs="仿宋_GB2312"/>
                      <w:color w:val="auto"/>
                      <w:szCs w:val="21"/>
                      <w:highlight w:val="none"/>
                    </w:rPr>
                  </w:pPr>
                </w:p>
              </w:tc>
              <w:tc>
                <w:tcPr>
                  <w:tcW w:w="371" w:type="pct"/>
                  <w:vMerge w:val="continue"/>
                  <w:tcBorders>
                    <w:top w:val="single" w:color="000000" w:sz="4" w:space="0"/>
                    <w:left w:val="single" w:color="000000" w:sz="4" w:space="0"/>
                    <w:bottom w:val="single" w:color="000000" w:sz="4" w:space="0"/>
                    <w:right w:val="single" w:color="000000" w:sz="4" w:space="0"/>
                  </w:tcBorders>
                  <w:vAlign w:val="center"/>
                </w:tcPr>
                <w:p w14:paraId="75EB9C48">
                  <w:pPr>
                    <w:jc w:val="center"/>
                    <w:rPr>
                      <w:rFonts w:hint="eastAsia" w:ascii="仿宋_GB2312" w:hAnsi="仿宋_GB2312" w:eastAsia="仿宋_GB2312" w:cs="仿宋_GB2312"/>
                      <w:color w:val="auto"/>
                      <w:szCs w:val="21"/>
                      <w:highlight w:val="none"/>
                    </w:rPr>
                  </w:pPr>
                </w:p>
              </w:tc>
              <w:tc>
                <w:tcPr>
                  <w:tcW w:w="3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395A4">
                  <w:pPr>
                    <w:textAlignment w:val="center"/>
                    <w:rPr>
                      <w:rFonts w:hint="eastAsia" w:ascii="仿宋_GB2312" w:hAnsi="仿宋_GB2312" w:eastAsia="仿宋_GB2312" w:cs="仿宋_GB2312"/>
                      <w:color w:val="auto"/>
                      <w:szCs w:val="21"/>
                      <w:highlight w:val="none"/>
                      <w:shd w:val="clear"/>
                      <w:lang w:bidi="ar"/>
                    </w:rPr>
                  </w:pPr>
                  <w:r>
                    <w:rPr>
                      <w:rFonts w:hint="eastAsia" w:ascii="仿宋_GB2312" w:hAnsi="仿宋_GB2312" w:eastAsia="仿宋_GB2312" w:cs="仿宋_GB2312"/>
                      <w:color w:val="auto"/>
                      <w:szCs w:val="21"/>
                      <w:highlight w:val="none"/>
                      <w:shd w:val="clear"/>
                      <w:lang w:bidi="ar"/>
                    </w:rPr>
                    <w:t>交换机</w:t>
                  </w:r>
                </w:p>
                <w:p w14:paraId="37713A16">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 w:val="21"/>
                      <w:szCs w:val="21"/>
                      <w:highlight w:val="none"/>
                      <w:lang w:val="en-US" w:eastAsia="zh-CN" w:bidi="ar"/>
                    </w:rPr>
                    <w:t>不低于4个千兆电口、2个千兆光口、配套光模块。</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34C1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347" w:type="pct"/>
                  <w:tcBorders>
                    <w:top w:val="single" w:color="000000" w:sz="4" w:space="0"/>
                    <w:left w:val="single" w:color="000000" w:sz="4" w:space="0"/>
                    <w:bottom w:val="single" w:color="000000" w:sz="4" w:space="0"/>
                    <w:right w:val="single" w:color="000000" w:sz="4" w:space="0"/>
                  </w:tcBorders>
                  <w:vAlign w:val="center"/>
                </w:tcPr>
                <w:p w14:paraId="33B8D89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30</w:t>
                  </w:r>
                </w:p>
              </w:tc>
            </w:tr>
            <w:tr w14:paraId="2EF824D4">
              <w:tblPrEx>
                <w:tblCellMar>
                  <w:top w:w="0" w:type="dxa"/>
                  <w:left w:w="108" w:type="dxa"/>
                  <w:bottom w:w="0" w:type="dxa"/>
                  <w:right w:w="108" w:type="dxa"/>
                </w:tblCellMar>
              </w:tblPrEx>
              <w:trPr>
                <w:trHeight w:val="280" w:hRule="atLeast"/>
              </w:trPr>
              <w:tc>
                <w:tcPr>
                  <w:tcW w:w="381" w:type="pct"/>
                  <w:vMerge w:val="continue"/>
                  <w:tcBorders>
                    <w:top w:val="single" w:color="000000" w:sz="4" w:space="0"/>
                    <w:left w:val="single" w:color="000000" w:sz="4" w:space="0"/>
                    <w:bottom w:val="single" w:color="000000" w:sz="4" w:space="0"/>
                    <w:right w:val="single" w:color="000000" w:sz="4" w:space="0"/>
                  </w:tcBorders>
                  <w:vAlign w:val="center"/>
                </w:tcPr>
                <w:p w14:paraId="0C1BE3E7">
                  <w:pPr>
                    <w:jc w:val="center"/>
                    <w:rPr>
                      <w:rFonts w:hint="eastAsia" w:ascii="仿宋_GB2312" w:hAnsi="仿宋_GB2312" w:eastAsia="仿宋_GB2312" w:cs="仿宋_GB2312"/>
                      <w:color w:val="auto"/>
                      <w:szCs w:val="21"/>
                      <w:highlight w:val="none"/>
                    </w:rPr>
                  </w:pPr>
                </w:p>
              </w:tc>
              <w:tc>
                <w:tcPr>
                  <w:tcW w:w="371" w:type="pct"/>
                  <w:tcBorders>
                    <w:top w:val="single" w:color="000000" w:sz="4" w:space="0"/>
                    <w:left w:val="single" w:color="000000" w:sz="4" w:space="0"/>
                    <w:bottom w:val="single" w:color="000000" w:sz="4" w:space="0"/>
                    <w:right w:val="single" w:color="000000" w:sz="4" w:space="0"/>
                  </w:tcBorders>
                  <w:vAlign w:val="center"/>
                </w:tcPr>
                <w:p w14:paraId="2266447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设备部署实施费</w:t>
                  </w:r>
                </w:p>
              </w:tc>
              <w:tc>
                <w:tcPr>
                  <w:tcW w:w="3447" w:type="pct"/>
                  <w:tcBorders>
                    <w:top w:val="single" w:color="000000" w:sz="4" w:space="0"/>
                    <w:left w:val="single" w:color="000000" w:sz="4" w:space="0"/>
                    <w:bottom w:val="single" w:color="000000" w:sz="4" w:space="0"/>
                    <w:right w:val="single" w:color="000000" w:sz="4" w:space="0"/>
                  </w:tcBorders>
                  <w:vAlign w:val="center"/>
                </w:tcPr>
                <w:p w14:paraId="56CB506F">
                  <w:pP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含设备的安装、调试及配套材料等费用</w:t>
                  </w:r>
                </w:p>
              </w:tc>
              <w:tc>
                <w:tcPr>
                  <w:tcW w:w="451" w:type="pct"/>
                  <w:tcBorders>
                    <w:top w:val="single" w:color="000000" w:sz="4" w:space="0"/>
                    <w:left w:val="single" w:color="000000" w:sz="4" w:space="0"/>
                    <w:bottom w:val="single" w:color="000000" w:sz="4" w:space="0"/>
                    <w:right w:val="single" w:color="000000" w:sz="4" w:space="0"/>
                  </w:tcBorders>
                  <w:vAlign w:val="center"/>
                </w:tcPr>
                <w:p w14:paraId="11C0EBE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项</w:t>
                  </w:r>
                </w:p>
              </w:tc>
              <w:tc>
                <w:tcPr>
                  <w:tcW w:w="347" w:type="pct"/>
                  <w:tcBorders>
                    <w:top w:val="single" w:color="000000" w:sz="4" w:space="0"/>
                    <w:left w:val="single" w:color="000000" w:sz="4" w:space="0"/>
                    <w:bottom w:val="single" w:color="000000" w:sz="4" w:space="0"/>
                    <w:right w:val="single" w:color="000000" w:sz="4" w:space="0"/>
                  </w:tcBorders>
                  <w:vAlign w:val="center"/>
                </w:tcPr>
                <w:p w14:paraId="45EC3A2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30</w:t>
                  </w:r>
                </w:p>
              </w:tc>
            </w:tr>
          </w:tbl>
          <w:p w14:paraId="1F31EC41">
            <w:pPr>
              <w:spacing w:after="0"/>
              <w:ind w:hanging="1"/>
              <w:rPr>
                <w:rFonts w:hint="eastAsia" w:ascii="仿宋_GB2312" w:hAnsi="仿宋_GB2312" w:eastAsia="仿宋_GB2312" w:cs="仿宋_GB2312"/>
                <w:b/>
                <w:color w:val="auto"/>
                <w:sz w:val="18"/>
                <w:szCs w:val="18"/>
                <w:highlight w:val="none"/>
              </w:rPr>
            </w:pPr>
          </w:p>
        </w:tc>
        <w:tc>
          <w:tcPr>
            <w:tcW w:w="3139" w:type="dxa"/>
            <w:tcBorders>
              <w:top w:val="single" w:color="auto" w:sz="4" w:space="0"/>
              <w:left w:val="single" w:color="auto" w:sz="4" w:space="0"/>
              <w:bottom w:val="single" w:color="auto" w:sz="4" w:space="0"/>
              <w:right w:val="single" w:color="auto" w:sz="4" w:space="0"/>
            </w:tcBorders>
            <w:vAlign w:val="center"/>
          </w:tcPr>
          <w:p w14:paraId="1F65B868">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1D11437E">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68ED8936">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4AB3C052">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463B2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358B31DB">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序号：7</w:t>
            </w:r>
          </w:p>
          <w:p w14:paraId="28B6FEC2">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产品名称：网络传输</w:t>
            </w:r>
          </w:p>
          <w:p w14:paraId="60DB203A">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4B4B268E">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710D5D25">
            <w:pPr>
              <w:tabs>
                <w:tab w:val="left" w:pos="0"/>
              </w:tabs>
              <w:adjustRightInd w:val="0"/>
              <w:spacing w:after="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b w:val="0"/>
                <w:bCs w:val="0"/>
                <w:color w:val="auto"/>
                <w:szCs w:val="21"/>
                <w:highlight w:val="none"/>
                <w:lang w:eastAsia="zh-CN"/>
              </w:rPr>
              <w:t>是否为核心产品（非单一产品采购项目时适用）：否</w:t>
            </w:r>
          </w:p>
        </w:tc>
      </w:tr>
      <w:tr w14:paraId="0C988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9" w:type="dxa"/>
            <w:tcBorders>
              <w:top w:val="single" w:color="auto" w:sz="4" w:space="0"/>
              <w:left w:val="single" w:color="auto" w:sz="4" w:space="0"/>
              <w:bottom w:val="single" w:color="auto" w:sz="4" w:space="0"/>
              <w:right w:val="single" w:color="auto" w:sz="4" w:space="0"/>
            </w:tcBorders>
            <w:vAlign w:val="center"/>
          </w:tcPr>
          <w:p w14:paraId="5B115D86">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03B6AB4B">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39" w:type="dxa"/>
            <w:tcBorders>
              <w:top w:val="single" w:color="auto" w:sz="4" w:space="0"/>
              <w:left w:val="single" w:color="auto" w:sz="4" w:space="0"/>
              <w:bottom w:val="single" w:color="auto" w:sz="4" w:space="0"/>
              <w:right w:val="single" w:color="auto" w:sz="4" w:space="0"/>
            </w:tcBorders>
            <w:vAlign w:val="center"/>
          </w:tcPr>
          <w:p w14:paraId="77E67C31">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6B568A29">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15EFCE7A">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4A025C4A">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68871B4B">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2C417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9" w:type="dxa"/>
            <w:tcBorders>
              <w:top w:val="single" w:color="auto" w:sz="4" w:space="0"/>
              <w:left w:val="single" w:color="auto" w:sz="4" w:space="0"/>
              <w:bottom w:val="single" w:color="auto" w:sz="4" w:space="0"/>
              <w:right w:val="single" w:color="auto" w:sz="4" w:space="0"/>
            </w:tcBorders>
            <w:vAlign w:val="center"/>
          </w:tcPr>
          <w:tbl>
            <w:tblPr>
              <w:tblStyle w:val="36"/>
              <w:tblW w:w="4903" w:type="pct"/>
              <w:tblInd w:w="0" w:type="dxa"/>
              <w:tblLayout w:type="fixed"/>
              <w:tblCellMar>
                <w:top w:w="0" w:type="dxa"/>
                <w:left w:w="108" w:type="dxa"/>
                <w:bottom w:w="0" w:type="dxa"/>
                <w:right w:w="108" w:type="dxa"/>
              </w:tblCellMar>
            </w:tblPr>
            <w:tblGrid>
              <w:gridCol w:w="702"/>
              <w:gridCol w:w="836"/>
              <w:gridCol w:w="3524"/>
              <w:gridCol w:w="569"/>
              <w:gridCol w:w="501"/>
            </w:tblGrid>
            <w:tr w14:paraId="3CE238CF">
              <w:tblPrEx>
                <w:tblCellMar>
                  <w:top w:w="0" w:type="dxa"/>
                  <w:left w:w="108" w:type="dxa"/>
                  <w:bottom w:w="0" w:type="dxa"/>
                  <w:right w:w="108" w:type="dxa"/>
                </w:tblCellMar>
              </w:tblPrEx>
              <w:trPr>
                <w:trHeight w:val="273" w:hRule="atLeast"/>
              </w:trPr>
              <w:tc>
                <w:tcPr>
                  <w:tcW w:w="572" w:type="pct"/>
                  <w:tcBorders>
                    <w:top w:val="single" w:color="000000" w:sz="4" w:space="0"/>
                    <w:left w:val="single" w:color="000000" w:sz="4" w:space="0"/>
                    <w:bottom w:val="single" w:color="000000" w:sz="4" w:space="0"/>
                    <w:right w:val="single" w:color="000000" w:sz="4" w:space="0"/>
                  </w:tcBorders>
                  <w:vAlign w:val="center"/>
                </w:tcPr>
                <w:p w14:paraId="680D056D">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682" w:type="pct"/>
                  <w:tcBorders>
                    <w:top w:val="single" w:color="000000" w:sz="4" w:space="0"/>
                    <w:left w:val="single" w:color="000000" w:sz="4" w:space="0"/>
                    <w:bottom w:val="single" w:color="000000" w:sz="4" w:space="0"/>
                    <w:right w:val="single" w:color="000000" w:sz="4" w:space="0"/>
                  </w:tcBorders>
                  <w:vAlign w:val="center"/>
                </w:tcPr>
                <w:p w14:paraId="35E33312">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2871" w:type="pct"/>
                  <w:tcBorders>
                    <w:top w:val="single" w:color="000000" w:sz="4" w:space="0"/>
                    <w:left w:val="single" w:color="000000" w:sz="4" w:space="0"/>
                    <w:bottom w:val="single" w:color="000000" w:sz="4" w:space="0"/>
                    <w:right w:val="single" w:color="000000" w:sz="4" w:space="0"/>
                  </w:tcBorders>
                  <w:vAlign w:val="center"/>
                </w:tcPr>
                <w:p w14:paraId="0BC75C60">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64" w:type="pct"/>
                  <w:tcBorders>
                    <w:top w:val="single" w:color="000000" w:sz="4" w:space="0"/>
                    <w:left w:val="single" w:color="000000" w:sz="4" w:space="0"/>
                    <w:bottom w:val="single" w:color="000000" w:sz="4" w:space="0"/>
                    <w:right w:val="single" w:color="000000" w:sz="4" w:space="0"/>
                  </w:tcBorders>
                  <w:vAlign w:val="center"/>
                </w:tcPr>
                <w:p w14:paraId="498BB9C6">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408" w:type="pct"/>
                  <w:tcBorders>
                    <w:top w:val="single" w:color="000000" w:sz="4" w:space="0"/>
                    <w:left w:val="single" w:color="000000" w:sz="4" w:space="0"/>
                    <w:bottom w:val="single" w:color="000000" w:sz="4" w:space="0"/>
                    <w:right w:val="single" w:color="000000" w:sz="4" w:space="0"/>
                  </w:tcBorders>
                  <w:vAlign w:val="center"/>
                </w:tcPr>
                <w:p w14:paraId="07075096">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466D0B0A">
              <w:tblPrEx>
                <w:tblCellMar>
                  <w:top w:w="0" w:type="dxa"/>
                  <w:left w:w="108" w:type="dxa"/>
                  <w:bottom w:w="0" w:type="dxa"/>
                  <w:right w:w="108" w:type="dxa"/>
                </w:tblCellMar>
              </w:tblPrEx>
              <w:trPr>
                <w:trHeight w:val="280" w:hRule="atLeast"/>
              </w:trPr>
              <w:tc>
                <w:tcPr>
                  <w:tcW w:w="572" w:type="pct"/>
                  <w:tcBorders>
                    <w:top w:val="single" w:color="000000" w:sz="4" w:space="0"/>
                    <w:left w:val="single" w:color="000000" w:sz="4" w:space="0"/>
                    <w:bottom w:val="single" w:color="000000" w:sz="4" w:space="0"/>
                    <w:right w:val="single" w:color="000000" w:sz="4" w:space="0"/>
                  </w:tcBorders>
                  <w:vAlign w:val="center"/>
                </w:tcPr>
                <w:p w14:paraId="14B75F4D">
                  <w:pPr>
                    <w:jc w:val="center"/>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网络传输</w:t>
                  </w:r>
                </w:p>
              </w:tc>
              <w:tc>
                <w:tcPr>
                  <w:tcW w:w="682" w:type="pct"/>
                  <w:tcBorders>
                    <w:top w:val="single" w:color="000000" w:sz="4" w:space="0"/>
                    <w:left w:val="single" w:color="000000" w:sz="4" w:space="0"/>
                    <w:bottom w:val="single" w:color="000000" w:sz="4" w:space="0"/>
                    <w:right w:val="single" w:color="000000" w:sz="4" w:space="0"/>
                  </w:tcBorders>
                  <w:vAlign w:val="center"/>
                </w:tcPr>
                <w:p w14:paraId="3E34135F">
                  <w:pPr>
                    <w:jc w:val="center"/>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网络传输</w:t>
                  </w:r>
                </w:p>
              </w:tc>
              <w:tc>
                <w:tcPr>
                  <w:tcW w:w="2871" w:type="pct"/>
                  <w:tcBorders>
                    <w:top w:val="single" w:color="000000" w:sz="4" w:space="0"/>
                    <w:left w:val="single" w:color="000000" w:sz="4" w:space="0"/>
                    <w:bottom w:val="single" w:color="000000" w:sz="4" w:space="0"/>
                    <w:right w:val="single" w:color="000000" w:sz="4" w:space="0"/>
                  </w:tcBorders>
                  <w:vAlign w:val="center"/>
                </w:tcPr>
                <w:p w14:paraId="7B151840">
                  <w:pPr>
                    <w:jc w:val="left"/>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数据专线，带宽10M。</w:t>
                  </w:r>
                </w:p>
              </w:tc>
              <w:tc>
                <w:tcPr>
                  <w:tcW w:w="464" w:type="pct"/>
                  <w:tcBorders>
                    <w:top w:val="single" w:color="000000" w:sz="4" w:space="0"/>
                    <w:left w:val="single" w:color="000000" w:sz="4" w:space="0"/>
                    <w:bottom w:val="single" w:color="000000" w:sz="4" w:space="0"/>
                    <w:right w:val="single" w:color="000000" w:sz="4" w:space="0"/>
                  </w:tcBorders>
                  <w:vAlign w:val="center"/>
                </w:tcPr>
                <w:p w14:paraId="6282C618">
                  <w:pPr>
                    <w:jc w:val="center"/>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条</w:t>
                  </w:r>
                </w:p>
              </w:tc>
              <w:tc>
                <w:tcPr>
                  <w:tcW w:w="408" w:type="pct"/>
                  <w:tcBorders>
                    <w:top w:val="single" w:color="000000" w:sz="4" w:space="0"/>
                    <w:left w:val="single" w:color="000000" w:sz="4" w:space="0"/>
                    <w:bottom w:val="single" w:color="000000" w:sz="4" w:space="0"/>
                    <w:right w:val="single" w:color="000000" w:sz="4" w:space="0"/>
                  </w:tcBorders>
                  <w:vAlign w:val="center"/>
                </w:tcPr>
                <w:p w14:paraId="27D7E302">
                  <w:pPr>
                    <w:jc w:val="center"/>
                    <w:textAlignment w:val="bottom"/>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30</w:t>
                  </w:r>
                </w:p>
              </w:tc>
            </w:tr>
          </w:tbl>
          <w:p w14:paraId="4C96F993">
            <w:pPr>
              <w:spacing w:after="0"/>
              <w:ind w:left="178" w:leftChars="85" w:firstLine="360" w:firstLineChars="199"/>
              <w:rPr>
                <w:rFonts w:hint="eastAsia" w:ascii="仿宋_GB2312" w:hAnsi="仿宋_GB2312" w:eastAsia="仿宋_GB2312" w:cs="仿宋_GB2312"/>
                <w:b/>
                <w:color w:val="auto"/>
                <w:sz w:val="18"/>
                <w:szCs w:val="18"/>
                <w:highlight w:val="none"/>
              </w:rPr>
            </w:pPr>
          </w:p>
        </w:tc>
        <w:tc>
          <w:tcPr>
            <w:tcW w:w="3139" w:type="dxa"/>
            <w:tcBorders>
              <w:top w:val="single" w:color="auto" w:sz="4" w:space="0"/>
              <w:left w:val="single" w:color="auto" w:sz="4" w:space="0"/>
              <w:bottom w:val="single" w:color="auto" w:sz="4" w:space="0"/>
              <w:right w:val="single" w:color="auto" w:sz="4" w:space="0"/>
            </w:tcBorders>
            <w:vAlign w:val="center"/>
          </w:tcPr>
          <w:p w14:paraId="5E4903D0">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0CF44FA2">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18DC597F">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3DD31724">
            <w:pPr>
              <w:tabs>
                <w:tab w:val="left" w:pos="0"/>
              </w:tabs>
              <w:spacing w:after="0" w:line="240" w:lineRule="exact"/>
              <w:jc w:val="center"/>
              <w:rPr>
                <w:rFonts w:hint="eastAsia" w:ascii="仿宋_GB2312" w:hAnsi="仿宋_GB2312" w:eastAsia="仿宋_GB2312" w:cs="仿宋_GB2312"/>
                <w:color w:val="auto"/>
                <w:szCs w:val="21"/>
                <w:highlight w:val="none"/>
              </w:rPr>
            </w:pPr>
          </w:p>
        </w:tc>
      </w:tr>
    </w:tbl>
    <w:p w14:paraId="637DEF20">
      <w:pPr>
        <w:keepNext w:val="0"/>
        <w:keepLines w:val="0"/>
        <w:pageBreakBefore w:val="0"/>
        <w:widowControl/>
        <w:kinsoku/>
        <w:wordWrap/>
        <w:overflowPunct/>
        <w:topLinePunct w:val="0"/>
        <w:autoSpaceDE/>
        <w:autoSpaceDN/>
        <w:bidi w:val="0"/>
        <w:adjustRightInd/>
        <w:snapToGrid w:val="0"/>
        <w:spacing w:before="0" w:after="0" w:line="240" w:lineRule="auto"/>
        <w:ind w:right="105"/>
        <w:jc w:val="left"/>
        <w:textAlignment w:val="auto"/>
        <w:rPr>
          <w:color w:val="auto"/>
          <w:highlight w:val="none"/>
        </w:rPr>
      </w:pPr>
      <w:r>
        <w:rPr>
          <w:rFonts w:ascii="仿宋_GB2312" w:hAnsi="仿宋_GB2312" w:eastAsia="仿宋_GB2312"/>
          <w:b/>
          <w:color w:val="auto"/>
          <w:sz w:val="24"/>
          <w:highlight w:val="none"/>
        </w:rPr>
        <w:t>填表要求：</w:t>
      </w:r>
    </w:p>
    <w:p w14:paraId="2C18D422">
      <w:pPr>
        <w:keepNext w:val="0"/>
        <w:keepLines w:val="0"/>
        <w:pageBreakBefore w:val="0"/>
        <w:widowControl/>
        <w:kinsoku/>
        <w:wordWrap/>
        <w:overflowPunct/>
        <w:topLinePunct w:val="0"/>
        <w:autoSpaceDE/>
        <w:autoSpaceDN/>
        <w:bidi w:val="0"/>
        <w:adjustRightInd/>
        <w:snapToGrid w:val="0"/>
        <w:spacing w:before="0" w:after="0" w:line="240" w:lineRule="auto"/>
        <w:jc w:val="both"/>
        <w:textAlignment w:val="auto"/>
        <w:rPr>
          <w:color w:val="auto"/>
          <w:highlight w:val="none"/>
        </w:rPr>
      </w:pPr>
      <w:r>
        <w:rPr>
          <w:rFonts w:ascii="仿宋_GB2312" w:hAnsi="仿宋_GB2312" w:eastAsia="仿宋_GB2312"/>
          <w:b/>
          <w:color w:val="auto"/>
          <w:sz w:val="24"/>
          <w:highlight w:val="none"/>
        </w:rPr>
        <w:t>1.“响应文件响应内容”--栏由投标人按照招标文件要求填写，结合本企业情况（所投产品情况）进行逐项（逐条）响应，不可概括性作“完全响应”等表述，否则视为不响应招标文件实质性要求而被否决。</w:t>
      </w:r>
    </w:p>
    <w:p w14:paraId="0510AC3D">
      <w:pPr>
        <w:keepNext w:val="0"/>
        <w:keepLines w:val="0"/>
        <w:pageBreakBefore w:val="0"/>
        <w:widowControl/>
        <w:kinsoku/>
        <w:wordWrap/>
        <w:overflowPunct/>
        <w:topLinePunct w:val="0"/>
        <w:autoSpaceDE/>
        <w:autoSpaceDN/>
        <w:bidi w:val="0"/>
        <w:adjustRightInd/>
        <w:snapToGrid w:val="0"/>
        <w:spacing w:before="0" w:after="0" w:line="240" w:lineRule="auto"/>
        <w:jc w:val="both"/>
        <w:textAlignment w:val="auto"/>
        <w:rPr>
          <w:color w:val="auto"/>
          <w:highlight w:val="none"/>
        </w:rPr>
      </w:pPr>
      <w:r>
        <w:rPr>
          <w:rFonts w:ascii="仿宋_GB2312" w:hAnsi="仿宋_GB2312" w:eastAsia="仿宋_GB2312"/>
          <w:color w:val="auto"/>
          <w:sz w:val="24"/>
          <w:highlight w:val="none"/>
        </w:rPr>
        <w:t>2.“偏离程度”一栏根据“投标文件响应内容”与招标文件逐项对照的结果填写。偏离必须用 “正偏离、负偏离或无偏离”三个名称中的一种进行标注。</w:t>
      </w:r>
    </w:p>
    <w:p w14:paraId="68BABF63">
      <w:pPr>
        <w:keepNext w:val="0"/>
        <w:keepLines w:val="0"/>
        <w:pageBreakBefore w:val="0"/>
        <w:widowControl/>
        <w:kinsoku/>
        <w:wordWrap/>
        <w:overflowPunct/>
        <w:topLinePunct w:val="0"/>
        <w:autoSpaceDE/>
        <w:autoSpaceDN/>
        <w:bidi w:val="0"/>
        <w:adjustRightInd/>
        <w:snapToGrid w:val="0"/>
        <w:spacing w:before="0" w:after="0" w:line="240" w:lineRule="auto"/>
        <w:jc w:val="both"/>
        <w:textAlignment w:val="auto"/>
        <w:rPr>
          <w:color w:val="auto"/>
          <w:highlight w:val="none"/>
        </w:rPr>
      </w:pPr>
      <w:r>
        <w:rPr>
          <w:rFonts w:ascii="仿宋_GB2312" w:hAnsi="仿宋_GB2312" w:eastAsia="仿宋_GB2312"/>
          <w:color w:val="auto"/>
          <w:sz w:val="24"/>
          <w:highlight w:val="none"/>
        </w:rPr>
        <w:t>3.“偏离说明”一栏由投标人对偏离的情况做详细说明。</w:t>
      </w:r>
    </w:p>
    <w:p w14:paraId="6B98C201">
      <w:pPr>
        <w:keepNext w:val="0"/>
        <w:keepLines w:val="0"/>
        <w:pageBreakBefore w:val="0"/>
        <w:widowControl/>
        <w:kinsoku/>
        <w:wordWrap/>
        <w:overflowPunct/>
        <w:topLinePunct w:val="0"/>
        <w:autoSpaceDE/>
        <w:autoSpaceDN/>
        <w:bidi w:val="0"/>
        <w:adjustRightInd/>
        <w:snapToGrid w:val="0"/>
        <w:spacing w:before="0" w:after="0" w:line="240" w:lineRule="auto"/>
        <w:jc w:val="both"/>
        <w:textAlignment w:val="auto"/>
        <w:rPr>
          <w:color w:val="auto"/>
          <w:highlight w:val="none"/>
        </w:rPr>
      </w:pPr>
      <w:r>
        <w:rPr>
          <w:rFonts w:ascii="仿宋_GB2312" w:hAnsi="仿宋_GB2312" w:eastAsia="仿宋_GB2312"/>
          <w:color w:val="auto"/>
          <w:sz w:val="24"/>
          <w:highlight w:val="none"/>
        </w:rPr>
        <w:t>4.除特殊要求提供证明材料的采购需求项外，其他未特殊要求的无需提供证明材料，仅对需求进行响应即可。</w:t>
      </w:r>
    </w:p>
    <w:p w14:paraId="54788239">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ascii="仿宋_GB2312" w:hAnsi="仿宋_GB2312" w:eastAsia="仿宋_GB2312"/>
          <w:color w:val="auto"/>
          <w:sz w:val="24"/>
          <w:highlight w:val="none"/>
        </w:rPr>
      </w:pPr>
    </w:p>
    <w:p w14:paraId="332E555A">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rFonts w:ascii="仿宋_GB2312" w:hAnsi="仿宋_GB2312" w:eastAsia="仿宋_GB2312"/>
          <w:color w:val="auto"/>
          <w:sz w:val="24"/>
          <w:highlight w:val="none"/>
        </w:rPr>
      </w:pPr>
    </w:p>
    <w:p w14:paraId="5D269C81">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454B7A40">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6B0B7EE2">
      <w:pPr>
        <w:rPr>
          <w:rFonts w:ascii="仿宋_GB2312" w:hAnsi="仿宋_GB2312" w:eastAsia="仿宋_GB2312"/>
          <w:color w:val="auto"/>
          <w:sz w:val="24"/>
          <w:highlight w:val="none"/>
          <w:u w:val="singl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06F4A548">
      <w:pPr>
        <w:pStyle w:val="4"/>
        <w:spacing w:before="0" w:after="0" w:line="240" w:lineRule="auto"/>
        <w:jc w:val="left"/>
        <w:rPr>
          <w:color w:val="auto"/>
          <w:highlight w:val="none"/>
        </w:rPr>
      </w:pPr>
      <w:r>
        <w:rPr>
          <w:rFonts w:ascii="仿宋_GB2312" w:hAnsi="仿宋_GB2312" w:eastAsia="仿宋_GB2312"/>
          <w:color w:val="auto"/>
          <w:sz w:val="24"/>
          <w:highlight w:val="none"/>
          <w:u w:val="single"/>
        </w:rPr>
        <w:br w:type="page"/>
      </w:r>
      <w:r>
        <w:rPr>
          <w:rFonts w:ascii="仿宋" w:hAnsi="仿宋" w:eastAsia="仿宋"/>
          <w:color w:val="auto"/>
          <w:highlight w:val="none"/>
        </w:rPr>
        <w:t>格式1</w:t>
      </w:r>
      <w:r>
        <w:rPr>
          <w:rFonts w:ascii="仿宋_GB2312" w:hAnsi="仿宋_GB2312" w:eastAsia="仿宋_GB2312"/>
          <w:b/>
          <w:color w:val="auto"/>
          <w:highlight w:val="none"/>
        </w:rPr>
        <w:t>5</w:t>
      </w:r>
    </w:p>
    <w:p w14:paraId="0CF420F4">
      <w:pPr>
        <w:spacing w:before="312" w:after="0" w:line="360" w:lineRule="auto"/>
        <w:ind w:right="105"/>
        <w:jc w:val="center"/>
        <w:rPr>
          <w:rFonts w:hint="eastAsia" w:eastAsia="宋体"/>
          <w:color w:val="auto"/>
          <w:highlight w:val="none"/>
        </w:rPr>
      </w:pPr>
      <w:r>
        <w:rPr>
          <w:rFonts w:ascii="宋体" w:hAnsi="宋体" w:eastAsia="宋体"/>
          <w:b/>
          <w:color w:val="auto"/>
          <w:sz w:val="32"/>
          <w:highlight w:val="none"/>
        </w:rPr>
        <w:t>技术规格偏离表</w:t>
      </w:r>
      <w:r>
        <w:rPr>
          <w:rFonts w:hint="eastAsia" w:ascii="宋体" w:hAnsi="宋体" w:eastAsia="宋体"/>
          <w:b/>
          <w:color w:val="auto"/>
          <w:sz w:val="32"/>
          <w:highlight w:val="none"/>
          <w:lang w:eastAsia="zh-CN"/>
        </w:rPr>
        <w:t>（</w:t>
      </w:r>
      <w:r>
        <w:rPr>
          <w:rFonts w:hint="eastAsia" w:ascii="宋体" w:hAnsi="宋体" w:eastAsia="宋体"/>
          <w:b/>
          <w:color w:val="auto"/>
          <w:sz w:val="32"/>
          <w:highlight w:val="none"/>
          <w:lang w:val="en-US" w:eastAsia="zh-CN"/>
        </w:rPr>
        <w:t>004包</w:t>
      </w:r>
      <w:r>
        <w:rPr>
          <w:rFonts w:hint="eastAsia" w:ascii="宋体" w:hAnsi="宋体" w:eastAsia="宋体"/>
          <w:b/>
          <w:color w:val="auto"/>
          <w:sz w:val="32"/>
          <w:highlight w:val="none"/>
          <w:lang w:eastAsia="zh-CN"/>
        </w:rPr>
        <w:t>）</w:t>
      </w:r>
    </w:p>
    <w:tbl>
      <w:tblPr>
        <w:tblStyle w:val="36"/>
        <w:tblW w:w="13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3"/>
        <w:gridCol w:w="3145"/>
        <w:gridCol w:w="1339"/>
        <w:gridCol w:w="1177"/>
        <w:gridCol w:w="1142"/>
      </w:tblGrid>
      <w:tr w14:paraId="4CB3D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5A5C4A92">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序号：1</w:t>
            </w:r>
          </w:p>
          <w:p w14:paraId="2DF345C5">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产品名称：污水处理厂监管</w:t>
            </w:r>
          </w:p>
          <w:p w14:paraId="2D3DAF7D">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2E68E127">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44B46756">
            <w:pPr>
              <w:tabs>
                <w:tab w:val="left" w:pos="0"/>
              </w:tabs>
              <w:adjustRightInd w:val="0"/>
              <w:spacing w:after="0"/>
              <w:rPr>
                <w:rFonts w:hint="default" w:ascii="仿宋_GB2312" w:hAnsi="仿宋_GB2312" w:eastAsia="仿宋_GB2312" w:cs="仿宋_GB2312"/>
                <w:color w:val="auto"/>
                <w:szCs w:val="21"/>
                <w:highlight w:val="none"/>
                <w:lang w:val="en-US"/>
              </w:rPr>
            </w:pPr>
            <w:r>
              <w:rPr>
                <w:rFonts w:hint="eastAsia" w:ascii="仿宋_GB2312" w:hAnsi="仿宋_GB2312" w:eastAsia="仿宋_GB2312" w:cs="仿宋_GB2312"/>
                <w:b/>
                <w:bCs/>
                <w:color w:val="auto"/>
                <w:szCs w:val="21"/>
                <w:highlight w:val="none"/>
              </w:rPr>
              <w:t>是否为核心产品（非单一产品采购项目时适用）：</w:t>
            </w:r>
            <w:r>
              <w:rPr>
                <w:rFonts w:hint="eastAsia" w:ascii="仿宋_GB2312" w:hAnsi="仿宋_GB2312" w:eastAsia="仿宋_GB2312" w:cs="仿宋_GB2312"/>
                <w:b/>
                <w:bCs/>
                <w:color w:val="auto"/>
                <w:szCs w:val="21"/>
                <w:highlight w:val="none"/>
                <w:lang w:val="en-US" w:eastAsia="zh-CN"/>
              </w:rPr>
              <w:t>是，“枪球一体警戒球”为本项目004包核心产品。</w:t>
            </w:r>
          </w:p>
        </w:tc>
      </w:tr>
      <w:tr w14:paraId="30002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6463" w:type="dxa"/>
            <w:tcBorders>
              <w:top w:val="single" w:color="auto" w:sz="4" w:space="0"/>
              <w:left w:val="single" w:color="auto" w:sz="4" w:space="0"/>
              <w:bottom w:val="single" w:color="auto" w:sz="4" w:space="0"/>
              <w:right w:val="single" w:color="auto" w:sz="4" w:space="0"/>
            </w:tcBorders>
            <w:vAlign w:val="center"/>
          </w:tcPr>
          <w:p w14:paraId="5BBA871F">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7BCED8C8">
            <w:pPr>
              <w:spacing w:after="0" w:line="240" w:lineRule="auto"/>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45" w:type="dxa"/>
            <w:tcBorders>
              <w:top w:val="single" w:color="auto" w:sz="4" w:space="0"/>
              <w:left w:val="single" w:color="auto" w:sz="4" w:space="0"/>
              <w:bottom w:val="single" w:color="auto" w:sz="4" w:space="0"/>
              <w:right w:val="single" w:color="auto" w:sz="4" w:space="0"/>
            </w:tcBorders>
            <w:vAlign w:val="center"/>
          </w:tcPr>
          <w:p w14:paraId="4986BAF9">
            <w:pPr>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566222D1">
            <w:pPr>
              <w:tabs>
                <w:tab w:val="left" w:pos="0"/>
              </w:tabs>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2AD289EB">
            <w:pPr>
              <w:tabs>
                <w:tab w:val="left" w:pos="0"/>
              </w:tabs>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7798852C">
            <w:pPr>
              <w:tabs>
                <w:tab w:val="left" w:pos="0"/>
              </w:tabs>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7779BEB6">
            <w:pPr>
              <w:tabs>
                <w:tab w:val="left" w:pos="0"/>
              </w:tabs>
              <w:spacing w:after="0" w:line="240" w:lineRule="auto"/>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813F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7" w:hRule="atLeast"/>
        </w:trPr>
        <w:tc>
          <w:tcPr>
            <w:tcW w:w="6463" w:type="dxa"/>
            <w:tcBorders>
              <w:top w:val="single" w:color="auto" w:sz="4" w:space="0"/>
              <w:left w:val="single" w:color="auto" w:sz="4" w:space="0"/>
              <w:right w:val="single" w:color="auto" w:sz="4" w:space="0"/>
            </w:tcBorders>
            <w:vAlign w:val="center"/>
          </w:tcPr>
          <w:tbl>
            <w:tblPr>
              <w:tblStyle w:val="36"/>
              <w:tblW w:w="4971" w:type="pct"/>
              <w:tblInd w:w="0" w:type="dxa"/>
              <w:tblLayout w:type="fixed"/>
              <w:tblCellMar>
                <w:top w:w="0" w:type="dxa"/>
                <w:left w:w="108" w:type="dxa"/>
                <w:bottom w:w="0" w:type="dxa"/>
                <w:right w:w="108" w:type="dxa"/>
              </w:tblCellMar>
            </w:tblPr>
            <w:tblGrid>
              <w:gridCol w:w="538"/>
              <w:gridCol w:w="537"/>
              <w:gridCol w:w="3962"/>
              <w:gridCol w:w="594"/>
              <w:gridCol w:w="580"/>
            </w:tblGrid>
            <w:tr w14:paraId="793F4B44">
              <w:tblPrEx>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vAlign w:val="center"/>
                </w:tcPr>
                <w:p w14:paraId="1788572A">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432" w:type="pct"/>
                  <w:tcBorders>
                    <w:top w:val="single" w:color="000000" w:sz="4" w:space="0"/>
                    <w:left w:val="single" w:color="000000" w:sz="4" w:space="0"/>
                    <w:bottom w:val="single" w:color="000000" w:sz="4" w:space="0"/>
                    <w:right w:val="single" w:color="000000" w:sz="4" w:space="0"/>
                  </w:tcBorders>
                  <w:vAlign w:val="center"/>
                </w:tcPr>
                <w:p w14:paraId="0A2F9516">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3189" w:type="pct"/>
                  <w:tcBorders>
                    <w:top w:val="single" w:color="000000" w:sz="4" w:space="0"/>
                    <w:left w:val="single" w:color="000000" w:sz="4" w:space="0"/>
                    <w:bottom w:val="single" w:color="000000" w:sz="4" w:space="0"/>
                    <w:right w:val="single" w:color="000000" w:sz="4" w:space="0"/>
                  </w:tcBorders>
                  <w:vAlign w:val="center"/>
                </w:tcPr>
                <w:p w14:paraId="59137A32">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78" w:type="pct"/>
                  <w:tcBorders>
                    <w:top w:val="single" w:color="000000" w:sz="4" w:space="0"/>
                    <w:left w:val="single" w:color="000000" w:sz="4" w:space="0"/>
                    <w:bottom w:val="single" w:color="000000" w:sz="4" w:space="0"/>
                    <w:right w:val="single" w:color="000000" w:sz="4" w:space="0"/>
                  </w:tcBorders>
                  <w:vAlign w:val="center"/>
                </w:tcPr>
                <w:p w14:paraId="2BDCB6F7">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467" w:type="pct"/>
                  <w:tcBorders>
                    <w:top w:val="single" w:color="000000" w:sz="4" w:space="0"/>
                    <w:left w:val="single" w:color="000000" w:sz="4" w:space="0"/>
                    <w:bottom w:val="single" w:color="000000" w:sz="4" w:space="0"/>
                    <w:right w:val="single" w:color="000000" w:sz="4" w:space="0"/>
                  </w:tcBorders>
                  <w:vAlign w:val="center"/>
                </w:tcPr>
                <w:p w14:paraId="5D215B40">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09DE3805">
              <w:tblPrEx>
                <w:tblCellMar>
                  <w:top w:w="0" w:type="dxa"/>
                  <w:left w:w="108" w:type="dxa"/>
                  <w:bottom w:w="0" w:type="dxa"/>
                  <w:right w:w="108" w:type="dxa"/>
                </w:tblCellMar>
              </w:tblPrEx>
              <w:trPr>
                <w:trHeight w:val="240" w:hRule="atLeast"/>
              </w:trPr>
              <w:tc>
                <w:tcPr>
                  <w:tcW w:w="432" w:type="pct"/>
                  <w:vMerge w:val="restart"/>
                  <w:tcBorders>
                    <w:top w:val="single" w:color="000000" w:sz="4" w:space="0"/>
                    <w:left w:val="single" w:color="000000" w:sz="4" w:space="0"/>
                    <w:bottom w:val="single" w:color="000000" w:sz="4" w:space="0"/>
                    <w:right w:val="single" w:color="000000" w:sz="4" w:space="0"/>
                  </w:tcBorders>
                  <w:vAlign w:val="center"/>
                </w:tcPr>
                <w:p w14:paraId="5890EC6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污水处理厂监管</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17C5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枪球一体警戒球</w:t>
                  </w:r>
                </w:p>
              </w:tc>
              <w:tc>
                <w:tcPr>
                  <w:tcW w:w="3189" w:type="pct"/>
                  <w:tcBorders>
                    <w:top w:val="single" w:color="000000" w:sz="4" w:space="0"/>
                    <w:left w:val="single" w:color="000000" w:sz="4" w:space="0"/>
                    <w:bottom w:val="single" w:color="000000" w:sz="4" w:space="0"/>
                    <w:right w:val="single" w:color="000000" w:sz="4" w:space="0"/>
                  </w:tcBorders>
                  <w:vAlign w:val="center"/>
                </w:tcPr>
                <w:p w14:paraId="62C4D768">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双镜头，不低于400万像素；分辨率：不低于2688×1520；不低于IP66防护等级，工作温度不少于-40℃~+70℃；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支持机动车、非机动车、人脸、人体检测，实现对人脸、人体、车辆结构化属性特征信息提取；</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支持GB35114安全加密；红外补光，照射距离可达250m；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支持数据感知功能，支持报警信息断网重连续传;</w:t>
                  </w:r>
                </w:p>
              </w:tc>
              <w:tc>
                <w:tcPr>
                  <w:tcW w:w="478" w:type="pct"/>
                  <w:tcBorders>
                    <w:top w:val="single" w:color="000000" w:sz="4" w:space="0"/>
                    <w:left w:val="single" w:color="000000" w:sz="4" w:space="0"/>
                    <w:bottom w:val="single" w:color="000000" w:sz="4" w:space="0"/>
                    <w:right w:val="single" w:color="000000" w:sz="4" w:space="0"/>
                  </w:tcBorders>
                  <w:vAlign w:val="center"/>
                </w:tcPr>
                <w:p w14:paraId="35AB27A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67" w:type="pct"/>
                  <w:tcBorders>
                    <w:top w:val="single" w:color="000000" w:sz="4" w:space="0"/>
                    <w:left w:val="single" w:color="000000" w:sz="4" w:space="0"/>
                    <w:bottom w:val="single" w:color="000000" w:sz="4" w:space="0"/>
                    <w:right w:val="single" w:color="000000" w:sz="4" w:space="0"/>
                  </w:tcBorders>
                  <w:vAlign w:val="center"/>
                </w:tcPr>
                <w:p w14:paraId="2129CF8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57</w:t>
                  </w:r>
                </w:p>
              </w:tc>
            </w:tr>
            <w:tr w14:paraId="47EDAA18">
              <w:tblPrEx>
                <w:tblCellMar>
                  <w:top w:w="0" w:type="dxa"/>
                  <w:left w:w="108" w:type="dxa"/>
                  <w:bottom w:w="0" w:type="dxa"/>
                  <w:right w:w="108" w:type="dxa"/>
                </w:tblCellMar>
              </w:tblPrEx>
              <w:trPr>
                <w:trHeight w:val="240" w:hRule="atLeast"/>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5A581254">
                  <w:pPr>
                    <w:jc w:val="center"/>
                    <w:rPr>
                      <w:rFonts w:hint="eastAsia" w:ascii="仿宋_GB2312" w:hAnsi="仿宋_GB2312" w:eastAsia="仿宋_GB2312" w:cs="仿宋_GB2312"/>
                      <w:color w:val="auto"/>
                      <w:szCs w:val="21"/>
                      <w:highlight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A4CA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FSU传感器检测设备</w:t>
                  </w:r>
                </w:p>
              </w:tc>
              <w:tc>
                <w:tcPr>
                  <w:tcW w:w="3189" w:type="pct"/>
                  <w:tcBorders>
                    <w:top w:val="single" w:color="000000" w:sz="4" w:space="0"/>
                    <w:left w:val="single" w:color="000000" w:sz="4" w:space="0"/>
                    <w:bottom w:val="single" w:color="000000" w:sz="4" w:space="0"/>
                    <w:right w:val="single" w:color="000000" w:sz="4" w:space="0"/>
                  </w:tcBorders>
                  <w:vAlign w:val="center"/>
                </w:tcPr>
                <w:p w14:paraId="3A6B614E">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基本配置提供不少于6路通用AI/DI测量通道；</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支持标准 Modbus 协议自定义配置导入 ；</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作为AI使用时：直流电压的测量范围为≤0~5V，测量误差≤0.2%；直流电流的测量范围为≤4~20mA，测量误差≤0.2%；</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作为DI使用时：直流电压的输入范围为≤0~12V；高电平阈值电压≥2V；低电平阈值电压≤0.8V</w:t>
                  </w:r>
                </w:p>
              </w:tc>
              <w:tc>
                <w:tcPr>
                  <w:tcW w:w="478" w:type="pct"/>
                  <w:tcBorders>
                    <w:top w:val="single" w:color="000000" w:sz="4" w:space="0"/>
                    <w:left w:val="single" w:color="000000" w:sz="4" w:space="0"/>
                    <w:bottom w:val="single" w:color="000000" w:sz="4" w:space="0"/>
                    <w:right w:val="single" w:color="000000" w:sz="4" w:space="0"/>
                  </w:tcBorders>
                  <w:vAlign w:val="center"/>
                </w:tcPr>
                <w:p w14:paraId="27EE424B">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67" w:type="pct"/>
                  <w:tcBorders>
                    <w:top w:val="single" w:color="000000" w:sz="4" w:space="0"/>
                    <w:left w:val="single" w:color="000000" w:sz="4" w:space="0"/>
                    <w:bottom w:val="single" w:color="000000" w:sz="4" w:space="0"/>
                    <w:right w:val="single" w:color="000000" w:sz="4" w:space="0"/>
                  </w:tcBorders>
                  <w:vAlign w:val="center"/>
                </w:tcPr>
                <w:p w14:paraId="1C23641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57</w:t>
                  </w:r>
                </w:p>
              </w:tc>
            </w:tr>
            <w:tr w14:paraId="6FB42897">
              <w:tblPrEx>
                <w:tblCellMar>
                  <w:top w:w="0" w:type="dxa"/>
                  <w:left w:w="108" w:type="dxa"/>
                  <w:bottom w:w="0" w:type="dxa"/>
                  <w:right w:w="108" w:type="dxa"/>
                </w:tblCellMar>
              </w:tblPrEx>
              <w:trPr>
                <w:trHeight w:val="240" w:hRule="atLeast"/>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0BEF51AD">
                  <w:pPr>
                    <w:jc w:val="center"/>
                    <w:rPr>
                      <w:rFonts w:hint="eastAsia" w:ascii="仿宋_GB2312" w:hAnsi="仿宋_GB2312" w:eastAsia="仿宋_GB2312" w:cs="仿宋_GB2312"/>
                      <w:color w:val="auto"/>
                      <w:szCs w:val="21"/>
                      <w:highlight w:val="none"/>
                    </w:rPr>
                  </w:pPr>
                </w:p>
              </w:tc>
              <w:tc>
                <w:tcPr>
                  <w:tcW w:w="432" w:type="pct"/>
                  <w:tcBorders>
                    <w:top w:val="single" w:color="000000" w:sz="4" w:space="0"/>
                    <w:left w:val="single" w:color="000000" w:sz="4" w:space="0"/>
                    <w:bottom w:val="single" w:color="000000" w:sz="4" w:space="0"/>
                    <w:right w:val="single" w:color="000000" w:sz="4" w:space="0"/>
                  </w:tcBorders>
                  <w:vAlign w:val="center"/>
                </w:tcPr>
                <w:p w14:paraId="016D39C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8米监控杆</w:t>
                  </w:r>
                </w:p>
              </w:tc>
              <w:tc>
                <w:tcPr>
                  <w:tcW w:w="3189" w:type="pct"/>
                  <w:tcBorders>
                    <w:top w:val="single" w:color="000000" w:sz="4" w:space="0"/>
                    <w:left w:val="single" w:color="000000" w:sz="4" w:space="0"/>
                    <w:bottom w:val="single" w:color="000000" w:sz="4" w:space="0"/>
                    <w:right w:val="single" w:color="000000" w:sz="4" w:space="0"/>
                  </w:tcBorders>
                  <w:vAlign w:val="center"/>
                </w:tcPr>
                <w:p w14:paraId="5DFA5925">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杆体高度8m，避雷针高度≥1米；</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设计风压：≥0.45KN/m2；</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设计风速：≥26.8m/s；</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抗震烈度：≥7度；</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适宜温度：-45°～+60°；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垂直度：≤1/1500；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7</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防腐：国标热镀锌，使用年限≥30年；</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8</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钢标采用：钢材材质为国际保准低硅低碳高强度Q235,壁厚度≥5mm,底法兰厚度≥16mm；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9</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连接螺栓采用：国标≥6.8级；</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10</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接地电阻≦10Ω ；</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杆体下口为≥240mm，上口为≥180mm，厚度为≥5mm，支臂口1为≥120mm，口2为≥90mm，厚度为≥4mm，镀锌工艺，静电喷塑工艺，防腐等级A；</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基础预埋件直径不小于Φ24*1200mm*6根，基础尺寸不小于长1000mm*宽1000mm*深1500mm，监控杆基础C30混凝；</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焊接焊缝平整,无焊接缺陷。镀锌后钝化处理,喷塑附着力好。喷塑采用优质塑粉。</w:t>
                  </w:r>
                </w:p>
              </w:tc>
              <w:tc>
                <w:tcPr>
                  <w:tcW w:w="478" w:type="pct"/>
                  <w:tcBorders>
                    <w:top w:val="single" w:color="000000" w:sz="4" w:space="0"/>
                    <w:left w:val="single" w:color="000000" w:sz="4" w:space="0"/>
                    <w:bottom w:val="single" w:color="000000" w:sz="4" w:space="0"/>
                    <w:right w:val="single" w:color="000000" w:sz="4" w:space="0"/>
                  </w:tcBorders>
                  <w:vAlign w:val="center"/>
                </w:tcPr>
                <w:p w14:paraId="27A27F5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467" w:type="pct"/>
                  <w:tcBorders>
                    <w:top w:val="single" w:color="000000" w:sz="4" w:space="0"/>
                    <w:left w:val="single" w:color="000000" w:sz="4" w:space="0"/>
                    <w:bottom w:val="single" w:color="000000" w:sz="4" w:space="0"/>
                    <w:right w:val="single" w:color="000000" w:sz="4" w:space="0"/>
                  </w:tcBorders>
                  <w:vAlign w:val="center"/>
                </w:tcPr>
                <w:p w14:paraId="4F5276F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54</w:t>
                  </w:r>
                </w:p>
              </w:tc>
            </w:tr>
            <w:tr w14:paraId="5A57E7B6">
              <w:tblPrEx>
                <w:tblCellMar>
                  <w:top w:w="0" w:type="dxa"/>
                  <w:left w:w="108" w:type="dxa"/>
                  <w:bottom w:w="0" w:type="dxa"/>
                  <w:right w:w="108" w:type="dxa"/>
                </w:tblCellMar>
              </w:tblPrEx>
              <w:trPr>
                <w:trHeight w:val="240" w:hRule="atLeast"/>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72E12808">
                  <w:pPr>
                    <w:jc w:val="center"/>
                    <w:rPr>
                      <w:rFonts w:hint="eastAsia" w:ascii="仿宋_GB2312" w:hAnsi="仿宋_GB2312" w:eastAsia="仿宋_GB2312" w:cs="仿宋_GB2312"/>
                      <w:color w:val="auto"/>
                      <w:szCs w:val="21"/>
                      <w:highlight w:val="none"/>
                    </w:rPr>
                  </w:pPr>
                </w:p>
              </w:tc>
              <w:tc>
                <w:tcPr>
                  <w:tcW w:w="432" w:type="pct"/>
                  <w:tcBorders>
                    <w:top w:val="single" w:color="000000" w:sz="4" w:space="0"/>
                    <w:left w:val="single" w:color="000000" w:sz="4" w:space="0"/>
                    <w:bottom w:val="single" w:color="000000" w:sz="4" w:space="0"/>
                    <w:right w:val="single" w:color="000000" w:sz="4" w:space="0"/>
                  </w:tcBorders>
                  <w:vAlign w:val="center"/>
                </w:tcPr>
                <w:p w14:paraId="67EC643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8米监控杆（支臂长度3.5m）</w:t>
                  </w:r>
                </w:p>
              </w:tc>
              <w:tc>
                <w:tcPr>
                  <w:tcW w:w="3189" w:type="pct"/>
                  <w:tcBorders>
                    <w:top w:val="single" w:color="000000" w:sz="4" w:space="0"/>
                    <w:left w:val="single" w:color="000000" w:sz="4" w:space="0"/>
                    <w:bottom w:val="single" w:color="000000" w:sz="4" w:space="0"/>
                    <w:right w:val="single" w:color="000000" w:sz="4" w:space="0"/>
                  </w:tcBorders>
                  <w:vAlign w:val="center"/>
                </w:tcPr>
                <w:p w14:paraId="67B2DEAD">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杆体高度8m，避雷针高度≥1米；</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设计风压：≥0.45KN/m2；</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设计风速：≥26.8m/s；</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抗震烈度：≥7度；</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适宜温度：-45°～+60°；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垂直度：≤1/1500；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7</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防腐：国标热镀锌，使用年限≥30年；</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8</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钢标采用：钢材材质为国际保准低硅低碳高强度Q235,壁厚度≥5mm,底法兰厚度≥16mm；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9</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连接螺栓采用：国标≥6.8级；</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10</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接地电阻≦10Ω ；</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杆体下口为≥240mm，上口为≥180mm，厚度为≥5mm，支臂口1为≥160mm，口2为≥90mm，厚度为≥4mm，镀锌工艺，静电喷塑工艺，防腐等级A；</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基础预埋件直径不小于Φ30*1200mm*6根，基础尺寸不小于长1500mm*宽1500mm*深1500mm，监控杆基础C30混凝；</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焊接焊缝平整,无焊接缺陷。镀锌后钝化处理,喷塑附着力好。喷塑采用优质塑粉。</w:t>
                  </w:r>
                </w:p>
              </w:tc>
              <w:tc>
                <w:tcPr>
                  <w:tcW w:w="478" w:type="pct"/>
                  <w:tcBorders>
                    <w:top w:val="single" w:color="000000" w:sz="4" w:space="0"/>
                    <w:left w:val="single" w:color="000000" w:sz="4" w:space="0"/>
                    <w:bottom w:val="single" w:color="000000" w:sz="4" w:space="0"/>
                    <w:right w:val="single" w:color="000000" w:sz="4" w:space="0"/>
                  </w:tcBorders>
                  <w:vAlign w:val="center"/>
                </w:tcPr>
                <w:p w14:paraId="24CD345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467" w:type="pct"/>
                  <w:tcBorders>
                    <w:top w:val="single" w:color="000000" w:sz="4" w:space="0"/>
                    <w:left w:val="single" w:color="000000" w:sz="4" w:space="0"/>
                    <w:bottom w:val="single" w:color="000000" w:sz="4" w:space="0"/>
                    <w:right w:val="single" w:color="000000" w:sz="4" w:space="0"/>
                  </w:tcBorders>
                  <w:vAlign w:val="center"/>
                </w:tcPr>
                <w:p w14:paraId="2163751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w:t>
                  </w:r>
                </w:p>
              </w:tc>
            </w:tr>
            <w:tr w14:paraId="2D75EB25">
              <w:tblPrEx>
                <w:tblCellMar>
                  <w:top w:w="0" w:type="dxa"/>
                  <w:left w:w="108" w:type="dxa"/>
                  <w:bottom w:w="0" w:type="dxa"/>
                  <w:right w:w="108" w:type="dxa"/>
                </w:tblCellMar>
              </w:tblPrEx>
              <w:trPr>
                <w:trHeight w:val="240" w:hRule="atLeast"/>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40B57CB6">
                  <w:pPr>
                    <w:jc w:val="center"/>
                    <w:rPr>
                      <w:rFonts w:hint="eastAsia" w:ascii="仿宋_GB2312" w:hAnsi="仿宋_GB2312" w:eastAsia="仿宋_GB2312" w:cs="仿宋_GB2312"/>
                      <w:color w:val="auto"/>
                      <w:szCs w:val="21"/>
                      <w:highlight w:val="none"/>
                    </w:rPr>
                  </w:pPr>
                </w:p>
              </w:tc>
              <w:tc>
                <w:tcPr>
                  <w:tcW w:w="432" w:type="pct"/>
                  <w:vMerge w:val="restart"/>
                  <w:tcBorders>
                    <w:top w:val="single" w:color="000000" w:sz="4" w:space="0"/>
                    <w:left w:val="single" w:color="000000" w:sz="4" w:space="0"/>
                    <w:bottom w:val="single" w:color="000000" w:sz="4" w:space="0"/>
                    <w:right w:val="single" w:color="000000" w:sz="4" w:space="0"/>
                  </w:tcBorders>
                  <w:vAlign w:val="center"/>
                </w:tcPr>
                <w:p w14:paraId="0255615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线缆</w:t>
                  </w:r>
                </w:p>
              </w:tc>
              <w:tc>
                <w:tcPr>
                  <w:tcW w:w="3189" w:type="pct"/>
                  <w:tcBorders>
                    <w:top w:val="single" w:color="000000" w:sz="4" w:space="0"/>
                    <w:left w:val="single" w:color="000000" w:sz="4" w:space="0"/>
                    <w:bottom w:val="single" w:color="000000" w:sz="4" w:space="0"/>
                    <w:right w:val="single" w:color="000000" w:sz="4" w:space="0"/>
                  </w:tcBorders>
                  <w:vAlign w:val="center"/>
                </w:tcPr>
                <w:p w14:paraId="1271B001">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国标电源线：3芯*4平方</w:t>
                  </w:r>
                </w:p>
              </w:tc>
              <w:tc>
                <w:tcPr>
                  <w:tcW w:w="478" w:type="pct"/>
                  <w:tcBorders>
                    <w:top w:val="single" w:color="000000" w:sz="4" w:space="0"/>
                    <w:left w:val="single" w:color="000000" w:sz="4" w:space="0"/>
                    <w:bottom w:val="single" w:color="000000" w:sz="4" w:space="0"/>
                    <w:right w:val="single" w:color="000000" w:sz="4" w:space="0"/>
                  </w:tcBorders>
                  <w:vAlign w:val="center"/>
                </w:tcPr>
                <w:p w14:paraId="1B42F86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467" w:type="pct"/>
                  <w:tcBorders>
                    <w:top w:val="single" w:color="000000" w:sz="4" w:space="0"/>
                    <w:left w:val="single" w:color="000000" w:sz="4" w:space="0"/>
                    <w:bottom w:val="single" w:color="000000" w:sz="4" w:space="0"/>
                    <w:right w:val="single" w:color="000000" w:sz="4" w:space="0"/>
                  </w:tcBorders>
                  <w:vAlign w:val="center"/>
                </w:tcPr>
                <w:p w14:paraId="1F342BF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13770</w:t>
                  </w:r>
                </w:p>
              </w:tc>
            </w:tr>
            <w:tr w14:paraId="1E657A9B">
              <w:tblPrEx>
                <w:tblCellMar>
                  <w:top w:w="0" w:type="dxa"/>
                  <w:left w:w="108" w:type="dxa"/>
                  <w:bottom w:w="0" w:type="dxa"/>
                  <w:right w:w="108" w:type="dxa"/>
                </w:tblCellMar>
              </w:tblPrEx>
              <w:trPr>
                <w:trHeight w:val="240" w:hRule="atLeast"/>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092305EB">
                  <w:pPr>
                    <w:jc w:val="center"/>
                    <w:rPr>
                      <w:rFonts w:hint="eastAsia" w:ascii="仿宋_GB2312" w:hAnsi="仿宋_GB2312" w:eastAsia="仿宋_GB2312" w:cs="仿宋_GB2312"/>
                      <w:color w:val="auto"/>
                      <w:szCs w:val="21"/>
                      <w:highlight w:val="none"/>
                    </w:rPr>
                  </w:pPr>
                </w:p>
              </w:tc>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3CE0E950">
                  <w:pPr>
                    <w:jc w:val="center"/>
                    <w:rPr>
                      <w:rFonts w:hint="eastAsia" w:ascii="仿宋_GB2312" w:hAnsi="仿宋_GB2312" w:eastAsia="仿宋_GB2312" w:cs="仿宋_GB2312"/>
                      <w:color w:val="auto"/>
                      <w:szCs w:val="21"/>
                      <w:highlight w:val="none"/>
                    </w:rPr>
                  </w:pPr>
                </w:p>
              </w:tc>
              <w:tc>
                <w:tcPr>
                  <w:tcW w:w="3189" w:type="pct"/>
                  <w:tcBorders>
                    <w:top w:val="single" w:color="000000" w:sz="4" w:space="0"/>
                    <w:left w:val="single" w:color="000000" w:sz="4" w:space="0"/>
                    <w:bottom w:val="single" w:color="000000" w:sz="4" w:space="0"/>
                    <w:right w:val="single" w:color="000000" w:sz="4" w:space="0"/>
                  </w:tcBorders>
                  <w:vAlign w:val="center"/>
                </w:tcPr>
                <w:p w14:paraId="752C82CD">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国标5类线</w:t>
                  </w:r>
                </w:p>
              </w:tc>
              <w:tc>
                <w:tcPr>
                  <w:tcW w:w="478" w:type="pct"/>
                  <w:tcBorders>
                    <w:top w:val="single" w:color="000000" w:sz="4" w:space="0"/>
                    <w:left w:val="single" w:color="000000" w:sz="4" w:space="0"/>
                    <w:bottom w:val="single" w:color="000000" w:sz="4" w:space="0"/>
                    <w:right w:val="single" w:color="000000" w:sz="4" w:space="0"/>
                  </w:tcBorders>
                  <w:vAlign w:val="center"/>
                </w:tcPr>
                <w:p w14:paraId="2361824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467" w:type="pct"/>
                  <w:tcBorders>
                    <w:top w:val="single" w:color="000000" w:sz="4" w:space="0"/>
                    <w:left w:val="single" w:color="000000" w:sz="4" w:space="0"/>
                    <w:bottom w:val="single" w:color="000000" w:sz="4" w:space="0"/>
                    <w:right w:val="single" w:color="000000" w:sz="4" w:space="0"/>
                  </w:tcBorders>
                  <w:vAlign w:val="center"/>
                </w:tcPr>
                <w:p w14:paraId="0235D7F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1710</w:t>
                  </w:r>
                </w:p>
              </w:tc>
            </w:tr>
            <w:tr w14:paraId="1E38E492">
              <w:tblPrEx>
                <w:tblCellMar>
                  <w:top w:w="0" w:type="dxa"/>
                  <w:left w:w="108" w:type="dxa"/>
                  <w:bottom w:w="0" w:type="dxa"/>
                  <w:right w:w="108" w:type="dxa"/>
                </w:tblCellMar>
              </w:tblPrEx>
              <w:trPr>
                <w:trHeight w:val="240" w:hRule="atLeast"/>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14CA3F93">
                  <w:pPr>
                    <w:jc w:val="center"/>
                    <w:rPr>
                      <w:rFonts w:hint="eastAsia" w:ascii="仿宋_GB2312" w:hAnsi="仿宋_GB2312" w:eastAsia="仿宋_GB2312" w:cs="仿宋_GB2312"/>
                      <w:color w:val="auto"/>
                      <w:szCs w:val="21"/>
                      <w:highlight w:val="none"/>
                    </w:rPr>
                  </w:pPr>
                </w:p>
              </w:tc>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337BBB75">
                  <w:pPr>
                    <w:jc w:val="center"/>
                    <w:rPr>
                      <w:rFonts w:hint="eastAsia" w:ascii="仿宋_GB2312" w:hAnsi="仿宋_GB2312" w:eastAsia="仿宋_GB2312" w:cs="仿宋_GB2312"/>
                      <w:color w:val="auto"/>
                      <w:szCs w:val="21"/>
                      <w:highlight w:val="none"/>
                    </w:rPr>
                  </w:pPr>
                </w:p>
              </w:tc>
              <w:tc>
                <w:tcPr>
                  <w:tcW w:w="3189" w:type="pct"/>
                  <w:tcBorders>
                    <w:top w:val="single" w:color="000000" w:sz="4" w:space="0"/>
                    <w:left w:val="single" w:color="000000" w:sz="4" w:space="0"/>
                    <w:bottom w:val="single" w:color="000000" w:sz="4" w:space="0"/>
                    <w:right w:val="single" w:color="000000" w:sz="4" w:space="0"/>
                  </w:tcBorders>
                  <w:vAlign w:val="center"/>
                </w:tcPr>
                <w:p w14:paraId="539AF4BF">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国标信号线2*1.0</w:t>
                  </w:r>
                </w:p>
              </w:tc>
              <w:tc>
                <w:tcPr>
                  <w:tcW w:w="478" w:type="pct"/>
                  <w:tcBorders>
                    <w:top w:val="single" w:color="000000" w:sz="4" w:space="0"/>
                    <w:left w:val="single" w:color="000000" w:sz="4" w:space="0"/>
                    <w:bottom w:val="single" w:color="000000" w:sz="4" w:space="0"/>
                    <w:right w:val="single" w:color="000000" w:sz="4" w:space="0"/>
                  </w:tcBorders>
                  <w:vAlign w:val="center"/>
                </w:tcPr>
                <w:p w14:paraId="4041BFCB">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467" w:type="pct"/>
                  <w:tcBorders>
                    <w:top w:val="single" w:color="000000" w:sz="4" w:space="0"/>
                    <w:left w:val="single" w:color="000000" w:sz="4" w:space="0"/>
                    <w:bottom w:val="single" w:color="000000" w:sz="4" w:space="0"/>
                    <w:right w:val="single" w:color="000000" w:sz="4" w:space="0"/>
                  </w:tcBorders>
                  <w:vAlign w:val="center"/>
                </w:tcPr>
                <w:p w14:paraId="34D7093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11400</w:t>
                  </w:r>
                </w:p>
              </w:tc>
            </w:tr>
            <w:tr w14:paraId="6F8638FB">
              <w:tblPrEx>
                <w:tblCellMar>
                  <w:top w:w="0" w:type="dxa"/>
                  <w:left w:w="108" w:type="dxa"/>
                  <w:bottom w:w="0" w:type="dxa"/>
                  <w:right w:w="108" w:type="dxa"/>
                </w:tblCellMar>
              </w:tblPrEx>
              <w:trPr>
                <w:trHeight w:val="240" w:hRule="atLeast"/>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5671A86C">
                  <w:pPr>
                    <w:jc w:val="center"/>
                    <w:rPr>
                      <w:rFonts w:hint="eastAsia" w:ascii="仿宋_GB2312" w:hAnsi="仿宋_GB2312" w:eastAsia="仿宋_GB2312" w:cs="仿宋_GB2312"/>
                      <w:color w:val="auto"/>
                      <w:szCs w:val="21"/>
                      <w:highlight w:val="none"/>
                    </w:rPr>
                  </w:pPr>
                </w:p>
              </w:tc>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080B2CD7">
                  <w:pPr>
                    <w:jc w:val="center"/>
                    <w:rPr>
                      <w:rFonts w:hint="eastAsia" w:ascii="仿宋_GB2312" w:hAnsi="仿宋_GB2312" w:eastAsia="仿宋_GB2312" w:cs="仿宋_GB2312"/>
                      <w:color w:val="auto"/>
                      <w:szCs w:val="21"/>
                      <w:highlight w:val="none"/>
                    </w:rPr>
                  </w:pPr>
                </w:p>
              </w:tc>
              <w:tc>
                <w:tcPr>
                  <w:tcW w:w="3189" w:type="pct"/>
                  <w:tcBorders>
                    <w:top w:val="single" w:color="000000" w:sz="4" w:space="0"/>
                    <w:left w:val="single" w:color="000000" w:sz="4" w:space="0"/>
                    <w:bottom w:val="single" w:color="000000" w:sz="4" w:space="0"/>
                    <w:right w:val="single" w:color="000000" w:sz="4" w:space="0"/>
                  </w:tcBorders>
                  <w:vAlign w:val="center"/>
                </w:tcPr>
                <w:p w14:paraId="4371961E">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电线保护管：内径25mm黑色夹布橡胶管</w:t>
                  </w:r>
                </w:p>
              </w:tc>
              <w:tc>
                <w:tcPr>
                  <w:tcW w:w="478" w:type="pct"/>
                  <w:tcBorders>
                    <w:top w:val="single" w:color="000000" w:sz="4" w:space="0"/>
                    <w:left w:val="single" w:color="000000" w:sz="4" w:space="0"/>
                    <w:bottom w:val="single" w:color="000000" w:sz="4" w:space="0"/>
                    <w:right w:val="single" w:color="000000" w:sz="4" w:space="0"/>
                  </w:tcBorders>
                  <w:vAlign w:val="center"/>
                </w:tcPr>
                <w:p w14:paraId="0DAD5E7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467" w:type="pct"/>
                  <w:tcBorders>
                    <w:top w:val="single" w:color="000000" w:sz="4" w:space="0"/>
                    <w:left w:val="single" w:color="000000" w:sz="4" w:space="0"/>
                    <w:bottom w:val="single" w:color="000000" w:sz="4" w:space="0"/>
                    <w:right w:val="single" w:color="000000" w:sz="4" w:space="0"/>
                  </w:tcBorders>
                  <w:vAlign w:val="center"/>
                </w:tcPr>
                <w:p w14:paraId="5ED17DC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13770</w:t>
                  </w:r>
                </w:p>
              </w:tc>
            </w:tr>
            <w:tr w14:paraId="28B81E4D">
              <w:tblPrEx>
                <w:tblCellMar>
                  <w:top w:w="0" w:type="dxa"/>
                  <w:left w:w="108" w:type="dxa"/>
                  <w:bottom w:w="0" w:type="dxa"/>
                  <w:right w:w="108" w:type="dxa"/>
                </w:tblCellMar>
              </w:tblPrEx>
              <w:trPr>
                <w:trHeight w:val="240" w:hRule="atLeast"/>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6699C8C6">
                  <w:pPr>
                    <w:jc w:val="center"/>
                    <w:rPr>
                      <w:rFonts w:hint="eastAsia" w:ascii="仿宋_GB2312" w:hAnsi="仿宋_GB2312" w:eastAsia="仿宋_GB2312" w:cs="仿宋_GB2312"/>
                      <w:color w:val="auto"/>
                      <w:szCs w:val="21"/>
                      <w:highlight w:val="none"/>
                    </w:rPr>
                  </w:pPr>
                </w:p>
              </w:tc>
              <w:tc>
                <w:tcPr>
                  <w:tcW w:w="432" w:type="pct"/>
                  <w:vMerge w:val="restart"/>
                  <w:tcBorders>
                    <w:top w:val="single" w:color="000000" w:sz="4" w:space="0"/>
                    <w:left w:val="single" w:color="000000" w:sz="4" w:space="0"/>
                    <w:bottom w:val="single" w:color="000000" w:sz="4" w:space="0"/>
                    <w:right w:val="single" w:color="000000" w:sz="4" w:space="0"/>
                  </w:tcBorders>
                  <w:vAlign w:val="center"/>
                </w:tcPr>
                <w:p w14:paraId="75DAFA9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基础</w:t>
                  </w:r>
                </w:p>
              </w:tc>
              <w:tc>
                <w:tcPr>
                  <w:tcW w:w="3189" w:type="pct"/>
                  <w:tcBorders>
                    <w:top w:val="single" w:color="000000" w:sz="4" w:space="0"/>
                    <w:left w:val="single" w:color="000000" w:sz="4" w:space="0"/>
                    <w:bottom w:val="single" w:color="000000" w:sz="4" w:space="0"/>
                    <w:right w:val="single" w:color="000000" w:sz="4" w:space="0"/>
                  </w:tcBorders>
                  <w:vAlign w:val="center"/>
                </w:tcPr>
                <w:p w14:paraId="628184F2">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监控杆基础（1000*1000*1500，包括：挖基坑、钢筋笼制作安装、混凝土浇灌、防雷、土建、搬运等）</w:t>
                  </w:r>
                </w:p>
              </w:tc>
              <w:tc>
                <w:tcPr>
                  <w:tcW w:w="478" w:type="pct"/>
                  <w:tcBorders>
                    <w:top w:val="single" w:color="000000" w:sz="4" w:space="0"/>
                    <w:left w:val="single" w:color="000000" w:sz="4" w:space="0"/>
                    <w:bottom w:val="single" w:color="000000" w:sz="4" w:space="0"/>
                    <w:right w:val="single" w:color="000000" w:sz="4" w:space="0"/>
                  </w:tcBorders>
                  <w:noWrap/>
                  <w:vAlign w:val="center"/>
                </w:tcPr>
                <w:p w14:paraId="7245F85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467" w:type="pct"/>
                  <w:tcBorders>
                    <w:top w:val="single" w:color="000000" w:sz="4" w:space="0"/>
                    <w:left w:val="single" w:color="000000" w:sz="4" w:space="0"/>
                    <w:bottom w:val="single" w:color="000000" w:sz="4" w:space="0"/>
                    <w:right w:val="single" w:color="000000" w:sz="4" w:space="0"/>
                  </w:tcBorders>
                  <w:vAlign w:val="center"/>
                </w:tcPr>
                <w:p w14:paraId="6339701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54</w:t>
                  </w:r>
                </w:p>
              </w:tc>
            </w:tr>
            <w:tr w14:paraId="1734EA26">
              <w:tblPrEx>
                <w:tblCellMar>
                  <w:top w:w="0" w:type="dxa"/>
                  <w:left w:w="108" w:type="dxa"/>
                  <w:bottom w:w="0" w:type="dxa"/>
                  <w:right w:w="108" w:type="dxa"/>
                </w:tblCellMar>
              </w:tblPrEx>
              <w:trPr>
                <w:trHeight w:val="240" w:hRule="atLeast"/>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3818606C">
                  <w:pPr>
                    <w:jc w:val="center"/>
                    <w:rPr>
                      <w:rFonts w:hint="eastAsia" w:ascii="仿宋_GB2312" w:hAnsi="仿宋_GB2312" w:eastAsia="仿宋_GB2312" w:cs="仿宋_GB2312"/>
                      <w:color w:val="auto"/>
                      <w:szCs w:val="21"/>
                      <w:highlight w:val="none"/>
                    </w:rPr>
                  </w:pPr>
                </w:p>
              </w:tc>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1F84948D">
                  <w:pPr>
                    <w:jc w:val="center"/>
                    <w:rPr>
                      <w:rFonts w:hint="eastAsia" w:ascii="仿宋_GB2312" w:hAnsi="仿宋_GB2312" w:eastAsia="仿宋_GB2312" w:cs="仿宋_GB2312"/>
                      <w:color w:val="auto"/>
                      <w:szCs w:val="21"/>
                      <w:highlight w:val="none"/>
                    </w:rPr>
                  </w:pPr>
                </w:p>
              </w:tc>
              <w:tc>
                <w:tcPr>
                  <w:tcW w:w="3189" w:type="pct"/>
                  <w:tcBorders>
                    <w:top w:val="single" w:color="000000" w:sz="4" w:space="0"/>
                    <w:left w:val="single" w:color="000000" w:sz="4" w:space="0"/>
                    <w:bottom w:val="single" w:color="000000" w:sz="4" w:space="0"/>
                    <w:right w:val="single" w:color="000000" w:sz="4" w:space="0"/>
                  </w:tcBorders>
                  <w:vAlign w:val="center"/>
                </w:tcPr>
                <w:p w14:paraId="3113D7FC">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监控杆基础（1500*1500*1500，包括：挖基坑、钢筋笼制作安装、混凝土浇灌、防雷、土建、搬运等）</w:t>
                  </w:r>
                </w:p>
              </w:tc>
              <w:tc>
                <w:tcPr>
                  <w:tcW w:w="478" w:type="pct"/>
                  <w:tcBorders>
                    <w:top w:val="single" w:color="000000" w:sz="4" w:space="0"/>
                    <w:left w:val="single" w:color="000000" w:sz="4" w:space="0"/>
                    <w:bottom w:val="single" w:color="000000" w:sz="4" w:space="0"/>
                    <w:right w:val="single" w:color="000000" w:sz="4" w:space="0"/>
                  </w:tcBorders>
                  <w:noWrap/>
                  <w:vAlign w:val="center"/>
                </w:tcPr>
                <w:p w14:paraId="073AC07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467" w:type="pct"/>
                  <w:tcBorders>
                    <w:top w:val="single" w:color="000000" w:sz="4" w:space="0"/>
                    <w:left w:val="single" w:color="000000" w:sz="4" w:space="0"/>
                    <w:bottom w:val="single" w:color="000000" w:sz="4" w:space="0"/>
                    <w:right w:val="single" w:color="000000" w:sz="4" w:space="0"/>
                  </w:tcBorders>
                  <w:vAlign w:val="center"/>
                </w:tcPr>
                <w:p w14:paraId="2376FDE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w:t>
                  </w:r>
                </w:p>
              </w:tc>
            </w:tr>
            <w:tr w14:paraId="64274AFD">
              <w:tblPrEx>
                <w:tblCellMar>
                  <w:top w:w="0" w:type="dxa"/>
                  <w:left w:w="108" w:type="dxa"/>
                  <w:bottom w:w="0" w:type="dxa"/>
                  <w:right w:w="108" w:type="dxa"/>
                </w:tblCellMar>
              </w:tblPrEx>
              <w:trPr>
                <w:trHeight w:val="240" w:hRule="atLeast"/>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08C416BF">
                  <w:pPr>
                    <w:jc w:val="center"/>
                    <w:rPr>
                      <w:rFonts w:hint="eastAsia" w:ascii="仿宋_GB2312" w:hAnsi="仿宋_GB2312" w:eastAsia="仿宋_GB2312" w:cs="仿宋_GB2312"/>
                      <w:color w:val="auto"/>
                      <w:szCs w:val="21"/>
                      <w:highlight w:val="none"/>
                    </w:rPr>
                  </w:pPr>
                </w:p>
              </w:tc>
              <w:tc>
                <w:tcPr>
                  <w:tcW w:w="432" w:type="pct"/>
                  <w:vMerge w:val="restart"/>
                  <w:tcBorders>
                    <w:top w:val="single" w:color="000000" w:sz="4" w:space="0"/>
                    <w:left w:val="single" w:color="000000" w:sz="4" w:space="0"/>
                    <w:bottom w:val="single" w:color="000000" w:sz="4" w:space="0"/>
                    <w:right w:val="single" w:color="000000" w:sz="4" w:space="0"/>
                  </w:tcBorders>
                  <w:vAlign w:val="center"/>
                </w:tcPr>
                <w:p w14:paraId="5CCB22F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辅材</w:t>
                  </w:r>
                </w:p>
              </w:tc>
              <w:tc>
                <w:tcPr>
                  <w:tcW w:w="3189" w:type="pct"/>
                  <w:tcBorders>
                    <w:top w:val="single" w:color="000000" w:sz="4" w:space="0"/>
                    <w:left w:val="single" w:color="000000" w:sz="4" w:space="0"/>
                    <w:bottom w:val="single" w:color="000000" w:sz="4" w:space="0"/>
                    <w:right w:val="single" w:color="000000" w:sz="4" w:space="0"/>
                  </w:tcBorders>
                  <w:vAlign w:val="center"/>
                </w:tcPr>
                <w:p w14:paraId="096F44D4">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监控箱（含电表、终端盒等配套设备）</w:t>
                  </w:r>
                </w:p>
              </w:tc>
              <w:tc>
                <w:tcPr>
                  <w:tcW w:w="478" w:type="pct"/>
                  <w:tcBorders>
                    <w:top w:val="single" w:color="000000" w:sz="4" w:space="0"/>
                    <w:left w:val="single" w:color="000000" w:sz="4" w:space="0"/>
                    <w:bottom w:val="single" w:color="000000" w:sz="4" w:space="0"/>
                    <w:right w:val="single" w:color="000000" w:sz="4" w:space="0"/>
                  </w:tcBorders>
                  <w:vAlign w:val="center"/>
                </w:tcPr>
                <w:p w14:paraId="68A9CC5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67" w:type="pct"/>
                  <w:tcBorders>
                    <w:top w:val="single" w:color="000000" w:sz="4" w:space="0"/>
                    <w:left w:val="single" w:color="000000" w:sz="4" w:space="0"/>
                    <w:bottom w:val="single" w:color="000000" w:sz="4" w:space="0"/>
                    <w:right w:val="single" w:color="000000" w:sz="4" w:space="0"/>
                  </w:tcBorders>
                  <w:vAlign w:val="center"/>
                </w:tcPr>
                <w:p w14:paraId="4D68A2B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57</w:t>
                  </w:r>
                </w:p>
              </w:tc>
            </w:tr>
            <w:tr w14:paraId="34DD9CE6">
              <w:tblPrEx>
                <w:tblCellMar>
                  <w:top w:w="0" w:type="dxa"/>
                  <w:left w:w="108" w:type="dxa"/>
                  <w:bottom w:w="0" w:type="dxa"/>
                  <w:right w:w="108" w:type="dxa"/>
                </w:tblCellMar>
              </w:tblPrEx>
              <w:trPr>
                <w:trHeight w:val="240" w:hRule="atLeast"/>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43A6DEDC">
                  <w:pPr>
                    <w:jc w:val="center"/>
                    <w:rPr>
                      <w:rFonts w:hint="eastAsia" w:ascii="仿宋_GB2312" w:hAnsi="仿宋_GB2312" w:eastAsia="仿宋_GB2312" w:cs="仿宋_GB2312"/>
                      <w:color w:val="auto"/>
                      <w:szCs w:val="21"/>
                      <w:highlight w:val="none"/>
                    </w:rPr>
                  </w:pPr>
                </w:p>
              </w:tc>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2A51D6E8">
                  <w:pPr>
                    <w:jc w:val="center"/>
                    <w:rPr>
                      <w:rFonts w:hint="eastAsia" w:ascii="仿宋_GB2312" w:hAnsi="仿宋_GB2312" w:eastAsia="仿宋_GB2312" w:cs="仿宋_GB2312"/>
                      <w:color w:val="auto"/>
                      <w:szCs w:val="21"/>
                      <w:highlight w:val="none"/>
                    </w:rPr>
                  </w:pPr>
                </w:p>
              </w:tc>
              <w:tc>
                <w:tcPr>
                  <w:tcW w:w="3189" w:type="pct"/>
                  <w:tcBorders>
                    <w:top w:val="single" w:color="000000" w:sz="4" w:space="0"/>
                    <w:left w:val="single" w:color="000000" w:sz="4" w:space="0"/>
                    <w:bottom w:val="single" w:color="000000" w:sz="4" w:space="0"/>
                    <w:right w:val="single" w:color="000000" w:sz="4" w:space="0"/>
                  </w:tcBorders>
                  <w:vAlign w:val="center"/>
                </w:tcPr>
                <w:p w14:paraId="212D2C29">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IDU设备：进行设备状态监控，网络及电路故障判断，支持远程重启</w:t>
                  </w:r>
                </w:p>
              </w:tc>
              <w:tc>
                <w:tcPr>
                  <w:tcW w:w="478" w:type="pct"/>
                  <w:tcBorders>
                    <w:top w:val="single" w:color="000000" w:sz="4" w:space="0"/>
                    <w:left w:val="single" w:color="000000" w:sz="4" w:space="0"/>
                    <w:bottom w:val="single" w:color="000000" w:sz="4" w:space="0"/>
                    <w:right w:val="single" w:color="000000" w:sz="4" w:space="0"/>
                  </w:tcBorders>
                  <w:noWrap/>
                  <w:vAlign w:val="center"/>
                </w:tcPr>
                <w:p w14:paraId="3204C54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67" w:type="pct"/>
                  <w:tcBorders>
                    <w:top w:val="single" w:color="000000" w:sz="4" w:space="0"/>
                    <w:left w:val="single" w:color="000000" w:sz="4" w:space="0"/>
                    <w:bottom w:val="single" w:color="000000" w:sz="4" w:space="0"/>
                    <w:right w:val="single" w:color="000000" w:sz="4" w:space="0"/>
                  </w:tcBorders>
                  <w:vAlign w:val="center"/>
                </w:tcPr>
                <w:p w14:paraId="0815CAC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57</w:t>
                  </w:r>
                </w:p>
              </w:tc>
            </w:tr>
            <w:tr w14:paraId="62300D5C">
              <w:tblPrEx>
                <w:tblCellMar>
                  <w:top w:w="0" w:type="dxa"/>
                  <w:left w:w="108" w:type="dxa"/>
                  <w:bottom w:w="0" w:type="dxa"/>
                  <w:right w:w="108" w:type="dxa"/>
                </w:tblCellMar>
              </w:tblPrEx>
              <w:trPr>
                <w:trHeight w:val="240" w:hRule="atLeast"/>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43897497">
                  <w:pPr>
                    <w:jc w:val="center"/>
                    <w:rPr>
                      <w:rFonts w:hint="eastAsia" w:ascii="仿宋_GB2312" w:hAnsi="仿宋_GB2312" w:eastAsia="仿宋_GB2312" w:cs="仿宋_GB2312"/>
                      <w:color w:val="auto"/>
                      <w:szCs w:val="21"/>
                      <w:highlight w:val="none"/>
                    </w:rPr>
                  </w:pPr>
                </w:p>
              </w:tc>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0C09052F">
                  <w:pPr>
                    <w:jc w:val="center"/>
                    <w:rPr>
                      <w:rFonts w:hint="eastAsia" w:ascii="仿宋_GB2312" w:hAnsi="仿宋_GB2312" w:eastAsia="仿宋_GB2312" w:cs="仿宋_GB2312"/>
                      <w:color w:val="auto"/>
                      <w:szCs w:val="21"/>
                      <w:highlight w:val="none"/>
                    </w:rPr>
                  </w:pPr>
                </w:p>
              </w:tc>
              <w:tc>
                <w:tcPr>
                  <w:tcW w:w="31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C5E50">
                  <w:pPr>
                    <w:jc w:val="left"/>
                    <w:textAlignment w:val="center"/>
                    <w:rPr>
                      <w:rFonts w:hint="eastAsia" w:ascii="仿宋_GB2312" w:hAnsi="仿宋_GB2312" w:eastAsia="仿宋_GB2312" w:cs="仿宋_GB2312"/>
                      <w:color w:val="auto"/>
                      <w:szCs w:val="21"/>
                      <w:highlight w:val="none"/>
                      <w:shd w:val="clear"/>
                      <w:lang w:bidi="ar"/>
                    </w:rPr>
                  </w:pPr>
                  <w:r>
                    <w:rPr>
                      <w:rFonts w:hint="eastAsia" w:ascii="仿宋_GB2312" w:hAnsi="仿宋_GB2312" w:eastAsia="仿宋_GB2312" w:cs="仿宋_GB2312"/>
                      <w:color w:val="auto"/>
                      <w:szCs w:val="21"/>
                      <w:highlight w:val="none"/>
                      <w:shd w:val="clear"/>
                      <w:lang w:bidi="ar"/>
                    </w:rPr>
                    <w:t>交换机</w:t>
                  </w:r>
                </w:p>
                <w:p w14:paraId="4EC77083">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 w:val="21"/>
                      <w:szCs w:val="21"/>
                      <w:highlight w:val="none"/>
                      <w:lang w:val="en-US" w:eastAsia="zh-CN" w:bidi="ar"/>
                    </w:rPr>
                    <w:t>不低于4个千兆电口、2个千兆光口、配套光模块。</w:t>
                  </w:r>
                </w:p>
              </w:tc>
              <w:tc>
                <w:tcPr>
                  <w:tcW w:w="478" w:type="pct"/>
                  <w:tcBorders>
                    <w:top w:val="single" w:color="000000" w:sz="4" w:space="0"/>
                    <w:left w:val="single" w:color="000000" w:sz="4" w:space="0"/>
                    <w:bottom w:val="single" w:color="000000" w:sz="4" w:space="0"/>
                    <w:right w:val="single" w:color="000000" w:sz="4" w:space="0"/>
                  </w:tcBorders>
                  <w:vAlign w:val="center"/>
                </w:tcPr>
                <w:p w14:paraId="4D76CF3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467" w:type="pct"/>
                  <w:tcBorders>
                    <w:top w:val="single" w:color="000000" w:sz="4" w:space="0"/>
                    <w:left w:val="single" w:color="000000" w:sz="4" w:space="0"/>
                    <w:bottom w:val="single" w:color="000000" w:sz="4" w:space="0"/>
                    <w:right w:val="single" w:color="000000" w:sz="4" w:space="0"/>
                  </w:tcBorders>
                  <w:vAlign w:val="center"/>
                </w:tcPr>
                <w:p w14:paraId="6405C4C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57</w:t>
                  </w:r>
                </w:p>
              </w:tc>
            </w:tr>
            <w:tr w14:paraId="21C69022">
              <w:tblPrEx>
                <w:tblCellMar>
                  <w:top w:w="0" w:type="dxa"/>
                  <w:left w:w="108" w:type="dxa"/>
                  <w:bottom w:w="0" w:type="dxa"/>
                  <w:right w:w="108" w:type="dxa"/>
                </w:tblCellMar>
              </w:tblPrEx>
              <w:trPr>
                <w:trHeight w:val="240" w:hRule="atLeast"/>
              </w:trPr>
              <w:tc>
                <w:tcPr>
                  <w:tcW w:w="432" w:type="pct"/>
                  <w:vMerge w:val="continue"/>
                  <w:tcBorders>
                    <w:top w:val="single" w:color="000000" w:sz="4" w:space="0"/>
                    <w:left w:val="single" w:color="000000" w:sz="4" w:space="0"/>
                    <w:bottom w:val="single" w:color="000000" w:sz="4" w:space="0"/>
                    <w:right w:val="single" w:color="000000" w:sz="4" w:space="0"/>
                  </w:tcBorders>
                  <w:vAlign w:val="center"/>
                </w:tcPr>
                <w:p w14:paraId="08AB53F7">
                  <w:pPr>
                    <w:jc w:val="center"/>
                    <w:rPr>
                      <w:rFonts w:hint="eastAsia" w:ascii="仿宋_GB2312" w:hAnsi="仿宋_GB2312" w:eastAsia="仿宋_GB2312" w:cs="仿宋_GB2312"/>
                      <w:color w:val="auto"/>
                      <w:szCs w:val="21"/>
                      <w:highlight w:val="none"/>
                    </w:rPr>
                  </w:pPr>
                </w:p>
              </w:tc>
              <w:tc>
                <w:tcPr>
                  <w:tcW w:w="432" w:type="pct"/>
                  <w:tcBorders>
                    <w:top w:val="single" w:color="000000" w:sz="4" w:space="0"/>
                    <w:left w:val="single" w:color="000000" w:sz="4" w:space="0"/>
                    <w:bottom w:val="single" w:color="000000" w:sz="4" w:space="0"/>
                    <w:right w:val="single" w:color="000000" w:sz="4" w:space="0"/>
                  </w:tcBorders>
                  <w:vAlign w:val="center"/>
                </w:tcPr>
                <w:p w14:paraId="1CB1703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设备部署实施费</w:t>
                  </w:r>
                </w:p>
              </w:tc>
              <w:tc>
                <w:tcPr>
                  <w:tcW w:w="3189" w:type="pct"/>
                  <w:tcBorders>
                    <w:top w:val="single" w:color="000000" w:sz="4" w:space="0"/>
                    <w:left w:val="single" w:color="000000" w:sz="4" w:space="0"/>
                    <w:bottom w:val="single" w:color="000000" w:sz="4" w:space="0"/>
                    <w:right w:val="single" w:color="000000" w:sz="4" w:space="0"/>
                  </w:tcBorders>
                  <w:vAlign w:val="center"/>
                </w:tcPr>
                <w:p w14:paraId="3497EC7E">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含设备的安装、调试及配套材料等费用</w:t>
                  </w:r>
                </w:p>
              </w:tc>
              <w:tc>
                <w:tcPr>
                  <w:tcW w:w="478" w:type="pct"/>
                  <w:tcBorders>
                    <w:top w:val="single" w:color="000000" w:sz="4" w:space="0"/>
                    <w:left w:val="single" w:color="000000" w:sz="4" w:space="0"/>
                    <w:bottom w:val="single" w:color="000000" w:sz="4" w:space="0"/>
                    <w:right w:val="single" w:color="000000" w:sz="4" w:space="0"/>
                  </w:tcBorders>
                  <w:vAlign w:val="center"/>
                </w:tcPr>
                <w:p w14:paraId="08635DF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项</w:t>
                  </w:r>
                </w:p>
              </w:tc>
              <w:tc>
                <w:tcPr>
                  <w:tcW w:w="467" w:type="pct"/>
                  <w:tcBorders>
                    <w:top w:val="single" w:color="000000" w:sz="4" w:space="0"/>
                    <w:left w:val="single" w:color="000000" w:sz="4" w:space="0"/>
                    <w:bottom w:val="single" w:color="000000" w:sz="4" w:space="0"/>
                    <w:right w:val="single" w:color="000000" w:sz="4" w:space="0"/>
                  </w:tcBorders>
                  <w:vAlign w:val="center"/>
                </w:tcPr>
                <w:p w14:paraId="12B48A1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57</w:t>
                  </w:r>
                </w:p>
              </w:tc>
            </w:tr>
          </w:tbl>
          <w:p w14:paraId="65CC30A0">
            <w:pPr>
              <w:adjustRightInd w:val="0"/>
              <w:spacing w:after="0" w:line="360" w:lineRule="auto"/>
              <w:textAlignment w:val="center"/>
              <w:rPr>
                <w:rFonts w:hint="eastAsia" w:ascii="仿宋_GB2312" w:hAnsi="仿宋_GB2312" w:eastAsia="仿宋_GB2312" w:cs="仿宋_GB2312"/>
                <w:color w:val="auto"/>
                <w:szCs w:val="21"/>
                <w:highlight w:val="none"/>
              </w:rPr>
            </w:pPr>
          </w:p>
        </w:tc>
        <w:tc>
          <w:tcPr>
            <w:tcW w:w="3145" w:type="dxa"/>
            <w:tcBorders>
              <w:top w:val="single" w:color="auto" w:sz="4" w:space="0"/>
              <w:left w:val="single" w:color="auto" w:sz="4" w:space="0"/>
              <w:right w:val="single" w:color="auto" w:sz="4" w:space="0"/>
            </w:tcBorders>
            <w:vAlign w:val="center"/>
          </w:tcPr>
          <w:p w14:paraId="251A59CC">
            <w:pPr>
              <w:tabs>
                <w:tab w:val="left" w:pos="0"/>
              </w:tabs>
              <w:adjustRightInd w:val="0"/>
              <w:spacing w:after="0"/>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right w:val="single" w:color="auto" w:sz="4" w:space="0"/>
            </w:tcBorders>
            <w:vAlign w:val="center"/>
          </w:tcPr>
          <w:p w14:paraId="06D6FE26">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right w:val="single" w:color="auto" w:sz="4" w:space="0"/>
            </w:tcBorders>
            <w:vAlign w:val="center"/>
          </w:tcPr>
          <w:p w14:paraId="143D5302">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5F80E420">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7C54D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6D2D630A">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序号：2</w:t>
            </w:r>
          </w:p>
          <w:p w14:paraId="256543B9">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产品名称：网络传输</w:t>
            </w:r>
          </w:p>
          <w:p w14:paraId="4405ED73">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6ECB484D">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745FDDDE">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是否为核心产品（非单一产品采购项目时适用）：否</w:t>
            </w:r>
          </w:p>
        </w:tc>
      </w:tr>
      <w:tr w14:paraId="4EA9D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p w14:paraId="39994805">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3138C357">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45" w:type="dxa"/>
            <w:tcBorders>
              <w:top w:val="single" w:color="auto" w:sz="4" w:space="0"/>
              <w:left w:val="single" w:color="auto" w:sz="4" w:space="0"/>
              <w:bottom w:val="single" w:color="auto" w:sz="4" w:space="0"/>
              <w:right w:val="single" w:color="auto" w:sz="4" w:space="0"/>
            </w:tcBorders>
            <w:vAlign w:val="center"/>
          </w:tcPr>
          <w:p w14:paraId="1B7C7D16">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0EC21B24">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19063EAC">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2DA46081">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278D707E">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3C94E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tbl>
            <w:tblPr>
              <w:tblStyle w:val="36"/>
              <w:tblW w:w="4987" w:type="pct"/>
              <w:tblInd w:w="0" w:type="dxa"/>
              <w:tblLayout w:type="fixed"/>
              <w:tblCellMar>
                <w:top w:w="0" w:type="dxa"/>
                <w:left w:w="108" w:type="dxa"/>
                <w:bottom w:w="0" w:type="dxa"/>
                <w:right w:w="108" w:type="dxa"/>
              </w:tblCellMar>
            </w:tblPr>
            <w:tblGrid>
              <w:gridCol w:w="674"/>
              <w:gridCol w:w="739"/>
              <w:gridCol w:w="3640"/>
              <w:gridCol w:w="596"/>
              <w:gridCol w:w="582"/>
            </w:tblGrid>
            <w:tr w14:paraId="5B5ACD9D">
              <w:trPr>
                <w:trHeight w:val="204" w:hRule="atLeast"/>
              </w:trPr>
              <w:tc>
                <w:tcPr>
                  <w:tcW w:w="540" w:type="pct"/>
                  <w:tcBorders>
                    <w:top w:val="single" w:color="000000" w:sz="4" w:space="0"/>
                    <w:left w:val="single" w:color="000000" w:sz="4" w:space="0"/>
                    <w:bottom w:val="single" w:color="000000" w:sz="4" w:space="0"/>
                    <w:right w:val="single" w:color="000000" w:sz="4" w:space="0"/>
                  </w:tcBorders>
                  <w:vAlign w:val="center"/>
                </w:tcPr>
                <w:p w14:paraId="390C4DF8">
                  <w:pPr>
                    <w:spacing w:after="0"/>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593" w:type="pct"/>
                  <w:tcBorders>
                    <w:top w:val="single" w:color="000000" w:sz="4" w:space="0"/>
                    <w:left w:val="single" w:color="000000" w:sz="4" w:space="0"/>
                    <w:bottom w:val="single" w:color="000000" w:sz="4" w:space="0"/>
                    <w:right w:val="single" w:color="000000" w:sz="4" w:space="0"/>
                  </w:tcBorders>
                  <w:vAlign w:val="center"/>
                </w:tcPr>
                <w:p w14:paraId="6F54AFFC">
                  <w:pPr>
                    <w:spacing w:after="0"/>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2919" w:type="pct"/>
                  <w:tcBorders>
                    <w:top w:val="single" w:color="000000" w:sz="4" w:space="0"/>
                    <w:left w:val="single" w:color="000000" w:sz="4" w:space="0"/>
                    <w:bottom w:val="single" w:color="000000" w:sz="4" w:space="0"/>
                    <w:right w:val="single" w:color="000000" w:sz="4" w:space="0"/>
                  </w:tcBorders>
                  <w:vAlign w:val="center"/>
                </w:tcPr>
                <w:p w14:paraId="7E2DF85B">
                  <w:pPr>
                    <w:spacing w:after="0"/>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78" w:type="pct"/>
                  <w:tcBorders>
                    <w:top w:val="single" w:color="000000" w:sz="4" w:space="0"/>
                    <w:left w:val="single" w:color="000000" w:sz="4" w:space="0"/>
                    <w:bottom w:val="single" w:color="000000" w:sz="4" w:space="0"/>
                    <w:right w:val="single" w:color="000000" w:sz="4" w:space="0"/>
                  </w:tcBorders>
                  <w:vAlign w:val="center"/>
                </w:tcPr>
                <w:p w14:paraId="7075D980">
                  <w:pPr>
                    <w:spacing w:after="0"/>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467" w:type="pct"/>
                  <w:tcBorders>
                    <w:top w:val="single" w:color="000000" w:sz="4" w:space="0"/>
                    <w:left w:val="single" w:color="000000" w:sz="4" w:space="0"/>
                    <w:bottom w:val="single" w:color="000000" w:sz="4" w:space="0"/>
                    <w:right w:val="single" w:color="000000" w:sz="4" w:space="0"/>
                  </w:tcBorders>
                  <w:vAlign w:val="center"/>
                </w:tcPr>
                <w:p w14:paraId="4C2818A7">
                  <w:pPr>
                    <w:spacing w:after="0"/>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59115E2B">
              <w:tblPrEx>
                <w:tblCellMar>
                  <w:top w:w="0" w:type="dxa"/>
                  <w:left w:w="108" w:type="dxa"/>
                  <w:bottom w:w="0" w:type="dxa"/>
                  <w:right w:w="108" w:type="dxa"/>
                </w:tblCellMar>
              </w:tblPrEx>
              <w:trPr>
                <w:trHeight w:val="240" w:hRule="atLeast"/>
              </w:trPr>
              <w:tc>
                <w:tcPr>
                  <w:tcW w:w="540" w:type="pct"/>
                  <w:tcBorders>
                    <w:top w:val="single" w:color="000000" w:sz="4" w:space="0"/>
                    <w:left w:val="single" w:color="000000" w:sz="4" w:space="0"/>
                    <w:bottom w:val="single" w:color="000000" w:sz="4" w:space="0"/>
                    <w:right w:val="single" w:color="000000" w:sz="4" w:space="0"/>
                  </w:tcBorders>
                  <w:vAlign w:val="center"/>
                </w:tcPr>
                <w:p w14:paraId="23E2635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网络传输</w:t>
                  </w:r>
                </w:p>
              </w:tc>
              <w:tc>
                <w:tcPr>
                  <w:tcW w:w="593" w:type="pct"/>
                  <w:tcBorders>
                    <w:top w:val="single" w:color="000000" w:sz="4" w:space="0"/>
                    <w:left w:val="single" w:color="000000" w:sz="4" w:space="0"/>
                    <w:bottom w:val="single" w:color="000000" w:sz="4" w:space="0"/>
                    <w:right w:val="single" w:color="000000" w:sz="4" w:space="0"/>
                  </w:tcBorders>
                  <w:vAlign w:val="center"/>
                </w:tcPr>
                <w:p w14:paraId="387FFB1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网络传输</w:t>
                  </w:r>
                </w:p>
              </w:tc>
              <w:tc>
                <w:tcPr>
                  <w:tcW w:w="2919" w:type="pct"/>
                  <w:tcBorders>
                    <w:top w:val="single" w:color="000000" w:sz="4" w:space="0"/>
                    <w:left w:val="single" w:color="000000" w:sz="4" w:space="0"/>
                    <w:bottom w:val="single" w:color="000000" w:sz="4" w:space="0"/>
                    <w:right w:val="single" w:color="000000" w:sz="4" w:space="0"/>
                  </w:tcBorders>
                  <w:vAlign w:val="center"/>
                </w:tcPr>
                <w:p w14:paraId="15136B54">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数据专线，带宽10M。</w:t>
                  </w:r>
                </w:p>
              </w:tc>
              <w:tc>
                <w:tcPr>
                  <w:tcW w:w="478" w:type="pct"/>
                  <w:tcBorders>
                    <w:top w:val="single" w:color="000000" w:sz="4" w:space="0"/>
                    <w:left w:val="single" w:color="000000" w:sz="4" w:space="0"/>
                    <w:bottom w:val="single" w:color="000000" w:sz="4" w:space="0"/>
                    <w:right w:val="single" w:color="000000" w:sz="4" w:space="0"/>
                  </w:tcBorders>
                  <w:vAlign w:val="center"/>
                </w:tcPr>
                <w:p w14:paraId="7E91154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条</w:t>
                  </w:r>
                </w:p>
              </w:tc>
              <w:tc>
                <w:tcPr>
                  <w:tcW w:w="467" w:type="pct"/>
                  <w:tcBorders>
                    <w:top w:val="single" w:color="000000" w:sz="4" w:space="0"/>
                    <w:left w:val="single" w:color="000000" w:sz="4" w:space="0"/>
                    <w:bottom w:val="single" w:color="000000" w:sz="4" w:space="0"/>
                    <w:right w:val="single" w:color="000000" w:sz="4" w:space="0"/>
                  </w:tcBorders>
                  <w:vAlign w:val="center"/>
                </w:tcPr>
                <w:p w14:paraId="6DDD752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57</w:t>
                  </w:r>
                </w:p>
              </w:tc>
            </w:tr>
          </w:tbl>
          <w:p w14:paraId="57C4D8DB">
            <w:pPr>
              <w:spacing w:after="0"/>
              <w:ind w:left="210" w:leftChars="100" w:firstLine="360" w:firstLineChars="199"/>
              <w:rPr>
                <w:rFonts w:hint="eastAsia" w:ascii="仿宋_GB2312" w:hAnsi="仿宋_GB2312" w:eastAsia="仿宋_GB2312" w:cs="仿宋_GB2312"/>
                <w:b/>
                <w:color w:val="auto"/>
                <w:sz w:val="18"/>
                <w:szCs w:val="18"/>
                <w:highlight w:val="none"/>
              </w:rPr>
            </w:pPr>
          </w:p>
        </w:tc>
        <w:tc>
          <w:tcPr>
            <w:tcW w:w="3145" w:type="dxa"/>
            <w:tcBorders>
              <w:top w:val="single" w:color="auto" w:sz="4" w:space="0"/>
              <w:left w:val="single" w:color="auto" w:sz="4" w:space="0"/>
              <w:bottom w:val="single" w:color="auto" w:sz="4" w:space="0"/>
              <w:right w:val="single" w:color="auto" w:sz="4" w:space="0"/>
            </w:tcBorders>
            <w:vAlign w:val="center"/>
          </w:tcPr>
          <w:p w14:paraId="4FE76B7F">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2B63219F">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3599F7FD">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7A7CD63D">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09DF2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2B3ED263">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序号：3</w:t>
            </w:r>
          </w:p>
          <w:p w14:paraId="4EF3FBC3">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产品名称：物联网卡</w:t>
            </w:r>
          </w:p>
          <w:p w14:paraId="5A148FC4">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4D5FE898">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3D392460">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是否为核心产品（非单一产品采购项目时适用）：否</w:t>
            </w:r>
          </w:p>
        </w:tc>
      </w:tr>
      <w:tr w14:paraId="2C4F2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p w14:paraId="52E28E43">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24B8E396">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45" w:type="dxa"/>
            <w:tcBorders>
              <w:top w:val="single" w:color="auto" w:sz="4" w:space="0"/>
              <w:left w:val="single" w:color="auto" w:sz="4" w:space="0"/>
              <w:bottom w:val="single" w:color="auto" w:sz="4" w:space="0"/>
              <w:right w:val="single" w:color="auto" w:sz="4" w:space="0"/>
            </w:tcBorders>
            <w:vAlign w:val="center"/>
          </w:tcPr>
          <w:p w14:paraId="5E6C7426">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7477611E">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4B307F3D">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6F509538">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174FB9DD">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2BC73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tbl>
            <w:tblPr>
              <w:tblStyle w:val="36"/>
              <w:tblW w:w="4995" w:type="pct"/>
              <w:tblInd w:w="0" w:type="dxa"/>
              <w:tblLayout w:type="fixed"/>
              <w:tblCellMar>
                <w:top w:w="0" w:type="dxa"/>
                <w:left w:w="108" w:type="dxa"/>
                <w:bottom w:w="0" w:type="dxa"/>
                <w:right w:w="108" w:type="dxa"/>
              </w:tblCellMar>
            </w:tblPr>
            <w:tblGrid>
              <w:gridCol w:w="743"/>
              <w:gridCol w:w="722"/>
              <w:gridCol w:w="3596"/>
              <w:gridCol w:w="597"/>
              <w:gridCol w:w="583"/>
            </w:tblGrid>
            <w:tr w14:paraId="17FFED16">
              <w:tblPrEx>
                <w:tblCellMar>
                  <w:top w:w="0" w:type="dxa"/>
                  <w:left w:w="108" w:type="dxa"/>
                  <w:bottom w:w="0" w:type="dxa"/>
                  <w:right w:w="108" w:type="dxa"/>
                </w:tblCellMar>
              </w:tblPrEx>
              <w:trPr>
                <w:trHeight w:val="90" w:hRule="atLeast"/>
              </w:trPr>
              <w:tc>
                <w:tcPr>
                  <w:tcW w:w="595" w:type="pct"/>
                  <w:tcBorders>
                    <w:top w:val="single" w:color="000000" w:sz="4" w:space="0"/>
                    <w:left w:val="single" w:color="000000" w:sz="4" w:space="0"/>
                    <w:bottom w:val="single" w:color="000000" w:sz="4" w:space="0"/>
                    <w:right w:val="single" w:color="000000" w:sz="4" w:space="0"/>
                  </w:tcBorders>
                  <w:vAlign w:val="center"/>
                </w:tcPr>
                <w:p w14:paraId="585CE2AC">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578" w:type="pct"/>
                  <w:tcBorders>
                    <w:top w:val="single" w:color="000000" w:sz="4" w:space="0"/>
                    <w:left w:val="single" w:color="000000" w:sz="4" w:space="0"/>
                    <w:bottom w:val="single" w:color="000000" w:sz="4" w:space="0"/>
                    <w:right w:val="single" w:color="000000" w:sz="4" w:space="0"/>
                  </w:tcBorders>
                  <w:vAlign w:val="center"/>
                </w:tcPr>
                <w:p w14:paraId="1BD888CD">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2879" w:type="pct"/>
                  <w:tcBorders>
                    <w:top w:val="single" w:color="000000" w:sz="4" w:space="0"/>
                    <w:left w:val="single" w:color="000000" w:sz="4" w:space="0"/>
                    <w:bottom w:val="single" w:color="000000" w:sz="4" w:space="0"/>
                    <w:right w:val="single" w:color="000000" w:sz="4" w:space="0"/>
                  </w:tcBorders>
                  <w:vAlign w:val="center"/>
                </w:tcPr>
                <w:p w14:paraId="04F0DF09">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78" w:type="pct"/>
                  <w:tcBorders>
                    <w:top w:val="single" w:color="000000" w:sz="4" w:space="0"/>
                    <w:left w:val="single" w:color="000000" w:sz="4" w:space="0"/>
                    <w:bottom w:val="single" w:color="000000" w:sz="4" w:space="0"/>
                    <w:right w:val="single" w:color="000000" w:sz="4" w:space="0"/>
                  </w:tcBorders>
                  <w:vAlign w:val="center"/>
                </w:tcPr>
                <w:p w14:paraId="6398B5AA">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467" w:type="pct"/>
                  <w:tcBorders>
                    <w:top w:val="single" w:color="000000" w:sz="4" w:space="0"/>
                    <w:left w:val="single" w:color="000000" w:sz="4" w:space="0"/>
                    <w:bottom w:val="single" w:color="000000" w:sz="4" w:space="0"/>
                    <w:right w:val="single" w:color="000000" w:sz="4" w:space="0"/>
                  </w:tcBorders>
                  <w:vAlign w:val="center"/>
                </w:tcPr>
                <w:p w14:paraId="7C087CA4">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131218CD">
              <w:tblPrEx>
                <w:tblCellMar>
                  <w:top w:w="0" w:type="dxa"/>
                  <w:left w:w="108" w:type="dxa"/>
                  <w:bottom w:w="0" w:type="dxa"/>
                  <w:right w:w="108" w:type="dxa"/>
                </w:tblCellMar>
              </w:tblPrEx>
              <w:trPr>
                <w:trHeight w:val="240" w:hRule="atLeast"/>
              </w:trPr>
              <w:tc>
                <w:tcPr>
                  <w:tcW w:w="595" w:type="pct"/>
                  <w:tcBorders>
                    <w:top w:val="single" w:color="000000" w:sz="4" w:space="0"/>
                    <w:left w:val="single" w:color="000000" w:sz="4" w:space="0"/>
                    <w:bottom w:val="single" w:color="000000" w:sz="4" w:space="0"/>
                    <w:right w:val="single" w:color="000000" w:sz="4" w:space="0"/>
                  </w:tcBorders>
                  <w:vAlign w:val="center"/>
                </w:tcPr>
                <w:p w14:paraId="5A8F71D6">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物联网卡</w:t>
                  </w:r>
                </w:p>
              </w:tc>
              <w:tc>
                <w:tcPr>
                  <w:tcW w:w="578" w:type="pct"/>
                  <w:tcBorders>
                    <w:top w:val="single" w:color="000000" w:sz="4" w:space="0"/>
                    <w:left w:val="single" w:color="000000" w:sz="4" w:space="0"/>
                    <w:bottom w:val="single" w:color="000000" w:sz="4" w:space="0"/>
                    <w:right w:val="single" w:color="000000" w:sz="4" w:space="0"/>
                  </w:tcBorders>
                  <w:vAlign w:val="center"/>
                </w:tcPr>
                <w:p w14:paraId="4F80655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物联网卡</w:t>
                  </w:r>
                </w:p>
              </w:tc>
              <w:tc>
                <w:tcPr>
                  <w:tcW w:w="2879" w:type="pct"/>
                  <w:tcBorders>
                    <w:top w:val="single" w:color="000000" w:sz="4" w:space="0"/>
                    <w:left w:val="single" w:color="000000" w:sz="4" w:space="0"/>
                    <w:bottom w:val="single" w:color="000000" w:sz="4" w:space="0"/>
                    <w:right w:val="single" w:color="000000" w:sz="4" w:space="0"/>
                  </w:tcBorders>
                  <w:vAlign w:val="center"/>
                </w:tcPr>
                <w:p w14:paraId="11620D6B">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传感器物联网卡每月10个G流量</w:t>
                  </w:r>
                </w:p>
              </w:tc>
              <w:tc>
                <w:tcPr>
                  <w:tcW w:w="478" w:type="pct"/>
                  <w:tcBorders>
                    <w:top w:val="single" w:color="000000" w:sz="4" w:space="0"/>
                    <w:left w:val="single" w:color="000000" w:sz="4" w:space="0"/>
                    <w:bottom w:val="single" w:color="000000" w:sz="4" w:space="0"/>
                    <w:right w:val="single" w:color="000000" w:sz="4" w:space="0"/>
                  </w:tcBorders>
                  <w:vAlign w:val="center"/>
                </w:tcPr>
                <w:p w14:paraId="282D43A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467" w:type="pct"/>
                  <w:tcBorders>
                    <w:top w:val="single" w:color="000000" w:sz="4" w:space="0"/>
                    <w:left w:val="single" w:color="000000" w:sz="4" w:space="0"/>
                    <w:bottom w:val="single" w:color="000000" w:sz="4" w:space="0"/>
                    <w:right w:val="single" w:color="000000" w:sz="4" w:space="0"/>
                  </w:tcBorders>
                  <w:vAlign w:val="center"/>
                </w:tcPr>
                <w:p w14:paraId="5CDB358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57</w:t>
                  </w:r>
                </w:p>
              </w:tc>
            </w:tr>
          </w:tbl>
          <w:p w14:paraId="4C2F965C">
            <w:pPr>
              <w:spacing w:after="0"/>
              <w:ind w:left="178" w:leftChars="85" w:firstLine="360" w:firstLineChars="199"/>
              <w:rPr>
                <w:rFonts w:hint="eastAsia" w:ascii="仿宋_GB2312" w:hAnsi="仿宋_GB2312" w:eastAsia="仿宋_GB2312" w:cs="仿宋_GB2312"/>
                <w:b/>
                <w:color w:val="auto"/>
                <w:sz w:val="18"/>
                <w:szCs w:val="18"/>
                <w:highlight w:val="none"/>
              </w:rPr>
            </w:pPr>
          </w:p>
        </w:tc>
        <w:tc>
          <w:tcPr>
            <w:tcW w:w="3145" w:type="dxa"/>
            <w:tcBorders>
              <w:top w:val="single" w:color="auto" w:sz="4" w:space="0"/>
              <w:left w:val="single" w:color="auto" w:sz="4" w:space="0"/>
              <w:bottom w:val="single" w:color="auto" w:sz="4" w:space="0"/>
              <w:right w:val="single" w:color="auto" w:sz="4" w:space="0"/>
            </w:tcBorders>
            <w:vAlign w:val="center"/>
          </w:tcPr>
          <w:p w14:paraId="2E61235D">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4A406812">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44FD26C8">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44339F2B">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0434A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3D8DFF60">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序号：4</w:t>
            </w:r>
          </w:p>
          <w:p w14:paraId="10249126">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产品名称：尾矿、矿山监管</w:t>
            </w:r>
          </w:p>
          <w:p w14:paraId="1B07660E">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6DA05B4C">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104A0ECF">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是否为核心产品（非单一产品采购项目时适用）：</w:t>
            </w:r>
            <w:r>
              <w:rPr>
                <w:rFonts w:hint="eastAsia" w:ascii="仿宋_GB2312" w:hAnsi="仿宋_GB2312" w:eastAsia="仿宋_GB2312" w:cs="仿宋_GB2312"/>
                <w:b/>
                <w:bCs/>
                <w:color w:val="auto"/>
                <w:szCs w:val="21"/>
                <w:highlight w:val="none"/>
                <w:lang w:val="en-US" w:eastAsia="zh-CN"/>
              </w:rPr>
              <w:t>是，“枪球一体警戒球”为本项目004包核心产品。</w:t>
            </w:r>
          </w:p>
        </w:tc>
      </w:tr>
      <w:tr w14:paraId="7477C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p w14:paraId="71B04C66">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2EFD6786">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45" w:type="dxa"/>
            <w:tcBorders>
              <w:top w:val="single" w:color="auto" w:sz="4" w:space="0"/>
              <w:left w:val="single" w:color="auto" w:sz="4" w:space="0"/>
              <w:bottom w:val="single" w:color="auto" w:sz="4" w:space="0"/>
              <w:right w:val="single" w:color="auto" w:sz="4" w:space="0"/>
            </w:tcBorders>
            <w:vAlign w:val="center"/>
          </w:tcPr>
          <w:p w14:paraId="5E6B728B">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1B006B60">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6320AD50">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76798419">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17832218">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04FAE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tbl>
            <w:tblPr>
              <w:tblStyle w:val="36"/>
              <w:tblW w:w="5045" w:type="pct"/>
              <w:tblInd w:w="0" w:type="dxa"/>
              <w:tblLayout w:type="fixed"/>
              <w:tblCellMar>
                <w:top w:w="0" w:type="dxa"/>
                <w:left w:w="108" w:type="dxa"/>
                <w:bottom w:w="0" w:type="dxa"/>
                <w:right w:w="108" w:type="dxa"/>
              </w:tblCellMar>
            </w:tblPr>
            <w:tblGrid>
              <w:gridCol w:w="541"/>
              <w:gridCol w:w="540"/>
              <w:gridCol w:w="3943"/>
              <w:gridCol w:w="629"/>
              <w:gridCol w:w="650"/>
            </w:tblGrid>
            <w:tr w14:paraId="0AB50B44">
              <w:tblPrEx>
                <w:tblCellMar>
                  <w:top w:w="0" w:type="dxa"/>
                  <w:left w:w="108" w:type="dxa"/>
                  <w:bottom w:w="0" w:type="dxa"/>
                  <w:right w:w="108" w:type="dxa"/>
                </w:tblCellMar>
              </w:tblPrEx>
              <w:trPr>
                <w:trHeight w:val="240" w:hRule="atLeast"/>
              </w:trPr>
              <w:tc>
                <w:tcPr>
                  <w:tcW w:w="428" w:type="pct"/>
                  <w:tcBorders>
                    <w:top w:val="single" w:color="000000" w:sz="4" w:space="0"/>
                    <w:left w:val="single" w:color="000000" w:sz="4" w:space="0"/>
                    <w:bottom w:val="single" w:color="000000" w:sz="4" w:space="0"/>
                    <w:right w:val="single" w:color="000000" w:sz="4" w:space="0"/>
                  </w:tcBorders>
                  <w:vAlign w:val="center"/>
                </w:tcPr>
                <w:p w14:paraId="52E884BF">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428" w:type="pct"/>
                  <w:tcBorders>
                    <w:top w:val="single" w:color="000000" w:sz="4" w:space="0"/>
                    <w:left w:val="single" w:color="000000" w:sz="4" w:space="0"/>
                    <w:bottom w:val="single" w:color="000000" w:sz="4" w:space="0"/>
                    <w:right w:val="single" w:color="000000" w:sz="4" w:space="0"/>
                  </w:tcBorders>
                  <w:vAlign w:val="center"/>
                </w:tcPr>
                <w:p w14:paraId="67C06F30">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3127" w:type="pct"/>
                  <w:tcBorders>
                    <w:top w:val="single" w:color="000000" w:sz="4" w:space="0"/>
                    <w:left w:val="single" w:color="000000" w:sz="4" w:space="0"/>
                    <w:bottom w:val="single" w:color="000000" w:sz="4" w:space="0"/>
                    <w:right w:val="single" w:color="000000" w:sz="4" w:space="0"/>
                  </w:tcBorders>
                  <w:vAlign w:val="center"/>
                </w:tcPr>
                <w:p w14:paraId="096CCC20">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99" w:type="pct"/>
                  <w:tcBorders>
                    <w:top w:val="single" w:color="000000" w:sz="4" w:space="0"/>
                    <w:left w:val="single" w:color="000000" w:sz="4" w:space="0"/>
                    <w:bottom w:val="single" w:color="000000" w:sz="4" w:space="0"/>
                    <w:right w:val="single" w:color="000000" w:sz="4" w:space="0"/>
                  </w:tcBorders>
                  <w:vAlign w:val="center"/>
                </w:tcPr>
                <w:p w14:paraId="3595E6E2">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516" w:type="pct"/>
                  <w:tcBorders>
                    <w:top w:val="single" w:color="000000" w:sz="4" w:space="0"/>
                    <w:left w:val="single" w:color="000000" w:sz="4" w:space="0"/>
                    <w:bottom w:val="single" w:color="000000" w:sz="4" w:space="0"/>
                    <w:right w:val="single" w:color="000000" w:sz="4" w:space="0"/>
                  </w:tcBorders>
                  <w:vAlign w:val="center"/>
                </w:tcPr>
                <w:p w14:paraId="011F570F">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784A120F">
              <w:tblPrEx>
                <w:tblCellMar>
                  <w:top w:w="0" w:type="dxa"/>
                  <w:left w:w="108" w:type="dxa"/>
                  <w:bottom w:w="0" w:type="dxa"/>
                  <w:right w:w="108" w:type="dxa"/>
                </w:tblCellMar>
              </w:tblPrEx>
              <w:trPr>
                <w:trHeight w:val="240" w:hRule="atLeast"/>
              </w:trPr>
              <w:tc>
                <w:tcPr>
                  <w:tcW w:w="428" w:type="pct"/>
                  <w:vMerge w:val="restart"/>
                  <w:tcBorders>
                    <w:top w:val="single" w:color="000000" w:sz="4" w:space="0"/>
                    <w:left w:val="single" w:color="000000" w:sz="4" w:space="0"/>
                    <w:bottom w:val="single" w:color="000000" w:sz="4" w:space="0"/>
                    <w:right w:val="single" w:color="000000" w:sz="4" w:space="0"/>
                  </w:tcBorders>
                  <w:vAlign w:val="center"/>
                </w:tcPr>
                <w:p w14:paraId="0572A61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尾矿、矿山监管</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38AC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shd w:val="clear"/>
                      <w:lang w:bidi="ar"/>
                    </w:rPr>
                    <w:t>枪球一体警戒球</w:t>
                  </w:r>
                </w:p>
              </w:tc>
              <w:tc>
                <w:tcPr>
                  <w:tcW w:w="3127" w:type="pct"/>
                  <w:tcBorders>
                    <w:top w:val="single" w:color="000000" w:sz="4" w:space="0"/>
                    <w:left w:val="single" w:color="000000" w:sz="4" w:space="0"/>
                    <w:bottom w:val="single" w:color="000000" w:sz="4" w:space="0"/>
                    <w:right w:val="single" w:color="000000" w:sz="4" w:space="0"/>
                  </w:tcBorders>
                  <w:vAlign w:val="center"/>
                </w:tcPr>
                <w:p w14:paraId="568B1C2B">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双镜头，不低于400万像素；分辨率：不低于2688×1520；不低于IP66防护等级，工作温度不少于-40℃~+70℃；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支持机动车、非机动车、人脸、人体检测，实现对人脸、人体、车辆结构化属性特征信息提取；</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支持GB35114安全加密；红外补光，照射距离可达250m；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支持数据感知功能，支持报警信息断网重连续传;</w:t>
                  </w:r>
                </w:p>
              </w:tc>
              <w:tc>
                <w:tcPr>
                  <w:tcW w:w="499" w:type="pct"/>
                  <w:tcBorders>
                    <w:top w:val="single" w:color="000000" w:sz="4" w:space="0"/>
                    <w:left w:val="single" w:color="000000" w:sz="4" w:space="0"/>
                    <w:bottom w:val="single" w:color="000000" w:sz="4" w:space="0"/>
                    <w:right w:val="single" w:color="000000" w:sz="4" w:space="0"/>
                  </w:tcBorders>
                  <w:vAlign w:val="center"/>
                </w:tcPr>
                <w:p w14:paraId="39D4619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516" w:type="pct"/>
                  <w:tcBorders>
                    <w:top w:val="single" w:color="000000" w:sz="4" w:space="0"/>
                    <w:left w:val="single" w:color="000000" w:sz="4" w:space="0"/>
                    <w:bottom w:val="single" w:color="000000" w:sz="4" w:space="0"/>
                    <w:right w:val="single" w:color="000000" w:sz="4" w:space="0"/>
                  </w:tcBorders>
                  <w:vAlign w:val="center"/>
                </w:tcPr>
                <w:p w14:paraId="124CAF6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38</w:t>
                  </w:r>
                </w:p>
              </w:tc>
            </w:tr>
            <w:tr w14:paraId="7FBA500A">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0DF1BEC4">
                  <w:pPr>
                    <w:jc w:val="center"/>
                    <w:rPr>
                      <w:rFonts w:hint="eastAsia" w:ascii="仿宋_GB2312" w:hAnsi="仿宋_GB2312" w:eastAsia="仿宋_GB2312" w:cs="仿宋_GB2312"/>
                      <w:color w:val="auto"/>
                      <w:szCs w:val="21"/>
                      <w:highlight w:val="none"/>
                    </w:rPr>
                  </w:pPr>
                </w:p>
              </w:tc>
              <w:tc>
                <w:tcPr>
                  <w:tcW w:w="428" w:type="pct"/>
                  <w:tcBorders>
                    <w:top w:val="single" w:color="000000" w:sz="4" w:space="0"/>
                    <w:left w:val="single" w:color="000000" w:sz="4" w:space="0"/>
                    <w:bottom w:val="single" w:color="000000" w:sz="4" w:space="0"/>
                    <w:right w:val="single" w:color="000000" w:sz="4" w:space="0"/>
                  </w:tcBorders>
                  <w:vAlign w:val="center"/>
                </w:tcPr>
                <w:p w14:paraId="0734AB6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渗液监测传感器</w:t>
                  </w:r>
                </w:p>
              </w:tc>
              <w:tc>
                <w:tcPr>
                  <w:tcW w:w="3127" w:type="pct"/>
                  <w:tcBorders>
                    <w:top w:val="single" w:color="000000" w:sz="4" w:space="0"/>
                    <w:left w:val="single" w:color="000000" w:sz="4" w:space="0"/>
                    <w:bottom w:val="single" w:color="000000" w:sz="4" w:space="0"/>
                    <w:right w:val="single" w:color="000000" w:sz="4" w:space="0"/>
                  </w:tcBorders>
                  <w:vAlign w:val="center"/>
                </w:tcPr>
                <w:p w14:paraId="6D01EBA8">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支持有线、无线、蓝牙等传输方式，免调试，可快速布置。</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支持土壤含水率免标定：选用特定频段，针对大部分土质环境下，土壤含水率无需标定即可直接使用；</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支持非接触式测量：传感器采用非接触式测量方法，不会与土壤直接接触，最大程度消除了土壤对传感器敏感器件的腐蚀等干扰；</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支持使用防腐蚀探针，可测量土壤PH值、土壤水分等。可内置大容量电池，可独立长时间在阴雨天进行正常工作（独立工作最长不少于30个阴雨天）。可外接太阳能供电板，实现连续供电。</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支持分层采集土壤含水率，土壤温度，地表倾斜，地表位移，环境温度，GPS定位信息等要素；</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Modbus-RTU协议，支持独立工作模式下（不依赖云平台）位移报警、位移量输出、位移角度输出，支持4G、无线网桥、wifi、以太网等传输，支持TCP、HTTP、UDP等直传平台，支持现场添加RS485Modbus-RTU环境传感器，支持内置式4GFPC天线，可提供标准通讯协议融入第三方监测系统。可根据实际场景选择不同配置；</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7</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位移精度要求：静态精度（差分模式）：水平精度:不大于±(2.5+0.5x10⁻⁶xD)mm，垂直精度:不大于±(5.0+0.5x10⁻⁶xD)mm；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8</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其他精度要求：土壤温度：测量范围：不小于-40~70℃；精度：不大于±0.3℃；分辨率：不大于0.01℃。土壤含水率（湿度）：测量范围：0~100%；精度：不大于±3%；分辨率：不大于0.01%。土壤PH：测量范围：0～14.00（PH）；精度：不大于±0.1（PH)；分辨率：不大于0.01（PH）。</w:t>
                  </w:r>
                </w:p>
              </w:tc>
              <w:tc>
                <w:tcPr>
                  <w:tcW w:w="499" w:type="pct"/>
                  <w:tcBorders>
                    <w:top w:val="single" w:color="000000" w:sz="4" w:space="0"/>
                    <w:left w:val="single" w:color="000000" w:sz="4" w:space="0"/>
                    <w:bottom w:val="single" w:color="000000" w:sz="4" w:space="0"/>
                    <w:right w:val="single" w:color="000000" w:sz="4" w:space="0"/>
                  </w:tcBorders>
                  <w:vAlign w:val="center"/>
                </w:tcPr>
                <w:p w14:paraId="5080FA8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套</w:t>
                  </w:r>
                </w:p>
              </w:tc>
              <w:tc>
                <w:tcPr>
                  <w:tcW w:w="516" w:type="pct"/>
                  <w:tcBorders>
                    <w:top w:val="single" w:color="000000" w:sz="4" w:space="0"/>
                    <w:left w:val="single" w:color="000000" w:sz="4" w:space="0"/>
                    <w:bottom w:val="single" w:color="000000" w:sz="4" w:space="0"/>
                    <w:right w:val="single" w:color="000000" w:sz="4" w:space="0"/>
                  </w:tcBorders>
                  <w:vAlign w:val="center"/>
                </w:tcPr>
                <w:p w14:paraId="47A6688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38</w:t>
                  </w:r>
                </w:p>
              </w:tc>
            </w:tr>
            <w:tr w14:paraId="06A5091A">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3F5E4552">
                  <w:pPr>
                    <w:jc w:val="center"/>
                    <w:rPr>
                      <w:rFonts w:hint="eastAsia" w:ascii="仿宋_GB2312" w:hAnsi="仿宋_GB2312" w:eastAsia="仿宋_GB2312" w:cs="仿宋_GB2312"/>
                      <w:color w:val="auto"/>
                      <w:szCs w:val="21"/>
                      <w:highlight w:val="none"/>
                    </w:rPr>
                  </w:pPr>
                </w:p>
              </w:tc>
              <w:tc>
                <w:tcPr>
                  <w:tcW w:w="428" w:type="pct"/>
                  <w:tcBorders>
                    <w:top w:val="single" w:color="000000" w:sz="4" w:space="0"/>
                    <w:left w:val="single" w:color="000000" w:sz="4" w:space="0"/>
                    <w:bottom w:val="single" w:color="000000" w:sz="4" w:space="0"/>
                    <w:right w:val="single" w:color="000000" w:sz="4" w:space="0"/>
                  </w:tcBorders>
                  <w:vAlign w:val="center"/>
                </w:tcPr>
                <w:p w14:paraId="79966F3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8米监控杆</w:t>
                  </w:r>
                </w:p>
              </w:tc>
              <w:tc>
                <w:tcPr>
                  <w:tcW w:w="3127" w:type="pct"/>
                  <w:tcBorders>
                    <w:top w:val="single" w:color="000000" w:sz="4" w:space="0"/>
                    <w:left w:val="single" w:color="000000" w:sz="4" w:space="0"/>
                    <w:bottom w:val="single" w:color="000000" w:sz="4" w:space="0"/>
                    <w:right w:val="single" w:color="000000" w:sz="4" w:space="0"/>
                  </w:tcBorders>
                  <w:vAlign w:val="center"/>
                </w:tcPr>
                <w:p w14:paraId="19A1BDFB">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杆体高度8m，避雷针高度≥1米；</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设计风压：≥0.45KN/m2；</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设计风速：≥26.8m/s；</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抗震烈度：≥7度；</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适宜温度：-45°～+60°；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垂直度：≤1/1500；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7</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防腐：国标热镀锌，使用年限≥30年；</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8</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钢标采用：钢材材质为国际保准低硅低碳高强度Q235,壁厚度≥5mm,底法兰厚度≥16mm；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9</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连接螺栓采用：国标≥6.8级；</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10</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接地电阻≦10Ω ；</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杆体下口为≥240mm，上口为≥180mm，厚度为≥5mm，支臂口1为≥120mm，口2为≥90mm，厚度为≥4mm，镀锌工艺，静电喷塑工艺，防腐等级A；</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基础预埋件直径不小于Φ24*1200mm*6根，基础尺寸不小于长1000mm*宽1000mm*深1500mm，监控杆基础C30混凝；</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焊接焊缝平整,无焊接缺陷。镀锌后钝化处理,喷塑附着力好。喷塑采用优质塑粉。</w:t>
                  </w:r>
                </w:p>
              </w:tc>
              <w:tc>
                <w:tcPr>
                  <w:tcW w:w="499" w:type="pct"/>
                  <w:tcBorders>
                    <w:top w:val="single" w:color="000000" w:sz="4" w:space="0"/>
                    <w:left w:val="single" w:color="000000" w:sz="4" w:space="0"/>
                    <w:bottom w:val="single" w:color="000000" w:sz="4" w:space="0"/>
                    <w:right w:val="single" w:color="000000" w:sz="4" w:space="0"/>
                  </w:tcBorders>
                  <w:vAlign w:val="center"/>
                </w:tcPr>
                <w:p w14:paraId="553BA2B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516" w:type="pct"/>
                  <w:tcBorders>
                    <w:top w:val="single" w:color="000000" w:sz="4" w:space="0"/>
                    <w:left w:val="single" w:color="000000" w:sz="4" w:space="0"/>
                    <w:bottom w:val="single" w:color="000000" w:sz="4" w:space="0"/>
                    <w:right w:val="single" w:color="000000" w:sz="4" w:space="0"/>
                  </w:tcBorders>
                  <w:vAlign w:val="center"/>
                </w:tcPr>
                <w:p w14:paraId="1689253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38</w:t>
                  </w:r>
                </w:p>
              </w:tc>
            </w:tr>
            <w:tr w14:paraId="049AE648">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739DC2B2">
                  <w:pPr>
                    <w:jc w:val="center"/>
                    <w:rPr>
                      <w:rFonts w:hint="eastAsia" w:ascii="仿宋_GB2312" w:hAnsi="仿宋_GB2312" w:eastAsia="仿宋_GB2312" w:cs="仿宋_GB2312"/>
                      <w:color w:val="auto"/>
                      <w:szCs w:val="21"/>
                      <w:highlight w:val="none"/>
                    </w:rPr>
                  </w:pPr>
                </w:p>
              </w:tc>
              <w:tc>
                <w:tcPr>
                  <w:tcW w:w="428" w:type="pct"/>
                  <w:vMerge w:val="restart"/>
                  <w:tcBorders>
                    <w:top w:val="single" w:color="000000" w:sz="4" w:space="0"/>
                    <w:left w:val="single" w:color="000000" w:sz="4" w:space="0"/>
                    <w:bottom w:val="single" w:color="000000" w:sz="4" w:space="0"/>
                    <w:right w:val="single" w:color="000000" w:sz="4" w:space="0"/>
                  </w:tcBorders>
                  <w:vAlign w:val="center"/>
                </w:tcPr>
                <w:p w14:paraId="5F3A931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线缆</w:t>
                  </w:r>
                </w:p>
              </w:tc>
              <w:tc>
                <w:tcPr>
                  <w:tcW w:w="3127" w:type="pct"/>
                  <w:tcBorders>
                    <w:top w:val="single" w:color="000000" w:sz="4" w:space="0"/>
                    <w:left w:val="single" w:color="000000" w:sz="4" w:space="0"/>
                    <w:bottom w:val="single" w:color="000000" w:sz="4" w:space="0"/>
                    <w:right w:val="single" w:color="000000" w:sz="4" w:space="0"/>
                  </w:tcBorders>
                  <w:vAlign w:val="center"/>
                </w:tcPr>
                <w:p w14:paraId="7B1C39BE">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国标电源线：3芯*4平方</w:t>
                  </w:r>
                </w:p>
              </w:tc>
              <w:tc>
                <w:tcPr>
                  <w:tcW w:w="499" w:type="pct"/>
                  <w:tcBorders>
                    <w:top w:val="single" w:color="000000" w:sz="4" w:space="0"/>
                    <w:left w:val="single" w:color="000000" w:sz="4" w:space="0"/>
                    <w:bottom w:val="single" w:color="000000" w:sz="4" w:space="0"/>
                    <w:right w:val="single" w:color="000000" w:sz="4" w:space="0"/>
                  </w:tcBorders>
                  <w:vAlign w:val="center"/>
                </w:tcPr>
                <w:p w14:paraId="666AEEC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516" w:type="pct"/>
                  <w:tcBorders>
                    <w:top w:val="single" w:color="000000" w:sz="4" w:space="0"/>
                    <w:left w:val="single" w:color="000000" w:sz="4" w:space="0"/>
                    <w:bottom w:val="single" w:color="000000" w:sz="4" w:space="0"/>
                    <w:right w:val="single" w:color="000000" w:sz="4" w:space="0"/>
                  </w:tcBorders>
                  <w:vAlign w:val="center"/>
                </w:tcPr>
                <w:p w14:paraId="6304CF8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15485</w:t>
                  </w:r>
                </w:p>
              </w:tc>
            </w:tr>
            <w:tr w14:paraId="1A42B855">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6D7A066B">
                  <w:pPr>
                    <w:jc w:val="center"/>
                    <w:rPr>
                      <w:rFonts w:hint="eastAsia" w:ascii="仿宋_GB2312" w:hAnsi="仿宋_GB2312" w:eastAsia="仿宋_GB2312" w:cs="仿宋_GB2312"/>
                      <w:color w:val="auto"/>
                      <w:szCs w:val="21"/>
                      <w:highlight w:val="none"/>
                    </w:rPr>
                  </w:pPr>
                </w:p>
              </w:tc>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46978D49">
                  <w:pPr>
                    <w:jc w:val="center"/>
                    <w:rPr>
                      <w:rFonts w:hint="eastAsia" w:ascii="仿宋_GB2312" w:hAnsi="仿宋_GB2312" w:eastAsia="仿宋_GB2312" w:cs="仿宋_GB2312"/>
                      <w:color w:val="auto"/>
                      <w:szCs w:val="21"/>
                      <w:highlight w:val="none"/>
                    </w:rPr>
                  </w:pPr>
                </w:p>
              </w:tc>
              <w:tc>
                <w:tcPr>
                  <w:tcW w:w="3127" w:type="pct"/>
                  <w:tcBorders>
                    <w:top w:val="single" w:color="000000" w:sz="4" w:space="0"/>
                    <w:left w:val="single" w:color="000000" w:sz="4" w:space="0"/>
                    <w:bottom w:val="single" w:color="000000" w:sz="4" w:space="0"/>
                    <w:right w:val="single" w:color="000000" w:sz="4" w:space="0"/>
                  </w:tcBorders>
                  <w:vAlign w:val="center"/>
                </w:tcPr>
                <w:p w14:paraId="5873B559">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国标5类线</w:t>
                  </w:r>
                </w:p>
              </w:tc>
              <w:tc>
                <w:tcPr>
                  <w:tcW w:w="499" w:type="pct"/>
                  <w:tcBorders>
                    <w:top w:val="single" w:color="000000" w:sz="4" w:space="0"/>
                    <w:left w:val="single" w:color="000000" w:sz="4" w:space="0"/>
                    <w:bottom w:val="single" w:color="000000" w:sz="4" w:space="0"/>
                    <w:right w:val="single" w:color="000000" w:sz="4" w:space="0"/>
                  </w:tcBorders>
                  <w:vAlign w:val="center"/>
                </w:tcPr>
                <w:p w14:paraId="33FE16AB">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516" w:type="pct"/>
                  <w:tcBorders>
                    <w:top w:val="single" w:color="000000" w:sz="4" w:space="0"/>
                    <w:left w:val="single" w:color="000000" w:sz="4" w:space="0"/>
                    <w:bottom w:val="single" w:color="000000" w:sz="4" w:space="0"/>
                    <w:right w:val="single" w:color="000000" w:sz="4" w:space="0"/>
                  </w:tcBorders>
                  <w:vAlign w:val="center"/>
                </w:tcPr>
                <w:p w14:paraId="7A73927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1140</w:t>
                  </w:r>
                </w:p>
              </w:tc>
            </w:tr>
            <w:tr w14:paraId="4E66DF0C">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6FD62B97">
                  <w:pPr>
                    <w:jc w:val="center"/>
                    <w:rPr>
                      <w:rFonts w:hint="eastAsia" w:ascii="仿宋_GB2312" w:hAnsi="仿宋_GB2312" w:eastAsia="仿宋_GB2312" w:cs="仿宋_GB2312"/>
                      <w:color w:val="auto"/>
                      <w:szCs w:val="21"/>
                      <w:highlight w:val="none"/>
                    </w:rPr>
                  </w:pPr>
                </w:p>
              </w:tc>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3C3A113D">
                  <w:pPr>
                    <w:jc w:val="center"/>
                    <w:rPr>
                      <w:rFonts w:hint="eastAsia" w:ascii="仿宋_GB2312" w:hAnsi="仿宋_GB2312" w:eastAsia="仿宋_GB2312" w:cs="仿宋_GB2312"/>
                      <w:color w:val="auto"/>
                      <w:szCs w:val="21"/>
                      <w:highlight w:val="none"/>
                    </w:rPr>
                  </w:pPr>
                </w:p>
              </w:tc>
              <w:tc>
                <w:tcPr>
                  <w:tcW w:w="3127" w:type="pct"/>
                  <w:tcBorders>
                    <w:top w:val="single" w:color="000000" w:sz="4" w:space="0"/>
                    <w:left w:val="single" w:color="000000" w:sz="4" w:space="0"/>
                    <w:bottom w:val="single" w:color="000000" w:sz="4" w:space="0"/>
                    <w:right w:val="single" w:color="000000" w:sz="4" w:space="0"/>
                  </w:tcBorders>
                  <w:vAlign w:val="center"/>
                </w:tcPr>
                <w:p w14:paraId="0483CB98">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国标信号线2*1.0</w:t>
                  </w:r>
                </w:p>
              </w:tc>
              <w:tc>
                <w:tcPr>
                  <w:tcW w:w="499" w:type="pct"/>
                  <w:tcBorders>
                    <w:top w:val="single" w:color="000000" w:sz="4" w:space="0"/>
                    <w:left w:val="single" w:color="000000" w:sz="4" w:space="0"/>
                    <w:bottom w:val="single" w:color="000000" w:sz="4" w:space="0"/>
                    <w:right w:val="single" w:color="000000" w:sz="4" w:space="0"/>
                  </w:tcBorders>
                  <w:vAlign w:val="center"/>
                </w:tcPr>
                <w:p w14:paraId="5CABB4E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516" w:type="pct"/>
                  <w:tcBorders>
                    <w:top w:val="single" w:color="000000" w:sz="4" w:space="0"/>
                    <w:left w:val="single" w:color="000000" w:sz="4" w:space="0"/>
                    <w:bottom w:val="single" w:color="000000" w:sz="4" w:space="0"/>
                    <w:right w:val="single" w:color="000000" w:sz="4" w:space="0"/>
                  </w:tcBorders>
                  <w:vAlign w:val="center"/>
                </w:tcPr>
                <w:p w14:paraId="5A3DEAB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7600</w:t>
                  </w:r>
                </w:p>
              </w:tc>
            </w:tr>
            <w:tr w14:paraId="7B93646F">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438D25A9">
                  <w:pPr>
                    <w:jc w:val="center"/>
                    <w:rPr>
                      <w:rFonts w:hint="eastAsia" w:ascii="仿宋_GB2312" w:hAnsi="仿宋_GB2312" w:eastAsia="仿宋_GB2312" w:cs="仿宋_GB2312"/>
                      <w:color w:val="auto"/>
                      <w:szCs w:val="21"/>
                      <w:highlight w:val="none"/>
                    </w:rPr>
                  </w:pPr>
                </w:p>
              </w:tc>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12B25BBE">
                  <w:pPr>
                    <w:jc w:val="center"/>
                    <w:rPr>
                      <w:rFonts w:hint="eastAsia" w:ascii="仿宋_GB2312" w:hAnsi="仿宋_GB2312" w:eastAsia="仿宋_GB2312" w:cs="仿宋_GB2312"/>
                      <w:color w:val="auto"/>
                      <w:szCs w:val="21"/>
                      <w:highlight w:val="none"/>
                    </w:rPr>
                  </w:pPr>
                </w:p>
              </w:tc>
              <w:tc>
                <w:tcPr>
                  <w:tcW w:w="3127" w:type="pct"/>
                  <w:tcBorders>
                    <w:top w:val="single" w:color="000000" w:sz="4" w:space="0"/>
                    <w:left w:val="single" w:color="000000" w:sz="4" w:space="0"/>
                    <w:bottom w:val="single" w:color="000000" w:sz="4" w:space="0"/>
                    <w:right w:val="single" w:color="000000" w:sz="4" w:space="0"/>
                  </w:tcBorders>
                  <w:vAlign w:val="center"/>
                </w:tcPr>
                <w:p w14:paraId="7282F42F">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电线保护管：内径25mm黑色夹布橡胶管</w:t>
                  </w:r>
                </w:p>
              </w:tc>
              <w:tc>
                <w:tcPr>
                  <w:tcW w:w="499" w:type="pct"/>
                  <w:tcBorders>
                    <w:top w:val="single" w:color="000000" w:sz="4" w:space="0"/>
                    <w:left w:val="single" w:color="000000" w:sz="4" w:space="0"/>
                    <w:bottom w:val="single" w:color="000000" w:sz="4" w:space="0"/>
                    <w:right w:val="single" w:color="000000" w:sz="4" w:space="0"/>
                  </w:tcBorders>
                  <w:vAlign w:val="center"/>
                </w:tcPr>
                <w:p w14:paraId="3F7785E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516" w:type="pct"/>
                  <w:tcBorders>
                    <w:top w:val="single" w:color="000000" w:sz="4" w:space="0"/>
                    <w:left w:val="single" w:color="000000" w:sz="4" w:space="0"/>
                    <w:bottom w:val="single" w:color="000000" w:sz="4" w:space="0"/>
                    <w:right w:val="single" w:color="000000" w:sz="4" w:space="0"/>
                  </w:tcBorders>
                  <w:vAlign w:val="center"/>
                </w:tcPr>
                <w:p w14:paraId="5DC4FF6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15485</w:t>
                  </w:r>
                </w:p>
              </w:tc>
            </w:tr>
            <w:tr w14:paraId="49142993">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296CE819">
                  <w:pPr>
                    <w:jc w:val="center"/>
                    <w:rPr>
                      <w:rFonts w:hint="eastAsia" w:ascii="仿宋_GB2312" w:hAnsi="仿宋_GB2312" w:eastAsia="仿宋_GB2312" w:cs="仿宋_GB2312"/>
                      <w:color w:val="auto"/>
                      <w:szCs w:val="21"/>
                      <w:highlight w:val="none"/>
                    </w:rPr>
                  </w:pPr>
                </w:p>
              </w:tc>
              <w:tc>
                <w:tcPr>
                  <w:tcW w:w="428" w:type="pct"/>
                  <w:tcBorders>
                    <w:top w:val="single" w:color="000000" w:sz="4" w:space="0"/>
                    <w:left w:val="single" w:color="000000" w:sz="4" w:space="0"/>
                    <w:bottom w:val="single" w:color="000000" w:sz="4" w:space="0"/>
                    <w:right w:val="single" w:color="000000" w:sz="4" w:space="0"/>
                  </w:tcBorders>
                  <w:vAlign w:val="center"/>
                </w:tcPr>
                <w:p w14:paraId="03A938D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基础</w:t>
                  </w:r>
                </w:p>
              </w:tc>
              <w:tc>
                <w:tcPr>
                  <w:tcW w:w="3127" w:type="pct"/>
                  <w:tcBorders>
                    <w:top w:val="single" w:color="000000" w:sz="4" w:space="0"/>
                    <w:left w:val="single" w:color="000000" w:sz="4" w:space="0"/>
                    <w:bottom w:val="single" w:color="000000" w:sz="4" w:space="0"/>
                    <w:right w:val="single" w:color="000000" w:sz="4" w:space="0"/>
                  </w:tcBorders>
                  <w:vAlign w:val="center"/>
                </w:tcPr>
                <w:p w14:paraId="07215FB8">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监控杆基础（1000*1000*1500，包括：挖基坑、钢筋笼制作安装、混凝土浇灌、防雷、土建、搬运等）</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DBE44D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516" w:type="pct"/>
                  <w:tcBorders>
                    <w:top w:val="single" w:color="000000" w:sz="4" w:space="0"/>
                    <w:left w:val="single" w:color="000000" w:sz="4" w:space="0"/>
                    <w:bottom w:val="single" w:color="000000" w:sz="4" w:space="0"/>
                    <w:right w:val="single" w:color="000000" w:sz="4" w:space="0"/>
                  </w:tcBorders>
                  <w:vAlign w:val="center"/>
                </w:tcPr>
                <w:p w14:paraId="5398641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38</w:t>
                  </w:r>
                </w:p>
              </w:tc>
            </w:tr>
            <w:tr w14:paraId="5FB13291">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40780FA0">
                  <w:pPr>
                    <w:jc w:val="center"/>
                    <w:rPr>
                      <w:rFonts w:hint="eastAsia" w:ascii="仿宋_GB2312" w:hAnsi="仿宋_GB2312" w:eastAsia="仿宋_GB2312" w:cs="仿宋_GB2312"/>
                      <w:color w:val="auto"/>
                      <w:szCs w:val="21"/>
                      <w:highlight w:val="none"/>
                    </w:rPr>
                  </w:pPr>
                </w:p>
              </w:tc>
              <w:tc>
                <w:tcPr>
                  <w:tcW w:w="428" w:type="pct"/>
                  <w:vMerge w:val="restart"/>
                  <w:tcBorders>
                    <w:top w:val="single" w:color="000000" w:sz="4" w:space="0"/>
                    <w:left w:val="single" w:color="000000" w:sz="4" w:space="0"/>
                    <w:bottom w:val="single" w:color="000000" w:sz="4" w:space="0"/>
                    <w:right w:val="single" w:color="000000" w:sz="4" w:space="0"/>
                  </w:tcBorders>
                  <w:vAlign w:val="center"/>
                </w:tcPr>
                <w:p w14:paraId="2E3337A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辅材</w:t>
                  </w:r>
                </w:p>
              </w:tc>
              <w:tc>
                <w:tcPr>
                  <w:tcW w:w="3127" w:type="pct"/>
                  <w:tcBorders>
                    <w:top w:val="single" w:color="000000" w:sz="4" w:space="0"/>
                    <w:left w:val="single" w:color="000000" w:sz="4" w:space="0"/>
                    <w:bottom w:val="single" w:color="000000" w:sz="4" w:space="0"/>
                    <w:right w:val="single" w:color="000000" w:sz="4" w:space="0"/>
                  </w:tcBorders>
                  <w:vAlign w:val="center"/>
                </w:tcPr>
                <w:p w14:paraId="3E9985AA">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监控箱（含电表、终端盒等配套设备）</w:t>
                  </w:r>
                </w:p>
              </w:tc>
              <w:tc>
                <w:tcPr>
                  <w:tcW w:w="499" w:type="pct"/>
                  <w:tcBorders>
                    <w:top w:val="single" w:color="000000" w:sz="4" w:space="0"/>
                    <w:left w:val="single" w:color="000000" w:sz="4" w:space="0"/>
                    <w:bottom w:val="single" w:color="000000" w:sz="4" w:space="0"/>
                    <w:right w:val="single" w:color="000000" w:sz="4" w:space="0"/>
                  </w:tcBorders>
                  <w:vAlign w:val="center"/>
                </w:tcPr>
                <w:p w14:paraId="4E791EA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516" w:type="pct"/>
                  <w:tcBorders>
                    <w:top w:val="single" w:color="000000" w:sz="4" w:space="0"/>
                    <w:left w:val="single" w:color="000000" w:sz="4" w:space="0"/>
                    <w:bottom w:val="single" w:color="000000" w:sz="4" w:space="0"/>
                    <w:right w:val="single" w:color="000000" w:sz="4" w:space="0"/>
                  </w:tcBorders>
                  <w:vAlign w:val="center"/>
                </w:tcPr>
                <w:p w14:paraId="67C78AF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38</w:t>
                  </w:r>
                </w:p>
              </w:tc>
            </w:tr>
            <w:tr w14:paraId="4E071166">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58C711D3">
                  <w:pPr>
                    <w:jc w:val="center"/>
                    <w:rPr>
                      <w:rFonts w:hint="eastAsia" w:ascii="仿宋_GB2312" w:hAnsi="仿宋_GB2312" w:eastAsia="仿宋_GB2312" w:cs="仿宋_GB2312"/>
                      <w:color w:val="auto"/>
                      <w:szCs w:val="21"/>
                      <w:highlight w:val="none"/>
                    </w:rPr>
                  </w:pPr>
                </w:p>
              </w:tc>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5DBFB94F">
                  <w:pPr>
                    <w:jc w:val="center"/>
                    <w:rPr>
                      <w:rFonts w:hint="eastAsia" w:ascii="仿宋_GB2312" w:hAnsi="仿宋_GB2312" w:eastAsia="仿宋_GB2312" w:cs="仿宋_GB2312"/>
                      <w:color w:val="auto"/>
                      <w:szCs w:val="21"/>
                      <w:highlight w:val="none"/>
                    </w:rPr>
                  </w:pPr>
                </w:p>
              </w:tc>
              <w:tc>
                <w:tcPr>
                  <w:tcW w:w="3127" w:type="pct"/>
                  <w:tcBorders>
                    <w:top w:val="single" w:color="000000" w:sz="4" w:space="0"/>
                    <w:left w:val="single" w:color="000000" w:sz="4" w:space="0"/>
                    <w:bottom w:val="single" w:color="000000" w:sz="4" w:space="0"/>
                    <w:right w:val="single" w:color="000000" w:sz="4" w:space="0"/>
                  </w:tcBorders>
                  <w:vAlign w:val="center"/>
                </w:tcPr>
                <w:p w14:paraId="5D97F8DD">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IDU设备：进行设备状态监控，网络及电路故障判断，支持远程重启</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278AA4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516" w:type="pct"/>
                  <w:tcBorders>
                    <w:top w:val="single" w:color="000000" w:sz="4" w:space="0"/>
                    <w:left w:val="single" w:color="000000" w:sz="4" w:space="0"/>
                    <w:bottom w:val="single" w:color="000000" w:sz="4" w:space="0"/>
                    <w:right w:val="single" w:color="000000" w:sz="4" w:space="0"/>
                  </w:tcBorders>
                  <w:vAlign w:val="center"/>
                </w:tcPr>
                <w:p w14:paraId="02979BB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38</w:t>
                  </w:r>
                </w:p>
              </w:tc>
            </w:tr>
            <w:tr w14:paraId="36384143">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62646185">
                  <w:pPr>
                    <w:jc w:val="center"/>
                    <w:rPr>
                      <w:rFonts w:hint="eastAsia" w:ascii="仿宋_GB2312" w:hAnsi="仿宋_GB2312" w:eastAsia="仿宋_GB2312" w:cs="仿宋_GB2312"/>
                      <w:color w:val="auto"/>
                      <w:szCs w:val="21"/>
                      <w:highlight w:val="none"/>
                    </w:rPr>
                  </w:pPr>
                </w:p>
              </w:tc>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2D542FAC">
                  <w:pPr>
                    <w:jc w:val="center"/>
                    <w:rPr>
                      <w:rFonts w:hint="eastAsia" w:ascii="仿宋_GB2312" w:hAnsi="仿宋_GB2312" w:eastAsia="仿宋_GB2312" w:cs="仿宋_GB2312"/>
                      <w:color w:val="auto"/>
                      <w:szCs w:val="21"/>
                      <w:highlight w:val="none"/>
                    </w:rPr>
                  </w:pPr>
                </w:p>
              </w:tc>
              <w:tc>
                <w:tcPr>
                  <w:tcW w:w="3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B60BE">
                  <w:pPr>
                    <w:jc w:val="left"/>
                    <w:textAlignment w:val="center"/>
                    <w:rPr>
                      <w:rFonts w:hint="eastAsia" w:ascii="仿宋_GB2312" w:hAnsi="仿宋_GB2312" w:eastAsia="仿宋_GB2312" w:cs="仿宋_GB2312"/>
                      <w:color w:val="auto"/>
                      <w:szCs w:val="21"/>
                      <w:highlight w:val="none"/>
                      <w:shd w:val="clear"/>
                      <w:lang w:bidi="ar"/>
                    </w:rPr>
                  </w:pPr>
                  <w:r>
                    <w:rPr>
                      <w:rFonts w:hint="eastAsia" w:ascii="仿宋_GB2312" w:hAnsi="仿宋_GB2312" w:eastAsia="仿宋_GB2312" w:cs="仿宋_GB2312"/>
                      <w:color w:val="auto"/>
                      <w:szCs w:val="21"/>
                      <w:highlight w:val="none"/>
                      <w:shd w:val="clear"/>
                      <w:lang w:bidi="ar"/>
                    </w:rPr>
                    <w:t>交换机</w:t>
                  </w:r>
                </w:p>
                <w:p w14:paraId="08FACDDC">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 w:val="21"/>
                      <w:szCs w:val="21"/>
                      <w:highlight w:val="none"/>
                      <w:lang w:val="en-US" w:eastAsia="zh-CN" w:bidi="ar"/>
                    </w:rPr>
                    <w:t>不低于4个千兆电口、2个千兆光口、配套光模块。</w:t>
                  </w:r>
                </w:p>
              </w:tc>
              <w:tc>
                <w:tcPr>
                  <w:tcW w:w="499" w:type="pct"/>
                  <w:tcBorders>
                    <w:top w:val="single" w:color="000000" w:sz="4" w:space="0"/>
                    <w:left w:val="single" w:color="000000" w:sz="4" w:space="0"/>
                    <w:bottom w:val="single" w:color="000000" w:sz="4" w:space="0"/>
                    <w:right w:val="single" w:color="000000" w:sz="4" w:space="0"/>
                  </w:tcBorders>
                  <w:vAlign w:val="center"/>
                </w:tcPr>
                <w:p w14:paraId="16EB333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516" w:type="pct"/>
                  <w:tcBorders>
                    <w:top w:val="single" w:color="000000" w:sz="4" w:space="0"/>
                    <w:left w:val="single" w:color="000000" w:sz="4" w:space="0"/>
                    <w:bottom w:val="single" w:color="000000" w:sz="4" w:space="0"/>
                    <w:right w:val="single" w:color="000000" w:sz="4" w:space="0"/>
                  </w:tcBorders>
                  <w:vAlign w:val="center"/>
                </w:tcPr>
                <w:p w14:paraId="2D1EFE2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38</w:t>
                  </w:r>
                </w:p>
              </w:tc>
            </w:tr>
            <w:tr w14:paraId="0E7F2A46">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30B74FEA">
                  <w:pPr>
                    <w:jc w:val="center"/>
                    <w:rPr>
                      <w:rFonts w:hint="eastAsia" w:ascii="仿宋_GB2312" w:hAnsi="仿宋_GB2312" w:eastAsia="仿宋_GB2312" w:cs="仿宋_GB2312"/>
                      <w:color w:val="auto"/>
                      <w:szCs w:val="21"/>
                      <w:highlight w:val="none"/>
                    </w:rPr>
                  </w:pPr>
                </w:p>
              </w:tc>
              <w:tc>
                <w:tcPr>
                  <w:tcW w:w="428" w:type="pct"/>
                  <w:tcBorders>
                    <w:top w:val="single" w:color="000000" w:sz="4" w:space="0"/>
                    <w:left w:val="single" w:color="000000" w:sz="4" w:space="0"/>
                    <w:bottom w:val="single" w:color="000000" w:sz="4" w:space="0"/>
                    <w:right w:val="single" w:color="000000" w:sz="4" w:space="0"/>
                  </w:tcBorders>
                  <w:vAlign w:val="center"/>
                </w:tcPr>
                <w:p w14:paraId="667A9F4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设备部署实施费</w:t>
                  </w:r>
                </w:p>
              </w:tc>
              <w:tc>
                <w:tcPr>
                  <w:tcW w:w="3127" w:type="pct"/>
                  <w:tcBorders>
                    <w:top w:val="single" w:color="000000" w:sz="4" w:space="0"/>
                    <w:left w:val="single" w:color="000000" w:sz="4" w:space="0"/>
                    <w:bottom w:val="single" w:color="000000" w:sz="4" w:space="0"/>
                    <w:right w:val="single" w:color="000000" w:sz="4" w:space="0"/>
                  </w:tcBorders>
                  <w:vAlign w:val="center"/>
                </w:tcPr>
                <w:p w14:paraId="290AB9A6">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含设备的安装、调试及配套材料等费用</w:t>
                  </w:r>
                </w:p>
              </w:tc>
              <w:tc>
                <w:tcPr>
                  <w:tcW w:w="499" w:type="pct"/>
                  <w:tcBorders>
                    <w:top w:val="single" w:color="000000" w:sz="4" w:space="0"/>
                    <w:left w:val="single" w:color="000000" w:sz="4" w:space="0"/>
                    <w:bottom w:val="single" w:color="000000" w:sz="4" w:space="0"/>
                    <w:right w:val="single" w:color="000000" w:sz="4" w:space="0"/>
                  </w:tcBorders>
                  <w:vAlign w:val="center"/>
                </w:tcPr>
                <w:p w14:paraId="0229A0A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项</w:t>
                  </w:r>
                </w:p>
              </w:tc>
              <w:tc>
                <w:tcPr>
                  <w:tcW w:w="516" w:type="pct"/>
                  <w:tcBorders>
                    <w:top w:val="single" w:color="000000" w:sz="4" w:space="0"/>
                    <w:left w:val="single" w:color="000000" w:sz="4" w:space="0"/>
                    <w:bottom w:val="single" w:color="000000" w:sz="4" w:space="0"/>
                    <w:right w:val="single" w:color="000000" w:sz="4" w:space="0"/>
                  </w:tcBorders>
                  <w:vAlign w:val="center"/>
                </w:tcPr>
                <w:p w14:paraId="1461EE7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38</w:t>
                  </w:r>
                </w:p>
              </w:tc>
            </w:tr>
          </w:tbl>
          <w:p w14:paraId="4E23C4C5">
            <w:pPr>
              <w:spacing w:after="0"/>
              <w:ind w:hanging="1"/>
              <w:rPr>
                <w:rFonts w:hint="eastAsia" w:ascii="仿宋_GB2312" w:hAnsi="仿宋_GB2312" w:eastAsia="仿宋_GB2312" w:cs="仿宋_GB2312"/>
                <w:b/>
                <w:color w:val="auto"/>
                <w:sz w:val="18"/>
                <w:szCs w:val="18"/>
                <w:highlight w:val="none"/>
              </w:rPr>
            </w:pPr>
          </w:p>
        </w:tc>
        <w:tc>
          <w:tcPr>
            <w:tcW w:w="3145" w:type="dxa"/>
            <w:tcBorders>
              <w:top w:val="single" w:color="auto" w:sz="4" w:space="0"/>
              <w:left w:val="single" w:color="auto" w:sz="4" w:space="0"/>
              <w:bottom w:val="single" w:color="auto" w:sz="4" w:space="0"/>
              <w:right w:val="single" w:color="auto" w:sz="4" w:space="0"/>
            </w:tcBorders>
            <w:vAlign w:val="center"/>
          </w:tcPr>
          <w:p w14:paraId="0C907527">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57F4D663">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6FFDCB40">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05D2878E">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24E55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6B94DB1F">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序号：5</w:t>
            </w:r>
          </w:p>
          <w:p w14:paraId="7AF3AC3C">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产品名称：网络传输</w:t>
            </w:r>
          </w:p>
          <w:p w14:paraId="71155DA6">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39863567">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54735A8F">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是否为核心产品（非单一产品采购项目时适用）：否</w:t>
            </w:r>
          </w:p>
        </w:tc>
      </w:tr>
      <w:tr w14:paraId="5FC27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p w14:paraId="7EF2AFEB">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1F172B32">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45" w:type="dxa"/>
            <w:tcBorders>
              <w:top w:val="single" w:color="auto" w:sz="4" w:space="0"/>
              <w:left w:val="single" w:color="auto" w:sz="4" w:space="0"/>
              <w:bottom w:val="single" w:color="auto" w:sz="4" w:space="0"/>
              <w:right w:val="single" w:color="auto" w:sz="4" w:space="0"/>
            </w:tcBorders>
            <w:vAlign w:val="center"/>
          </w:tcPr>
          <w:p w14:paraId="27830C0C">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0BB97505">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31D26A35">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4367712B">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00E312BC">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269B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tbl>
            <w:tblPr>
              <w:tblStyle w:val="36"/>
              <w:tblW w:w="6302" w:type="dxa"/>
              <w:tblInd w:w="0" w:type="dxa"/>
              <w:tblLayout w:type="fixed"/>
              <w:tblCellMar>
                <w:top w:w="0" w:type="dxa"/>
                <w:left w:w="108" w:type="dxa"/>
                <w:bottom w:w="0" w:type="dxa"/>
                <w:right w:w="108" w:type="dxa"/>
              </w:tblCellMar>
            </w:tblPr>
            <w:tblGrid>
              <w:gridCol w:w="701"/>
              <w:gridCol w:w="695"/>
              <w:gridCol w:w="3627"/>
              <w:gridCol w:w="629"/>
              <w:gridCol w:w="650"/>
            </w:tblGrid>
            <w:tr w14:paraId="4F790433">
              <w:tblPrEx>
                <w:tblCellMar>
                  <w:top w:w="0" w:type="dxa"/>
                  <w:left w:w="108" w:type="dxa"/>
                  <w:bottom w:w="0" w:type="dxa"/>
                  <w:right w:w="108" w:type="dxa"/>
                </w:tblCellMar>
              </w:tblPrEx>
              <w:trPr>
                <w:trHeight w:val="355" w:hRule="atLeast"/>
              </w:trPr>
              <w:tc>
                <w:tcPr>
                  <w:tcW w:w="555" w:type="pct"/>
                  <w:tcBorders>
                    <w:top w:val="single" w:color="000000" w:sz="4" w:space="0"/>
                    <w:left w:val="single" w:color="000000" w:sz="4" w:space="0"/>
                    <w:bottom w:val="single" w:color="000000" w:sz="4" w:space="0"/>
                    <w:right w:val="single" w:color="000000" w:sz="4" w:space="0"/>
                  </w:tcBorders>
                  <w:vAlign w:val="center"/>
                </w:tcPr>
                <w:p w14:paraId="226A712E">
                  <w:pPr>
                    <w:spacing w:after="0"/>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551" w:type="pct"/>
                  <w:tcBorders>
                    <w:top w:val="single" w:color="000000" w:sz="4" w:space="0"/>
                    <w:left w:val="single" w:color="000000" w:sz="4" w:space="0"/>
                    <w:bottom w:val="single" w:color="000000" w:sz="4" w:space="0"/>
                    <w:right w:val="single" w:color="000000" w:sz="4" w:space="0"/>
                  </w:tcBorders>
                  <w:vAlign w:val="center"/>
                </w:tcPr>
                <w:p w14:paraId="7C384EC9">
                  <w:pPr>
                    <w:spacing w:after="0"/>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2876" w:type="pct"/>
                  <w:tcBorders>
                    <w:top w:val="single" w:color="000000" w:sz="4" w:space="0"/>
                    <w:left w:val="single" w:color="000000" w:sz="4" w:space="0"/>
                    <w:bottom w:val="single" w:color="000000" w:sz="4" w:space="0"/>
                    <w:right w:val="single" w:color="000000" w:sz="4" w:space="0"/>
                  </w:tcBorders>
                  <w:vAlign w:val="center"/>
                </w:tcPr>
                <w:p w14:paraId="088637D9">
                  <w:pPr>
                    <w:spacing w:after="0"/>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99" w:type="pct"/>
                  <w:tcBorders>
                    <w:top w:val="single" w:color="000000" w:sz="4" w:space="0"/>
                    <w:left w:val="single" w:color="000000" w:sz="4" w:space="0"/>
                    <w:bottom w:val="single" w:color="000000" w:sz="4" w:space="0"/>
                    <w:right w:val="single" w:color="000000" w:sz="4" w:space="0"/>
                  </w:tcBorders>
                  <w:vAlign w:val="center"/>
                </w:tcPr>
                <w:p w14:paraId="58F96C50">
                  <w:pPr>
                    <w:spacing w:after="0"/>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516" w:type="pct"/>
                  <w:tcBorders>
                    <w:top w:val="single" w:color="000000" w:sz="4" w:space="0"/>
                    <w:left w:val="single" w:color="000000" w:sz="4" w:space="0"/>
                    <w:bottom w:val="single" w:color="000000" w:sz="4" w:space="0"/>
                    <w:right w:val="single" w:color="000000" w:sz="4" w:space="0"/>
                  </w:tcBorders>
                  <w:vAlign w:val="center"/>
                </w:tcPr>
                <w:p w14:paraId="50C0749F">
                  <w:pPr>
                    <w:spacing w:after="0"/>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008221D6">
              <w:tblPrEx>
                <w:tblCellMar>
                  <w:top w:w="0" w:type="dxa"/>
                  <w:left w:w="108" w:type="dxa"/>
                  <w:bottom w:w="0" w:type="dxa"/>
                  <w:right w:w="108" w:type="dxa"/>
                </w:tblCellMar>
              </w:tblPrEx>
              <w:trPr>
                <w:trHeight w:val="240" w:hRule="atLeast"/>
              </w:trPr>
              <w:tc>
                <w:tcPr>
                  <w:tcW w:w="555" w:type="pct"/>
                  <w:tcBorders>
                    <w:top w:val="single" w:color="000000" w:sz="4" w:space="0"/>
                    <w:left w:val="single" w:color="000000" w:sz="4" w:space="0"/>
                    <w:bottom w:val="single" w:color="000000" w:sz="4" w:space="0"/>
                    <w:right w:val="single" w:color="000000" w:sz="4" w:space="0"/>
                  </w:tcBorders>
                  <w:vAlign w:val="center"/>
                </w:tcPr>
                <w:p w14:paraId="65824AA3">
                  <w:pPr>
                    <w:spacing w:after="0"/>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尾矿、矿山监管</w:t>
                  </w:r>
                </w:p>
              </w:tc>
              <w:tc>
                <w:tcPr>
                  <w:tcW w:w="551" w:type="pct"/>
                  <w:tcBorders>
                    <w:top w:val="single" w:color="000000" w:sz="4" w:space="0"/>
                    <w:left w:val="single" w:color="000000" w:sz="4" w:space="0"/>
                    <w:bottom w:val="single" w:color="000000" w:sz="4" w:space="0"/>
                    <w:right w:val="single" w:color="000000" w:sz="4" w:space="0"/>
                  </w:tcBorders>
                  <w:vAlign w:val="center"/>
                </w:tcPr>
                <w:p w14:paraId="1E9772A6">
                  <w:pPr>
                    <w:spacing w:after="0"/>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网络传输</w:t>
                  </w:r>
                </w:p>
              </w:tc>
              <w:tc>
                <w:tcPr>
                  <w:tcW w:w="2876" w:type="pct"/>
                  <w:tcBorders>
                    <w:top w:val="single" w:color="000000" w:sz="4" w:space="0"/>
                    <w:left w:val="single" w:color="000000" w:sz="4" w:space="0"/>
                    <w:bottom w:val="single" w:color="000000" w:sz="4" w:space="0"/>
                    <w:right w:val="single" w:color="000000" w:sz="4" w:space="0"/>
                  </w:tcBorders>
                  <w:vAlign w:val="center"/>
                </w:tcPr>
                <w:p w14:paraId="65B39D38">
                  <w:pPr>
                    <w:spacing w:after="0"/>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数据专线，带宽10M。</w:t>
                  </w:r>
                </w:p>
              </w:tc>
              <w:tc>
                <w:tcPr>
                  <w:tcW w:w="499" w:type="pct"/>
                  <w:tcBorders>
                    <w:top w:val="single" w:color="000000" w:sz="4" w:space="0"/>
                    <w:left w:val="single" w:color="000000" w:sz="4" w:space="0"/>
                    <w:bottom w:val="single" w:color="000000" w:sz="4" w:space="0"/>
                    <w:right w:val="single" w:color="000000" w:sz="4" w:space="0"/>
                  </w:tcBorders>
                  <w:vAlign w:val="center"/>
                </w:tcPr>
                <w:p w14:paraId="2DFB9777">
                  <w:pPr>
                    <w:spacing w:after="0"/>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条</w:t>
                  </w:r>
                </w:p>
              </w:tc>
              <w:tc>
                <w:tcPr>
                  <w:tcW w:w="516" w:type="pct"/>
                  <w:tcBorders>
                    <w:top w:val="single" w:color="000000" w:sz="4" w:space="0"/>
                    <w:left w:val="single" w:color="000000" w:sz="4" w:space="0"/>
                    <w:bottom w:val="single" w:color="000000" w:sz="4" w:space="0"/>
                    <w:right w:val="single" w:color="000000" w:sz="4" w:space="0"/>
                  </w:tcBorders>
                  <w:vAlign w:val="center"/>
                </w:tcPr>
                <w:p w14:paraId="11089E79">
                  <w:pPr>
                    <w:spacing w:after="0"/>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38</w:t>
                  </w:r>
                </w:p>
              </w:tc>
            </w:tr>
          </w:tbl>
          <w:p w14:paraId="4152F0FE">
            <w:pPr>
              <w:spacing w:after="0"/>
              <w:ind w:hanging="1"/>
              <w:rPr>
                <w:rFonts w:hint="eastAsia" w:ascii="仿宋_GB2312" w:hAnsi="仿宋_GB2312" w:eastAsia="仿宋_GB2312" w:cs="仿宋_GB2312"/>
                <w:b/>
                <w:color w:val="auto"/>
                <w:sz w:val="18"/>
                <w:szCs w:val="18"/>
                <w:highlight w:val="none"/>
              </w:rPr>
            </w:pPr>
          </w:p>
        </w:tc>
        <w:tc>
          <w:tcPr>
            <w:tcW w:w="3145" w:type="dxa"/>
            <w:tcBorders>
              <w:top w:val="single" w:color="auto" w:sz="4" w:space="0"/>
              <w:left w:val="single" w:color="auto" w:sz="4" w:space="0"/>
              <w:bottom w:val="single" w:color="auto" w:sz="4" w:space="0"/>
              <w:right w:val="single" w:color="auto" w:sz="4" w:space="0"/>
            </w:tcBorders>
            <w:vAlign w:val="center"/>
          </w:tcPr>
          <w:p w14:paraId="0777E46A">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60AE3E3C">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7368CF18">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7D94BBD6">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28612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671FBBE0">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序号：6</w:t>
            </w:r>
          </w:p>
          <w:p w14:paraId="43D2C08B">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产品名称：物联网卡</w:t>
            </w:r>
          </w:p>
          <w:p w14:paraId="479CA97A">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6E29F3CA">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2323C725">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是否为核心产品（非单一产品采购项目时适用）：否</w:t>
            </w:r>
          </w:p>
        </w:tc>
      </w:tr>
      <w:tr w14:paraId="777E8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p w14:paraId="15C5A0F4">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43564DC2">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45" w:type="dxa"/>
            <w:tcBorders>
              <w:top w:val="single" w:color="auto" w:sz="4" w:space="0"/>
              <w:left w:val="single" w:color="auto" w:sz="4" w:space="0"/>
              <w:bottom w:val="single" w:color="auto" w:sz="4" w:space="0"/>
              <w:right w:val="single" w:color="auto" w:sz="4" w:space="0"/>
            </w:tcBorders>
            <w:vAlign w:val="center"/>
          </w:tcPr>
          <w:p w14:paraId="402A3804">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0EF80EAF">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19D98081">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6FE1A4D1">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15C36B62">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3F37C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tbl>
            <w:tblPr>
              <w:tblStyle w:val="36"/>
              <w:tblW w:w="6302" w:type="dxa"/>
              <w:tblInd w:w="0" w:type="dxa"/>
              <w:tblLayout w:type="fixed"/>
              <w:tblCellMar>
                <w:top w:w="0" w:type="dxa"/>
                <w:left w:w="108" w:type="dxa"/>
                <w:bottom w:w="0" w:type="dxa"/>
                <w:right w:w="108" w:type="dxa"/>
              </w:tblCellMar>
            </w:tblPr>
            <w:tblGrid>
              <w:gridCol w:w="659"/>
              <w:gridCol w:w="723"/>
              <w:gridCol w:w="3641"/>
              <w:gridCol w:w="629"/>
              <w:gridCol w:w="650"/>
            </w:tblGrid>
            <w:tr w14:paraId="0F9D5A86">
              <w:tblPrEx>
                <w:tblCellMar>
                  <w:top w:w="0" w:type="dxa"/>
                  <w:left w:w="108" w:type="dxa"/>
                  <w:bottom w:w="0" w:type="dxa"/>
                  <w:right w:w="108" w:type="dxa"/>
                </w:tblCellMar>
              </w:tblPrEx>
              <w:trPr>
                <w:trHeight w:val="240" w:hRule="atLeast"/>
              </w:trPr>
              <w:tc>
                <w:tcPr>
                  <w:tcW w:w="522" w:type="pct"/>
                  <w:tcBorders>
                    <w:top w:val="single" w:color="000000" w:sz="4" w:space="0"/>
                    <w:left w:val="single" w:color="000000" w:sz="4" w:space="0"/>
                    <w:bottom w:val="single" w:color="000000" w:sz="4" w:space="0"/>
                    <w:right w:val="single" w:color="000000" w:sz="4" w:space="0"/>
                  </w:tcBorders>
                  <w:vAlign w:val="center"/>
                </w:tcPr>
                <w:p w14:paraId="0AD3F172">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573" w:type="pct"/>
                  <w:tcBorders>
                    <w:top w:val="single" w:color="000000" w:sz="4" w:space="0"/>
                    <w:left w:val="single" w:color="000000" w:sz="4" w:space="0"/>
                    <w:bottom w:val="single" w:color="000000" w:sz="4" w:space="0"/>
                    <w:right w:val="single" w:color="000000" w:sz="4" w:space="0"/>
                  </w:tcBorders>
                  <w:vAlign w:val="center"/>
                </w:tcPr>
                <w:p w14:paraId="31B89926">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2887" w:type="pct"/>
                  <w:tcBorders>
                    <w:top w:val="single" w:color="000000" w:sz="4" w:space="0"/>
                    <w:left w:val="single" w:color="000000" w:sz="4" w:space="0"/>
                    <w:bottom w:val="single" w:color="000000" w:sz="4" w:space="0"/>
                    <w:right w:val="single" w:color="000000" w:sz="4" w:space="0"/>
                  </w:tcBorders>
                  <w:vAlign w:val="center"/>
                </w:tcPr>
                <w:p w14:paraId="4AAB1254">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99" w:type="pct"/>
                  <w:tcBorders>
                    <w:top w:val="single" w:color="000000" w:sz="4" w:space="0"/>
                    <w:left w:val="single" w:color="000000" w:sz="4" w:space="0"/>
                    <w:bottom w:val="single" w:color="000000" w:sz="4" w:space="0"/>
                    <w:right w:val="single" w:color="000000" w:sz="4" w:space="0"/>
                  </w:tcBorders>
                  <w:vAlign w:val="center"/>
                </w:tcPr>
                <w:p w14:paraId="0550F4F7">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516" w:type="pct"/>
                  <w:tcBorders>
                    <w:top w:val="single" w:color="000000" w:sz="4" w:space="0"/>
                    <w:left w:val="single" w:color="000000" w:sz="4" w:space="0"/>
                    <w:bottom w:val="single" w:color="000000" w:sz="4" w:space="0"/>
                    <w:right w:val="single" w:color="000000" w:sz="4" w:space="0"/>
                  </w:tcBorders>
                  <w:vAlign w:val="center"/>
                </w:tcPr>
                <w:p w14:paraId="50452F7F">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6C0C0774">
              <w:tblPrEx>
                <w:tblCellMar>
                  <w:top w:w="0" w:type="dxa"/>
                  <w:left w:w="108" w:type="dxa"/>
                  <w:bottom w:w="0" w:type="dxa"/>
                  <w:right w:w="108" w:type="dxa"/>
                </w:tblCellMar>
              </w:tblPrEx>
              <w:trPr>
                <w:trHeight w:val="240" w:hRule="atLeast"/>
              </w:trPr>
              <w:tc>
                <w:tcPr>
                  <w:tcW w:w="522" w:type="pct"/>
                  <w:tcBorders>
                    <w:top w:val="single" w:color="000000" w:sz="4" w:space="0"/>
                    <w:left w:val="single" w:color="000000" w:sz="4" w:space="0"/>
                    <w:bottom w:val="single" w:color="000000" w:sz="4" w:space="0"/>
                    <w:right w:val="single" w:color="000000" w:sz="4" w:space="0"/>
                  </w:tcBorders>
                  <w:vAlign w:val="center"/>
                </w:tcPr>
                <w:p w14:paraId="11E95214">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物联网卡</w:t>
                  </w:r>
                </w:p>
              </w:tc>
              <w:tc>
                <w:tcPr>
                  <w:tcW w:w="573" w:type="pct"/>
                  <w:tcBorders>
                    <w:top w:val="single" w:color="000000" w:sz="4" w:space="0"/>
                    <w:left w:val="single" w:color="000000" w:sz="4" w:space="0"/>
                    <w:bottom w:val="single" w:color="000000" w:sz="4" w:space="0"/>
                    <w:right w:val="single" w:color="000000" w:sz="4" w:space="0"/>
                  </w:tcBorders>
                  <w:vAlign w:val="center"/>
                </w:tcPr>
                <w:p w14:paraId="017E0F0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物联网卡</w:t>
                  </w:r>
                </w:p>
              </w:tc>
              <w:tc>
                <w:tcPr>
                  <w:tcW w:w="2887" w:type="pct"/>
                  <w:tcBorders>
                    <w:top w:val="single" w:color="000000" w:sz="4" w:space="0"/>
                    <w:left w:val="single" w:color="000000" w:sz="4" w:space="0"/>
                    <w:bottom w:val="single" w:color="000000" w:sz="4" w:space="0"/>
                    <w:right w:val="single" w:color="000000" w:sz="4" w:space="0"/>
                  </w:tcBorders>
                  <w:vAlign w:val="center"/>
                </w:tcPr>
                <w:p w14:paraId="1E430867">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传感器物联网卡每月10个G流量</w:t>
                  </w:r>
                </w:p>
              </w:tc>
              <w:tc>
                <w:tcPr>
                  <w:tcW w:w="499" w:type="pct"/>
                  <w:tcBorders>
                    <w:top w:val="single" w:color="000000" w:sz="4" w:space="0"/>
                    <w:left w:val="single" w:color="000000" w:sz="4" w:space="0"/>
                    <w:bottom w:val="single" w:color="000000" w:sz="4" w:space="0"/>
                    <w:right w:val="single" w:color="000000" w:sz="4" w:space="0"/>
                  </w:tcBorders>
                  <w:vAlign w:val="center"/>
                </w:tcPr>
                <w:p w14:paraId="36BA77F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516" w:type="pct"/>
                  <w:tcBorders>
                    <w:top w:val="single" w:color="000000" w:sz="4" w:space="0"/>
                    <w:left w:val="single" w:color="000000" w:sz="4" w:space="0"/>
                    <w:bottom w:val="single" w:color="000000" w:sz="4" w:space="0"/>
                    <w:right w:val="single" w:color="000000" w:sz="4" w:space="0"/>
                  </w:tcBorders>
                  <w:vAlign w:val="center"/>
                </w:tcPr>
                <w:p w14:paraId="0BAC79D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38</w:t>
                  </w:r>
                </w:p>
              </w:tc>
            </w:tr>
          </w:tbl>
          <w:p w14:paraId="5BE0DBD6">
            <w:pPr>
              <w:spacing w:after="0"/>
              <w:ind w:hanging="1"/>
              <w:rPr>
                <w:rFonts w:hint="eastAsia" w:ascii="仿宋_GB2312" w:hAnsi="仿宋_GB2312" w:eastAsia="仿宋_GB2312" w:cs="仿宋_GB2312"/>
                <w:b/>
                <w:color w:val="auto"/>
                <w:sz w:val="18"/>
                <w:szCs w:val="18"/>
                <w:highlight w:val="none"/>
              </w:rPr>
            </w:pPr>
          </w:p>
        </w:tc>
        <w:tc>
          <w:tcPr>
            <w:tcW w:w="3145" w:type="dxa"/>
            <w:tcBorders>
              <w:top w:val="single" w:color="auto" w:sz="4" w:space="0"/>
              <w:left w:val="single" w:color="auto" w:sz="4" w:space="0"/>
              <w:bottom w:val="single" w:color="auto" w:sz="4" w:space="0"/>
              <w:right w:val="single" w:color="auto" w:sz="4" w:space="0"/>
            </w:tcBorders>
            <w:vAlign w:val="center"/>
          </w:tcPr>
          <w:p w14:paraId="21F55B40">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07D65A00">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55AAD045">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7E54F8A7">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7B344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0681B5CE">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序号：7</w:t>
            </w:r>
          </w:p>
          <w:p w14:paraId="4ADD44C8">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产品名称：垃圾填埋场监管</w:t>
            </w:r>
          </w:p>
          <w:p w14:paraId="10E58C9E">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7E5BA55E">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4C036168">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是否为核心产品（非单一产品采购项目时适用）：</w:t>
            </w:r>
            <w:r>
              <w:rPr>
                <w:rFonts w:hint="eastAsia" w:ascii="仿宋_GB2312" w:hAnsi="仿宋_GB2312" w:eastAsia="仿宋_GB2312" w:cs="仿宋_GB2312"/>
                <w:b/>
                <w:bCs/>
                <w:color w:val="auto"/>
                <w:szCs w:val="21"/>
                <w:highlight w:val="none"/>
                <w:lang w:val="en-US" w:eastAsia="zh-CN"/>
              </w:rPr>
              <w:t>是，“枪球一体警戒球”为本项目004包核心产品。</w:t>
            </w:r>
          </w:p>
        </w:tc>
      </w:tr>
      <w:tr w14:paraId="5CE44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p w14:paraId="07C5FDF2">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1666BA2F">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45" w:type="dxa"/>
            <w:tcBorders>
              <w:top w:val="single" w:color="auto" w:sz="4" w:space="0"/>
              <w:left w:val="single" w:color="auto" w:sz="4" w:space="0"/>
              <w:bottom w:val="single" w:color="auto" w:sz="4" w:space="0"/>
              <w:right w:val="single" w:color="auto" w:sz="4" w:space="0"/>
            </w:tcBorders>
            <w:vAlign w:val="center"/>
          </w:tcPr>
          <w:p w14:paraId="38EAEDB6">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556C428C">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662F6927">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30444F92">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5FB6B4FF">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4FDDE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tbl>
            <w:tblPr>
              <w:tblStyle w:val="36"/>
              <w:tblW w:w="5044" w:type="pct"/>
              <w:tblInd w:w="0" w:type="dxa"/>
              <w:tblLayout w:type="fixed"/>
              <w:tblCellMar>
                <w:top w:w="0" w:type="dxa"/>
                <w:left w:w="108" w:type="dxa"/>
                <w:bottom w:w="0" w:type="dxa"/>
                <w:right w:w="108" w:type="dxa"/>
              </w:tblCellMar>
            </w:tblPr>
            <w:tblGrid>
              <w:gridCol w:w="541"/>
              <w:gridCol w:w="540"/>
              <w:gridCol w:w="3942"/>
              <w:gridCol w:w="629"/>
              <w:gridCol w:w="650"/>
            </w:tblGrid>
            <w:tr w14:paraId="0B889443">
              <w:tblPrEx>
                <w:tblCellMar>
                  <w:top w:w="0" w:type="dxa"/>
                  <w:left w:w="108" w:type="dxa"/>
                  <w:bottom w:w="0" w:type="dxa"/>
                  <w:right w:w="108" w:type="dxa"/>
                </w:tblCellMar>
              </w:tblPrEx>
              <w:trPr>
                <w:trHeight w:val="240" w:hRule="atLeast"/>
              </w:trPr>
              <w:tc>
                <w:tcPr>
                  <w:tcW w:w="428" w:type="pct"/>
                  <w:tcBorders>
                    <w:top w:val="single" w:color="000000" w:sz="4" w:space="0"/>
                    <w:left w:val="single" w:color="000000" w:sz="4" w:space="0"/>
                    <w:bottom w:val="single" w:color="000000" w:sz="4" w:space="0"/>
                    <w:right w:val="single" w:color="000000" w:sz="4" w:space="0"/>
                  </w:tcBorders>
                  <w:vAlign w:val="center"/>
                </w:tcPr>
                <w:p w14:paraId="645627D3">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428" w:type="pct"/>
                  <w:tcBorders>
                    <w:top w:val="single" w:color="000000" w:sz="4" w:space="0"/>
                    <w:left w:val="single" w:color="000000" w:sz="4" w:space="0"/>
                    <w:bottom w:val="single" w:color="000000" w:sz="4" w:space="0"/>
                    <w:right w:val="single" w:color="000000" w:sz="4" w:space="0"/>
                  </w:tcBorders>
                  <w:vAlign w:val="center"/>
                </w:tcPr>
                <w:p w14:paraId="51711D2C">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3127" w:type="pct"/>
                  <w:tcBorders>
                    <w:top w:val="single" w:color="000000" w:sz="4" w:space="0"/>
                    <w:left w:val="single" w:color="000000" w:sz="4" w:space="0"/>
                    <w:bottom w:val="single" w:color="000000" w:sz="4" w:space="0"/>
                    <w:right w:val="single" w:color="000000" w:sz="4" w:space="0"/>
                  </w:tcBorders>
                  <w:vAlign w:val="center"/>
                </w:tcPr>
                <w:p w14:paraId="2962FE5B">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99" w:type="pct"/>
                  <w:tcBorders>
                    <w:top w:val="single" w:color="000000" w:sz="4" w:space="0"/>
                    <w:left w:val="single" w:color="000000" w:sz="4" w:space="0"/>
                    <w:bottom w:val="single" w:color="000000" w:sz="4" w:space="0"/>
                    <w:right w:val="single" w:color="000000" w:sz="4" w:space="0"/>
                  </w:tcBorders>
                  <w:vAlign w:val="center"/>
                </w:tcPr>
                <w:p w14:paraId="627C5F9E">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516" w:type="pct"/>
                  <w:tcBorders>
                    <w:top w:val="single" w:color="000000" w:sz="4" w:space="0"/>
                    <w:left w:val="single" w:color="000000" w:sz="4" w:space="0"/>
                    <w:bottom w:val="single" w:color="000000" w:sz="4" w:space="0"/>
                    <w:right w:val="single" w:color="000000" w:sz="4" w:space="0"/>
                  </w:tcBorders>
                  <w:vAlign w:val="center"/>
                </w:tcPr>
                <w:p w14:paraId="6E081F13">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541A624C">
              <w:tblPrEx>
                <w:tblCellMar>
                  <w:top w:w="0" w:type="dxa"/>
                  <w:left w:w="108" w:type="dxa"/>
                  <w:bottom w:w="0" w:type="dxa"/>
                  <w:right w:w="108" w:type="dxa"/>
                </w:tblCellMar>
              </w:tblPrEx>
              <w:trPr>
                <w:trHeight w:val="240" w:hRule="atLeast"/>
              </w:trPr>
              <w:tc>
                <w:tcPr>
                  <w:tcW w:w="428" w:type="pct"/>
                  <w:vMerge w:val="restart"/>
                  <w:tcBorders>
                    <w:top w:val="single" w:color="000000" w:sz="4" w:space="0"/>
                    <w:left w:val="single" w:color="000000" w:sz="4" w:space="0"/>
                    <w:bottom w:val="single" w:color="000000" w:sz="4" w:space="0"/>
                    <w:right w:val="single" w:color="000000" w:sz="4" w:space="0"/>
                  </w:tcBorders>
                  <w:vAlign w:val="center"/>
                </w:tcPr>
                <w:p w14:paraId="5B16B8C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垃圾填埋场监管</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4820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枪球一体警戒球</w:t>
                  </w:r>
                </w:p>
              </w:tc>
              <w:tc>
                <w:tcPr>
                  <w:tcW w:w="3127" w:type="pct"/>
                  <w:tcBorders>
                    <w:top w:val="single" w:color="000000" w:sz="4" w:space="0"/>
                    <w:left w:val="single" w:color="000000" w:sz="4" w:space="0"/>
                    <w:bottom w:val="single" w:color="000000" w:sz="4" w:space="0"/>
                    <w:right w:val="single" w:color="000000" w:sz="4" w:space="0"/>
                  </w:tcBorders>
                  <w:vAlign w:val="center"/>
                </w:tcPr>
                <w:p w14:paraId="2B323287">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双镜头，不低于400万像素；分辨率：不低于2688×1520；不低于IP66防护等级，工作温度不少于-40℃~+70℃；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支持机动车、非机动车、人脸、人体检测，实现对人脸、人体、车辆结构化属性特征信息提取；</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支持GB35114安全加密；红外补光，照射距离可达250m；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支持数据感知功能，支持报警信息断网重连续传;</w:t>
                  </w:r>
                </w:p>
              </w:tc>
              <w:tc>
                <w:tcPr>
                  <w:tcW w:w="499" w:type="pct"/>
                  <w:tcBorders>
                    <w:top w:val="single" w:color="000000" w:sz="4" w:space="0"/>
                    <w:left w:val="single" w:color="000000" w:sz="4" w:space="0"/>
                    <w:bottom w:val="single" w:color="000000" w:sz="4" w:space="0"/>
                    <w:right w:val="single" w:color="000000" w:sz="4" w:space="0"/>
                  </w:tcBorders>
                  <w:vAlign w:val="center"/>
                </w:tcPr>
                <w:p w14:paraId="77210A1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516" w:type="pct"/>
                  <w:tcBorders>
                    <w:top w:val="single" w:color="000000" w:sz="4" w:space="0"/>
                    <w:left w:val="single" w:color="000000" w:sz="4" w:space="0"/>
                    <w:bottom w:val="single" w:color="000000" w:sz="4" w:space="0"/>
                    <w:right w:val="single" w:color="000000" w:sz="4" w:space="0"/>
                  </w:tcBorders>
                  <w:vAlign w:val="center"/>
                </w:tcPr>
                <w:p w14:paraId="44C7317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12</w:t>
                  </w:r>
                </w:p>
              </w:tc>
            </w:tr>
            <w:tr w14:paraId="6430446F">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5C27C01B">
                  <w:pPr>
                    <w:jc w:val="center"/>
                    <w:rPr>
                      <w:rFonts w:hint="eastAsia" w:ascii="仿宋_GB2312" w:hAnsi="仿宋_GB2312" w:eastAsia="仿宋_GB2312" w:cs="仿宋_GB2312"/>
                      <w:color w:val="auto"/>
                      <w:szCs w:val="21"/>
                      <w:highlight w:val="none"/>
                    </w:rPr>
                  </w:pPr>
                </w:p>
              </w:tc>
              <w:tc>
                <w:tcPr>
                  <w:tcW w:w="428" w:type="pct"/>
                  <w:tcBorders>
                    <w:top w:val="single" w:color="000000" w:sz="4" w:space="0"/>
                    <w:left w:val="single" w:color="000000" w:sz="4" w:space="0"/>
                    <w:bottom w:val="single" w:color="000000" w:sz="4" w:space="0"/>
                    <w:right w:val="single" w:color="000000" w:sz="4" w:space="0"/>
                  </w:tcBorders>
                  <w:vAlign w:val="center"/>
                </w:tcPr>
                <w:p w14:paraId="6617DB3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渗液监测传感器</w:t>
                  </w:r>
                </w:p>
              </w:tc>
              <w:tc>
                <w:tcPr>
                  <w:tcW w:w="3127" w:type="pct"/>
                  <w:tcBorders>
                    <w:top w:val="single" w:color="000000" w:sz="4" w:space="0"/>
                    <w:left w:val="single" w:color="000000" w:sz="4" w:space="0"/>
                    <w:bottom w:val="single" w:color="000000" w:sz="4" w:space="0"/>
                    <w:right w:val="single" w:color="000000" w:sz="4" w:space="0"/>
                  </w:tcBorders>
                  <w:vAlign w:val="center"/>
                </w:tcPr>
                <w:p w14:paraId="0C48C2D9">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支持有线、无线、蓝牙等传输方式，免调试，可快速布置。</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支持土壤含水率免标定：选用特定频段，针对大部分土质环境下，土壤含水率无需标定即可直接使用；</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支持非接触式测量：传感器采用非接触式测量方法，不会与土壤直接接触，最大程度消除了土壤对传感器敏感器件的腐蚀等干扰；</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支持使用防腐蚀探针，可测量土壤PH值、土壤水分等。可内置大容量电池，可独立长时间在阴雨天进行正常工作（独立工作最长不少于30个阴雨天）。可外接太阳能供电板，实现连续供电。</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支持分层采集土壤含水率，土壤温度，地表倾斜，地表位移，环境温度，GPS定位信息等要素；</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Modbus-RTU协议，支持独立工作模式下（不依赖云平台）位移报警、位移量输出、位移角度输出，支持4G、无线网桥、wifi、以太网等传输，支持TCP、HTTP、UDP等直传平台，支持现场添加RS485Modbus-RTU环境传感器，支持内置式4GFPC天线，可提供标准通讯协议融入第三方监测系统。可根据实际场景选择不同配置；</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7</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位移精度要求：静态精度（差分模式）：水平精度:不大于±(2.5+0.5x10⁻⁶xD)mm，垂直精度:不大于±(5.0+0.5x10⁻⁶xD)mm；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8</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其他精度要求：土壤温度：测量范围：不小于-40~70℃；精度：不大于±0.3℃；分辨率：不大于0.01℃。土壤含水率（湿度）：测量范围：0~100%；精度：不大于±3%；分辨率：不大于0.01%。土壤PH：测量范围：0～14.00（PH）；精度：不大于±0.1（PH)；分辨率：不大于0.01（PH）。</w:t>
                  </w:r>
                </w:p>
              </w:tc>
              <w:tc>
                <w:tcPr>
                  <w:tcW w:w="499" w:type="pct"/>
                  <w:tcBorders>
                    <w:top w:val="single" w:color="000000" w:sz="4" w:space="0"/>
                    <w:left w:val="single" w:color="000000" w:sz="4" w:space="0"/>
                    <w:bottom w:val="single" w:color="000000" w:sz="4" w:space="0"/>
                    <w:right w:val="single" w:color="000000" w:sz="4" w:space="0"/>
                  </w:tcBorders>
                  <w:vAlign w:val="center"/>
                </w:tcPr>
                <w:p w14:paraId="5B21630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套</w:t>
                  </w:r>
                </w:p>
              </w:tc>
              <w:tc>
                <w:tcPr>
                  <w:tcW w:w="516" w:type="pct"/>
                  <w:tcBorders>
                    <w:top w:val="single" w:color="000000" w:sz="4" w:space="0"/>
                    <w:left w:val="single" w:color="000000" w:sz="4" w:space="0"/>
                    <w:bottom w:val="single" w:color="000000" w:sz="4" w:space="0"/>
                    <w:right w:val="single" w:color="000000" w:sz="4" w:space="0"/>
                  </w:tcBorders>
                  <w:vAlign w:val="center"/>
                </w:tcPr>
                <w:p w14:paraId="785A103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32</w:t>
                  </w:r>
                </w:p>
              </w:tc>
            </w:tr>
            <w:tr w14:paraId="7B1DA08A">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120D8E86">
                  <w:pPr>
                    <w:jc w:val="center"/>
                    <w:rPr>
                      <w:rFonts w:hint="eastAsia" w:ascii="仿宋_GB2312" w:hAnsi="仿宋_GB2312" w:eastAsia="仿宋_GB2312" w:cs="仿宋_GB2312"/>
                      <w:color w:val="auto"/>
                      <w:szCs w:val="21"/>
                      <w:highlight w:val="none"/>
                    </w:rPr>
                  </w:pPr>
                </w:p>
              </w:tc>
              <w:tc>
                <w:tcPr>
                  <w:tcW w:w="428" w:type="pct"/>
                  <w:tcBorders>
                    <w:top w:val="single" w:color="000000" w:sz="4" w:space="0"/>
                    <w:left w:val="single" w:color="000000" w:sz="4" w:space="0"/>
                    <w:bottom w:val="single" w:color="000000" w:sz="4" w:space="0"/>
                    <w:right w:val="single" w:color="000000" w:sz="4" w:space="0"/>
                  </w:tcBorders>
                  <w:vAlign w:val="center"/>
                </w:tcPr>
                <w:p w14:paraId="5B3C57C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8米监控杆</w:t>
                  </w:r>
                </w:p>
              </w:tc>
              <w:tc>
                <w:tcPr>
                  <w:tcW w:w="3127" w:type="pct"/>
                  <w:tcBorders>
                    <w:top w:val="single" w:color="000000" w:sz="4" w:space="0"/>
                    <w:left w:val="single" w:color="000000" w:sz="4" w:space="0"/>
                    <w:bottom w:val="single" w:color="000000" w:sz="4" w:space="0"/>
                    <w:right w:val="single" w:color="000000" w:sz="4" w:space="0"/>
                  </w:tcBorders>
                  <w:vAlign w:val="center"/>
                </w:tcPr>
                <w:p w14:paraId="678F9F40">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杆体高度8m，避雷针高度≥1米；</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设计风压：≥0.45KN/m2；</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设计风速：≥26.8m/s；</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抗震烈度：≥7度；</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适宜温度：-45°～+60°；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垂直度：≤1/1500；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7</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防腐：国标热镀锌，使用年限≥30年；</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8</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钢标采用：钢材材质为国际保准低硅低碳高强度Q235,壁厚度≥5mm,底法兰厚度≥16mm；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9</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连接螺栓采用：国标≥6.8级；</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10</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接地电阻≦10Ω ；</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杆体下口为≥240mm，上口为≥180mm，厚度为≥5mm，支臂口1为≥120mm，口2为≥90mm，厚度为≥4mm，镀锌工艺，静电喷塑工艺，防腐等级A；</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基础预埋件直径不小于Φ24*1200mm*6根，基础尺寸不小于长1000mm*宽1000mm*深1500mm，监控杆基础C30混凝；</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焊接焊缝平整,无焊接缺陷。镀锌后钝化处理,喷塑附着力好。喷塑采用优质塑粉。</w:t>
                  </w:r>
                </w:p>
              </w:tc>
              <w:tc>
                <w:tcPr>
                  <w:tcW w:w="499" w:type="pct"/>
                  <w:tcBorders>
                    <w:top w:val="single" w:color="000000" w:sz="4" w:space="0"/>
                    <w:left w:val="single" w:color="000000" w:sz="4" w:space="0"/>
                    <w:bottom w:val="single" w:color="000000" w:sz="4" w:space="0"/>
                    <w:right w:val="single" w:color="000000" w:sz="4" w:space="0"/>
                  </w:tcBorders>
                  <w:vAlign w:val="center"/>
                </w:tcPr>
                <w:p w14:paraId="7F20093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516" w:type="pct"/>
                  <w:tcBorders>
                    <w:top w:val="single" w:color="000000" w:sz="4" w:space="0"/>
                    <w:left w:val="single" w:color="000000" w:sz="4" w:space="0"/>
                    <w:bottom w:val="single" w:color="000000" w:sz="4" w:space="0"/>
                    <w:right w:val="single" w:color="000000" w:sz="4" w:space="0"/>
                  </w:tcBorders>
                  <w:vAlign w:val="center"/>
                </w:tcPr>
                <w:p w14:paraId="6E474DC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12</w:t>
                  </w:r>
                </w:p>
              </w:tc>
            </w:tr>
            <w:tr w14:paraId="5D955111">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61998366">
                  <w:pPr>
                    <w:jc w:val="center"/>
                    <w:rPr>
                      <w:rFonts w:hint="eastAsia" w:ascii="仿宋_GB2312" w:hAnsi="仿宋_GB2312" w:eastAsia="仿宋_GB2312" w:cs="仿宋_GB2312"/>
                      <w:color w:val="auto"/>
                      <w:szCs w:val="21"/>
                      <w:highlight w:val="none"/>
                    </w:rPr>
                  </w:pPr>
                </w:p>
              </w:tc>
              <w:tc>
                <w:tcPr>
                  <w:tcW w:w="428" w:type="pct"/>
                  <w:vMerge w:val="restart"/>
                  <w:tcBorders>
                    <w:top w:val="single" w:color="000000" w:sz="4" w:space="0"/>
                    <w:left w:val="single" w:color="000000" w:sz="4" w:space="0"/>
                    <w:bottom w:val="single" w:color="000000" w:sz="4" w:space="0"/>
                    <w:right w:val="single" w:color="000000" w:sz="4" w:space="0"/>
                  </w:tcBorders>
                  <w:vAlign w:val="center"/>
                </w:tcPr>
                <w:p w14:paraId="0593654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线缆</w:t>
                  </w:r>
                </w:p>
              </w:tc>
              <w:tc>
                <w:tcPr>
                  <w:tcW w:w="3127" w:type="pct"/>
                  <w:tcBorders>
                    <w:top w:val="single" w:color="000000" w:sz="4" w:space="0"/>
                    <w:left w:val="single" w:color="000000" w:sz="4" w:space="0"/>
                    <w:bottom w:val="single" w:color="000000" w:sz="4" w:space="0"/>
                    <w:right w:val="single" w:color="000000" w:sz="4" w:space="0"/>
                  </w:tcBorders>
                  <w:vAlign w:val="center"/>
                </w:tcPr>
                <w:p w14:paraId="59FCEAC3">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国标电源线：3芯*4平方</w:t>
                  </w:r>
                </w:p>
              </w:tc>
              <w:tc>
                <w:tcPr>
                  <w:tcW w:w="499" w:type="pct"/>
                  <w:tcBorders>
                    <w:top w:val="single" w:color="000000" w:sz="4" w:space="0"/>
                    <w:left w:val="single" w:color="000000" w:sz="4" w:space="0"/>
                    <w:bottom w:val="single" w:color="000000" w:sz="4" w:space="0"/>
                    <w:right w:val="single" w:color="000000" w:sz="4" w:space="0"/>
                  </w:tcBorders>
                  <w:vAlign w:val="center"/>
                </w:tcPr>
                <w:p w14:paraId="39E86EC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516" w:type="pct"/>
                  <w:tcBorders>
                    <w:top w:val="single" w:color="000000" w:sz="4" w:space="0"/>
                    <w:left w:val="single" w:color="000000" w:sz="4" w:space="0"/>
                    <w:bottom w:val="single" w:color="000000" w:sz="4" w:space="0"/>
                    <w:right w:val="single" w:color="000000" w:sz="4" w:space="0"/>
                  </w:tcBorders>
                  <w:vAlign w:val="center"/>
                </w:tcPr>
                <w:p w14:paraId="0B4C580B">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5445</w:t>
                  </w:r>
                </w:p>
              </w:tc>
            </w:tr>
            <w:tr w14:paraId="6B6C0FA8">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4F01FA69">
                  <w:pPr>
                    <w:jc w:val="center"/>
                    <w:rPr>
                      <w:rFonts w:hint="eastAsia" w:ascii="仿宋_GB2312" w:hAnsi="仿宋_GB2312" w:eastAsia="仿宋_GB2312" w:cs="仿宋_GB2312"/>
                      <w:color w:val="auto"/>
                      <w:szCs w:val="21"/>
                      <w:highlight w:val="none"/>
                    </w:rPr>
                  </w:pPr>
                </w:p>
              </w:tc>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5E93B9DA">
                  <w:pPr>
                    <w:jc w:val="center"/>
                    <w:rPr>
                      <w:rFonts w:hint="eastAsia" w:ascii="仿宋_GB2312" w:hAnsi="仿宋_GB2312" w:eastAsia="仿宋_GB2312" w:cs="仿宋_GB2312"/>
                      <w:color w:val="auto"/>
                      <w:szCs w:val="21"/>
                      <w:highlight w:val="none"/>
                    </w:rPr>
                  </w:pPr>
                </w:p>
              </w:tc>
              <w:tc>
                <w:tcPr>
                  <w:tcW w:w="3127" w:type="pct"/>
                  <w:tcBorders>
                    <w:top w:val="single" w:color="000000" w:sz="4" w:space="0"/>
                    <w:left w:val="single" w:color="000000" w:sz="4" w:space="0"/>
                    <w:bottom w:val="single" w:color="000000" w:sz="4" w:space="0"/>
                    <w:right w:val="single" w:color="000000" w:sz="4" w:space="0"/>
                  </w:tcBorders>
                  <w:vAlign w:val="center"/>
                </w:tcPr>
                <w:p w14:paraId="425A5187">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国标5类线</w:t>
                  </w:r>
                </w:p>
              </w:tc>
              <w:tc>
                <w:tcPr>
                  <w:tcW w:w="499" w:type="pct"/>
                  <w:tcBorders>
                    <w:top w:val="single" w:color="000000" w:sz="4" w:space="0"/>
                    <w:left w:val="single" w:color="000000" w:sz="4" w:space="0"/>
                    <w:bottom w:val="single" w:color="000000" w:sz="4" w:space="0"/>
                    <w:right w:val="single" w:color="000000" w:sz="4" w:space="0"/>
                  </w:tcBorders>
                  <w:vAlign w:val="center"/>
                </w:tcPr>
                <w:p w14:paraId="44D211A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516" w:type="pct"/>
                  <w:tcBorders>
                    <w:top w:val="single" w:color="000000" w:sz="4" w:space="0"/>
                    <w:left w:val="single" w:color="000000" w:sz="4" w:space="0"/>
                    <w:bottom w:val="single" w:color="000000" w:sz="4" w:space="0"/>
                    <w:right w:val="single" w:color="000000" w:sz="4" w:space="0"/>
                  </w:tcBorders>
                  <w:vAlign w:val="center"/>
                </w:tcPr>
                <w:p w14:paraId="030B8C9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360</w:t>
                  </w:r>
                </w:p>
              </w:tc>
            </w:tr>
            <w:tr w14:paraId="47ACB4C6">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4C92CA8C">
                  <w:pPr>
                    <w:jc w:val="center"/>
                    <w:rPr>
                      <w:rFonts w:hint="eastAsia" w:ascii="仿宋_GB2312" w:hAnsi="仿宋_GB2312" w:eastAsia="仿宋_GB2312" w:cs="仿宋_GB2312"/>
                      <w:color w:val="auto"/>
                      <w:szCs w:val="21"/>
                      <w:highlight w:val="none"/>
                    </w:rPr>
                  </w:pPr>
                </w:p>
              </w:tc>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436CD7E6">
                  <w:pPr>
                    <w:jc w:val="center"/>
                    <w:rPr>
                      <w:rFonts w:hint="eastAsia" w:ascii="仿宋_GB2312" w:hAnsi="仿宋_GB2312" w:eastAsia="仿宋_GB2312" w:cs="仿宋_GB2312"/>
                      <w:color w:val="auto"/>
                      <w:szCs w:val="21"/>
                      <w:highlight w:val="none"/>
                    </w:rPr>
                  </w:pPr>
                </w:p>
              </w:tc>
              <w:tc>
                <w:tcPr>
                  <w:tcW w:w="3127" w:type="pct"/>
                  <w:tcBorders>
                    <w:top w:val="single" w:color="000000" w:sz="4" w:space="0"/>
                    <w:left w:val="single" w:color="000000" w:sz="4" w:space="0"/>
                    <w:bottom w:val="single" w:color="000000" w:sz="4" w:space="0"/>
                    <w:right w:val="single" w:color="000000" w:sz="4" w:space="0"/>
                  </w:tcBorders>
                  <w:vAlign w:val="center"/>
                </w:tcPr>
                <w:p w14:paraId="19B40E61">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国标信号线2*1.0</w:t>
                  </w:r>
                </w:p>
              </w:tc>
              <w:tc>
                <w:tcPr>
                  <w:tcW w:w="499" w:type="pct"/>
                  <w:tcBorders>
                    <w:top w:val="single" w:color="000000" w:sz="4" w:space="0"/>
                    <w:left w:val="single" w:color="000000" w:sz="4" w:space="0"/>
                    <w:bottom w:val="single" w:color="000000" w:sz="4" w:space="0"/>
                    <w:right w:val="single" w:color="000000" w:sz="4" w:space="0"/>
                  </w:tcBorders>
                  <w:vAlign w:val="center"/>
                </w:tcPr>
                <w:p w14:paraId="28623F0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516" w:type="pct"/>
                  <w:tcBorders>
                    <w:top w:val="single" w:color="000000" w:sz="4" w:space="0"/>
                    <w:left w:val="single" w:color="000000" w:sz="4" w:space="0"/>
                    <w:bottom w:val="single" w:color="000000" w:sz="4" w:space="0"/>
                    <w:right w:val="single" w:color="000000" w:sz="4" w:space="0"/>
                  </w:tcBorders>
                  <w:vAlign w:val="center"/>
                </w:tcPr>
                <w:p w14:paraId="0566DE4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2400</w:t>
                  </w:r>
                </w:p>
              </w:tc>
            </w:tr>
            <w:tr w14:paraId="2AE105EB">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3DFE5A40">
                  <w:pPr>
                    <w:jc w:val="center"/>
                    <w:rPr>
                      <w:rFonts w:hint="eastAsia" w:ascii="仿宋_GB2312" w:hAnsi="仿宋_GB2312" w:eastAsia="仿宋_GB2312" w:cs="仿宋_GB2312"/>
                      <w:color w:val="auto"/>
                      <w:szCs w:val="21"/>
                      <w:highlight w:val="none"/>
                    </w:rPr>
                  </w:pPr>
                </w:p>
              </w:tc>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3F0680B0">
                  <w:pPr>
                    <w:jc w:val="center"/>
                    <w:rPr>
                      <w:rFonts w:hint="eastAsia" w:ascii="仿宋_GB2312" w:hAnsi="仿宋_GB2312" w:eastAsia="仿宋_GB2312" w:cs="仿宋_GB2312"/>
                      <w:color w:val="auto"/>
                      <w:szCs w:val="21"/>
                      <w:highlight w:val="none"/>
                    </w:rPr>
                  </w:pPr>
                </w:p>
              </w:tc>
              <w:tc>
                <w:tcPr>
                  <w:tcW w:w="3127" w:type="pct"/>
                  <w:tcBorders>
                    <w:top w:val="single" w:color="000000" w:sz="4" w:space="0"/>
                    <w:left w:val="single" w:color="000000" w:sz="4" w:space="0"/>
                    <w:bottom w:val="single" w:color="000000" w:sz="4" w:space="0"/>
                    <w:right w:val="single" w:color="000000" w:sz="4" w:space="0"/>
                  </w:tcBorders>
                  <w:vAlign w:val="center"/>
                </w:tcPr>
                <w:p w14:paraId="1055289E">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电线保护管：内径25mm黑色夹布橡胶管</w:t>
                  </w:r>
                </w:p>
              </w:tc>
              <w:tc>
                <w:tcPr>
                  <w:tcW w:w="499" w:type="pct"/>
                  <w:tcBorders>
                    <w:top w:val="single" w:color="000000" w:sz="4" w:space="0"/>
                    <w:left w:val="single" w:color="000000" w:sz="4" w:space="0"/>
                    <w:bottom w:val="single" w:color="000000" w:sz="4" w:space="0"/>
                    <w:right w:val="single" w:color="000000" w:sz="4" w:space="0"/>
                  </w:tcBorders>
                  <w:vAlign w:val="center"/>
                </w:tcPr>
                <w:p w14:paraId="72C380F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516" w:type="pct"/>
                  <w:tcBorders>
                    <w:top w:val="single" w:color="000000" w:sz="4" w:space="0"/>
                    <w:left w:val="single" w:color="000000" w:sz="4" w:space="0"/>
                    <w:bottom w:val="single" w:color="000000" w:sz="4" w:space="0"/>
                    <w:right w:val="single" w:color="000000" w:sz="4" w:space="0"/>
                  </w:tcBorders>
                  <w:vAlign w:val="center"/>
                </w:tcPr>
                <w:p w14:paraId="34C5783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5445</w:t>
                  </w:r>
                </w:p>
              </w:tc>
            </w:tr>
            <w:tr w14:paraId="4ECD5DE0">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3EC57DAC">
                  <w:pPr>
                    <w:jc w:val="center"/>
                    <w:rPr>
                      <w:rFonts w:hint="eastAsia" w:ascii="仿宋_GB2312" w:hAnsi="仿宋_GB2312" w:eastAsia="仿宋_GB2312" w:cs="仿宋_GB2312"/>
                      <w:color w:val="auto"/>
                      <w:szCs w:val="21"/>
                      <w:highlight w:val="none"/>
                    </w:rPr>
                  </w:pPr>
                </w:p>
              </w:tc>
              <w:tc>
                <w:tcPr>
                  <w:tcW w:w="428" w:type="pct"/>
                  <w:tcBorders>
                    <w:top w:val="single" w:color="000000" w:sz="4" w:space="0"/>
                    <w:left w:val="single" w:color="000000" w:sz="4" w:space="0"/>
                    <w:bottom w:val="single" w:color="000000" w:sz="4" w:space="0"/>
                    <w:right w:val="single" w:color="000000" w:sz="4" w:space="0"/>
                  </w:tcBorders>
                  <w:vAlign w:val="center"/>
                </w:tcPr>
                <w:p w14:paraId="2C5A7B9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基础</w:t>
                  </w:r>
                </w:p>
              </w:tc>
              <w:tc>
                <w:tcPr>
                  <w:tcW w:w="3127" w:type="pct"/>
                  <w:tcBorders>
                    <w:top w:val="single" w:color="000000" w:sz="4" w:space="0"/>
                    <w:left w:val="single" w:color="000000" w:sz="4" w:space="0"/>
                    <w:bottom w:val="single" w:color="000000" w:sz="4" w:space="0"/>
                    <w:right w:val="single" w:color="000000" w:sz="4" w:space="0"/>
                  </w:tcBorders>
                  <w:vAlign w:val="center"/>
                </w:tcPr>
                <w:p w14:paraId="768934C2">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监控杆基础（1000*1000*1500，包括：挖基坑、钢筋笼制作安装、混凝土浇灌、防雷、土建、搬运等）</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296703A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516" w:type="pct"/>
                  <w:tcBorders>
                    <w:top w:val="single" w:color="000000" w:sz="4" w:space="0"/>
                    <w:left w:val="single" w:color="000000" w:sz="4" w:space="0"/>
                    <w:bottom w:val="single" w:color="000000" w:sz="4" w:space="0"/>
                    <w:right w:val="single" w:color="000000" w:sz="4" w:space="0"/>
                  </w:tcBorders>
                  <w:vAlign w:val="center"/>
                </w:tcPr>
                <w:p w14:paraId="06CE93B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12</w:t>
                  </w:r>
                </w:p>
              </w:tc>
            </w:tr>
            <w:tr w14:paraId="3113E57A">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7E2D5ABF">
                  <w:pPr>
                    <w:jc w:val="center"/>
                    <w:rPr>
                      <w:rFonts w:hint="eastAsia" w:ascii="仿宋_GB2312" w:hAnsi="仿宋_GB2312" w:eastAsia="仿宋_GB2312" w:cs="仿宋_GB2312"/>
                      <w:color w:val="auto"/>
                      <w:szCs w:val="21"/>
                      <w:highlight w:val="none"/>
                    </w:rPr>
                  </w:pPr>
                </w:p>
              </w:tc>
              <w:tc>
                <w:tcPr>
                  <w:tcW w:w="428" w:type="pct"/>
                  <w:vMerge w:val="restart"/>
                  <w:tcBorders>
                    <w:top w:val="single" w:color="000000" w:sz="4" w:space="0"/>
                    <w:left w:val="single" w:color="000000" w:sz="4" w:space="0"/>
                    <w:bottom w:val="single" w:color="000000" w:sz="4" w:space="0"/>
                    <w:right w:val="single" w:color="000000" w:sz="4" w:space="0"/>
                  </w:tcBorders>
                  <w:vAlign w:val="center"/>
                </w:tcPr>
                <w:p w14:paraId="1B8EE28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辅材</w:t>
                  </w:r>
                </w:p>
              </w:tc>
              <w:tc>
                <w:tcPr>
                  <w:tcW w:w="3127" w:type="pct"/>
                  <w:tcBorders>
                    <w:top w:val="single" w:color="000000" w:sz="4" w:space="0"/>
                    <w:left w:val="single" w:color="000000" w:sz="4" w:space="0"/>
                    <w:bottom w:val="single" w:color="000000" w:sz="4" w:space="0"/>
                    <w:right w:val="single" w:color="000000" w:sz="4" w:space="0"/>
                  </w:tcBorders>
                  <w:vAlign w:val="center"/>
                </w:tcPr>
                <w:p w14:paraId="71E389F0">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监控箱（含电表、终端盒等配套设备）</w:t>
                  </w:r>
                </w:p>
              </w:tc>
              <w:tc>
                <w:tcPr>
                  <w:tcW w:w="499" w:type="pct"/>
                  <w:tcBorders>
                    <w:top w:val="single" w:color="000000" w:sz="4" w:space="0"/>
                    <w:left w:val="single" w:color="000000" w:sz="4" w:space="0"/>
                    <w:bottom w:val="single" w:color="000000" w:sz="4" w:space="0"/>
                    <w:right w:val="single" w:color="000000" w:sz="4" w:space="0"/>
                  </w:tcBorders>
                  <w:vAlign w:val="center"/>
                </w:tcPr>
                <w:p w14:paraId="0FD8AC0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516" w:type="pct"/>
                  <w:tcBorders>
                    <w:top w:val="single" w:color="000000" w:sz="4" w:space="0"/>
                    <w:left w:val="single" w:color="000000" w:sz="4" w:space="0"/>
                    <w:bottom w:val="single" w:color="000000" w:sz="4" w:space="0"/>
                    <w:right w:val="single" w:color="000000" w:sz="4" w:space="0"/>
                  </w:tcBorders>
                  <w:vAlign w:val="center"/>
                </w:tcPr>
                <w:p w14:paraId="603A685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12</w:t>
                  </w:r>
                </w:p>
              </w:tc>
            </w:tr>
            <w:tr w14:paraId="0F7D7341">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106EBB09">
                  <w:pPr>
                    <w:jc w:val="center"/>
                    <w:rPr>
                      <w:rFonts w:hint="eastAsia" w:ascii="仿宋_GB2312" w:hAnsi="仿宋_GB2312" w:eastAsia="仿宋_GB2312" w:cs="仿宋_GB2312"/>
                      <w:color w:val="auto"/>
                      <w:szCs w:val="21"/>
                      <w:highlight w:val="none"/>
                    </w:rPr>
                  </w:pPr>
                </w:p>
              </w:tc>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3B96D6A9">
                  <w:pPr>
                    <w:jc w:val="center"/>
                    <w:rPr>
                      <w:rFonts w:hint="eastAsia" w:ascii="仿宋_GB2312" w:hAnsi="仿宋_GB2312" w:eastAsia="仿宋_GB2312" w:cs="仿宋_GB2312"/>
                      <w:color w:val="auto"/>
                      <w:szCs w:val="21"/>
                      <w:highlight w:val="none"/>
                    </w:rPr>
                  </w:pPr>
                </w:p>
              </w:tc>
              <w:tc>
                <w:tcPr>
                  <w:tcW w:w="3127" w:type="pct"/>
                  <w:tcBorders>
                    <w:top w:val="single" w:color="000000" w:sz="4" w:space="0"/>
                    <w:left w:val="single" w:color="000000" w:sz="4" w:space="0"/>
                    <w:bottom w:val="single" w:color="000000" w:sz="4" w:space="0"/>
                    <w:right w:val="single" w:color="000000" w:sz="4" w:space="0"/>
                  </w:tcBorders>
                  <w:vAlign w:val="center"/>
                </w:tcPr>
                <w:p w14:paraId="6CB35ADC">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IDU设备：进行设备状态监控，网络及电路故障判断，支持远程重启</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159B0C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516" w:type="pct"/>
                  <w:tcBorders>
                    <w:top w:val="single" w:color="000000" w:sz="4" w:space="0"/>
                    <w:left w:val="single" w:color="000000" w:sz="4" w:space="0"/>
                    <w:bottom w:val="single" w:color="000000" w:sz="4" w:space="0"/>
                    <w:right w:val="single" w:color="000000" w:sz="4" w:space="0"/>
                  </w:tcBorders>
                  <w:vAlign w:val="center"/>
                </w:tcPr>
                <w:p w14:paraId="573C36E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12</w:t>
                  </w:r>
                </w:p>
              </w:tc>
            </w:tr>
            <w:tr w14:paraId="76BE003D">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29A87B9C">
                  <w:pPr>
                    <w:jc w:val="center"/>
                    <w:rPr>
                      <w:rFonts w:hint="eastAsia" w:ascii="仿宋_GB2312" w:hAnsi="仿宋_GB2312" w:eastAsia="仿宋_GB2312" w:cs="仿宋_GB2312"/>
                      <w:color w:val="auto"/>
                      <w:szCs w:val="21"/>
                      <w:highlight w:val="none"/>
                    </w:rPr>
                  </w:pPr>
                </w:p>
              </w:tc>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1E3A3D17">
                  <w:pPr>
                    <w:jc w:val="center"/>
                    <w:rPr>
                      <w:rFonts w:hint="eastAsia" w:ascii="仿宋_GB2312" w:hAnsi="仿宋_GB2312" w:eastAsia="仿宋_GB2312" w:cs="仿宋_GB2312"/>
                      <w:color w:val="auto"/>
                      <w:szCs w:val="21"/>
                      <w:highlight w:val="none"/>
                    </w:rPr>
                  </w:pPr>
                </w:p>
              </w:tc>
              <w:tc>
                <w:tcPr>
                  <w:tcW w:w="3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057AC">
                  <w:pPr>
                    <w:jc w:val="left"/>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交换机</w:t>
                  </w:r>
                </w:p>
                <w:p w14:paraId="397749F3">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 w:val="21"/>
                      <w:szCs w:val="21"/>
                      <w:highlight w:val="none"/>
                      <w:lang w:val="en-US" w:eastAsia="zh-CN" w:bidi="ar"/>
                    </w:rPr>
                    <w:t>不低于4个千兆电口、2个千兆光口、配套光模块。</w:t>
                  </w:r>
                </w:p>
              </w:tc>
              <w:tc>
                <w:tcPr>
                  <w:tcW w:w="499" w:type="pct"/>
                  <w:tcBorders>
                    <w:top w:val="single" w:color="000000" w:sz="4" w:space="0"/>
                    <w:left w:val="single" w:color="000000" w:sz="4" w:space="0"/>
                    <w:bottom w:val="single" w:color="000000" w:sz="4" w:space="0"/>
                    <w:right w:val="single" w:color="000000" w:sz="4" w:space="0"/>
                  </w:tcBorders>
                  <w:vAlign w:val="center"/>
                </w:tcPr>
                <w:p w14:paraId="50D9CD6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516" w:type="pct"/>
                  <w:tcBorders>
                    <w:top w:val="single" w:color="000000" w:sz="4" w:space="0"/>
                    <w:left w:val="single" w:color="000000" w:sz="4" w:space="0"/>
                    <w:bottom w:val="single" w:color="000000" w:sz="4" w:space="0"/>
                    <w:right w:val="single" w:color="000000" w:sz="4" w:space="0"/>
                  </w:tcBorders>
                  <w:vAlign w:val="center"/>
                </w:tcPr>
                <w:p w14:paraId="368F3C5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12</w:t>
                  </w:r>
                </w:p>
              </w:tc>
            </w:tr>
            <w:tr w14:paraId="1362F74D">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025295EE">
                  <w:pPr>
                    <w:jc w:val="center"/>
                    <w:rPr>
                      <w:rFonts w:hint="eastAsia" w:ascii="仿宋_GB2312" w:hAnsi="仿宋_GB2312" w:eastAsia="仿宋_GB2312" w:cs="仿宋_GB2312"/>
                      <w:color w:val="auto"/>
                      <w:szCs w:val="21"/>
                      <w:highlight w:val="none"/>
                    </w:rPr>
                  </w:pPr>
                </w:p>
              </w:tc>
              <w:tc>
                <w:tcPr>
                  <w:tcW w:w="428" w:type="pct"/>
                  <w:tcBorders>
                    <w:top w:val="single" w:color="000000" w:sz="4" w:space="0"/>
                    <w:left w:val="single" w:color="000000" w:sz="4" w:space="0"/>
                    <w:bottom w:val="single" w:color="000000" w:sz="4" w:space="0"/>
                    <w:right w:val="single" w:color="000000" w:sz="4" w:space="0"/>
                  </w:tcBorders>
                  <w:vAlign w:val="center"/>
                </w:tcPr>
                <w:p w14:paraId="0D75556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设备部署实施费</w:t>
                  </w:r>
                </w:p>
              </w:tc>
              <w:tc>
                <w:tcPr>
                  <w:tcW w:w="3127" w:type="pct"/>
                  <w:tcBorders>
                    <w:top w:val="single" w:color="000000" w:sz="4" w:space="0"/>
                    <w:left w:val="single" w:color="000000" w:sz="4" w:space="0"/>
                    <w:bottom w:val="single" w:color="000000" w:sz="4" w:space="0"/>
                    <w:right w:val="single" w:color="000000" w:sz="4" w:space="0"/>
                  </w:tcBorders>
                  <w:vAlign w:val="center"/>
                </w:tcPr>
                <w:p w14:paraId="2A4DF5D1">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含设备的安装、调试及配套材料等费用</w:t>
                  </w:r>
                </w:p>
              </w:tc>
              <w:tc>
                <w:tcPr>
                  <w:tcW w:w="499" w:type="pct"/>
                  <w:tcBorders>
                    <w:top w:val="single" w:color="000000" w:sz="4" w:space="0"/>
                    <w:left w:val="single" w:color="000000" w:sz="4" w:space="0"/>
                    <w:bottom w:val="single" w:color="000000" w:sz="4" w:space="0"/>
                    <w:right w:val="single" w:color="000000" w:sz="4" w:space="0"/>
                  </w:tcBorders>
                  <w:vAlign w:val="center"/>
                </w:tcPr>
                <w:p w14:paraId="202600D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项</w:t>
                  </w:r>
                </w:p>
              </w:tc>
              <w:tc>
                <w:tcPr>
                  <w:tcW w:w="516" w:type="pct"/>
                  <w:tcBorders>
                    <w:top w:val="single" w:color="000000" w:sz="4" w:space="0"/>
                    <w:left w:val="single" w:color="000000" w:sz="4" w:space="0"/>
                    <w:bottom w:val="single" w:color="000000" w:sz="4" w:space="0"/>
                    <w:right w:val="single" w:color="000000" w:sz="4" w:space="0"/>
                  </w:tcBorders>
                  <w:vAlign w:val="center"/>
                </w:tcPr>
                <w:p w14:paraId="7CEE52A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12</w:t>
                  </w:r>
                </w:p>
              </w:tc>
            </w:tr>
          </w:tbl>
          <w:p w14:paraId="0A272877">
            <w:pPr>
              <w:spacing w:after="0"/>
              <w:ind w:hanging="1"/>
              <w:rPr>
                <w:rFonts w:hint="eastAsia" w:ascii="仿宋_GB2312" w:hAnsi="仿宋_GB2312" w:eastAsia="仿宋_GB2312" w:cs="仿宋_GB2312"/>
                <w:b/>
                <w:color w:val="auto"/>
                <w:sz w:val="18"/>
                <w:szCs w:val="18"/>
                <w:highlight w:val="none"/>
              </w:rPr>
            </w:pPr>
          </w:p>
        </w:tc>
        <w:tc>
          <w:tcPr>
            <w:tcW w:w="3145" w:type="dxa"/>
            <w:tcBorders>
              <w:top w:val="single" w:color="auto" w:sz="4" w:space="0"/>
              <w:left w:val="single" w:color="auto" w:sz="4" w:space="0"/>
              <w:bottom w:val="single" w:color="auto" w:sz="4" w:space="0"/>
              <w:right w:val="single" w:color="auto" w:sz="4" w:space="0"/>
            </w:tcBorders>
            <w:vAlign w:val="center"/>
          </w:tcPr>
          <w:p w14:paraId="338286C2">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2DAE1790">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6C105569">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60E46999">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0D092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37969AE9">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序号：8</w:t>
            </w:r>
          </w:p>
          <w:p w14:paraId="620600E0">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产品名称：网络传输</w:t>
            </w:r>
          </w:p>
          <w:p w14:paraId="1552F569">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392B00A9">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4F4D8741">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是否为核心产品（非单一产品采购项目时适用）：否</w:t>
            </w:r>
          </w:p>
        </w:tc>
      </w:tr>
      <w:tr w14:paraId="7C936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p w14:paraId="13C2BE68">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5B58BF29">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45" w:type="dxa"/>
            <w:tcBorders>
              <w:top w:val="single" w:color="auto" w:sz="4" w:space="0"/>
              <w:left w:val="single" w:color="auto" w:sz="4" w:space="0"/>
              <w:bottom w:val="single" w:color="auto" w:sz="4" w:space="0"/>
              <w:right w:val="single" w:color="auto" w:sz="4" w:space="0"/>
            </w:tcBorders>
            <w:vAlign w:val="center"/>
          </w:tcPr>
          <w:p w14:paraId="17C407C3">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48FB1E4F">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449A5005">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55347C2E">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0A9349AF">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9A8A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tbl>
            <w:tblPr>
              <w:tblStyle w:val="36"/>
              <w:tblW w:w="6302" w:type="dxa"/>
              <w:tblInd w:w="0" w:type="dxa"/>
              <w:tblLayout w:type="fixed"/>
              <w:tblCellMar>
                <w:top w:w="0" w:type="dxa"/>
                <w:left w:w="108" w:type="dxa"/>
                <w:bottom w:w="0" w:type="dxa"/>
                <w:right w:w="108" w:type="dxa"/>
              </w:tblCellMar>
            </w:tblPr>
            <w:tblGrid>
              <w:gridCol w:w="877"/>
              <w:gridCol w:w="832"/>
              <w:gridCol w:w="3314"/>
              <w:gridCol w:w="629"/>
              <w:gridCol w:w="650"/>
            </w:tblGrid>
            <w:tr w14:paraId="2DF6A6B3">
              <w:tblPrEx>
                <w:tblCellMar>
                  <w:top w:w="0" w:type="dxa"/>
                  <w:left w:w="108" w:type="dxa"/>
                  <w:bottom w:w="0" w:type="dxa"/>
                  <w:right w:w="108" w:type="dxa"/>
                </w:tblCellMar>
              </w:tblPrEx>
              <w:trPr>
                <w:trHeight w:val="240" w:hRule="atLeast"/>
              </w:trPr>
              <w:tc>
                <w:tcPr>
                  <w:tcW w:w="695" w:type="pct"/>
                  <w:tcBorders>
                    <w:top w:val="single" w:color="000000" w:sz="4" w:space="0"/>
                    <w:left w:val="single" w:color="000000" w:sz="4" w:space="0"/>
                    <w:bottom w:val="single" w:color="000000" w:sz="4" w:space="0"/>
                    <w:right w:val="single" w:color="000000" w:sz="4" w:space="0"/>
                  </w:tcBorders>
                  <w:vAlign w:val="center"/>
                </w:tcPr>
                <w:p w14:paraId="70EB75AE">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660" w:type="pct"/>
                  <w:tcBorders>
                    <w:top w:val="single" w:color="000000" w:sz="4" w:space="0"/>
                    <w:left w:val="single" w:color="000000" w:sz="4" w:space="0"/>
                    <w:bottom w:val="single" w:color="000000" w:sz="4" w:space="0"/>
                    <w:right w:val="single" w:color="000000" w:sz="4" w:space="0"/>
                  </w:tcBorders>
                  <w:vAlign w:val="center"/>
                </w:tcPr>
                <w:p w14:paraId="5F4B4372">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2627" w:type="pct"/>
                  <w:tcBorders>
                    <w:top w:val="single" w:color="000000" w:sz="4" w:space="0"/>
                    <w:left w:val="single" w:color="000000" w:sz="4" w:space="0"/>
                    <w:bottom w:val="single" w:color="000000" w:sz="4" w:space="0"/>
                    <w:right w:val="single" w:color="000000" w:sz="4" w:space="0"/>
                  </w:tcBorders>
                  <w:vAlign w:val="center"/>
                </w:tcPr>
                <w:p w14:paraId="7072D747">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99" w:type="pct"/>
                  <w:tcBorders>
                    <w:top w:val="single" w:color="000000" w:sz="4" w:space="0"/>
                    <w:left w:val="single" w:color="000000" w:sz="4" w:space="0"/>
                    <w:bottom w:val="single" w:color="000000" w:sz="4" w:space="0"/>
                    <w:right w:val="single" w:color="000000" w:sz="4" w:space="0"/>
                  </w:tcBorders>
                  <w:vAlign w:val="center"/>
                </w:tcPr>
                <w:p w14:paraId="3E22C676">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516" w:type="pct"/>
                  <w:tcBorders>
                    <w:top w:val="single" w:color="000000" w:sz="4" w:space="0"/>
                    <w:left w:val="single" w:color="000000" w:sz="4" w:space="0"/>
                    <w:bottom w:val="single" w:color="000000" w:sz="4" w:space="0"/>
                    <w:right w:val="single" w:color="000000" w:sz="4" w:space="0"/>
                  </w:tcBorders>
                  <w:vAlign w:val="center"/>
                </w:tcPr>
                <w:p w14:paraId="4199E5BD">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69464E32">
              <w:tblPrEx>
                <w:tblCellMar>
                  <w:top w:w="0" w:type="dxa"/>
                  <w:left w:w="108" w:type="dxa"/>
                  <w:bottom w:w="0" w:type="dxa"/>
                  <w:right w:w="108" w:type="dxa"/>
                </w:tblCellMar>
              </w:tblPrEx>
              <w:trPr>
                <w:trHeight w:val="240" w:hRule="atLeast"/>
              </w:trPr>
              <w:tc>
                <w:tcPr>
                  <w:tcW w:w="695" w:type="pct"/>
                  <w:tcBorders>
                    <w:top w:val="single" w:color="000000" w:sz="4" w:space="0"/>
                    <w:left w:val="single" w:color="000000" w:sz="4" w:space="0"/>
                    <w:bottom w:val="single" w:color="000000" w:sz="4" w:space="0"/>
                    <w:right w:val="single" w:color="000000" w:sz="4" w:space="0"/>
                  </w:tcBorders>
                  <w:vAlign w:val="center"/>
                </w:tcPr>
                <w:p w14:paraId="06670AB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垃圾填埋场监管</w:t>
                  </w:r>
                </w:p>
              </w:tc>
              <w:tc>
                <w:tcPr>
                  <w:tcW w:w="660" w:type="pct"/>
                  <w:tcBorders>
                    <w:top w:val="single" w:color="000000" w:sz="4" w:space="0"/>
                    <w:left w:val="single" w:color="000000" w:sz="4" w:space="0"/>
                    <w:bottom w:val="single" w:color="000000" w:sz="4" w:space="0"/>
                    <w:right w:val="single" w:color="000000" w:sz="4" w:space="0"/>
                  </w:tcBorders>
                  <w:vAlign w:val="center"/>
                </w:tcPr>
                <w:p w14:paraId="0666F66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网络传输</w:t>
                  </w:r>
                </w:p>
              </w:tc>
              <w:tc>
                <w:tcPr>
                  <w:tcW w:w="2627" w:type="pct"/>
                  <w:tcBorders>
                    <w:top w:val="single" w:color="000000" w:sz="4" w:space="0"/>
                    <w:left w:val="single" w:color="000000" w:sz="4" w:space="0"/>
                    <w:bottom w:val="single" w:color="000000" w:sz="4" w:space="0"/>
                    <w:right w:val="single" w:color="000000" w:sz="4" w:space="0"/>
                  </w:tcBorders>
                  <w:vAlign w:val="center"/>
                </w:tcPr>
                <w:p w14:paraId="5F73D005">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数据专线，带宽10M。</w:t>
                  </w:r>
                </w:p>
              </w:tc>
              <w:tc>
                <w:tcPr>
                  <w:tcW w:w="499" w:type="pct"/>
                  <w:tcBorders>
                    <w:top w:val="single" w:color="000000" w:sz="4" w:space="0"/>
                    <w:left w:val="single" w:color="000000" w:sz="4" w:space="0"/>
                    <w:bottom w:val="single" w:color="000000" w:sz="4" w:space="0"/>
                    <w:right w:val="single" w:color="000000" w:sz="4" w:space="0"/>
                  </w:tcBorders>
                  <w:vAlign w:val="center"/>
                </w:tcPr>
                <w:p w14:paraId="43A276D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条</w:t>
                  </w:r>
                </w:p>
              </w:tc>
              <w:tc>
                <w:tcPr>
                  <w:tcW w:w="516" w:type="pct"/>
                  <w:tcBorders>
                    <w:top w:val="single" w:color="000000" w:sz="4" w:space="0"/>
                    <w:left w:val="single" w:color="000000" w:sz="4" w:space="0"/>
                    <w:bottom w:val="single" w:color="000000" w:sz="4" w:space="0"/>
                    <w:right w:val="single" w:color="000000" w:sz="4" w:space="0"/>
                  </w:tcBorders>
                  <w:vAlign w:val="center"/>
                </w:tcPr>
                <w:p w14:paraId="7E85F74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12</w:t>
                  </w:r>
                </w:p>
              </w:tc>
            </w:tr>
          </w:tbl>
          <w:p w14:paraId="151F09EA">
            <w:pPr>
              <w:spacing w:after="0"/>
              <w:ind w:hanging="1"/>
              <w:rPr>
                <w:rFonts w:hint="eastAsia" w:ascii="仿宋_GB2312" w:hAnsi="仿宋_GB2312" w:eastAsia="仿宋_GB2312" w:cs="仿宋_GB2312"/>
                <w:b/>
                <w:color w:val="auto"/>
                <w:sz w:val="18"/>
                <w:szCs w:val="18"/>
                <w:highlight w:val="none"/>
              </w:rPr>
            </w:pPr>
          </w:p>
        </w:tc>
        <w:tc>
          <w:tcPr>
            <w:tcW w:w="3145" w:type="dxa"/>
            <w:tcBorders>
              <w:top w:val="single" w:color="auto" w:sz="4" w:space="0"/>
              <w:left w:val="single" w:color="auto" w:sz="4" w:space="0"/>
              <w:bottom w:val="single" w:color="auto" w:sz="4" w:space="0"/>
              <w:right w:val="single" w:color="auto" w:sz="4" w:space="0"/>
            </w:tcBorders>
            <w:vAlign w:val="center"/>
          </w:tcPr>
          <w:p w14:paraId="4D42B4C7">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33433FB2">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540FABD6">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19DC1FCB">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0FFF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2DBF99D3">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序号：9</w:t>
            </w:r>
          </w:p>
          <w:p w14:paraId="1614EBDC">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产品名称：物联网卡</w:t>
            </w:r>
          </w:p>
          <w:p w14:paraId="2E7396C6">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5B1BB7D3">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1D3D86EC">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是否为核心产品（非单一产品采购项目时适用）：否</w:t>
            </w:r>
          </w:p>
        </w:tc>
      </w:tr>
      <w:tr w14:paraId="20626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p w14:paraId="741D6B73">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2213E4E5">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45" w:type="dxa"/>
            <w:tcBorders>
              <w:top w:val="single" w:color="auto" w:sz="4" w:space="0"/>
              <w:left w:val="single" w:color="auto" w:sz="4" w:space="0"/>
              <w:bottom w:val="single" w:color="auto" w:sz="4" w:space="0"/>
              <w:right w:val="single" w:color="auto" w:sz="4" w:space="0"/>
            </w:tcBorders>
            <w:vAlign w:val="center"/>
          </w:tcPr>
          <w:p w14:paraId="206A5547">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49FB048B">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00EB33B6">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36A040E6">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5A3CFAF2">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3BA12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tbl>
            <w:tblPr>
              <w:tblStyle w:val="36"/>
              <w:tblW w:w="6302" w:type="dxa"/>
              <w:tblInd w:w="0" w:type="dxa"/>
              <w:tblLayout w:type="fixed"/>
              <w:tblCellMar>
                <w:top w:w="0" w:type="dxa"/>
                <w:left w:w="108" w:type="dxa"/>
                <w:bottom w:w="0" w:type="dxa"/>
                <w:right w:w="108" w:type="dxa"/>
              </w:tblCellMar>
            </w:tblPr>
            <w:tblGrid>
              <w:gridCol w:w="755"/>
              <w:gridCol w:w="886"/>
              <w:gridCol w:w="3382"/>
              <w:gridCol w:w="629"/>
              <w:gridCol w:w="650"/>
            </w:tblGrid>
            <w:tr w14:paraId="7D57A0C3">
              <w:trPr>
                <w:trHeight w:val="240" w:hRule="atLeast"/>
              </w:trPr>
              <w:tc>
                <w:tcPr>
                  <w:tcW w:w="598" w:type="pct"/>
                  <w:tcBorders>
                    <w:top w:val="single" w:color="000000" w:sz="4" w:space="0"/>
                    <w:left w:val="single" w:color="000000" w:sz="4" w:space="0"/>
                    <w:bottom w:val="single" w:color="000000" w:sz="4" w:space="0"/>
                    <w:right w:val="single" w:color="000000" w:sz="4" w:space="0"/>
                  </w:tcBorders>
                  <w:vAlign w:val="center"/>
                </w:tcPr>
                <w:p w14:paraId="41B696AF">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703" w:type="pct"/>
                  <w:tcBorders>
                    <w:top w:val="single" w:color="000000" w:sz="4" w:space="0"/>
                    <w:left w:val="single" w:color="000000" w:sz="4" w:space="0"/>
                    <w:bottom w:val="single" w:color="000000" w:sz="4" w:space="0"/>
                    <w:right w:val="single" w:color="000000" w:sz="4" w:space="0"/>
                  </w:tcBorders>
                  <w:vAlign w:val="center"/>
                </w:tcPr>
                <w:p w14:paraId="5E2DF5DD">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2681" w:type="pct"/>
                  <w:tcBorders>
                    <w:top w:val="single" w:color="000000" w:sz="4" w:space="0"/>
                    <w:left w:val="single" w:color="000000" w:sz="4" w:space="0"/>
                    <w:bottom w:val="single" w:color="000000" w:sz="4" w:space="0"/>
                    <w:right w:val="single" w:color="000000" w:sz="4" w:space="0"/>
                  </w:tcBorders>
                  <w:vAlign w:val="center"/>
                </w:tcPr>
                <w:p w14:paraId="15A43618">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99" w:type="pct"/>
                  <w:tcBorders>
                    <w:top w:val="single" w:color="000000" w:sz="4" w:space="0"/>
                    <w:left w:val="single" w:color="000000" w:sz="4" w:space="0"/>
                    <w:bottom w:val="single" w:color="000000" w:sz="4" w:space="0"/>
                    <w:right w:val="single" w:color="000000" w:sz="4" w:space="0"/>
                  </w:tcBorders>
                  <w:vAlign w:val="center"/>
                </w:tcPr>
                <w:p w14:paraId="1C610235">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516" w:type="pct"/>
                  <w:tcBorders>
                    <w:top w:val="single" w:color="000000" w:sz="4" w:space="0"/>
                    <w:left w:val="single" w:color="000000" w:sz="4" w:space="0"/>
                    <w:bottom w:val="single" w:color="000000" w:sz="4" w:space="0"/>
                    <w:right w:val="single" w:color="000000" w:sz="4" w:space="0"/>
                  </w:tcBorders>
                  <w:vAlign w:val="center"/>
                </w:tcPr>
                <w:p w14:paraId="0C97B8BA">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4130F362">
              <w:tblPrEx>
                <w:tblCellMar>
                  <w:top w:w="0" w:type="dxa"/>
                  <w:left w:w="108" w:type="dxa"/>
                  <w:bottom w:w="0" w:type="dxa"/>
                  <w:right w:w="108" w:type="dxa"/>
                </w:tblCellMar>
              </w:tblPrEx>
              <w:trPr>
                <w:trHeight w:val="240" w:hRule="atLeast"/>
              </w:trPr>
              <w:tc>
                <w:tcPr>
                  <w:tcW w:w="598" w:type="pct"/>
                  <w:tcBorders>
                    <w:top w:val="single" w:color="000000" w:sz="4" w:space="0"/>
                    <w:left w:val="single" w:color="000000" w:sz="4" w:space="0"/>
                    <w:bottom w:val="single" w:color="000000" w:sz="4" w:space="0"/>
                    <w:right w:val="single" w:color="000000" w:sz="4" w:space="0"/>
                  </w:tcBorders>
                  <w:vAlign w:val="center"/>
                </w:tcPr>
                <w:p w14:paraId="685C88D2">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物联网卡</w:t>
                  </w:r>
                </w:p>
              </w:tc>
              <w:tc>
                <w:tcPr>
                  <w:tcW w:w="703" w:type="pct"/>
                  <w:tcBorders>
                    <w:top w:val="single" w:color="000000" w:sz="4" w:space="0"/>
                    <w:left w:val="single" w:color="000000" w:sz="4" w:space="0"/>
                    <w:bottom w:val="single" w:color="000000" w:sz="4" w:space="0"/>
                    <w:right w:val="single" w:color="000000" w:sz="4" w:space="0"/>
                  </w:tcBorders>
                  <w:vAlign w:val="center"/>
                </w:tcPr>
                <w:p w14:paraId="1502C12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物联网卡</w:t>
                  </w:r>
                </w:p>
              </w:tc>
              <w:tc>
                <w:tcPr>
                  <w:tcW w:w="2681" w:type="pct"/>
                  <w:tcBorders>
                    <w:top w:val="single" w:color="000000" w:sz="4" w:space="0"/>
                    <w:left w:val="single" w:color="000000" w:sz="4" w:space="0"/>
                    <w:bottom w:val="single" w:color="000000" w:sz="4" w:space="0"/>
                    <w:right w:val="single" w:color="000000" w:sz="4" w:space="0"/>
                  </w:tcBorders>
                  <w:vAlign w:val="center"/>
                </w:tcPr>
                <w:p w14:paraId="1493AD38">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传感器物联网卡每月10个G流量</w:t>
                  </w:r>
                </w:p>
              </w:tc>
              <w:tc>
                <w:tcPr>
                  <w:tcW w:w="499" w:type="pct"/>
                  <w:tcBorders>
                    <w:top w:val="single" w:color="000000" w:sz="4" w:space="0"/>
                    <w:left w:val="single" w:color="000000" w:sz="4" w:space="0"/>
                    <w:bottom w:val="single" w:color="000000" w:sz="4" w:space="0"/>
                    <w:right w:val="single" w:color="000000" w:sz="4" w:space="0"/>
                  </w:tcBorders>
                  <w:vAlign w:val="center"/>
                </w:tcPr>
                <w:p w14:paraId="23A44CD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516" w:type="pct"/>
                  <w:tcBorders>
                    <w:top w:val="single" w:color="000000" w:sz="4" w:space="0"/>
                    <w:left w:val="single" w:color="000000" w:sz="4" w:space="0"/>
                    <w:bottom w:val="single" w:color="000000" w:sz="4" w:space="0"/>
                    <w:right w:val="single" w:color="000000" w:sz="4" w:space="0"/>
                  </w:tcBorders>
                  <w:vAlign w:val="center"/>
                </w:tcPr>
                <w:p w14:paraId="6F6EF73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32</w:t>
                  </w:r>
                </w:p>
              </w:tc>
            </w:tr>
          </w:tbl>
          <w:p w14:paraId="71186D1F">
            <w:pPr>
              <w:spacing w:after="0"/>
              <w:ind w:hanging="1"/>
              <w:rPr>
                <w:rFonts w:hint="eastAsia" w:ascii="仿宋_GB2312" w:hAnsi="仿宋_GB2312" w:eastAsia="仿宋_GB2312" w:cs="仿宋_GB2312"/>
                <w:b/>
                <w:color w:val="auto"/>
                <w:sz w:val="18"/>
                <w:szCs w:val="18"/>
                <w:highlight w:val="none"/>
              </w:rPr>
            </w:pPr>
          </w:p>
        </w:tc>
        <w:tc>
          <w:tcPr>
            <w:tcW w:w="3145" w:type="dxa"/>
            <w:tcBorders>
              <w:top w:val="single" w:color="auto" w:sz="4" w:space="0"/>
              <w:left w:val="single" w:color="auto" w:sz="4" w:space="0"/>
              <w:bottom w:val="single" w:color="auto" w:sz="4" w:space="0"/>
              <w:right w:val="single" w:color="auto" w:sz="4" w:space="0"/>
            </w:tcBorders>
            <w:vAlign w:val="center"/>
          </w:tcPr>
          <w:p w14:paraId="49988682">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7D3CA331">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2092663B">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52D755ED">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5FA4B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27E06871">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序号：10</w:t>
            </w:r>
          </w:p>
          <w:p w14:paraId="18C0A684">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产品名称：畜牧业监管</w:t>
            </w:r>
          </w:p>
          <w:p w14:paraId="332E477A">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1318A463">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7B729D00">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是否为核心产品（非单一产品采购项目时适用）：</w:t>
            </w:r>
            <w:r>
              <w:rPr>
                <w:rFonts w:hint="eastAsia" w:ascii="仿宋_GB2312" w:hAnsi="仿宋_GB2312" w:eastAsia="仿宋_GB2312" w:cs="仿宋_GB2312"/>
                <w:b/>
                <w:bCs/>
                <w:color w:val="auto"/>
                <w:szCs w:val="21"/>
                <w:highlight w:val="none"/>
                <w:lang w:val="en-US" w:eastAsia="zh-CN"/>
              </w:rPr>
              <w:t>是，“枪球一体警戒球”为本项目004包核心产品。</w:t>
            </w:r>
          </w:p>
        </w:tc>
      </w:tr>
      <w:tr w14:paraId="73755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p w14:paraId="1F4F47B6">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02B1B7C0">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45" w:type="dxa"/>
            <w:tcBorders>
              <w:top w:val="single" w:color="auto" w:sz="4" w:space="0"/>
              <w:left w:val="single" w:color="auto" w:sz="4" w:space="0"/>
              <w:bottom w:val="single" w:color="auto" w:sz="4" w:space="0"/>
              <w:right w:val="single" w:color="auto" w:sz="4" w:space="0"/>
            </w:tcBorders>
            <w:vAlign w:val="center"/>
          </w:tcPr>
          <w:p w14:paraId="46516E8D">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08DF6533">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4B807893">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33D245D3">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425F3A97">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68DE3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tbl>
            <w:tblPr>
              <w:tblStyle w:val="36"/>
              <w:tblW w:w="5044" w:type="pct"/>
              <w:tblInd w:w="0" w:type="dxa"/>
              <w:tblLayout w:type="fixed"/>
              <w:tblCellMar>
                <w:top w:w="0" w:type="dxa"/>
                <w:left w:w="108" w:type="dxa"/>
                <w:bottom w:w="0" w:type="dxa"/>
                <w:right w:w="108" w:type="dxa"/>
              </w:tblCellMar>
            </w:tblPr>
            <w:tblGrid>
              <w:gridCol w:w="541"/>
              <w:gridCol w:w="540"/>
              <w:gridCol w:w="3942"/>
              <w:gridCol w:w="629"/>
              <w:gridCol w:w="650"/>
            </w:tblGrid>
            <w:tr w14:paraId="7A20A49A">
              <w:trPr>
                <w:trHeight w:val="240" w:hRule="atLeast"/>
              </w:trPr>
              <w:tc>
                <w:tcPr>
                  <w:tcW w:w="428" w:type="pct"/>
                  <w:tcBorders>
                    <w:top w:val="single" w:color="000000" w:sz="4" w:space="0"/>
                    <w:left w:val="single" w:color="000000" w:sz="4" w:space="0"/>
                    <w:bottom w:val="single" w:color="000000" w:sz="4" w:space="0"/>
                    <w:right w:val="single" w:color="000000" w:sz="4" w:space="0"/>
                  </w:tcBorders>
                  <w:vAlign w:val="center"/>
                </w:tcPr>
                <w:p w14:paraId="0E2FACC9">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428" w:type="pct"/>
                  <w:tcBorders>
                    <w:top w:val="single" w:color="000000" w:sz="4" w:space="0"/>
                    <w:left w:val="single" w:color="000000" w:sz="4" w:space="0"/>
                    <w:bottom w:val="single" w:color="000000" w:sz="4" w:space="0"/>
                    <w:right w:val="single" w:color="000000" w:sz="4" w:space="0"/>
                  </w:tcBorders>
                  <w:vAlign w:val="center"/>
                </w:tcPr>
                <w:p w14:paraId="6AB901FC">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3126" w:type="pct"/>
                  <w:tcBorders>
                    <w:top w:val="single" w:color="000000" w:sz="4" w:space="0"/>
                    <w:left w:val="single" w:color="000000" w:sz="4" w:space="0"/>
                    <w:bottom w:val="single" w:color="000000" w:sz="4" w:space="0"/>
                    <w:right w:val="single" w:color="000000" w:sz="4" w:space="0"/>
                  </w:tcBorders>
                  <w:vAlign w:val="center"/>
                </w:tcPr>
                <w:p w14:paraId="68380CBB">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99" w:type="pct"/>
                  <w:tcBorders>
                    <w:top w:val="single" w:color="000000" w:sz="4" w:space="0"/>
                    <w:left w:val="single" w:color="000000" w:sz="4" w:space="0"/>
                    <w:bottom w:val="single" w:color="000000" w:sz="4" w:space="0"/>
                    <w:right w:val="single" w:color="000000" w:sz="4" w:space="0"/>
                  </w:tcBorders>
                  <w:vAlign w:val="center"/>
                </w:tcPr>
                <w:p w14:paraId="116DF1C6">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516" w:type="pct"/>
                  <w:tcBorders>
                    <w:top w:val="single" w:color="000000" w:sz="4" w:space="0"/>
                    <w:left w:val="single" w:color="000000" w:sz="4" w:space="0"/>
                    <w:bottom w:val="single" w:color="000000" w:sz="4" w:space="0"/>
                    <w:right w:val="single" w:color="000000" w:sz="4" w:space="0"/>
                  </w:tcBorders>
                  <w:vAlign w:val="center"/>
                </w:tcPr>
                <w:p w14:paraId="736926CA">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0B0A73B0">
              <w:tblPrEx>
                <w:tblCellMar>
                  <w:top w:w="0" w:type="dxa"/>
                  <w:left w:w="108" w:type="dxa"/>
                  <w:bottom w:w="0" w:type="dxa"/>
                  <w:right w:w="108" w:type="dxa"/>
                </w:tblCellMar>
              </w:tblPrEx>
              <w:trPr>
                <w:trHeight w:val="240" w:hRule="atLeast"/>
              </w:trPr>
              <w:tc>
                <w:tcPr>
                  <w:tcW w:w="428" w:type="pct"/>
                  <w:vMerge w:val="restart"/>
                  <w:tcBorders>
                    <w:top w:val="single" w:color="000000" w:sz="4" w:space="0"/>
                    <w:left w:val="single" w:color="000000" w:sz="4" w:space="0"/>
                    <w:bottom w:val="single" w:color="000000" w:sz="4" w:space="0"/>
                    <w:right w:val="single" w:color="000000" w:sz="4" w:space="0"/>
                  </w:tcBorders>
                  <w:vAlign w:val="center"/>
                </w:tcPr>
                <w:p w14:paraId="704B4FBB">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畜牧业监管</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E132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枪球一体警戒球</w:t>
                  </w:r>
                </w:p>
              </w:tc>
              <w:tc>
                <w:tcPr>
                  <w:tcW w:w="3126" w:type="pct"/>
                  <w:tcBorders>
                    <w:top w:val="single" w:color="000000" w:sz="4" w:space="0"/>
                    <w:left w:val="single" w:color="000000" w:sz="4" w:space="0"/>
                    <w:bottom w:val="single" w:color="000000" w:sz="4" w:space="0"/>
                    <w:right w:val="single" w:color="000000" w:sz="4" w:space="0"/>
                  </w:tcBorders>
                  <w:vAlign w:val="center"/>
                </w:tcPr>
                <w:p w14:paraId="11B1426E">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双镜头，不低于400万像素；分辨率：不低于2688×1520；不低于IP66防护等级，工作温度不少于-40℃~+70℃；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支持机动车、非机动车、人脸、人体检测，实现对人脸、人体、车辆结构化属性特征信息提取；</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支持GB35114安全加密；红外补光，照射距离可达250m；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支持数据感知功能，支持报警信息断网重连续传;</w:t>
                  </w:r>
                </w:p>
              </w:tc>
              <w:tc>
                <w:tcPr>
                  <w:tcW w:w="499" w:type="pct"/>
                  <w:tcBorders>
                    <w:top w:val="single" w:color="000000" w:sz="4" w:space="0"/>
                    <w:left w:val="single" w:color="000000" w:sz="4" w:space="0"/>
                    <w:bottom w:val="single" w:color="000000" w:sz="4" w:space="0"/>
                    <w:right w:val="single" w:color="000000" w:sz="4" w:space="0"/>
                  </w:tcBorders>
                  <w:vAlign w:val="center"/>
                </w:tcPr>
                <w:p w14:paraId="20F842F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516" w:type="pct"/>
                  <w:tcBorders>
                    <w:top w:val="single" w:color="000000" w:sz="4" w:space="0"/>
                    <w:left w:val="single" w:color="000000" w:sz="4" w:space="0"/>
                    <w:bottom w:val="single" w:color="000000" w:sz="4" w:space="0"/>
                    <w:right w:val="single" w:color="000000" w:sz="4" w:space="0"/>
                  </w:tcBorders>
                  <w:vAlign w:val="center"/>
                </w:tcPr>
                <w:p w14:paraId="35E66961">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25</w:t>
                  </w:r>
                </w:p>
              </w:tc>
            </w:tr>
            <w:tr w14:paraId="38AEEB8D">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20235116">
                  <w:pPr>
                    <w:jc w:val="center"/>
                    <w:rPr>
                      <w:rFonts w:hint="eastAsia" w:ascii="仿宋_GB2312" w:hAnsi="仿宋_GB2312" w:eastAsia="仿宋_GB2312" w:cs="仿宋_GB2312"/>
                      <w:color w:val="auto"/>
                      <w:szCs w:val="21"/>
                      <w:highlight w:val="none"/>
                    </w:rPr>
                  </w:pPr>
                </w:p>
              </w:tc>
              <w:tc>
                <w:tcPr>
                  <w:tcW w:w="428" w:type="pct"/>
                  <w:tcBorders>
                    <w:top w:val="single" w:color="000000" w:sz="4" w:space="0"/>
                    <w:left w:val="single" w:color="000000" w:sz="4" w:space="0"/>
                    <w:bottom w:val="single" w:color="000000" w:sz="4" w:space="0"/>
                    <w:right w:val="single" w:color="000000" w:sz="4" w:space="0"/>
                  </w:tcBorders>
                  <w:vAlign w:val="center"/>
                </w:tcPr>
                <w:p w14:paraId="75B05A6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8米监控杆</w:t>
                  </w:r>
                </w:p>
              </w:tc>
              <w:tc>
                <w:tcPr>
                  <w:tcW w:w="3126" w:type="pct"/>
                  <w:tcBorders>
                    <w:top w:val="single" w:color="000000" w:sz="4" w:space="0"/>
                    <w:left w:val="single" w:color="000000" w:sz="4" w:space="0"/>
                    <w:bottom w:val="single" w:color="000000" w:sz="4" w:space="0"/>
                    <w:right w:val="single" w:color="000000" w:sz="4" w:space="0"/>
                  </w:tcBorders>
                  <w:vAlign w:val="center"/>
                </w:tcPr>
                <w:p w14:paraId="35D5D92F">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杆体高度8m，避雷针高度≥1米；</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设计风压：≥0.45KN/m2；</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设计风速：≥26.8m/s；</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4</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抗震烈度：≥7度；</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5</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适宜温度：-45°～+60°；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6</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垂直度：≤1/1500；</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7</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防腐：国标热镀锌，使用年限≥30年；</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8</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钢标采用：钢材材质为国际保准低硅低碳高强度Q235,壁厚度≥5mm,底法兰厚度≥16mm；</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9</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连接螺栓采用：国标≥6.8级；</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10</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接地电阻≦10Ω ；</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11</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杆体下口为≥240mm，上口为≥180mm，厚度为≥5mm，支臂口1为≥120mm，口2为≥90mm，厚度为≥4mm，镀锌工艺，静电喷塑工艺，防腐等级A；</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12</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基础预埋件直径不小于Φ24*1200mm*6根，基础尺寸不小于长1000mm*宽1000mm*深1500mm，监控杆基础C30混凝；</w:t>
                  </w:r>
                  <w:r>
                    <w:rPr>
                      <w:rFonts w:hint="eastAsia" w:ascii="仿宋_GB2312" w:hAnsi="仿宋_GB2312" w:eastAsia="仿宋_GB2312" w:cs="仿宋_GB2312"/>
                      <w:color w:val="auto"/>
                      <w:szCs w:val="21"/>
                      <w:highlight w:val="none"/>
                      <w:lang w:bidi="ar"/>
                    </w:rPr>
                    <w:br w:type="textWrapping"/>
                  </w:r>
                  <w:r>
                    <w:rPr>
                      <w:rFonts w:hint="eastAsia" w:ascii="仿宋_GB2312" w:hAnsi="仿宋_GB2312" w:eastAsia="仿宋_GB2312" w:cs="仿宋_GB2312"/>
                      <w:color w:val="auto"/>
                      <w:szCs w:val="21"/>
                      <w:highlight w:val="none"/>
                      <w:lang w:bidi="ar"/>
                    </w:rPr>
                    <w:t>13</w:t>
                  </w:r>
                  <w:r>
                    <w:rPr>
                      <w:rFonts w:hint="eastAsia" w:ascii="仿宋_GB2312" w:hAnsi="仿宋_GB2312" w:eastAsia="仿宋_GB2312" w:cs="仿宋_GB2312"/>
                      <w:color w:val="auto"/>
                      <w:szCs w:val="21"/>
                      <w:highlight w:val="none"/>
                      <w:lang w:val="en-US" w:eastAsia="zh-CN" w:bidi="ar"/>
                    </w:rPr>
                    <w:t>.</w:t>
                  </w:r>
                  <w:r>
                    <w:rPr>
                      <w:rFonts w:hint="eastAsia" w:ascii="仿宋_GB2312" w:hAnsi="仿宋_GB2312" w:eastAsia="仿宋_GB2312" w:cs="仿宋_GB2312"/>
                      <w:color w:val="auto"/>
                      <w:szCs w:val="21"/>
                      <w:highlight w:val="none"/>
                      <w:lang w:bidi="ar"/>
                    </w:rPr>
                    <w:t>焊接焊缝平整,无焊接缺陷。镀锌后钝化处理,喷塑附着力好。喷塑采用优质塑粉。</w:t>
                  </w:r>
                </w:p>
              </w:tc>
              <w:tc>
                <w:tcPr>
                  <w:tcW w:w="499" w:type="pct"/>
                  <w:tcBorders>
                    <w:top w:val="single" w:color="000000" w:sz="4" w:space="0"/>
                    <w:left w:val="single" w:color="000000" w:sz="4" w:space="0"/>
                    <w:bottom w:val="single" w:color="000000" w:sz="4" w:space="0"/>
                    <w:right w:val="single" w:color="000000" w:sz="4" w:space="0"/>
                  </w:tcBorders>
                  <w:vAlign w:val="center"/>
                </w:tcPr>
                <w:p w14:paraId="7EC8441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516" w:type="pct"/>
                  <w:tcBorders>
                    <w:top w:val="single" w:color="000000" w:sz="4" w:space="0"/>
                    <w:left w:val="single" w:color="000000" w:sz="4" w:space="0"/>
                    <w:bottom w:val="single" w:color="000000" w:sz="4" w:space="0"/>
                    <w:right w:val="single" w:color="000000" w:sz="4" w:space="0"/>
                  </w:tcBorders>
                  <w:vAlign w:val="center"/>
                </w:tcPr>
                <w:p w14:paraId="2AF0A5D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25</w:t>
                  </w:r>
                </w:p>
              </w:tc>
            </w:tr>
            <w:tr w14:paraId="165A519A">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365B1400">
                  <w:pPr>
                    <w:jc w:val="center"/>
                    <w:rPr>
                      <w:rFonts w:hint="eastAsia" w:ascii="仿宋_GB2312" w:hAnsi="仿宋_GB2312" w:eastAsia="仿宋_GB2312" w:cs="仿宋_GB2312"/>
                      <w:color w:val="auto"/>
                      <w:szCs w:val="21"/>
                      <w:highlight w:val="none"/>
                    </w:rPr>
                  </w:pPr>
                </w:p>
              </w:tc>
              <w:tc>
                <w:tcPr>
                  <w:tcW w:w="428" w:type="pct"/>
                  <w:vMerge w:val="restart"/>
                  <w:tcBorders>
                    <w:top w:val="single" w:color="000000" w:sz="4" w:space="0"/>
                    <w:left w:val="single" w:color="000000" w:sz="4" w:space="0"/>
                    <w:bottom w:val="single" w:color="000000" w:sz="4" w:space="0"/>
                    <w:right w:val="single" w:color="000000" w:sz="4" w:space="0"/>
                  </w:tcBorders>
                  <w:vAlign w:val="center"/>
                </w:tcPr>
                <w:p w14:paraId="11F08BD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线缆</w:t>
                  </w:r>
                </w:p>
              </w:tc>
              <w:tc>
                <w:tcPr>
                  <w:tcW w:w="3126" w:type="pct"/>
                  <w:tcBorders>
                    <w:top w:val="single" w:color="000000" w:sz="4" w:space="0"/>
                    <w:left w:val="single" w:color="000000" w:sz="4" w:space="0"/>
                    <w:bottom w:val="single" w:color="000000" w:sz="4" w:space="0"/>
                    <w:right w:val="single" w:color="000000" w:sz="4" w:space="0"/>
                  </w:tcBorders>
                  <w:vAlign w:val="center"/>
                </w:tcPr>
                <w:p w14:paraId="5A2349B2">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国标电源线：3芯*4平方</w:t>
                  </w:r>
                </w:p>
              </w:tc>
              <w:tc>
                <w:tcPr>
                  <w:tcW w:w="499" w:type="pct"/>
                  <w:tcBorders>
                    <w:top w:val="single" w:color="000000" w:sz="4" w:space="0"/>
                    <w:left w:val="single" w:color="000000" w:sz="4" w:space="0"/>
                    <w:bottom w:val="single" w:color="000000" w:sz="4" w:space="0"/>
                    <w:right w:val="single" w:color="000000" w:sz="4" w:space="0"/>
                  </w:tcBorders>
                  <w:vAlign w:val="center"/>
                </w:tcPr>
                <w:p w14:paraId="168F872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516" w:type="pct"/>
                  <w:tcBorders>
                    <w:top w:val="single" w:color="000000" w:sz="4" w:space="0"/>
                    <w:left w:val="single" w:color="000000" w:sz="4" w:space="0"/>
                    <w:bottom w:val="single" w:color="000000" w:sz="4" w:space="0"/>
                    <w:right w:val="single" w:color="000000" w:sz="4" w:space="0"/>
                  </w:tcBorders>
                  <w:vAlign w:val="center"/>
                </w:tcPr>
                <w:p w14:paraId="44DF7F4D">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4422</w:t>
                  </w:r>
                </w:p>
              </w:tc>
            </w:tr>
            <w:tr w14:paraId="09A26176">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5C78F574">
                  <w:pPr>
                    <w:jc w:val="center"/>
                    <w:rPr>
                      <w:rFonts w:hint="eastAsia" w:ascii="仿宋_GB2312" w:hAnsi="仿宋_GB2312" w:eastAsia="仿宋_GB2312" w:cs="仿宋_GB2312"/>
                      <w:color w:val="auto"/>
                      <w:szCs w:val="21"/>
                      <w:highlight w:val="none"/>
                    </w:rPr>
                  </w:pPr>
                </w:p>
              </w:tc>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6A7C271F">
                  <w:pPr>
                    <w:jc w:val="center"/>
                    <w:rPr>
                      <w:rFonts w:hint="eastAsia" w:ascii="仿宋_GB2312" w:hAnsi="仿宋_GB2312" w:eastAsia="仿宋_GB2312" w:cs="仿宋_GB2312"/>
                      <w:color w:val="auto"/>
                      <w:szCs w:val="21"/>
                      <w:highlight w:val="none"/>
                    </w:rPr>
                  </w:pPr>
                </w:p>
              </w:tc>
              <w:tc>
                <w:tcPr>
                  <w:tcW w:w="3126" w:type="pct"/>
                  <w:tcBorders>
                    <w:top w:val="single" w:color="000000" w:sz="4" w:space="0"/>
                    <w:left w:val="single" w:color="000000" w:sz="4" w:space="0"/>
                    <w:bottom w:val="single" w:color="000000" w:sz="4" w:space="0"/>
                    <w:right w:val="single" w:color="000000" w:sz="4" w:space="0"/>
                  </w:tcBorders>
                  <w:vAlign w:val="center"/>
                </w:tcPr>
                <w:p w14:paraId="721FD08B">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国标5类线</w:t>
                  </w:r>
                </w:p>
              </w:tc>
              <w:tc>
                <w:tcPr>
                  <w:tcW w:w="499" w:type="pct"/>
                  <w:tcBorders>
                    <w:top w:val="single" w:color="000000" w:sz="4" w:space="0"/>
                    <w:left w:val="single" w:color="000000" w:sz="4" w:space="0"/>
                    <w:bottom w:val="single" w:color="000000" w:sz="4" w:space="0"/>
                    <w:right w:val="single" w:color="000000" w:sz="4" w:space="0"/>
                  </w:tcBorders>
                  <w:vAlign w:val="center"/>
                </w:tcPr>
                <w:p w14:paraId="2E95CC7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516" w:type="pct"/>
                  <w:tcBorders>
                    <w:top w:val="single" w:color="000000" w:sz="4" w:space="0"/>
                    <w:left w:val="single" w:color="000000" w:sz="4" w:space="0"/>
                    <w:bottom w:val="single" w:color="000000" w:sz="4" w:space="0"/>
                    <w:right w:val="single" w:color="000000" w:sz="4" w:space="0"/>
                  </w:tcBorders>
                  <w:vAlign w:val="center"/>
                </w:tcPr>
                <w:p w14:paraId="7EA15E6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750</w:t>
                  </w:r>
                </w:p>
              </w:tc>
            </w:tr>
            <w:tr w14:paraId="61140E3A">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25C51A5F">
                  <w:pPr>
                    <w:jc w:val="center"/>
                    <w:rPr>
                      <w:rFonts w:hint="eastAsia" w:ascii="仿宋_GB2312" w:hAnsi="仿宋_GB2312" w:eastAsia="仿宋_GB2312" w:cs="仿宋_GB2312"/>
                      <w:color w:val="auto"/>
                      <w:szCs w:val="21"/>
                      <w:highlight w:val="none"/>
                    </w:rPr>
                  </w:pPr>
                </w:p>
              </w:tc>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73E4FE71">
                  <w:pPr>
                    <w:jc w:val="center"/>
                    <w:rPr>
                      <w:rFonts w:hint="eastAsia" w:ascii="仿宋_GB2312" w:hAnsi="仿宋_GB2312" w:eastAsia="仿宋_GB2312" w:cs="仿宋_GB2312"/>
                      <w:color w:val="auto"/>
                      <w:szCs w:val="21"/>
                      <w:highlight w:val="none"/>
                    </w:rPr>
                  </w:pPr>
                </w:p>
              </w:tc>
              <w:tc>
                <w:tcPr>
                  <w:tcW w:w="3126" w:type="pct"/>
                  <w:tcBorders>
                    <w:top w:val="single" w:color="000000" w:sz="4" w:space="0"/>
                    <w:left w:val="single" w:color="000000" w:sz="4" w:space="0"/>
                    <w:bottom w:val="single" w:color="000000" w:sz="4" w:space="0"/>
                    <w:right w:val="single" w:color="000000" w:sz="4" w:space="0"/>
                  </w:tcBorders>
                  <w:vAlign w:val="center"/>
                </w:tcPr>
                <w:p w14:paraId="65EA56B3">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电线保护管：内径25mm黑色夹布橡胶管</w:t>
                  </w:r>
                </w:p>
              </w:tc>
              <w:tc>
                <w:tcPr>
                  <w:tcW w:w="499" w:type="pct"/>
                  <w:tcBorders>
                    <w:top w:val="single" w:color="000000" w:sz="4" w:space="0"/>
                    <w:left w:val="single" w:color="000000" w:sz="4" w:space="0"/>
                    <w:bottom w:val="single" w:color="000000" w:sz="4" w:space="0"/>
                    <w:right w:val="single" w:color="000000" w:sz="4" w:space="0"/>
                  </w:tcBorders>
                  <w:vAlign w:val="center"/>
                </w:tcPr>
                <w:p w14:paraId="353CFEE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米</w:t>
                  </w:r>
                </w:p>
              </w:tc>
              <w:tc>
                <w:tcPr>
                  <w:tcW w:w="516" w:type="pct"/>
                  <w:tcBorders>
                    <w:top w:val="single" w:color="000000" w:sz="4" w:space="0"/>
                    <w:left w:val="single" w:color="000000" w:sz="4" w:space="0"/>
                    <w:bottom w:val="single" w:color="000000" w:sz="4" w:space="0"/>
                    <w:right w:val="single" w:color="000000" w:sz="4" w:space="0"/>
                  </w:tcBorders>
                  <w:vAlign w:val="center"/>
                </w:tcPr>
                <w:p w14:paraId="035A2882">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4422</w:t>
                  </w:r>
                </w:p>
              </w:tc>
            </w:tr>
            <w:tr w14:paraId="3B5B21BB">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5B833368">
                  <w:pPr>
                    <w:jc w:val="center"/>
                    <w:rPr>
                      <w:rFonts w:hint="eastAsia" w:ascii="仿宋_GB2312" w:hAnsi="仿宋_GB2312" w:eastAsia="仿宋_GB2312" w:cs="仿宋_GB2312"/>
                      <w:color w:val="auto"/>
                      <w:szCs w:val="21"/>
                      <w:highlight w:val="none"/>
                    </w:rPr>
                  </w:pPr>
                </w:p>
              </w:tc>
              <w:tc>
                <w:tcPr>
                  <w:tcW w:w="428" w:type="pct"/>
                  <w:tcBorders>
                    <w:top w:val="single" w:color="000000" w:sz="4" w:space="0"/>
                    <w:left w:val="single" w:color="000000" w:sz="4" w:space="0"/>
                    <w:bottom w:val="single" w:color="000000" w:sz="4" w:space="0"/>
                    <w:right w:val="single" w:color="000000" w:sz="4" w:space="0"/>
                  </w:tcBorders>
                  <w:vAlign w:val="center"/>
                </w:tcPr>
                <w:p w14:paraId="4CD3F9A3">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基础</w:t>
                  </w:r>
                </w:p>
              </w:tc>
              <w:tc>
                <w:tcPr>
                  <w:tcW w:w="3126" w:type="pct"/>
                  <w:tcBorders>
                    <w:top w:val="single" w:color="000000" w:sz="4" w:space="0"/>
                    <w:left w:val="single" w:color="000000" w:sz="4" w:space="0"/>
                    <w:bottom w:val="single" w:color="000000" w:sz="4" w:space="0"/>
                    <w:right w:val="single" w:color="000000" w:sz="4" w:space="0"/>
                  </w:tcBorders>
                  <w:vAlign w:val="center"/>
                </w:tcPr>
                <w:p w14:paraId="5B79B403">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监控杆基础（1000*1000*1500，包括：挖基坑、钢筋笼制作安装、混凝土浇灌、防雷、土建、搬运等）</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1DB7AF94">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个</w:t>
                  </w:r>
                </w:p>
              </w:tc>
              <w:tc>
                <w:tcPr>
                  <w:tcW w:w="516" w:type="pct"/>
                  <w:tcBorders>
                    <w:top w:val="single" w:color="000000" w:sz="4" w:space="0"/>
                    <w:left w:val="single" w:color="000000" w:sz="4" w:space="0"/>
                    <w:bottom w:val="single" w:color="000000" w:sz="4" w:space="0"/>
                    <w:right w:val="single" w:color="000000" w:sz="4" w:space="0"/>
                  </w:tcBorders>
                  <w:vAlign w:val="center"/>
                </w:tcPr>
                <w:p w14:paraId="38459886">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25</w:t>
                  </w:r>
                </w:p>
              </w:tc>
            </w:tr>
            <w:tr w14:paraId="5D6FCCE0">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5157786E">
                  <w:pPr>
                    <w:jc w:val="center"/>
                    <w:rPr>
                      <w:rFonts w:hint="eastAsia" w:ascii="仿宋_GB2312" w:hAnsi="仿宋_GB2312" w:eastAsia="仿宋_GB2312" w:cs="仿宋_GB2312"/>
                      <w:color w:val="auto"/>
                      <w:szCs w:val="21"/>
                      <w:highlight w:val="none"/>
                    </w:rPr>
                  </w:pPr>
                </w:p>
              </w:tc>
              <w:tc>
                <w:tcPr>
                  <w:tcW w:w="428" w:type="pct"/>
                  <w:vMerge w:val="restart"/>
                  <w:tcBorders>
                    <w:top w:val="single" w:color="000000" w:sz="4" w:space="0"/>
                    <w:left w:val="single" w:color="000000" w:sz="4" w:space="0"/>
                    <w:bottom w:val="single" w:color="000000" w:sz="4" w:space="0"/>
                    <w:right w:val="single" w:color="000000" w:sz="4" w:space="0"/>
                  </w:tcBorders>
                  <w:vAlign w:val="center"/>
                </w:tcPr>
                <w:p w14:paraId="2AEBEFF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辅材</w:t>
                  </w:r>
                </w:p>
              </w:tc>
              <w:tc>
                <w:tcPr>
                  <w:tcW w:w="3126" w:type="pct"/>
                  <w:tcBorders>
                    <w:top w:val="single" w:color="000000" w:sz="4" w:space="0"/>
                    <w:left w:val="single" w:color="000000" w:sz="4" w:space="0"/>
                    <w:bottom w:val="single" w:color="000000" w:sz="4" w:space="0"/>
                    <w:right w:val="single" w:color="000000" w:sz="4" w:space="0"/>
                  </w:tcBorders>
                  <w:vAlign w:val="center"/>
                </w:tcPr>
                <w:p w14:paraId="75322580">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监控箱（含电表、终端盒等配套设备）</w:t>
                  </w:r>
                </w:p>
              </w:tc>
              <w:tc>
                <w:tcPr>
                  <w:tcW w:w="499" w:type="pct"/>
                  <w:tcBorders>
                    <w:top w:val="single" w:color="000000" w:sz="4" w:space="0"/>
                    <w:left w:val="single" w:color="000000" w:sz="4" w:space="0"/>
                    <w:bottom w:val="single" w:color="000000" w:sz="4" w:space="0"/>
                    <w:right w:val="single" w:color="000000" w:sz="4" w:space="0"/>
                  </w:tcBorders>
                  <w:vAlign w:val="center"/>
                </w:tcPr>
                <w:p w14:paraId="55A73F1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516" w:type="pct"/>
                  <w:tcBorders>
                    <w:top w:val="single" w:color="000000" w:sz="4" w:space="0"/>
                    <w:left w:val="single" w:color="000000" w:sz="4" w:space="0"/>
                    <w:bottom w:val="single" w:color="000000" w:sz="4" w:space="0"/>
                    <w:right w:val="single" w:color="000000" w:sz="4" w:space="0"/>
                  </w:tcBorders>
                  <w:vAlign w:val="center"/>
                </w:tcPr>
                <w:p w14:paraId="7483F32C">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25</w:t>
                  </w:r>
                </w:p>
              </w:tc>
            </w:tr>
            <w:tr w14:paraId="287A17B6">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50B16F7B">
                  <w:pPr>
                    <w:jc w:val="center"/>
                    <w:rPr>
                      <w:rFonts w:hint="eastAsia" w:ascii="仿宋_GB2312" w:hAnsi="仿宋_GB2312" w:eastAsia="仿宋_GB2312" w:cs="仿宋_GB2312"/>
                      <w:color w:val="auto"/>
                      <w:szCs w:val="21"/>
                      <w:highlight w:val="none"/>
                    </w:rPr>
                  </w:pPr>
                </w:p>
              </w:tc>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49B13813">
                  <w:pPr>
                    <w:jc w:val="center"/>
                    <w:rPr>
                      <w:rFonts w:hint="eastAsia" w:ascii="仿宋_GB2312" w:hAnsi="仿宋_GB2312" w:eastAsia="仿宋_GB2312" w:cs="仿宋_GB2312"/>
                      <w:color w:val="auto"/>
                      <w:szCs w:val="21"/>
                      <w:highlight w:val="none"/>
                    </w:rPr>
                  </w:pPr>
                </w:p>
              </w:tc>
              <w:tc>
                <w:tcPr>
                  <w:tcW w:w="3126" w:type="pct"/>
                  <w:tcBorders>
                    <w:top w:val="single" w:color="000000" w:sz="4" w:space="0"/>
                    <w:left w:val="single" w:color="000000" w:sz="4" w:space="0"/>
                    <w:bottom w:val="single" w:color="000000" w:sz="4" w:space="0"/>
                    <w:right w:val="single" w:color="000000" w:sz="4" w:space="0"/>
                  </w:tcBorders>
                  <w:vAlign w:val="center"/>
                </w:tcPr>
                <w:p w14:paraId="03959954">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IDU设备：进行设备状态监控，网络及电路故障判断，支持远程重启</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2D54E5E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516" w:type="pct"/>
                  <w:tcBorders>
                    <w:top w:val="single" w:color="000000" w:sz="4" w:space="0"/>
                    <w:left w:val="single" w:color="000000" w:sz="4" w:space="0"/>
                    <w:bottom w:val="single" w:color="000000" w:sz="4" w:space="0"/>
                    <w:right w:val="single" w:color="000000" w:sz="4" w:space="0"/>
                  </w:tcBorders>
                  <w:vAlign w:val="center"/>
                </w:tcPr>
                <w:p w14:paraId="2D06599F">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25</w:t>
                  </w:r>
                </w:p>
              </w:tc>
            </w:tr>
            <w:tr w14:paraId="484A20FB">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7DA5ABF8">
                  <w:pPr>
                    <w:jc w:val="center"/>
                    <w:rPr>
                      <w:rFonts w:hint="eastAsia" w:ascii="仿宋_GB2312" w:hAnsi="仿宋_GB2312" w:eastAsia="仿宋_GB2312" w:cs="仿宋_GB2312"/>
                      <w:color w:val="auto"/>
                      <w:szCs w:val="21"/>
                      <w:highlight w:val="none"/>
                    </w:rPr>
                  </w:pPr>
                </w:p>
              </w:tc>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34FEB554">
                  <w:pPr>
                    <w:jc w:val="center"/>
                    <w:rPr>
                      <w:rFonts w:hint="eastAsia" w:ascii="仿宋_GB2312" w:hAnsi="仿宋_GB2312" w:eastAsia="仿宋_GB2312" w:cs="仿宋_GB2312"/>
                      <w:color w:val="auto"/>
                      <w:szCs w:val="21"/>
                      <w:highlight w:val="none"/>
                    </w:rPr>
                  </w:pPr>
                </w:p>
              </w:tc>
              <w:tc>
                <w:tcPr>
                  <w:tcW w:w="31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D43C5">
                  <w:pPr>
                    <w:jc w:val="left"/>
                    <w:textAlignment w:val="center"/>
                    <w:rPr>
                      <w:rFonts w:hint="eastAsia" w:ascii="仿宋_GB2312" w:hAnsi="仿宋_GB2312" w:eastAsia="仿宋_GB2312" w:cs="仿宋_GB2312"/>
                      <w:color w:val="auto"/>
                      <w:szCs w:val="21"/>
                      <w:highlight w:val="none"/>
                      <w:lang w:bidi="ar"/>
                    </w:rPr>
                  </w:pPr>
                  <w:r>
                    <w:rPr>
                      <w:rFonts w:hint="eastAsia" w:ascii="仿宋_GB2312" w:hAnsi="仿宋_GB2312" w:eastAsia="仿宋_GB2312" w:cs="仿宋_GB2312"/>
                      <w:color w:val="auto"/>
                      <w:szCs w:val="21"/>
                      <w:highlight w:val="none"/>
                      <w:lang w:bidi="ar"/>
                    </w:rPr>
                    <w:t>交换机</w:t>
                  </w:r>
                </w:p>
                <w:p w14:paraId="39253C6D">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 w:val="21"/>
                      <w:szCs w:val="21"/>
                      <w:highlight w:val="none"/>
                      <w:lang w:val="en-US" w:eastAsia="zh-CN" w:bidi="ar"/>
                    </w:rPr>
                    <w:t>不低于4个千兆电口、2个千兆光口、配套光模块。</w:t>
                  </w:r>
                </w:p>
              </w:tc>
              <w:tc>
                <w:tcPr>
                  <w:tcW w:w="499" w:type="pct"/>
                  <w:tcBorders>
                    <w:top w:val="single" w:color="000000" w:sz="4" w:space="0"/>
                    <w:left w:val="single" w:color="000000" w:sz="4" w:space="0"/>
                    <w:bottom w:val="single" w:color="000000" w:sz="4" w:space="0"/>
                    <w:right w:val="single" w:color="000000" w:sz="4" w:space="0"/>
                  </w:tcBorders>
                  <w:vAlign w:val="center"/>
                </w:tcPr>
                <w:p w14:paraId="0268EE70">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台</w:t>
                  </w:r>
                </w:p>
              </w:tc>
              <w:tc>
                <w:tcPr>
                  <w:tcW w:w="516" w:type="pct"/>
                  <w:tcBorders>
                    <w:top w:val="single" w:color="000000" w:sz="4" w:space="0"/>
                    <w:left w:val="single" w:color="000000" w:sz="4" w:space="0"/>
                    <w:bottom w:val="single" w:color="000000" w:sz="4" w:space="0"/>
                    <w:right w:val="single" w:color="000000" w:sz="4" w:space="0"/>
                  </w:tcBorders>
                  <w:vAlign w:val="center"/>
                </w:tcPr>
                <w:p w14:paraId="09F3C0E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25</w:t>
                  </w:r>
                </w:p>
              </w:tc>
            </w:tr>
            <w:tr w14:paraId="3AE36E3F">
              <w:tblPrEx>
                <w:tblCellMar>
                  <w:top w:w="0" w:type="dxa"/>
                  <w:left w:w="108" w:type="dxa"/>
                  <w:bottom w:w="0" w:type="dxa"/>
                  <w:right w:w="108" w:type="dxa"/>
                </w:tblCellMar>
              </w:tblPrEx>
              <w:trPr>
                <w:trHeight w:val="240" w:hRule="atLeast"/>
              </w:trPr>
              <w:tc>
                <w:tcPr>
                  <w:tcW w:w="428" w:type="pct"/>
                  <w:vMerge w:val="continue"/>
                  <w:tcBorders>
                    <w:top w:val="single" w:color="000000" w:sz="4" w:space="0"/>
                    <w:left w:val="single" w:color="000000" w:sz="4" w:space="0"/>
                    <w:bottom w:val="single" w:color="000000" w:sz="4" w:space="0"/>
                    <w:right w:val="single" w:color="000000" w:sz="4" w:space="0"/>
                  </w:tcBorders>
                  <w:vAlign w:val="center"/>
                </w:tcPr>
                <w:p w14:paraId="4E69702C">
                  <w:pPr>
                    <w:jc w:val="center"/>
                    <w:rPr>
                      <w:rFonts w:hint="eastAsia" w:ascii="仿宋_GB2312" w:hAnsi="仿宋_GB2312" w:eastAsia="仿宋_GB2312" w:cs="仿宋_GB2312"/>
                      <w:color w:val="auto"/>
                      <w:szCs w:val="21"/>
                      <w:highlight w:val="none"/>
                    </w:rPr>
                  </w:pPr>
                </w:p>
              </w:tc>
              <w:tc>
                <w:tcPr>
                  <w:tcW w:w="428" w:type="pct"/>
                  <w:tcBorders>
                    <w:top w:val="single" w:color="000000" w:sz="4" w:space="0"/>
                    <w:left w:val="single" w:color="000000" w:sz="4" w:space="0"/>
                    <w:bottom w:val="single" w:color="000000" w:sz="4" w:space="0"/>
                    <w:right w:val="single" w:color="000000" w:sz="4" w:space="0"/>
                  </w:tcBorders>
                  <w:vAlign w:val="center"/>
                </w:tcPr>
                <w:p w14:paraId="1E32EB6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设备部署实施费</w:t>
                  </w:r>
                </w:p>
              </w:tc>
              <w:tc>
                <w:tcPr>
                  <w:tcW w:w="3126" w:type="pct"/>
                  <w:tcBorders>
                    <w:top w:val="single" w:color="000000" w:sz="4" w:space="0"/>
                    <w:left w:val="single" w:color="000000" w:sz="4" w:space="0"/>
                    <w:bottom w:val="single" w:color="000000" w:sz="4" w:space="0"/>
                    <w:right w:val="single" w:color="000000" w:sz="4" w:space="0"/>
                  </w:tcBorders>
                  <w:vAlign w:val="center"/>
                </w:tcPr>
                <w:p w14:paraId="6495B44D">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含设备的安装、调试及配套材料等费用</w:t>
                  </w:r>
                </w:p>
              </w:tc>
              <w:tc>
                <w:tcPr>
                  <w:tcW w:w="499" w:type="pct"/>
                  <w:tcBorders>
                    <w:top w:val="single" w:color="000000" w:sz="4" w:space="0"/>
                    <w:left w:val="single" w:color="000000" w:sz="4" w:space="0"/>
                    <w:bottom w:val="single" w:color="000000" w:sz="4" w:space="0"/>
                    <w:right w:val="single" w:color="000000" w:sz="4" w:space="0"/>
                  </w:tcBorders>
                  <w:vAlign w:val="center"/>
                </w:tcPr>
                <w:p w14:paraId="7D43A667">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项</w:t>
                  </w:r>
                </w:p>
              </w:tc>
              <w:tc>
                <w:tcPr>
                  <w:tcW w:w="516" w:type="pct"/>
                  <w:tcBorders>
                    <w:top w:val="single" w:color="000000" w:sz="4" w:space="0"/>
                    <w:left w:val="single" w:color="000000" w:sz="4" w:space="0"/>
                    <w:bottom w:val="single" w:color="000000" w:sz="4" w:space="0"/>
                    <w:right w:val="single" w:color="000000" w:sz="4" w:space="0"/>
                  </w:tcBorders>
                  <w:vAlign w:val="center"/>
                </w:tcPr>
                <w:p w14:paraId="44AC608A">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25</w:t>
                  </w:r>
                </w:p>
              </w:tc>
            </w:tr>
          </w:tbl>
          <w:p w14:paraId="773A6C80">
            <w:pPr>
              <w:spacing w:after="0"/>
              <w:ind w:hanging="1"/>
              <w:rPr>
                <w:rFonts w:hint="eastAsia" w:ascii="仿宋_GB2312" w:hAnsi="仿宋_GB2312" w:eastAsia="仿宋_GB2312" w:cs="仿宋_GB2312"/>
                <w:b/>
                <w:color w:val="auto"/>
                <w:sz w:val="18"/>
                <w:szCs w:val="18"/>
                <w:highlight w:val="none"/>
              </w:rPr>
            </w:pPr>
          </w:p>
        </w:tc>
        <w:tc>
          <w:tcPr>
            <w:tcW w:w="3145" w:type="dxa"/>
            <w:tcBorders>
              <w:top w:val="single" w:color="auto" w:sz="4" w:space="0"/>
              <w:left w:val="single" w:color="auto" w:sz="4" w:space="0"/>
              <w:bottom w:val="single" w:color="auto" w:sz="4" w:space="0"/>
              <w:right w:val="single" w:color="auto" w:sz="4" w:space="0"/>
            </w:tcBorders>
            <w:vAlign w:val="center"/>
          </w:tcPr>
          <w:p w14:paraId="227B7E73">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1A4D811B">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595EB7D4">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5E85404B">
            <w:pPr>
              <w:tabs>
                <w:tab w:val="left" w:pos="0"/>
              </w:tabs>
              <w:spacing w:after="0" w:line="240" w:lineRule="exact"/>
              <w:jc w:val="center"/>
              <w:rPr>
                <w:rFonts w:hint="eastAsia" w:ascii="仿宋_GB2312" w:hAnsi="仿宋_GB2312" w:eastAsia="仿宋_GB2312" w:cs="仿宋_GB2312"/>
                <w:color w:val="auto"/>
                <w:szCs w:val="21"/>
                <w:highlight w:val="none"/>
              </w:rPr>
            </w:pPr>
          </w:p>
        </w:tc>
      </w:tr>
      <w:tr w14:paraId="7F4BC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3266" w:type="dxa"/>
            <w:gridSpan w:val="5"/>
            <w:tcBorders>
              <w:top w:val="single" w:color="auto" w:sz="4" w:space="0"/>
              <w:left w:val="single" w:color="auto" w:sz="4" w:space="0"/>
              <w:bottom w:val="single" w:color="auto" w:sz="4" w:space="0"/>
              <w:right w:val="single" w:color="auto" w:sz="4" w:space="0"/>
            </w:tcBorders>
            <w:vAlign w:val="center"/>
          </w:tcPr>
          <w:p w14:paraId="4E687709">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序号：11</w:t>
            </w:r>
          </w:p>
          <w:p w14:paraId="1365B4E0">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产品名称：网络传输</w:t>
            </w:r>
          </w:p>
          <w:p w14:paraId="1FA80CC7">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数量：1项</w:t>
            </w:r>
          </w:p>
          <w:p w14:paraId="542FAC3F">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是否为经过审批采购的进口产品：否</w:t>
            </w:r>
          </w:p>
          <w:p w14:paraId="26864672">
            <w:pPr>
              <w:tabs>
                <w:tab w:val="left" w:pos="0"/>
              </w:tabs>
              <w:adjustRightInd w:val="0"/>
              <w:spacing w:after="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是否为核心产品（非单一产品采购项目时适用）：否</w:t>
            </w:r>
          </w:p>
        </w:tc>
      </w:tr>
      <w:tr w14:paraId="6B822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p w14:paraId="69B5F365">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64DA5715">
            <w:pPr>
              <w:spacing w:after="0"/>
              <w:ind w:hanging="1"/>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3145" w:type="dxa"/>
            <w:tcBorders>
              <w:top w:val="single" w:color="auto" w:sz="4" w:space="0"/>
              <w:left w:val="single" w:color="auto" w:sz="4" w:space="0"/>
              <w:bottom w:val="single" w:color="auto" w:sz="4" w:space="0"/>
              <w:right w:val="single" w:color="auto" w:sz="4" w:space="0"/>
            </w:tcBorders>
            <w:vAlign w:val="center"/>
          </w:tcPr>
          <w:p w14:paraId="730994C7">
            <w:pPr>
              <w:spacing w:after="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45E2CCDD">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响应内容</w:t>
            </w:r>
          </w:p>
        </w:tc>
        <w:tc>
          <w:tcPr>
            <w:tcW w:w="1339" w:type="dxa"/>
            <w:tcBorders>
              <w:top w:val="single" w:color="auto" w:sz="4" w:space="0"/>
              <w:left w:val="single" w:color="auto" w:sz="4" w:space="0"/>
              <w:bottom w:val="single" w:color="auto" w:sz="4" w:space="0"/>
              <w:right w:val="single" w:color="auto" w:sz="4" w:space="0"/>
            </w:tcBorders>
            <w:vAlign w:val="center"/>
          </w:tcPr>
          <w:p w14:paraId="2858C66D">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1177" w:type="dxa"/>
            <w:tcBorders>
              <w:top w:val="single" w:color="auto" w:sz="4" w:space="0"/>
              <w:left w:val="single" w:color="auto" w:sz="4" w:space="0"/>
              <w:bottom w:val="single" w:color="auto" w:sz="4" w:space="0"/>
              <w:right w:val="single" w:color="auto" w:sz="4" w:space="0"/>
            </w:tcBorders>
            <w:vAlign w:val="center"/>
          </w:tcPr>
          <w:p w14:paraId="7B767F2C">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c>
          <w:tcPr>
            <w:tcW w:w="1142" w:type="dxa"/>
            <w:tcBorders>
              <w:top w:val="single" w:color="auto" w:sz="4" w:space="0"/>
              <w:left w:val="single" w:color="auto" w:sz="4" w:space="0"/>
              <w:bottom w:val="single" w:color="auto" w:sz="4" w:space="0"/>
              <w:right w:val="single" w:color="auto" w:sz="4" w:space="0"/>
            </w:tcBorders>
            <w:vAlign w:val="center"/>
          </w:tcPr>
          <w:p w14:paraId="415B3096">
            <w:pPr>
              <w:tabs>
                <w:tab w:val="left" w:pos="0"/>
              </w:tabs>
              <w:spacing w:after="0" w:line="240" w:lineRule="exact"/>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5FA22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6463" w:type="dxa"/>
            <w:tcBorders>
              <w:top w:val="single" w:color="auto" w:sz="4" w:space="0"/>
              <w:left w:val="single" w:color="auto" w:sz="4" w:space="0"/>
              <w:bottom w:val="single" w:color="auto" w:sz="4" w:space="0"/>
              <w:right w:val="single" w:color="auto" w:sz="4" w:space="0"/>
            </w:tcBorders>
            <w:vAlign w:val="center"/>
          </w:tcPr>
          <w:tbl>
            <w:tblPr>
              <w:tblStyle w:val="36"/>
              <w:tblW w:w="6302" w:type="dxa"/>
              <w:tblInd w:w="0" w:type="dxa"/>
              <w:tblLayout w:type="fixed"/>
              <w:tblCellMar>
                <w:top w:w="0" w:type="dxa"/>
                <w:left w:w="108" w:type="dxa"/>
                <w:bottom w:w="0" w:type="dxa"/>
                <w:right w:w="108" w:type="dxa"/>
              </w:tblCellMar>
            </w:tblPr>
            <w:tblGrid>
              <w:gridCol w:w="782"/>
              <w:gridCol w:w="777"/>
              <w:gridCol w:w="3464"/>
              <w:gridCol w:w="629"/>
              <w:gridCol w:w="650"/>
            </w:tblGrid>
            <w:tr w14:paraId="2A559A83">
              <w:tblPrEx>
                <w:tblCellMar>
                  <w:top w:w="0" w:type="dxa"/>
                  <w:left w:w="108" w:type="dxa"/>
                  <w:bottom w:w="0" w:type="dxa"/>
                  <w:right w:w="108" w:type="dxa"/>
                </w:tblCellMar>
              </w:tblPrEx>
              <w:trPr>
                <w:trHeight w:val="240" w:hRule="atLeast"/>
              </w:trPr>
              <w:tc>
                <w:tcPr>
                  <w:tcW w:w="620" w:type="pct"/>
                  <w:tcBorders>
                    <w:top w:val="single" w:color="000000" w:sz="4" w:space="0"/>
                    <w:left w:val="single" w:color="000000" w:sz="4" w:space="0"/>
                    <w:bottom w:val="single" w:color="000000" w:sz="4" w:space="0"/>
                    <w:right w:val="single" w:color="000000" w:sz="4" w:space="0"/>
                  </w:tcBorders>
                  <w:vAlign w:val="center"/>
                </w:tcPr>
                <w:p w14:paraId="00FC1872">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模块</w:t>
                  </w:r>
                </w:p>
              </w:tc>
              <w:tc>
                <w:tcPr>
                  <w:tcW w:w="616" w:type="pct"/>
                  <w:tcBorders>
                    <w:top w:val="single" w:color="000000" w:sz="4" w:space="0"/>
                    <w:left w:val="single" w:color="000000" w:sz="4" w:space="0"/>
                    <w:bottom w:val="single" w:color="000000" w:sz="4" w:space="0"/>
                    <w:right w:val="single" w:color="000000" w:sz="4" w:space="0"/>
                  </w:tcBorders>
                  <w:vAlign w:val="center"/>
                </w:tcPr>
                <w:p w14:paraId="48B36A73">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名称</w:t>
                  </w:r>
                </w:p>
              </w:tc>
              <w:tc>
                <w:tcPr>
                  <w:tcW w:w="2746" w:type="pct"/>
                  <w:tcBorders>
                    <w:top w:val="single" w:color="000000" w:sz="4" w:space="0"/>
                    <w:left w:val="single" w:color="000000" w:sz="4" w:space="0"/>
                    <w:bottom w:val="single" w:color="000000" w:sz="4" w:space="0"/>
                    <w:right w:val="single" w:color="000000" w:sz="4" w:space="0"/>
                  </w:tcBorders>
                  <w:vAlign w:val="center"/>
                </w:tcPr>
                <w:p w14:paraId="5FD47598">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技术规格</w:t>
                  </w:r>
                </w:p>
              </w:tc>
              <w:tc>
                <w:tcPr>
                  <w:tcW w:w="499" w:type="pct"/>
                  <w:tcBorders>
                    <w:top w:val="single" w:color="000000" w:sz="4" w:space="0"/>
                    <w:left w:val="single" w:color="000000" w:sz="4" w:space="0"/>
                    <w:bottom w:val="single" w:color="000000" w:sz="4" w:space="0"/>
                    <w:right w:val="single" w:color="000000" w:sz="4" w:space="0"/>
                  </w:tcBorders>
                  <w:vAlign w:val="center"/>
                </w:tcPr>
                <w:p w14:paraId="4251A876">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单位</w:t>
                  </w:r>
                </w:p>
              </w:tc>
              <w:tc>
                <w:tcPr>
                  <w:tcW w:w="516" w:type="pct"/>
                  <w:tcBorders>
                    <w:top w:val="single" w:color="000000" w:sz="4" w:space="0"/>
                    <w:left w:val="single" w:color="000000" w:sz="4" w:space="0"/>
                    <w:bottom w:val="single" w:color="000000" w:sz="4" w:space="0"/>
                    <w:right w:val="single" w:color="000000" w:sz="4" w:space="0"/>
                  </w:tcBorders>
                  <w:vAlign w:val="center"/>
                </w:tcPr>
                <w:p w14:paraId="54FDE78B">
                  <w:pPr>
                    <w:jc w:val="center"/>
                    <w:textAlignment w:val="center"/>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bidi="ar"/>
                    </w:rPr>
                    <w:t>数量</w:t>
                  </w:r>
                </w:p>
              </w:tc>
            </w:tr>
            <w:tr w14:paraId="12A4F11E">
              <w:tblPrEx>
                <w:tblCellMar>
                  <w:top w:w="0" w:type="dxa"/>
                  <w:left w:w="108" w:type="dxa"/>
                  <w:bottom w:w="0" w:type="dxa"/>
                  <w:right w:w="108" w:type="dxa"/>
                </w:tblCellMar>
              </w:tblPrEx>
              <w:trPr>
                <w:trHeight w:val="240" w:hRule="atLeast"/>
              </w:trPr>
              <w:tc>
                <w:tcPr>
                  <w:tcW w:w="620" w:type="pct"/>
                  <w:tcBorders>
                    <w:top w:val="single" w:color="000000" w:sz="4" w:space="0"/>
                    <w:left w:val="single" w:color="000000" w:sz="4" w:space="0"/>
                    <w:bottom w:val="single" w:color="000000" w:sz="4" w:space="0"/>
                    <w:right w:val="single" w:color="000000" w:sz="4" w:space="0"/>
                  </w:tcBorders>
                  <w:vAlign w:val="center"/>
                </w:tcPr>
                <w:p w14:paraId="405478E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畜牧业监管</w:t>
                  </w:r>
                </w:p>
              </w:tc>
              <w:tc>
                <w:tcPr>
                  <w:tcW w:w="616" w:type="pct"/>
                  <w:tcBorders>
                    <w:top w:val="single" w:color="000000" w:sz="4" w:space="0"/>
                    <w:left w:val="single" w:color="000000" w:sz="4" w:space="0"/>
                    <w:bottom w:val="single" w:color="000000" w:sz="4" w:space="0"/>
                    <w:right w:val="single" w:color="000000" w:sz="4" w:space="0"/>
                  </w:tcBorders>
                  <w:vAlign w:val="center"/>
                </w:tcPr>
                <w:p w14:paraId="4DCED2EE">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网络传输</w:t>
                  </w:r>
                </w:p>
              </w:tc>
              <w:tc>
                <w:tcPr>
                  <w:tcW w:w="2746" w:type="pct"/>
                  <w:tcBorders>
                    <w:top w:val="single" w:color="000000" w:sz="4" w:space="0"/>
                    <w:left w:val="single" w:color="000000" w:sz="4" w:space="0"/>
                    <w:bottom w:val="single" w:color="000000" w:sz="4" w:space="0"/>
                    <w:right w:val="single" w:color="000000" w:sz="4" w:space="0"/>
                  </w:tcBorders>
                  <w:vAlign w:val="center"/>
                </w:tcPr>
                <w:p w14:paraId="2BE42C07">
                  <w:pPr>
                    <w:jc w:val="left"/>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数据专线，带宽10M。</w:t>
                  </w:r>
                </w:p>
              </w:tc>
              <w:tc>
                <w:tcPr>
                  <w:tcW w:w="499" w:type="pct"/>
                  <w:tcBorders>
                    <w:top w:val="single" w:color="000000" w:sz="4" w:space="0"/>
                    <w:left w:val="single" w:color="000000" w:sz="4" w:space="0"/>
                    <w:bottom w:val="single" w:color="000000" w:sz="4" w:space="0"/>
                    <w:right w:val="single" w:color="000000" w:sz="4" w:space="0"/>
                  </w:tcBorders>
                  <w:vAlign w:val="center"/>
                </w:tcPr>
                <w:p w14:paraId="22ECC9A5">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条</w:t>
                  </w:r>
                </w:p>
              </w:tc>
              <w:tc>
                <w:tcPr>
                  <w:tcW w:w="516" w:type="pct"/>
                  <w:tcBorders>
                    <w:top w:val="single" w:color="000000" w:sz="4" w:space="0"/>
                    <w:left w:val="single" w:color="000000" w:sz="4" w:space="0"/>
                    <w:bottom w:val="single" w:color="000000" w:sz="4" w:space="0"/>
                    <w:right w:val="single" w:color="000000" w:sz="4" w:space="0"/>
                  </w:tcBorders>
                  <w:vAlign w:val="center"/>
                </w:tcPr>
                <w:p w14:paraId="35C7F069">
                  <w:pPr>
                    <w:jc w:val="center"/>
                    <w:textAlignment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bidi="ar"/>
                    </w:rPr>
                    <w:t>25</w:t>
                  </w:r>
                </w:p>
              </w:tc>
            </w:tr>
          </w:tbl>
          <w:p w14:paraId="0D9FE959">
            <w:pPr>
              <w:spacing w:after="0"/>
              <w:ind w:hanging="1"/>
              <w:rPr>
                <w:rFonts w:hint="eastAsia" w:ascii="仿宋_GB2312" w:hAnsi="仿宋_GB2312" w:eastAsia="仿宋_GB2312" w:cs="仿宋_GB2312"/>
                <w:b/>
                <w:color w:val="auto"/>
                <w:sz w:val="18"/>
                <w:szCs w:val="18"/>
                <w:highlight w:val="none"/>
              </w:rPr>
            </w:pPr>
          </w:p>
        </w:tc>
        <w:tc>
          <w:tcPr>
            <w:tcW w:w="3145" w:type="dxa"/>
            <w:tcBorders>
              <w:top w:val="single" w:color="auto" w:sz="4" w:space="0"/>
              <w:left w:val="single" w:color="auto" w:sz="4" w:space="0"/>
              <w:bottom w:val="single" w:color="auto" w:sz="4" w:space="0"/>
              <w:right w:val="single" w:color="auto" w:sz="4" w:space="0"/>
            </w:tcBorders>
            <w:vAlign w:val="center"/>
          </w:tcPr>
          <w:p w14:paraId="02BE0C4B">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339" w:type="dxa"/>
            <w:tcBorders>
              <w:top w:val="single" w:color="auto" w:sz="4" w:space="0"/>
              <w:left w:val="single" w:color="auto" w:sz="4" w:space="0"/>
              <w:bottom w:val="single" w:color="auto" w:sz="4" w:space="0"/>
              <w:right w:val="single" w:color="auto" w:sz="4" w:space="0"/>
            </w:tcBorders>
            <w:vAlign w:val="center"/>
          </w:tcPr>
          <w:p w14:paraId="3B90C7C3">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vAlign w:val="center"/>
          </w:tcPr>
          <w:p w14:paraId="3C07EB65">
            <w:pPr>
              <w:tabs>
                <w:tab w:val="left" w:pos="0"/>
              </w:tabs>
              <w:spacing w:after="0" w:line="240" w:lineRule="exact"/>
              <w:jc w:val="center"/>
              <w:rPr>
                <w:rFonts w:hint="eastAsia" w:ascii="仿宋_GB2312" w:hAnsi="仿宋_GB2312" w:eastAsia="仿宋_GB2312" w:cs="仿宋_GB2312"/>
                <w:color w:val="auto"/>
                <w:szCs w:val="21"/>
                <w:highlight w:val="none"/>
              </w:rPr>
            </w:pPr>
          </w:p>
        </w:tc>
        <w:tc>
          <w:tcPr>
            <w:tcW w:w="1142" w:type="dxa"/>
            <w:tcBorders>
              <w:top w:val="single" w:color="auto" w:sz="4" w:space="0"/>
              <w:left w:val="single" w:color="auto" w:sz="4" w:space="0"/>
              <w:bottom w:val="single" w:color="auto" w:sz="4" w:space="0"/>
              <w:right w:val="single" w:color="auto" w:sz="4" w:space="0"/>
            </w:tcBorders>
            <w:vAlign w:val="center"/>
          </w:tcPr>
          <w:p w14:paraId="6DC4F85B">
            <w:pPr>
              <w:tabs>
                <w:tab w:val="left" w:pos="0"/>
              </w:tabs>
              <w:spacing w:after="0" w:line="240" w:lineRule="exact"/>
              <w:jc w:val="center"/>
              <w:rPr>
                <w:rFonts w:hint="eastAsia" w:ascii="仿宋_GB2312" w:hAnsi="仿宋_GB2312" w:eastAsia="仿宋_GB2312" w:cs="仿宋_GB2312"/>
                <w:color w:val="auto"/>
                <w:szCs w:val="21"/>
                <w:highlight w:val="none"/>
              </w:rPr>
            </w:pPr>
          </w:p>
        </w:tc>
      </w:tr>
    </w:tbl>
    <w:p w14:paraId="5A47C1C6">
      <w:pPr>
        <w:spacing w:before="0" w:after="0" w:line="360" w:lineRule="auto"/>
        <w:ind w:right="105"/>
        <w:jc w:val="left"/>
        <w:rPr>
          <w:color w:val="auto"/>
          <w:highlight w:val="none"/>
        </w:rPr>
      </w:pPr>
      <w:r>
        <w:rPr>
          <w:rFonts w:ascii="仿宋_GB2312" w:hAnsi="仿宋_GB2312" w:eastAsia="仿宋_GB2312"/>
          <w:b/>
          <w:color w:val="auto"/>
          <w:sz w:val="24"/>
          <w:highlight w:val="none"/>
        </w:rPr>
        <w:t>填表要求：</w:t>
      </w:r>
    </w:p>
    <w:p w14:paraId="2A84FE92">
      <w:pPr>
        <w:wordWrap/>
        <w:autoSpaceDE/>
        <w:autoSpaceDN/>
        <w:spacing w:before="0" w:after="0" w:line="336" w:lineRule="auto"/>
        <w:jc w:val="both"/>
        <w:rPr>
          <w:color w:val="auto"/>
          <w:highlight w:val="none"/>
        </w:rPr>
      </w:pPr>
      <w:r>
        <w:rPr>
          <w:rFonts w:ascii="仿宋_GB2312" w:hAnsi="仿宋_GB2312" w:eastAsia="仿宋_GB2312"/>
          <w:b/>
          <w:color w:val="auto"/>
          <w:sz w:val="24"/>
          <w:highlight w:val="none"/>
        </w:rPr>
        <w:t>1.“响应文件响应内容”--栏由投标人按照招标文件要求填写，结合本企业情况（所投产品情况）进行逐项（逐条）响应，不可概括性作“完全响应”等表述，否则视为不响应招标文件实质性要求而被否决。</w:t>
      </w:r>
    </w:p>
    <w:p w14:paraId="6AD904D0">
      <w:pPr>
        <w:spacing w:before="0" w:after="0" w:line="360" w:lineRule="auto"/>
        <w:jc w:val="both"/>
        <w:rPr>
          <w:color w:val="auto"/>
          <w:highlight w:val="none"/>
        </w:rPr>
      </w:pPr>
      <w:r>
        <w:rPr>
          <w:rFonts w:ascii="仿宋_GB2312" w:hAnsi="仿宋_GB2312" w:eastAsia="仿宋_GB2312"/>
          <w:color w:val="auto"/>
          <w:sz w:val="24"/>
          <w:highlight w:val="none"/>
        </w:rPr>
        <w:t>2.“偏离程度”一栏根据“投标文件响应内容”与招标文件逐项对照的结果填写。偏离必须用 “正偏离、负偏离或无偏离”三个名称中的一种进行标注。</w:t>
      </w:r>
    </w:p>
    <w:p w14:paraId="28281448">
      <w:pPr>
        <w:spacing w:before="0" w:after="0" w:line="360" w:lineRule="auto"/>
        <w:jc w:val="both"/>
        <w:rPr>
          <w:color w:val="auto"/>
          <w:highlight w:val="none"/>
        </w:rPr>
      </w:pPr>
      <w:r>
        <w:rPr>
          <w:rFonts w:ascii="仿宋_GB2312" w:hAnsi="仿宋_GB2312" w:eastAsia="仿宋_GB2312"/>
          <w:color w:val="auto"/>
          <w:sz w:val="24"/>
          <w:highlight w:val="none"/>
        </w:rPr>
        <w:t>3.“偏离说明”一栏由投标人对偏离的情况做详细说明。</w:t>
      </w:r>
    </w:p>
    <w:p w14:paraId="04135355">
      <w:pPr>
        <w:wordWrap/>
        <w:autoSpaceDE/>
        <w:autoSpaceDN/>
        <w:spacing w:before="0" w:after="0" w:line="336" w:lineRule="auto"/>
        <w:jc w:val="both"/>
        <w:rPr>
          <w:color w:val="auto"/>
          <w:highlight w:val="none"/>
        </w:rPr>
      </w:pPr>
      <w:r>
        <w:rPr>
          <w:rFonts w:ascii="仿宋_GB2312" w:hAnsi="仿宋_GB2312" w:eastAsia="仿宋_GB2312"/>
          <w:color w:val="auto"/>
          <w:sz w:val="24"/>
          <w:highlight w:val="none"/>
        </w:rPr>
        <w:t>4.除特殊要求提供证明材料的采购需求项外，其他未特殊要求的无需提供证明材料，仅对需求进行响应即可。</w:t>
      </w:r>
    </w:p>
    <w:p w14:paraId="6E2569CE">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rFonts w:ascii="仿宋_GB2312" w:hAnsi="仿宋_GB2312" w:eastAsia="仿宋_GB2312"/>
          <w:color w:val="auto"/>
          <w:sz w:val="24"/>
          <w:highlight w:val="none"/>
        </w:rPr>
      </w:pPr>
    </w:p>
    <w:p w14:paraId="314C6561">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rFonts w:ascii="仿宋_GB2312" w:hAnsi="仿宋_GB2312" w:eastAsia="仿宋_GB2312"/>
          <w:color w:val="auto"/>
          <w:sz w:val="24"/>
          <w:highlight w:val="none"/>
        </w:rPr>
      </w:pPr>
    </w:p>
    <w:p w14:paraId="22DB0B29">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05DC985E">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16EE977D">
      <w:pPr>
        <w:rPr>
          <w:color w:val="auto"/>
          <w:highlight w:val="none"/>
        </w:rPr>
        <w:sectPr>
          <w:headerReference r:id="rId15" w:type="default"/>
          <w:footerReference r:id="rId16" w:type="default"/>
          <w:pgSz w:w="16838" w:h="11906" w:orient="landscape"/>
          <w:pgMar w:top="1440" w:right="1803" w:bottom="1440" w:left="1803" w:header="720" w:footer="720" w:gutter="0"/>
          <w:pgNumType w:fmt="decimal"/>
          <w:cols w:space="720" w:num="1"/>
        </w:sect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20438B77">
      <w:pPr>
        <w:pStyle w:val="4"/>
        <w:pageBreakBefore/>
        <w:spacing w:before="0" w:after="0" w:line="240" w:lineRule="auto"/>
        <w:jc w:val="left"/>
        <w:rPr>
          <w:color w:val="auto"/>
          <w:highlight w:val="none"/>
        </w:rPr>
      </w:pPr>
      <w:r>
        <w:rPr>
          <w:rFonts w:ascii="仿宋" w:hAnsi="仿宋" w:eastAsia="仿宋"/>
          <w:b/>
          <w:color w:val="auto"/>
          <w:highlight w:val="none"/>
        </w:rPr>
        <w:t>格式</w:t>
      </w:r>
      <w:r>
        <w:rPr>
          <w:rFonts w:ascii="仿宋" w:hAnsi="仿宋" w:eastAsia="仿宋"/>
          <w:color w:val="auto"/>
          <w:highlight w:val="none"/>
        </w:rPr>
        <w:t>16</w:t>
      </w:r>
    </w:p>
    <w:p w14:paraId="5938C76F">
      <w:pPr>
        <w:spacing w:before="0" w:after="0" w:line="528" w:lineRule="exact"/>
        <w:ind w:right="105"/>
        <w:jc w:val="center"/>
        <w:rPr>
          <w:rFonts w:hint="eastAsia" w:eastAsia="宋体"/>
          <w:color w:val="auto"/>
          <w:highlight w:val="none"/>
        </w:rPr>
      </w:pPr>
      <w:r>
        <w:rPr>
          <w:rFonts w:ascii="宋体" w:hAnsi="宋体" w:eastAsia="宋体"/>
          <w:b/>
          <w:color w:val="auto"/>
          <w:sz w:val="32"/>
          <w:highlight w:val="none"/>
        </w:rPr>
        <w:t>商务条款偏离表</w:t>
      </w:r>
    </w:p>
    <w:p w14:paraId="6FB58AB9">
      <w:pPr>
        <w:spacing w:before="0" w:beforeLines="50" w:after="0" w:line="360" w:lineRule="auto"/>
        <w:ind w:right="108"/>
        <w:jc w:val="left"/>
        <w:rPr>
          <w:rFonts w:hint="default" w:eastAsia="仿宋_GB2312"/>
          <w:color w:val="auto"/>
          <w:highlight w:val="none"/>
        </w:rPr>
      </w:pPr>
      <w:r>
        <w:rPr>
          <w:rFonts w:ascii="仿宋_GB2312" w:hAnsi="仿宋_GB2312" w:eastAsia="仿宋_GB2312"/>
          <w:b/>
          <w:color w:val="auto"/>
          <w:sz w:val="24"/>
          <w:highlight w:val="none"/>
        </w:rPr>
        <w:t>包组编号：001</w:t>
      </w:r>
      <w:r>
        <w:rPr>
          <w:rFonts w:hint="eastAsia" w:ascii="仿宋_GB2312" w:hAnsi="仿宋_GB2312" w:eastAsia="仿宋_GB2312"/>
          <w:b/>
          <w:color w:val="auto"/>
          <w:sz w:val="24"/>
          <w:highlight w:val="none"/>
          <w:lang w:val="en-US" w:eastAsia="zh-CN"/>
        </w:rPr>
        <w:t>/002/003/004</w:t>
      </w:r>
    </w:p>
    <w:tbl>
      <w:tblPr>
        <w:tblStyle w:val="36"/>
        <w:tblW w:w="86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05"/>
        <w:gridCol w:w="3739"/>
        <w:gridCol w:w="2373"/>
        <w:gridCol w:w="931"/>
        <w:gridCol w:w="931"/>
      </w:tblGrid>
      <w:tr w14:paraId="56C68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705" w:type="dxa"/>
            <w:noWrap w:val="0"/>
            <w:vAlign w:val="center"/>
          </w:tcPr>
          <w:p w14:paraId="5BFC41FD">
            <w:pPr>
              <w:spacing w:before="0" w:after="0" w:line="396" w:lineRule="exact"/>
              <w:ind w:right="-48"/>
              <w:jc w:val="center"/>
              <w:rPr>
                <w:color w:val="auto"/>
                <w:highlight w:val="none"/>
              </w:rPr>
            </w:pPr>
            <w:r>
              <w:rPr>
                <w:rFonts w:ascii="仿宋_GB2312" w:hAnsi="仿宋_GB2312" w:eastAsia="仿宋_GB2312"/>
                <w:color w:val="auto"/>
                <w:sz w:val="24"/>
                <w:highlight w:val="none"/>
              </w:rPr>
              <w:t>序号</w:t>
            </w:r>
          </w:p>
        </w:tc>
        <w:tc>
          <w:tcPr>
            <w:tcW w:w="3739" w:type="dxa"/>
            <w:noWrap w:val="0"/>
            <w:vAlign w:val="center"/>
          </w:tcPr>
          <w:p w14:paraId="3F6E1E74">
            <w:pPr>
              <w:spacing w:before="0" w:after="0" w:line="396" w:lineRule="exact"/>
              <w:ind w:right="-73"/>
              <w:jc w:val="center"/>
              <w:rPr>
                <w:color w:val="auto"/>
                <w:highlight w:val="none"/>
              </w:rPr>
            </w:pPr>
            <w:r>
              <w:rPr>
                <w:rFonts w:ascii="仿宋_GB2312" w:hAnsi="仿宋_GB2312" w:eastAsia="仿宋_GB2312"/>
                <w:color w:val="auto"/>
                <w:sz w:val="24"/>
                <w:highlight w:val="none"/>
              </w:rPr>
              <w:t>招标文件的商务条款</w:t>
            </w:r>
          </w:p>
          <w:p w14:paraId="24A01DF2">
            <w:pPr>
              <w:spacing w:before="0" w:after="0" w:line="396" w:lineRule="exact"/>
              <w:ind w:right="-73"/>
              <w:jc w:val="center"/>
              <w:rPr>
                <w:color w:val="auto"/>
                <w:highlight w:val="none"/>
              </w:rPr>
            </w:pPr>
            <w:r>
              <w:rPr>
                <w:rFonts w:ascii="仿宋_GB2312" w:hAnsi="仿宋_GB2312" w:eastAsia="仿宋_GB2312"/>
                <w:color w:val="auto"/>
                <w:sz w:val="24"/>
                <w:highlight w:val="none"/>
              </w:rPr>
              <w:t>（</w:t>
            </w:r>
            <w:r>
              <w:rPr>
                <w:rFonts w:ascii="仿宋_GB2312" w:hAnsi="仿宋_GB2312" w:eastAsia="仿宋_GB2312"/>
                <w:b/>
                <w:color w:val="auto"/>
                <w:sz w:val="24"/>
                <w:highlight w:val="none"/>
              </w:rPr>
              <w:t>实质性要求及重要指标用★标注，★标注项不得负偏离，如果负偏离，则投标文件无效。</w:t>
            </w:r>
            <w:r>
              <w:rPr>
                <w:rFonts w:ascii="仿宋_GB2312" w:hAnsi="仿宋_GB2312" w:eastAsia="仿宋_GB2312"/>
                <w:color w:val="auto"/>
                <w:sz w:val="24"/>
                <w:highlight w:val="none"/>
              </w:rPr>
              <w:t>）</w:t>
            </w:r>
          </w:p>
        </w:tc>
        <w:tc>
          <w:tcPr>
            <w:tcW w:w="2373" w:type="dxa"/>
            <w:noWrap w:val="0"/>
            <w:vAlign w:val="center"/>
          </w:tcPr>
          <w:p w14:paraId="7D8817C7">
            <w:pPr>
              <w:spacing w:before="0" w:after="0" w:line="396" w:lineRule="exact"/>
              <w:ind w:right="-107"/>
              <w:jc w:val="center"/>
              <w:rPr>
                <w:color w:val="auto"/>
                <w:highlight w:val="none"/>
              </w:rPr>
            </w:pPr>
            <w:r>
              <w:rPr>
                <w:rFonts w:ascii="仿宋_GB2312" w:hAnsi="仿宋_GB2312" w:eastAsia="仿宋_GB2312"/>
                <w:color w:val="auto"/>
                <w:sz w:val="24"/>
                <w:highlight w:val="none"/>
              </w:rPr>
              <w:t>投标文件响应内容</w:t>
            </w:r>
          </w:p>
        </w:tc>
        <w:tc>
          <w:tcPr>
            <w:tcW w:w="931" w:type="dxa"/>
            <w:noWrap w:val="0"/>
            <w:vAlign w:val="center"/>
          </w:tcPr>
          <w:p w14:paraId="663E6C5A">
            <w:pPr>
              <w:spacing w:before="0" w:after="0" w:line="396" w:lineRule="exact"/>
              <w:ind w:right="-105"/>
              <w:jc w:val="center"/>
              <w:rPr>
                <w:color w:val="auto"/>
                <w:highlight w:val="none"/>
              </w:rPr>
            </w:pPr>
            <w:r>
              <w:rPr>
                <w:rFonts w:ascii="仿宋_GB2312" w:hAnsi="仿宋_GB2312" w:eastAsia="仿宋_GB2312"/>
                <w:color w:val="auto"/>
                <w:sz w:val="24"/>
                <w:highlight w:val="none"/>
              </w:rPr>
              <w:t>偏离</w:t>
            </w:r>
          </w:p>
          <w:p w14:paraId="76280DD1">
            <w:pPr>
              <w:spacing w:before="0" w:after="0" w:line="396" w:lineRule="exact"/>
              <w:ind w:right="-105"/>
              <w:jc w:val="center"/>
              <w:rPr>
                <w:color w:val="auto"/>
                <w:highlight w:val="none"/>
              </w:rPr>
            </w:pPr>
            <w:r>
              <w:rPr>
                <w:rFonts w:ascii="仿宋_GB2312" w:hAnsi="仿宋_GB2312" w:eastAsia="仿宋_GB2312"/>
                <w:color w:val="auto"/>
                <w:sz w:val="24"/>
                <w:highlight w:val="none"/>
              </w:rPr>
              <w:t>程度</w:t>
            </w:r>
          </w:p>
        </w:tc>
        <w:tc>
          <w:tcPr>
            <w:tcW w:w="931" w:type="dxa"/>
            <w:noWrap w:val="0"/>
            <w:vAlign w:val="center"/>
          </w:tcPr>
          <w:p w14:paraId="5DCB12F5">
            <w:pPr>
              <w:spacing w:before="0" w:after="0" w:line="396" w:lineRule="exact"/>
              <w:ind w:right="-105"/>
              <w:jc w:val="center"/>
              <w:rPr>
                <w:color w:val="auto"/>
                <w:highlight w:val="none"/>
              </w:rPr>
            </w:pPr>
            <w:r>
              <w:rPr>
                <w:rFonts w:ascii="仿宋_GB2312" w:hAnsi="仿宋_GB2312" w:eastAsia="仿宋_GB2312"/>
                <w:color w:val="auto"/>
                <w:sz w:val="24"/>
                <w:highlight w:val="none"/>
              </w:rPr>
              <w:t>偏离</w:t>
            </w:r>
          </w:p>
          <w:p w14:paraId="40E9C44A">
            <w:pPr>
              <w:spacing w:before="0" w:after="0" w:line="396" w:lineRule="exact"/>
              <w:ind w:right="-105"/>
              <w:jc w:val="center"/>
              <w:rPr>
                <w:color w:val="auto"/>
                <w:highlight w:val="none"/>
              </w:rPr>
            </w:pPr>
            <w:r>
              <w:rPr>
                <w:rFonts w:ascii="仿宋_GB2312" w:hAnsi="仿宋_GB2312" w:eastAsia="仿宋_GB2312"/>
                <w:color w:val="auto"/>
                <w:sz w:val="24"/>
                <w:highlight w:val="none"/>
              </w:rPr>
              <w:t>说明</w:t>
            </w:r>
          </w:p>
        </w:tc>
      </w:tr>
      <w:tr w14:paraId="138AC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705" w:type="dxa"/>
            <w:noWrap w:val="0"/>
            <w:vAlign w:val="center"/>
          </w:tcPr>
          <w:p w14:paraId="3CD38ECA">
            <w:pPr>
              <w:spacing w:before="0" w:after="0" w:line="396" w:lineRule="exact"/>
              <w:ind w:right="105"/>
              <w:jc w:val="center"/>
              <w:rPr>
                <w:color w:val="auto"/>
                <w:highlight w:val="none"/>
              </w:rPr>
            </w:pPr>
            <w:r>
              <w:rPr>
                <w:rFonts w:ascii="仿宋_GB2312" w:hAnsi="仿宋_GB2312" w:eastAsia="仿宋_GB2312"/>
                <w:color w:val="auto"/>
                <w:sz w:val="24"/>
                <w:highlight w:val="none"/>
              </w:rPr>
              <w:t>1</w:t>
            </w:r>
          </w:p>
        </w:tc>
        <w:tc>
          <w:tcPr>
            <w:tcW w:w="3739" w:type="dxa"/>
            <w:noWrap w:val="0"/>
            <w:vAlign w:val="center"/>
          </w:tcPr>
          <w:p w14:paraId="4A3AE521">
            <w:pPr>
              <w:spacing w:before="0" w:after="0" w:line="396" w:lineRule="exact"/>
              <w:jc w:val="both"/>
              <w:rPr>
                <w:rFonts w:ascii="仿宋_GB2312" w:hAnsi="仿宋_GB2312" w:eastAsia="仿宋_GB2312"/>
                <w:color w:val="auto"/>
                <w:sz w:val="24"/>
                <w:highlight w:val="none"/>
              </w:rPr>
            </w:pPr>
            <w:r>
              <w:rPr>
                <w:rFonts w:ascii="仿宋_GB2312" w:hAnsi="仿宋_GB2312" w:eastAsia="仿宋_GB2312"/>
                <w:b/>
                <w:color w:val="auto"/>
                <w:sz w:val="24"/>
                <w:highlight w:val="none"/>
              </w:rPr>
              <w:t>★</w:t>
            </w:r>
            <w:r>
              <w:rPr>
                <w:rFonts w:ascii="仿宋_GB2312" w:hAnsi="仿宋_GB2312" w:eastAsia="仿宋_GB2312"/>
                <w:color w:val="auto"/>
                <w:sz w:val="24"/>
                <w:highlight w:val="none"/>
              </w:rPr>
              <w:t>交货时间：</w:t>
            </w:r>
            <w:r>
              <w:rPr>
                <w:rFonts w:hint="eastAsia" w:ascii="仿宋_GB2312" w:hAnsi="仿宋_GB2312" w:eastAsia="仿宋_GB2312"/>
                <w:color w:val="auto"/>
                <w:sz w:val="24"/>
                <w:highlight w:val="none"/>
                <w:lang w:val="en-US" w:eastAsia="zh-CN"/>
              </w:rPr>
              <w:t>自合同签订之日起45天内完成。</w:t>
            </w:r>
          </w:p>
        </w:tc>
        <w:tc>
          <w:tcPr>
            <w:tcW w:w="2373" w:type="dxa"/>
            <w:noWrap w:val="0"/>
            <w:vAlign w:val="center"/>
          </w:tcPr>
          <w:p w14:paraId="5BA06A0A">
            <w:pPr>
              <w:spacing w:before="0" w:after="0" w:line="346" w:lineRule="exact"/>
              <w:ind w:right="105"/>
              <w:jc w:val="center"/>
              <w:rPr>
                <w:color w:val="auto"/>
                <w:highlight w:val="none"/>
              </w:rPr>
            </w:pPr>
          </w:p>
        </w:tc>
        <w:tc>
          <w:tcPr>
            <w:tcW w:w="931" w:type="dxa"/>
            <w:noWrap w:val="0"/>
            <w:vAlign w:val="center"/>
          </w:tcPr>
          <w:p w14:paraId="4E40362A">
            <w:pPr>
              <w:spacing w:before="0" w:after="0" w:line="346" w:lineRule="exact"/>
              <w:ind w:right="105"/>
              <w:jc w:val="center"/>
              <w:rPr>
                <w:color w:val="auto"/>
                <w:highlight w:val="none"/>
              </w:rPr>
            </w:pPr>
          </w:p>
        </w:tc>
        <w:tc>
          <w:tcPr>
            <w:tcW w:w="931" w:type="dxa"/>
            <w:noWrap w:val="0"/>
            <w:vAlign w:val="center"/>
          </w:tcPr>
          <w:p w14:paraId="64ADD5FE">
            <w:pPr>
              <w:spacing w:before="0" w:after="0" w:line="346" w:lineRule="exact"/>
              <w:ind w:right="105"/>
              <w:jc w:val="center"/>
              <w:rPr>
                <w:color w:val="auto"/>
                <w:highlight w:val="none"/>
              </w:rPr>
            </w:pPr>
          </w:p>
        </w:tc>
      </w:tr>
      <w:tr w14:paraId="63226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705" w:type="dxa"/>
            <w:noWrap w:val="0"/>
            <w:vAlign w:val="center"/>
          </w:tcPr>
          <w:p w14:paraId="71444DDF">
            <w:pPr>
              <w:spacing w:before="0" w:after="0" w:line="396" w:lineRule="exact"/>
              <w:ind w:right="105"/>
              <w:jc w:val="center"/>
              <w:rPr>
                <w:color w:val="auto"/>
                <w:highlight w:val="none"/>
              </w:rPr>
            </w:pPr>
            <w:r>
              <w:rPr>
                <w:rFonts w:ascii="仿宋_GB2312" w:hAnsi="仿宋_GB2312" w:eastAsia="仿宋_GB2312"/>
                <w:color w:val="auto"/>
                <w:sz w:val="24"/>
                <w:highlight w:val="none"/>
              </w:rPr>
              <w:t>2</w:t>
            </w:r>
          </w:p>
        </w:tc>
        <w:tc>
          <w:tcPr>
            <w:tcW w:w="3739" w:type="dxa"/>
            <w:noWrap w:val="0"/>
            <w:vAlign w:val="center"/>
          </w:tcPr>
          <w:p w14:paraId="0E0284D6">
            <w:pPr>
              <w:spacing w:before="0" w:after="0" w:line="396" w:lineRule="exact"/>
              <w:jc w:val="both"/>
              <w:rPr>
                <w:color w:val="auto"/>
                <w:highlight w:val="none"/>
              </w:rPr>
            </w:pPr>
            <w:r>
              <w:rPr>
                <w:rFonts w:ascii="仿宋_GB2312" w:hAnsi="仿宋_GB2312" w:eastAsia="仿宋_GB2312"/>
                <w:b/>
                <w:color w:val="auto"/>
                <w:sz w:val="24"/>
                <w:highlight w:val="none"/>
              </w:rPr>
              <w:t>★</w:t>
            </w:r>
            <w:r>
              <w:rPr>
                <w:rFonts w:ascii="仿宋_GB2312" w:hAnsi="仿宋_GB2312" w:eastAsia="仿宋_GB2312"/>
                <w:color w:val="auto"/>
                <w:sz w:val="24"/>
                <w:highlight w:val="none"/>
              </w:rPr>
              <w:t>交货地点：</w:t>
            </w:r>
            <w:r>
              <w:rPr>
                <w:rFonts w:hint="eastAsia" w:ascii="仿宋_GB2312" w:hAnsi="仿宋_GB2312" w:eastAsia="仿宋_GB2312"/>
                <w:color w:val="auto"/>
                <w:sz w:val="24"/>
                <w:highlight w:val="none"/>
                <w:lang w:val="en-US" w:eastAsia="zh-CN"/>
              </w:rPr>
              <w:t>采购人指定地点</w:t>
            </w:r>
            <w:r>
              <w:rPr>
                <w:rFonts w:ascii="仿宋_GB2312" w:hAnsi="仿宋_GB2312" w:eastAsia="仿宋_GB2312"/>
                <w:color w:val="auto"/>
                <w:sz w:val="24"/>
                <w:highlight w:val="none"/>
              </w:rPr>
              <w:t xml:space="preserve">。         </w:t>
            </w:r>
          </w:p>
        </w:tc>
        <w:tc>
          <w:tcPr>
            <w:tcW w:w="2373" w:type="dxa"/>
            <w:noWrap w:val="0"/>
            <w:vAlign w:val="center"/>
          </w:tcPr>
          <w:p w14:paraId="0C227C2B">
            <w:pPr>
              <w:spacing w:before="0" w:after="0" w:line="346" w:lineRule="exact"/>
              <w:ind w:right="105"/>
              <w:jc w:val="center"/>
              <w:rPr>
                <w:color w:val="auto"/>
                <w:highlight w:val="none"/>
              </w:rPr>
            </w:pPr>
          </w:p>
        </w:tc>
        <w:tc>
          <w:tcPr>
            <w:tcW w:w="931" w:type="dxa"/>
            <w:noWrap w:val="0"/>
            <w:vAlign w:val="center"/>
          </w:tcPr>
          <w:p w14:paraId="60108427">
            <w:pPr>
              <w:spacing w:before="0" w:after="0" w:line="346" w:lineRule="exact"/>
              <w:ind w:right="105"/>
              <w:jc w:val="center"/>
              <w:rPr>
                <w:color w:val="auto"/>
                <w:highlight w:val="none"/>
              </w:rPr>
            </w:pPr>
          </w:p>
        </w:tc>
        <w:tc>
          <w:tcPr>
            <w:tcW w:w="931" w:type="dxa"/>
            <w:noWrap w:val="0"/>
            <w:vAlign w:val="center"/>
          </w:tcPr>
          <w:p w14:paraId="1281C984">
            <w:pPr>
              <w:spacing w:before="0" w:after="0" w:line="346" w:lineRule="exact"/>
              <w:ind w:right="105"/>
              <w:jc w:val="center"/>
              <w:rPr>
                <w:color w:val="auto"/>
                <w:highlight w:val="none"/>
              </w:rPr>
            </w:pPr>
          </w:p>
        </w:tc>
      </w:tr>
      <w:tr w14:paraId="423B1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705" w:type="dxa"/>
            <w:noWrap w:val="0"/>
            <w:vAlign w:val="center"/>
          </w:tcPr>
          <w:p w14:paraId="5DF14E56">
            <w:pPr>
              <w:spacing w:before="0" w:after="0" w:line="396" w:lineRule="exact"/>
              <w:ind w:right="105"/>
              <w:jc w:val="center"/>
              <w:rPr>
                <w:color w:val="auto"/>
                <w:highlight w:val="none"/>
              </w:rPr>
            </w:pPr>
            <w:r>
              <w:rPr>
                <w:rFonts w:ascii="仿宋_GB2312" w:hAnsi="仿宋_GB2312" w:eastAsia="仿宋_GB2312"/>
                <w:color w:val="auto"/>
                <w:sz w:val="24"/>
                <w:highlight w:val="none"/>
              </w:rPr>
              <w:t>3</w:t>
            </w:r>
          </w:p>
        </w:tc>
        <w:tc>
          <w:tcPr>
            <w:tcW w:w="3739" w:type="dxa"/>
            <w:noWrap w:val="0"/>
            <w:vAlign w:val="center"/>
          </w:tcPr>
          <w:p w14:paraId="7EE818B8">
            <w:pPr>
              <w:spacing w:before="0" w:after="0" w:line="396" w:lineRule="exact"/>
              <w:jc w:val="both"/>
              <w:rPr>
                <w:color w:val="auto"/>
                <w:highlight w:val="none"/>
              </w:rPr>
            </w:pPr>
            <w:r>
              <w:rPr>
                <w:rFonts w:ascii="仿宋_GB2312" w:hAnsi="仿宋_GB2312" w:eastAsia="仿宋_GB2312"/>
                <w:b/>
                <w:color w:val="auto"/>
                <w:sz w:val="24"/>
                <w:highlight w:val="none"/>
              </w:rPr>
              <w:t>★</w:t>
            </w:r>
            <w:r>
              <w:rPr>
                <w:rFonts w:ascii="仿宋_GB2312" w:hAnsi="仿宋_GB2312" w:eastAsia="仿宋_GB2312"/>
                <w:color w:val="auto"/>
                <w:sz w:val="24"/>
                <w:highlight w:val="none"/>
              </w:rPr>
              <w:t>付款方式及条件：</w:t>
            </w:r>
            <w:r>
              <w:rPr>
                <w:rFonts w:hint="eastAsia" w:ascii="仿宋_GB2312" w:hAnsi="仿宋_GB2312" w:eastAsia="仿宋_GB2312"/>
                <w:color w:val="auto"/>
                <w:sz w:val="24"/>
                <w:highlight w:val="none"/>
                <w:lang w:val="en-US" w:eastAsia="zh-CN"/>
              </w:rPr>
              <w:t>合同生效后，乙方向甲方开具合同金额40%的预付款保函（</w:t>
            </w:r>
            <w:r>
              <w:rPr>
                <w:rFonts w:hint="default" w:ascii="仿宋_GB2312" w:hAnsi="仿宋_GB2312" w:eastAsia="仿宋_GB2312" w:cs="Times New Roman"/>
                <w:color w:val="auto"/>
                <w:sz w:val="24"/>
                <w:highlight w:val="none"/>
                <w:lang w:val="en-US" w:eastAsia="zh-CN"/>
              </w:rPr>
              <w:t>保函有效期须覆盖至合同签订日起</w:t>
            </w:r>
            <w:r>
              <w:rPr>
                <w:rFonts w:hint="eastAsia" w:ascii="仿宋_GB2312" w:hAnsi="仿宋_GB2312" w:eastAsia="仿宋_GB2312" w:cs="Times New Roman"/>
                <w:color w:val="auto"/>
                <w:sz w:val="24"/>
                <w:highlight w:val="none"/>
                <w:lang w:val="en-US" w:eastAsia="zh-CN"/>
              </w:rPr>
              <w:t>一</w:t>
            </w:r>
            <w:r>
              <w:rPr>
                <w:rFonts w:hint="default" w:ascii="仿宋_GB2312" w:hAnsi="仿宋_GB2312" w:eastAsia="仿宋_GB2312" w:cs="Times New Roman"/>
                <w:color w:val="auto"/>
                <w:sz w:val="24"/>
                <w:highlight w:val="none"/>
                <w:lang w:val="en-US" w:eastAsia="zh-CN"/>
              </w:rPr>
              <w:t>个月</w:t>
            </w:r>
            <w:r>
              <w:rPr>
                <w:rFonts w:hint="eastAsia" w:ascii="仿宋_GB2312" w:hAnsi="仿宋_GB2312" w:eastAsia="仿宋_GB2312"/>
                <w:color w:val="auto"/>
                <w:sz w:val="24"/>
                <w:highlight w:val="none"/>
                <w:lang w:val="en-US" w:eastAsia="zh-CN"/>
              </w:rPr>
              <w:t>），甲方收到合规保函、含税发票等，支付合同总金额的40%作为预付款；项目整体验收合格后，甲方支付剩余合同总金额60%的尾款。</w:t>
            </w:r>
          </w:p>
        </w:tc>
        <w:tc>
          <w:tcPr>
            <w:tcW w:w="2373" w:type="dxa"/>
            <w:noWrap w:val="0"/>
            <w:vAlign w:val="center"/>
          </w:tcPr>
          <w:p w14:paraId="110B71ED">
            <w:pPr>
              <w:spacing w:before="0" w:after="0" w:line="346" w:lineRule="exact"/>
              <w:ind w:right="105"/>
              <w:jc w:val="center"/>
              <w:rPr>
                <w:color w:val="auto"/>
                <w:highlight w:val="none"/>
              </w:rPr>
            </w:pPr>
          </w:p>
        </w:tc>
        <w:tc>
          <w:tcPr>
            <w:tcW w:w="931" w:type="dxa"/>
            <w:noWrap w:val="0"/>
            <w:vAlign w:val="center"/>
          </w:tcPr>
          <w:p w14:paraId="6A78D3F9">
            <w:pPr>
              <w:spacing w:before="0" w:after="0" w:line="346" w:lineRule="exact"/>
              <w:ind w:right="105"/>
              <w:jc w:val="center"/>
              <w:rPr>
                <w:color w:val="auto"/>
                <w:highlight w:val="none"/>
              </w:rPr>
            </w:pPr>
          </w:p>
        </w:tc>
        <w:tc>
          <w:tcPr>
            <w:tcW w:w="931" w:type="dxa"/>
            <w:noWrap w:val="0"/>
            <w:vAlign w:val="center"/>
          </w:tcPr>
          <w:p w14:paraId="7F97AB23">
            <w:pPr>
              <w:spacing w:before="0" w:after="0" w:line="346" w:lineRule="exact"/>
              <w:ind w:right="105"/>
              <w:jc w:val="center"/>
              <w:rPr>
                <w:color w:val="auto"/>
                <w:highlight w:val="none"/>
              </w:rPr>
            </w:pPr>
          </w:p>
        </w:tc>
      </w:tr>
      <w:tr w14:paraId="1FC9A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367" w:hRule="atLeast"/>
          <w:jc w:val="center"/>
        </w:trPr>
        <w:tc>
          <w:tcPr>
            <w:tcW w:w="705" w:type="dxa"/>
            <w:noWrap w:val="0"/>
            <w:vAlign w:val="center"/>
          </w:tcPr>
          <w:p w14:paraId="050E6828">
            <w:pPr>
              <w:spacing w:before="0" w:after="0" w:line="396" w:lineRule="exact"/>
              <w:ind w:right="105"/>
              <w:jc w:val="center"/>
              <w:rPr>
                <w:color w:val="auto"/>
                <w:highlight w:val="none"/>
              </w:rPr>
            </w:pPr>
            <w:r>
              <w:rPr>
                <w:rFonts w:ascii="仿宋_GB2312" w:hAnsi="仿宋_GB2312" w:eastAsia="仿宋_GB2312"/>
                <w:color w:val="auto"/>
                <w:sz w:val="24"/>
                <w:highlight w:val="none"/>
              </w:rPr>
              <w:t>4</w:t>
            </w:r>
          </w:p>
        </w:tc>
        <w:tc>
          <w:tcPr>
            <w:tcW w:w="3739" w:type="dxa"/>
            <w:noWrap w:val="0"/>
            <w:vAlign w:val="center"/>
          </w:tcPr>
          <w:p w14:paraId="5BA1E533">
            <w:pPr>
              <w:spacing w:before="0" w:after="0" w:line="396" w:lineRule="exact"/>
              <w:jc w:val="both"/>
              <w:rPr>
                <w:color w:val="auto"/>
                <w:highlight w:val="none"/>
              </w:rPr>
            </w:pPr>
            <w:r>
              <w:rPr>
                <w:rFonts w:ascii="仿宋_GB2312" w:hAnsi="仿宋_GB2312" w:eastAsia="仿宋_GB2312"/>
                <w:color w:val="auto"/>
                <w:sz w:val="24"/>
                <w:highlight w:val="none"/>
              </w:rPr>
              <w:t>★验收标准、验收程序、验收报告：本项目将严格按照政府采购相关法律法规以及《辽宁省政府采购履约验收管理办法》（辽财采〔2017〕603号）、辽宁省的要求进行验收。</w:t>
            </w:r>
          </w:p>
          <w:p w14:paraId="3F5459CA">
            <w:pPr>
              <w:spacing w:before="0" w:after="0" w:line="396" w:lineRule="exact"/>
              <w:jc w:val="both"/>
              <w:rPr>
                <w:color w:val="auto"/>
                <w:highlight w:val="none"/>
              </w:rPr>
            </w:pPr>
            <w:r>
              <w:rPr>
                <w:rFonts w:ascii="仿宋_GB2312" w:hAnsi="仿宋_GB2312" w:eastAsia="仿宋_GB2312"/>
                <w:color w:val="auto"/>
                <w:sz w:val="24"/>
                <w:highlight w:val="none"/>
              </w:rPr>
              <w:t>★组织验收主体：本项目的履约验收工作由采购人依法组织实施。</w:t>
            </w:r>
          </w:p>
        </w:tc>
        <w:tc>
          <w:tcPr>
            <w:tcW w:w="2373" w:type="dxa"/>
            <w:noWrap w:val="0"/>
            <w:vAlign w:val="center"/>
          </w:tcPr>
          <w:p w14:paraId="4AFB20AA">
            <w:pPr>
              <w:spacing w:before="0" w:after="0" w:line="346" w:lineRule="exact"/>
              <w:ind w:right="105"/>
              <w:jc w:val="center"/>
              <w:rPr>
                <w:color w:val="auto"/>
                <w:highlight w:val="none"/>
              </w:rPr>
            </w:pPr>
          </w:p>
        </w:tc>
        <w:tc>
          <w:tcPr>
            <w:tcW w:w="931" w:type="dxa"/>
            <w:noWrap w:val="0"/>
            <w:vAlign w:val="center"/>
          </w:tcPr>
          <w:p w14:paraId="3CE91E19">
            <w:pPr>
              <w:spacing w:before="0" w:after="0" w:line="346" w:lineRule="exact"/>
              <w:ind w:right="105"/>
              <w:jc w:val="center"/>
              <w:rPr>
                <w:color w:val="auto"/>
                <w:highlight w:val="none"/>
              </w:rPr>
            </w:pPr>
          </w:p>
        </w:tc>
        <w:tc>
          <w:tcPr>
            <w:tcW w:w="931" w:type="dxa"/>
            <w:noWrap w:val="0"/>
            <w:vAlign w:val="center"/>
          </w:tcPr>
          <w:p w14:paraId="77C51024">
            <w:pPr>
              <w:spacing w:before="0" w:after="0" w:line="346" w:lineRule="exact"/>
              <w:ind w:right="105"/>
              <w:jc w:val="center"/>
              <w:rPr>
                <w:color w:val="auto"/>
                <w:highlight w:val="none"/>
              </w:rPr>
            </w:pPr>
          </w:p>
        </w:tc>
      </w:tr>
      <w:tr w14:paraId="4A61D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4" w:hRule="atLeast"/>
          <w:jc w:val="center"/>
        </w:trPr>
        <w:tc>
          <w:tcPr>
            <w:tcW w:w="705" w:type="dxa"/>
            <w:noWrap w:val="0"/>
            <w:vAlign w:val="center"/>
          </w:tcPr>
          <w:p w14:paraId="08AD993C">
            <w:pPr>
              <w:spacing w:before="0" w:after="0" w:line="396" w:lineRule="exact"/>
              <w:ind w:right="105"/>
              <w:jc w:val="center"/>
              <w:rPr>
                <w:rFonts w:hint="eastAsia" w:ascii="仿宋_GB2312" w:hAnsi="仿宋_GB2312" w:eastAsia="仿宋_GB2312" w:cs="Times New Roman"/>
                <w:color w:val="auto"/>
                <w:sz w:val="24"/>
                <w:highlight w:val="none"/>
                <w:lang w:eastAsia="zh-CN"/>
              </w:rPr>
            </w:pPr>
            <w:r>
              <w:rPr>
                <w:rFonts w:ascii="仿宋_GB2312" w:hAnsi="仿宋_GB2312" w:eastAsia="仿宋_GB2312" w:cs="Times New Roman"/>
                <w:color w:val="auto"/>
                <w:sz w:val="24"/>
                <w:highlight w:val="none"/>
              </w:rPr>
              <w:t>5</w:t>
            </w:r>
          </w:p>
        </w:tc>
        <w:tc>
          <w:tcPr>
            <w:tcW w:w="3739" w:type="dxa"/>
            <w:noWrap w:val="0"/>
            <w:vAlign w:val="center"/>
          </w:tcPr>
          <w:p w14:paraId="5D41EFA4">
            <w:pPr>
              <w:spacing w:before="0" w:after="0" w:line="396" w:lineRule="exact"/>
              <w:jc w:val="both"/>
              <w:rPr>
                <w:rFonts w:hint="eastAsia" w:eastAsia="仿宋_GB2312"/>
                <w:color w:val="auto"/>
                <w:highlight w:val="none"/>
                <w:lang w:eastAsia="zh-CN"/>
              </w:rPr>
            </w:pPr>
            <w:r>
              <w:rPr>
                <w:rFonts w:ascii="仿宋_GB2312" w:hAnsi="仿宋_GB2312" w:eastAsia="仿宋_GB2312"/>
                <w:color w:val="auto"/>
                <w:sz w:val="24"/>
                <w:highlight w:val="none"/>
              </w:rPr>
              <w:t>★质量保证期：</w:t>
            </w:r>
            <w:r>
              <w:rPr>
                <w:rFonts w:hint="eastAsia" w:ascii="仿宋_GB2312" w:hAnsi="仿宋_GB2312" w:eastAsia="仿宋_GB2312"/>
                <w:color w:val="auto"/>
                <w:sz w:val="24"/>
                <w:highlight w:val="none"/>
                <w:lang w:val="en-US" w:eastAsia="zh-CN"/>
              </w:rPr>
              <w:t>3</w:t>
            </w:r>
            <w:r>
              <w:rPr>
                <w:rFonts w:ascii="仿宋_GB2312" w:hAnsi="仿宋_GB2312" w:eastAsia="仿宋_GB2312"/>
                <w:color w:val="auto"/>
                <w:sz w:val="24"/>
                <w:highlight w:val="none"/>
              </w:rPr>
              <w:t>年</w:t>
            </w:r>
            <w:r>
              <w:rPr>
                <w:rFonts w:hint="eastAsia" w:ascii="仿宋_GB2312" w:hAnsi="仿宋_GB2312" w:eastAsia="仿宋_GB2312"/>
                <w:color w:val="auto"/>
                <w:sz w:val="24"/>
                <w:highlight w:val="none"/>
                <w:lang w:eastAsia="zh-CN"/>
              </w:rPr>
              <w:t>。</w:t>
            </w:r>
          </w:p>
        </w:tc>
        <w:tc>
          <w:tcPr>
            <w:tcW w:w="2373" w:type="dxa"/>
            <w:noWrap w:val="0"/>
            <w:vAlign w:val="center"/>
          </w:tcPr>
          <w:p w14:paraId="445D4EED">
            <w:pPr>
              <w:spacing w:before="0" w:after="0" w:line="346" w:lineRule="exact"/>
              <w:ind w:right="105"/>
              <w:jc w:val="center"/>
              <w:rPr>
                <w:color w:val="auto"/>
                <w:highlight w:val="none"/>
              </w:rPr>
            </w:pPr>
          </w:p>
        </w:tc>
        <w:tc>
          <w:tcPr>
            <w:tcW w:w="931" w:type="dxa"/>
            <w:noWrap w:val="0"/>
            <w:vAlign w:val="center"/>
          </w:tcPr>
          <w:p w14:paraId="00BF8E01">
            <w:pPr>
              <w:spacing w:before="0" w:after="0" w:line="346" w:lineRule="exact"/>
              <w:ind w:right="105"/>
              <w:jc w:val="center"/>
              <w:rPr>
                <w:color w:val="auto"/>
                <w:highlight w:val="none"/>
              </w:rPr>
            </w:pPr>
          </w:p>
        </w:tc>
        <w:tc>
          <w:tcPr>
            <w:tcW w:w="931" w:type="dxa"/>
            <w:noWrap w:val="0"/>
            <w:vAlign w:val="center"/>
          </w:tcPr>
          <w:p w14:paraId="3A2120D5">
            <w:pPr>
              <w:spacing w:before="0" w:after="0" w:line="346" w:lineRule="exact"/>
              <w:ind w:right="105"/>
              <w:jc w:val="center"/>
              <w:rPr>
                <w:color w:val="auto"/>
                <w:highlight w:val="none"/>
              </w:rPr>
            </w:pPr>
          </w:p>
        </w:tc>
      </w:tr>
      <w:tr w14:paraId="416E0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705" w:type="dxa"/>
            <w:shd w:val="clear" w:color="auto" w:fill="auto"/>
            <w:noWrap w:val="0"/>
            <w:vAlign w:val="center"/>
          </w:tcPr>
          <w:p w14:paraId="01478E87">
            <w:pPr>
              <w:spacing w:before="0" w:after="0" w:line="396" w:lineRule="exact"/>
              <w:ind w:right="105"/>
              <w:jc w:val="center"/>
              <w:rPr>
                <w:rFonts w:hint="default" w:ascii="仿宋_GB2312" w:hAnsi="仿宋_GB2312" w:eastAsia="仿宋_GB2312" w:cs="Times New Roman"/>
                <w:color w:val="auto"/>
                <w:sz w:val="24"/>
                <w:highlight w:val="none"/>
                <w:lang w:val="en-US" w:eastAsia="zh-CN"/>
              </w:rPr>
            </w:pPr>
            <w:r>
              <w:rPr>
                <w:rFonts w:hint="eastAsia" w:ascii="仿宋_GB2312" w:hAnsi="仿宋_GB2312" w:eastAsia="仿宋_GB2312" w:cs="Times New Roman"/>
                <w:color w:val="auto"/>
                <w:sz w:val="24"/>
                <w:highlight w:val="none"/>
                <w:lang w:val="en-US" w:eastAsia="zh-CN"/>
              </w:rPr>
              <w:t>6</w:t>
            </w:r>
          </w:p>
        </w:tc>
        <w:tc>
          <w:tcPr>
            <w:tcW w:w="3739" w:type="dxa"/>
            <w:shd w:val="clear" w:color="auto" w:fill="auto"/>
            <w:noWrap w:val="0"/>
            <w:vAlign w:val="center"/>
          </w:tcPr>
          <w:p w14:paraId="36A3A4AB">
            <w:pPr>
              <w:spacing w:before="0" w:after="0" w:line="396" w:lineRule="exact"/>
              <w:jc w:val="both"/>
              <w:rPr>
                <w:rFonts w:ascii="仿宋_GB2312" w:hAnsi="仿宋_GB2312" w:eastAsia="仿宋_GB2312"/>
                <w:color w:val="auto"/>
                <w:sz w:val="24"/>
                <w:highlight w:val="none"/>
              </w:rPr>
            </w:pPr>
            <w:r>
              <w:rPr>
                <w:rFonts w:ascii="仿宋_GB2312" w:hAnsi="仿宋_GB2312" w:eastAsia="仿宋_GB2312"/>
                <w:color w:val="auto"/>
                <w:sz w:val="24"/>
                <w:highlight w:val="none"/>
              </w:rPr>
              <w:t>★</w:t>
            </w:r>
            <w:r>
              <w:rPr>
                <w:rFonts w:hint="eastAsia" w:ascii="仿宋_GB2312" w:hAnsi="仿宋_GB2312" w:eastAsia="仿宋_GB2312"/>
                <w:color w:val="auto"/>
                <w:sz w:val="24"/>
                <w:highlight w:val="none"/>
                <w:lang w:val="en-US" w:eastAsia="zh-CN"/>
              </w:rPr>
              <w:t>免费运维服务期限：18个月。</w:t>
            </w:r>
          </w:p>
        </w:tc>
        <w:tc>
          <w:tcPr>
            <w:tcW w:w="2373" w:type="dxa"/>
            <w:noWrap w:val="0"/>
            <w:vAlign w:val="center"/>
          </w:tcPr>
          <w:p w14:paraId="03E51DF2">
            <w:pPr>
              <w:spacing w:before="0" w:after="0" w:line="346" w:lineRule="exact"/>
              <w:ind w:right="105"/>
              <w:jc w:val="center"/>
              <w:rPr>
                <w:color w:val="auto"/>
                <w:highlight w:val="none"/>
              </w:rPr>
            </w:pPr>
          </w:p>
        </w:tc>
        <w:tc>
          <w:tcPr>
            <w:tcW w:w="931" w:type="dxa"/>
            <w:noWrap w:val="0"/>
            <w:vAlign w:val="center"/>
          </w:tcPr>
          <w:p w14:paraId="770CD221">
            <w:pPr>
              <w:spacing w:before="0" w:after="0" w:line="346" w:lineRule="exact"/>
              <w:ind w:right="105"/>
              <w:jc w:val="center"/>
              <w:rPr>
                <w:color w:val="auto"/>
                <w:highlight w:val="none"/>
              </w:rPr>
            </w:pPr>
          </w:p>
        </w:tc>
        <w:tc>
          <w:tcPr>
            <w:tcW w:w="931" w:type="dxa"/>
            <w:noWrap w:val="0"/>
            <w:vAlign w:val="center"/>
          </w:tcPr>
          <w:p w14:paraId="16F45C84">
            <w:pPr>
              <w:spacing w:before="0" w:after="0" w:line="346" w:lineRule="exact"/>
              <w:ind w:right="105"/>
              <w:jc w:val="center"/>
              <w:rPr>
                <w:color w:val="auto"/>
                <w:highlight w:val="none"/>
              </w:rPr>
            </w:pPr>
          </w:p>
        </w:tc>
      </w:tr>
      <w:tr w14:paraId="7DB4B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705" w:type="dxa"/>
            <w:shd w:val="clear" w:color="auto" w:fill="auto"/>
            <w:noWrap w:val="0"/>
            <w:vAlign w:val="center"/>
          </w:tcPr>
          <w:p w14:paraId="2D18A291">
            <w:pPr>
              <w:spacing w:before="0" w:after="0" w:line="396" w:lineRule="exact"/>
              <w:ind w:right="105"/>
              <w:jc w:val="center"/>
              <w:rPr>
                <w:rFonts w:hint="default" w:ascii="仿宋_GB2312" w:hAnsi="仿宋_GB2312" w:eastAsia="仿宋_GB2312" w:cs="Times New Roman"/>
                <w:color w:val="auto"/>
                <w:sz w:val="24"/>
                <w:highlight w:val="none"/>
                <w:lang w:val="en-US" w:eastAsia="zh-CN"/>
              </w:rPr>
            </w:pPr>
            <w:r>
              <w:rPr>
                <w:rFonts w:hint="eastAsia" w:ascii="仿宋_GB2312" w:hAnsi="仿宋_GB2312" w:eastAsia="仿宋_GB2312" w:cs="Times New Roman"/>
                <w:color w:val="auto"/>
                <w:sz w:val="24"/>
                <w:highlight w:val="none"/>
                <w:lang w:val="en-US" w:eastAsia="zh-CN"/>
              </w:rPr>
              <w:t>7</w:t>
            </w:r>
          </w:p>
        </w:tc>
        <w:tc>
          <w:tcPr>
            <w:tcW w:w="3739" w:type="dxa"/>
            <w:shd w:val="clear" w:color="auto" w:fill="auto"/>
            <w:noWrap w:val="0"/>
            <w:vAlign w:val="center"/>
          </w:tcPr>
          <w:p w14:paraId="417A60A0">
            <w:pPr>
              <w:spacing w:before="0" w:after="0" w:line="396" w:lineRule="exact"/>
              <w:jc w:val="both"/>
              <w:rPr>
                <w:rFonts w:ascii="仿宋_GB2312" w:hAnsi="仿宋_GB2312" w:eastAsia="仿宋_GB2312"/>
                <w:color w:val="auto"/>
                <w:sz w:val="24"/>
                <w:highlight w:val="none"/>
              </w:rPr>
            </w:pPr>
            <w:r>
              <w:rPr>
                <w:rFonts w:hint="eastAsia" w:ascii="仿宋_GB2312" w:hAnsi="仿宋_GB2312" w:eastAsia="仿宋_GB2312"/>
                <w:color w:val="auto"/>
                <w:sz w:val="24"/>
                <w:highlight w:val="none"/>
                <w:lang w:val="en-US" w:eastAsia="zh-CN"/>
              </w:rPr>
              <w:t>★维保期内所有本次项目涉及的设备设施电费、网络传输费等相关运维费用18个月由乙方负责。</w:t>
            </w:r>
          </w:p>
        </w:tc>
        <w:tc>
          <w:tcPr>
            <w:tcW w:w="2373" w:type="dxa"/>
            <w:noWrap w:val="0"/>
            <w:vAlign w:val="center"/>
          </w:tcPr>
          <w:p w14:paraId="35AD558B">
            <w:pPr>
              <w:spacing w:before="0" w:after="0" w:line="346" w:lineRule="exact"/>
              <w:ind w:right="105"/>
              <w:jc w:val="center"/>
              <w:rPr>
                <w:color w:val="auto"/>
                <w:highlight w:val="none"/>
              </w:rPr>
            </w:pPr>
          </w:p>
        </w:tc>
        <w:tc>
          <w:tcPr>
            <w:tcW w:w="931" w:type="dxa"/>
            <w:noWrap w:val="0"/>
            <w:vAlign w:val="center"/>
          </w:tcPr>
          <w:p w14:paraId="41AAD856">
            <w:pPr>
              <w:spacing w:before="0" w:after="0" w:line="346" w:lineRule="exact"/>
              <w:ind w:right="105"/>
              <w:jc w:val="center"/>
              <w:rPr>
                <w:color w:val="auto"/>
                <w:highlight w:val="none"/>
              </w:rPr>
            </w:pPr>
          </w:p>
        </w:tc>
        <w:tc>
          <w:tcPr>
            <w:tcW w:w="931" w:type="dxa"/>
            <w:noWrap w:val="0"/>
            <w:vAlign w:val="center"/>
          </w:tcPr>
          <w:p w14:paraId="771B6C71">
            <w:pPr>
              <w:spacing w:before="0" w:after="0" w:line="346" w:lineRule="exact"/>
              <w:ind w:right="105"/>
              <w:jc w:val="center"/>
              <w:rPr>
                <w:color w:val="auto"/>
                <w:highlight w:val="none"/>
              </w:rPr>
            </w:pPr>
          </w:p>
        </w:tc>
      </w:tr>
      <w:tr w14:paraId="1D1D9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9" w:hRule="atLeast"/>
          <w:jc w:val="center"/>
        </w:trPr>
        <w:tc>
          <w:tcPr>
            <w:tcW w:w="705" w:type="dxa"/>
            <w:noWrap w:val="0"/>
            <w:vAlign w:val="center"/>
          </w:tcPr>
          <w:p w14:paraId="60D10802">
            <w:pPr>
              <w:spacing w:before="0" w:after="0" w:line="396" w:lineRule="exact"/>
              <w:ind w:right="105"/>
              <w:jc w:val="center"/>
              <w:rPr>
                <w:rFonts w:hint="default" w:ascii="仿宋_GB2312" w:hAnsi="仿宋_GB2312" w:eastAsia="仿宋_GB2312" w:cs="Times New Roman"/>
                <w:color w:val="auto"/>
                <w:sz w:val="24"/>
                <w:highlight w:val="none"/>
                <w:lang w:val="en-US" w:eastAsia="zh-CN"/>
              </w:rPr>
            </w:pPr>
            <w:r>
              <w:rPr>
                <w:rFonts w:hint="eastAsia" w:ascii="仿宋_GB2312" w:hAnsi="仿宋_GB2312" w:eastAsia="仿宋_GB2312" w:cs="Times New Roman"/>
                <w:color w:val="auto"/>
                <w:sz w:val="24"/>
                <w:highlight w:val="none"/>
                <w:lang w:val="en-US" w:eastAsia="zh-CN"/>
              </w:rPr>
              <w:t>8</w:t>
            </w:r>
          </w:p>
        </w:tc>
        <w:tc>
          <w:tcPr>
            <w:tcW w:w="3739" w:type="dxa"/>
            <w:noWrap w:val="0"/>
            <w:vAlign w:val="center"/>
          </w:tcPr>
          <w:p w14:paraId="282D66A9">
            <w:pPr>
              <w:spacing w:before="0" w:after="0" w:line="396" w:lineRule="exact"/>
              <w:jc w:val="both"/>
              <w:rPr>
                <w:color w:val="auto"/>
                <w:highlight w:val="none"/>
              </w:rPr>
            </w:pPr>
            <w:r>
              <w:rPr>
                <w:rFonts w:ascii="仿宋_GB2312" w:hAnsi="仿宋_GB2312" w:eastAsia="仿宋_GB2312"/>
                <w:color w:val="auto"/>
                <w:sz w:val="24"/>
                <w:highlight w:val="none"/>
              </w:rPr>
              <w:t>★热线支持：提供热线7×24小时支持电话；</w:t>
            </w:r>
          </w:p>
          <w:p w14:paraId="11187B29">
            <w:pPr>
              <w:spacing w:before="0" w:after="0" w:line="396" w:lineRule="exact"/>
              <w:jc w:val="both"/>
              <w:rPr>
                <w:color w:val="auto"/>
                <w:highlight w:val="none"/>
              </w:rPr>
            </w:pPr>
            <w:r>
              <w:rPr>
                <w:rFonts w:ascii="仿宋_GB2312" w:hAnsi="仿宋_GB2312" w:eastAsia="仿宋_GB2312"/>
                <w:color w:val="auto"/>
                <w:sz w:val="24"/>
                <w:highlight w:val="none"/>
              </w:rPr>
              <w:t>★现场支持：</w:t>
            </w:r>
            <w:r>
              <w:rPr>
                <w:rFonts w:hint="eastAsia" w:ascii="仿宋_GB2312" w:hAnsi="仿宋_GB2312" w:eastAsia="仿宋_GB2312"/>
                <w:color w:val="auto"/>
                <w:sz w:val="24"/>
                <w:highlight w:val="none"/>
                <w:lang w:val="en-US" w:eastAsia="zh-CN"/>
              </w:rPr>
              <w:t>1</w:t>
            </w:r>
            <w:r>
              <w:rPr>
                <w:rFonts w:ascii="仿宋_GB2312" w:hAnsi="仿宋_GB2312" w:eastAsia="仿宋_GB2312"/>
                <w:color w:val="auto"/>
                <w:sz w:val="24"/>
                <w:highlight w:val="none"/>
              </w:rPr>
              <w:t>小时内响应，</w:t>
            </w:r>
            <w:r>
              <w:rPr>
                <w:rFonts w:hint="eastAsia" w:ascii="仿宋_GB2312" w:hAnsi="仿宋_GB2312" w:eastAsia="仿宋_GB2312"/>
                <w:color w:val="auto"/>
                <w:sz w:val="24"/>
                <w:highlight w:val="none"/>
                <w:lang w:val="en-US" w:eastAsia="zh-CN"/>
              </w:rPr>
              <w:t>24</w:t>
            </w:r>
            <w:r>
              <w:rPr>
                <w:rFonts w:ascii="仿宋_GB2312" w:hAnsi="仿宋_GB2312" w:eastAsia="仿宋_GB2312"/>
                <w:color w:val="auto"/>
                <w:sz w:val="24"/>
                <w:highlight w:val="none"/>
              </w:rPr>
              <w:t>小时内到达。</w:t>
            </w:r>
          </w:p>
        </w:tc>
        <w:tc>
          <w:tcPr>
            <w:tcW w:w="2373" w:type="dxa"/>
            <w:noWrap w:val="0"/>
            <w:vAlign w:val="center"/>
          </w:tcPr>
          <w:p w14:paraId="3E94E6FF">
            <w:pPr>
              <w:spacing w:before="0" w:after="0" w:line="346" w:lineRule="exact"/>
              <w:ind w:right="105"/>
              <w:jc w:val="center"/>
              <w:rPr>
                <w:color w:val="auto"/>
                <w:highlight w:val="none"/>
              </w:rPr>
            </w:pPr>
          </w:p>
        </w:tc>
        <w:tc>
          <w:tcPr>
            <w:tcW w:w="931" w:type="dxa"/>
            <w:noWrap w:val="0"/>
            <w:vAlign w:val="center"/>
          </w:tcPr>
          <w:p w14:paraId="3F5802FA">
            <w:pPr>
              <w:spacing w:before="0" w:after="0" w:line="346" w:lineRule="exact"/>
              <w:ind w:right="105"/>
              <w:jc w:val="center"/>
              <w:rPr>
                <w:color w:val="auto"/>
                <w:highlight w:val="none"/>
              </w:rPr>
            </w:pPr>
          </w:p>
        </w:tc>
        <w:tc>
          <w:tcPr>
            <w:tcW w:w="931" w:type="dxa"/>
            <w:noWrap w:val="0"/>
            <w:vAlign w:val="center"/>
          </w:tcPr>
          <w:p w14:paraId="0E3AB566">
            <w:pPr>
              <w:spacing w:before="0" w:after="0" w:line="346" w:lineRule="exact"/>
              <w:ind w:right="105"/>
              <w:jc w:val="center"/>
              <w:rPr>
                <w:color w:val="auto"/>
                <w:highlight w:val="none"/>
              </w:rPr>
            </w:pPr>
          </w:p>
        </w:tc>
      </w:tr>
      <w:tr w14:paraId="64569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36" w:hRule="atLeast"/>
          <w:jc w:val="center"/>
        </w:trPr>
        <w:tc>
          <w:tcPr>
            <w:tcW w:w="705" w:type="dxa"/>
            <w:noWrap w:val="0"/>
            <w:vAlign w:val="center"/>
          </w:tcPr>
          <w:p w14:paraId="4F6A6018">
            <w:pPr>
              <w:spacing w:before="0" w:after="0" w:line="396" w:lineRule="exact"/>
              <w:ind w:right="105"/>
              <w:jc w:val="center"/>
              <w:rPr>
                <w:rFonts w:hint="default" w:ascii="仿宋_GB2312" w:hAnsi="仿宋_GB2312" w:eastAsia="仿宋_GB2312" w:cs="Times New Roman"/>
                <w:color w:val="auto"/>
                <w:sz w:val="24"/>
                <w:highlight w:val="none"/>
                <w:lang w:val="en-US" w:eastAsia="zh-CN"/>
              </w:rPr>
            </w:pPr>
            <w:r>
              <w:rPr>
                <w:rFonts w:hint="eastAsia" w:ascii="仿宋_GB2312" w:hAnsi="仿宋_GB2312" w:eastAsia="仿宋_GB2312" w:cs="Times New Roman"/>
                <w:color w:val="auto"/>
                <w:sz w:val="24"/>
                <w:highlight w:val="none"/>
                <w:lang w:val="en-US" w:eastAsia="zh-CN"/>
              </w:rPr>
              <w:t>9</w:t>
            </w:r>
          </w:p>
        </w:tc>
        <w:tc>
          <w:tcPr>
            <w:tcW w:w="3739" w:type="dxa"/>
            <w:noWrap w:val="0"/>
            <w:vAlign w:val="center"/>
          </w:tcPr>
          <w:p w14:paraId="1C9FA13A">
            <w:pPr>
              <w:spacing w:before="0" w:after="0" w:line="396" w:lineRule="exact"/>
              <w:jc w:val="both"/>
              <w:rPr>
                <w:color w:val="auto"/>
                <w:highlight w:val="none"/>
              </w:rPr>
            </w:pPr>
            <w:r>
              <w:rPr>
                <w:rFonts w:ascii="仿宋_GB2312" w:hAnsi="仿宋_GB2312" w:eastAsia="仿宋_GB2312"/>
                <w:color w:val="auto"/>
                <w:sz w:val="24"/>
                <w:highlight w:val="none"/>
              </w:rPr>
              <w:t>其他</w:t>
            </w:r>
          </w:p>
        </w:tc>
        <w:tc>
          <w:tcPr>
            <w:tcW w:w="2373" w:type="dxa"/>
            <w:noWrap w:val="0"/>
            <w:vAlign w:val="center"/>
          </w:tcPr>
          <w:p w14:paraId="3167B4B7">
            <w:pPr>
              <w:spacing w:before="0" w:after="0" w:line="396" w:lineRule="exact"/>
              <w:ind w:right="-17"/>
              <w:jc w:val="left"/>
              <w:rPr>
                <w:color w:val="auto"/>
                <w:highlight w:val="none"/>
              </w:rPr>
            </w:pPr>
            <w:r>
              <w:rPr>
                <w:rFonts w:ascii="仿宋_GB2312" w:hAnsi="仿宋_GB2312" w:eastAsia="仿宋_GB2312"/>
                <w:color w:val="auto"/>
                <w:sz w:val="24"/>
                <w:highlight w:val="none"/>
              </w:rPr>
              <w:t>采购单位未提供需求而投标人认为需说明及补充的内容在此填列</w:t>
            </w:r>
          </w:p>
        </w:tc>
        <w:tc>
          <w:tcPr>
            <w:tcW w:w="931" w:type="dxa"/>
            <w:noWrap w:val="0"/>
            <w:vAlign w:val="center"/>
          </w:tcPr>
          <w:p w14:paraId="657857E4">
            <w:pPr>
              <w:spacing w:before="0" w:after="0" w:line="346" w:lineRule="exact"/>
              <w:ind w:right="105"/>
              <w:jc w:val="center"/>
              <w:rPr>
                <w:color w:val="auto"/>
                <w:highlight w:val="none"/>
              </w:rPr>
            </w:pPr>
          </w:p>
        </w:tc>
        <w:tc>
          <w:tcPr>
            <w:tcW w:w="931" w:type="dxa"/>
            <w:noWrap w:val="0"/>
            <w:vAlign w:val="center"/>
          </w:tcPr>
          <w:p w14:paraId="610E79F1">
            <w:pPr>
              <w:spacing w:before="0" w:after="0" w:line="346" w:lineRule="exact"/>
              <w:ind w:right="105"/>
              <w:jc w:val="center"/>
              <w:rPr>
                <w:color w:val="auto"/>
                <w:highlight w:val="none"/>
              </w:rPr>
            </w:pPr>
          </w:p>
        </w:tc>
      </w:tr>
    </w:tbl>
    <w:p w14:paraId="703E1B53">
      <w:pPr>
        <w:spacing w:before="0" w:after="0" w:line="360" w:lineRule="auto"/>
        <w:ind w:right="105"/>
        <w:jc w:val="left"/>
        <w:rPr>
          <w:color w:val="auto"/>
          <w:highlight w:val="none"/>
        </w:rPr>
      </w:pPr>
      <w:r>
        <w:rPr>
          <w:rFonts w:ascii="仿宋_GB2312" w:hAnsi="仿宋_GB2312" w:eastAsia="仿宋_GB2312"/>
          <w:b/>
          <w:color w:val="auto"/>
          <w:sz w:val="24"/>
          <w:highlight w:val="none"/>
        </w:rPr>
        <w:t>填表要求：</w:t>
      </w:r>
    </w:p>
    <w:p w14:paraId="19FB8364">
      <w:pPr>
        <w:spacing w:before="0" w:after="0" w:line="360" w:lineRule="auto"/>
        <w:jc w:val="both"/>
        <w:rPr>
          <w:color w:val="auto"/>
          <w:highlight w:val="none"/>
        </w:rPr>
      </w:pPr>
      <w:r>
        <w:rPr>
          <w:rFonts w:ascii="仿宋_GB2312" w:hAnsi="仿宋_GB2312" w:eastAsia="仿宋_GB2312"/>
          <w:b/>
          <w:color w:val="auto"/>
          <w:sz w:val="24"/>
          <w:highlight w:val="none"/>
        </w:rPr>
        <w:t>1.“投标文件响应内容”一栏由投标人按照招标文件要求填写，不可概括性作“完全响应”等表述，否则视为不响应招标文件实质性要求而被否决。</w:t>
      </w:r>
    </w:p>
    <w:p w14:paraId="46DD5E59">
      <w:pPr>
        <w:spacing w:before="0" w:after="0" w:line="360" w:lineRule="auto"/>
        <w:jc w:val="both"/>
        <w:rPr>
          <w:color w:val="auto"/>
          <w:highlight w:val="none"/>
        </w:rPr>
      </w:pPr>
      <w:r>
        <w:rPr>
          <w:rFonts w:ascii="仿宋_GB2312" w:hAnsi="仿宋_GB2312" w:eastAsia="仿宋_GB2312"/>
          <w:color w:val="auto"/>
          <w:sz w:val="24"/>
          <w:highlight w:val="none"/>
        </w:rPr>
        <w:t>2.“偏离程度”一栏根据“投标文件响应内容”与招标文件逐项对照的结果填写。偏离必须用 “正偏离、负偏离或无偏离”三个名称中的一种进行标注。</w:t>
      </w:r>
    </w:p>
    <w:p w14:paraId="00A38BB1">
      <w:pPr>
        <w:spacing w:before="0" w:after="0" w:line="360" w:lineRule="auto"/>
        <w:jc w:val="both"/>
        <w:rPr>
          <w:color w:val="auto"/>
          <w:highlight w:val="none"/>
        </w:rPr>
      </w:pPr>
      <w:r>
        <w:rPr>
          <w:rFonts w:ascii="仿宋_GB2312" w:hAnsi="仿宋_GB2312" w:eastAsia="仿宋_GB2312"/>
          <w:color w:val="auto"/>
          <w:sz w:val="24"/>
          <w:highlight w:val="none"/>
        </w:rPr>
        <w:t>3.“偏离说明”一栏由投标人对偏离的情况做详细说明。</w:t>
      </w:r>
    </w:p>
    <w:p w14:paraId="3A8EAE39">
      <w:pPr>
        <w:spacing w:before="0" w:after="0" w:line="346" w:lineRule="exact"/>
        <w:jc w:val="both"/>
        <w:rPr>
          <w:color w:val="auto"/>
          <w:highlight w:val="none"/>
        </w:rPr>
      </w:pPr>
    </w:p>
    <w:p w14:paraId="2F7D9DD2">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rFonts w:ascii="仿宋_GB2312" w:hAnsi="仿宋_GB2312" w:eastAsia="仿宋_GB2312"/>
          <w:color w:val="auto"/>
          <w:sz w:val="24"/>
          <w:highlight w:val="none"/>
        </w:rPr>
      </w:pPr>
    </w:p>
    <w:p w14:paraId="306812A4">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484D4201">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u w:val="singl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64D8044E">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u w:val="singl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472F5B46">
      <w:pPr>
        <w:rPr>
          <w:rFonts w:ascii="仿宋" w:hAnsi="仿宋" w:eastAsia="仿宋"/>
          <w:color w:val="auto"/>
          <w:highlight w:val="none"/>
        </w:rPr>
      </w:pPr>
      <w:r>
        <w:rPr>
          <w:rFonts w:ascii="仿宋" w:hAnsi="仿宋" w:eastAsia="仿宋"/>
          <w:color w:val="auto"/>
          <w:highlight w:val="none"/>
        </w:rPr>
        <w:br w:type="page"/>
      </w:r>
    </w:p>
    <w:p w14:paraId="27086365">
      <w:pPr>
        <w:pStyle w:val="4"/>
        <w:pageBreakBefore/>
        <w:spacing w:before="0" w:after="0" w:line="480" w:lineRule="auto"/>
        <w:jc w:val="both"/>
        <w:rPr>
          <w:rFonts w:ascii="仿宋" w:hAnsi="仿宋" w:eastAsia="仿宋"/>
          <w:color w:val="auto"/>
          <w:highlight w:val="none"/>
        </w:rPr>
        <w:sectPr>
          <w:headerReference r:id="rId17" w:type="default"/>
          <w:footerReference r:id="rId18" w:type="default"/>
          <w:pgSz w:w="11906" w:h="16838"/>
          <w:pgMar w:top="1440" w:right="1803" w:bottom="1440" w:left="1803" w:header="720" w:footer="720" w:gutter="0"/>
          <w:pgNumType w:fmt="decimal"/>
          <w:cols w:space="720" w:num="1"/>
        </w:sectPr>
      </w:pPr>
    </w:p>
    <w:p w14:paraId="2B3AA4B3">
      <w:pPr>
        <w:pStyle w:val="4"/>
        <w:pageBreakBefore/>
        <w:spacing w:before="0" w:after="0" w:line="480" w:lineRule="auto"/>
        <w:jc w:val="both"/>
        <w:rPr>
          <w:color w:val="auto"/>
          <w:highlight w:val="none"/>
        </w:rPr>
      </w:pPr>
      <w:r>
        <w:rPr>
          <w:rFonts w:ascii="仿宋" w:hAnsi="仿宋" w:eastAsia="仿宋"/>
          <w:color w:val="auto"/>
          <w:highlight w:val="none"/>
        </w:rPr>
        <w:t>格式17</w:t>
      </w:r>
    </w:p>
    <w:p w14:paraId="1D07B21C">
      <w:pPr>
        <w:spacing w:before="312" w:after="312" w:line="360" w:lineRule="auto"/>
        <w:ind w:right="0" w:firstLine="645"/>
        <w:jc w:val="center"/>
        <w:rPr>
          <w:rFonts w:ascii="宋体" w:hAnsi="宋体" w:eastAsia="宋体" w:cs="Times New Roman"/>
          <w:b/>
          <w:color w:val="auto"/>
          <w:sz w:val="32"/>
          <w:highlight w:val="none"/>
        </w:rPr>
      </w:pPr>
      <w:r>
        <w:rPr>
          <w:rFonts w:ascii="宋体" w:hAnsi="宋体" w:eastAsia="宋体" w:cs="Times New Roman"/>
          <w:b/>
          <w:color w:val="auto"/>
          <w:sz w:val="32"/>
          <w:highlight w:val="none"/>
        </w:rPr>
        <w:t>文件一致性承诺函</w:t>
      </w:r>
    </w:p>
    <w:p w14:paraId="380FE204">
      <w:pPr>
        <w:spacing w:before="0" w:after="0" w:line="360" w:lineRule="auto"/>
        <w:ind w:firstLine="480"/>
        <w:jc w:val="both"/>
        <w:rPr>
          <w:color w:val="auto"/>
          <w:highlight w:val="none"/>
        </w:rPr>
      </w:pPr>
      <w:r>
        <w:rPr>
          <w:rFonts w:ascii="仿宋_GB2312" w:hAnsi="仿宋_GB2312" w:eastAsia="仿宋_GB2312"/>
          <w:color w:val="auto"/>
          <w:sz w:val="24"/>
          <w:highlight w:val="none"/>
        </w:rPr>
        <w:t>我单位承诺：现场递交的加密备份投标文件与电子评审系统中上传的投标文件内容、格式一致，以备系统突发故障使用。</w:t>
      </w:r>
    </w:p>
    <w:p w14:paraId="057D7EDB">
      <w:pPr>
        <w:spacing w:before="0" w:after="0" w:line="360" w:lineRule="auto"/>
        <w:ind w:firstLine="480"/>
        <w:jc w:val="both"/>
        <w:rPr>
          <w:color w:val="auto"/>
          <w:highlight w:val="none"/>
        </w:rPr>
      </w:pPr>
      <w:r>
        <w:rPr>
          <w:rFonts w:ascii="仿宋_GB2312" w:hAnsi="仿宋_GB2312" w:eastAsia="仿宋_GB2312"/>
          <w:color w:val="auto"/>
          <w:sz w:val="24"/>
          <w:highlight w:val="none"/>
        </w:rPr>
        <w:t>如启用备份文件，我公司将配合采购人、采购组织机构共同对使用情况进行签字确认，并同意采购人、采购组织机构将存储的备份文件与采购档案一并存档。</w:t>
      </w:r>
    </w:p>
    <w:p w14:paraId="2502FA5A">
      <w:pPr>
        <w:spacing w:before="0" w:after="0" w:line="346" w:lineRule="exact"/>
        <w:ind w:firstLine="420"/>
        <w:jc w:val="both"/>
        <w:rPr>
          <w:color w:val="auto"/>
          <w:highlight w:val="none"/>
        </w:rPr>
      </w:pPr>
    </w:p>
    <w:p w14:paraId="5BD9A19B">
      <w:pPr>
        <w:autoSpaceDE w:val="0"/>
        <w:autoSpaceDN w:val="0"/>
        <w:spacing w:before="0" w:after="0" w:line="346" w:lineRule="exact"/>
        <w:rPr>
          <w:color w:val="auto"/>
          <w:highlight w:val="none"/>
        </w:rPr>
      </w:pPr>
    </w:p>
    <w:p w14:paraId="2A2B2611">
      <w:pPr>
        <w:spacing w:before="0" w:after="0" w:line="360" w:lineRule="auto"/>
        <w:ind w:firstLine="480"/>
        <w:jc w:val="both"/>
        <w:rPr>
          <w:color w:val="auto"/>
          <w:highlight w:val="none"/>
        </w:rPr>
      </w:pPr>
      <w:r>
        <w:rPr>
          <w:rFonts w:ascii="仿宋_GB2312" w:hAnsi="仿宋_GB2312" w:eastAsia="仿宋_GB2312"/>
          <w:color w:val="auto"/>
          <w:sz w:val="24"/>
          <w:highlight w:val="none"/>
        </w:rPr>
        <w:t>特此说明。</w:t>
      </w:r>
    </w:p>
    <w:p w14:paraId="64798367">
      <w:pPr>
        <w:tabs>
          <w:tab w:val="right" w:pos="8959"/>
        </w:tabs>
        <w:spacing w:before="0" w:after="0" w:line="346" w:lineRule="exact"/>
        <w:jc w:val="both"/>
        <w:rPr>
          <w:color w:val="auto"/>
          <w:highlight w:val="none"/>
        </w:rPr>
      </w:pPr>
    </w:p>
    <w:p w14:paraId="6D4E2EEC">
      <w:pPr>
        <w:spacing w:before="0" w:after="0" w:line="346" w:lineRule="exact"/>
        <w:ind w:firstLine="420"/>
        <w:jc w:val="both"/>
        <w:rPr>
          <w:color w:val="auto"/>
          <w:highlight w:val="none"/>
        </w:rPr>
      </w:pPr>
    </w:p>
    <w:p w14:paraId="0AE11960">
      <w:pPr>
        <w:tabs>
          <w:tab w:val="right" w:pos="8959"/>
        </w:tabs>
        <w:spacing w:before="0" w:after="0" w:line="346" w:lineRule="exact"/>
        <w:jc w:val="both"/>
        <w:rPr>
          <w:color w:val="auto"/>
          <w:highlight w:val="none"/>
        </w:rPr>
      </w:pPr>
    </w:p>
    <w:p w14:paraId="1F918C61">
      <w:pPr>
        <w:spacing w:before="0" w:after="0" w:line="346" w:lineRule="exact"/>
        <w:ind w:firstLine="465"/>
        <w:jc w:val="both"/>
        <w:rPr>
          <w:color w:val="auto"/>
          <w:highlight w:val="none"/>
        </w:rPr>
      </w:pPr>
    </w:p>
    <w:p w14:paraId="00578DD1">
      <w:pPr>
        <w:spacing w:before="0" w:after="0" w:line="346" w:lineRule="exact"/>
        <w:ind w:firstLine="480"/>
        <w:jc w:val="both"/>
        <w:rPr>
          <w:color w:val="auto"/>
          <w:highlight w:val="none"/>
        </w:rPr>
      </w:pPr>
    </w:p>
    <w:p w14:paraId="0E24D179">
      <w:pPr>
        <w:spacing w:before="0" w:after="0" w:line="346" w:lineRule="exact"/>
        <w:ind w:firstLine="480"/>
        <w:jc w:val="both"/>
        <w:rPr>
          <w:color w:val="auto"/>
          <w:highlight w:val="none"/>
        </w:rPr>
      </w:pPr>
    </w:p>
    <w:p w14:paraId="519E3CA3">
      <w:pPr>
        <w:spacing w:before="0" w:after="0" w:line="480" w:lineRule="auto"/>
        <w:jc w:val="both"/>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44ABBA23">
      <w:pPr>
        <w:spacing w:before="0" w:after="0" w:line="480" w:lineRule="auto"/>
        <w:jc w:val="both"/>
        <w:rPr>
          <w:color w:val="auto"/>
          <w:highlight w:val="none"/>
        </w:rPr>
      </w:pPr>
      <w:r>
        <w:rPr>
          <w:rFonts w:ascii="仿宋_GB2312" w:hAnsi="仿宋_GB2312" w:eastAsia="仿宋_GB2312"/>
          <w:color w:val="auto"/>
          <w:sz w:val="24"/>
          <w:highlight w:val="none"/>
        </w:rPr>
        <w:t>法定代表人（或非法人组织负责人）或其授权委托人(签字或盖章)：</w:t>
      </w:r>
      <w:r>
        <w:rPr>
          <w:rFonts w:ascii="仿宋_GB2312" w:hAnsi="仿宋_GB2312" w:eastAsia="仿宋_GB2312"/>
          <w:color w:val="auto"/>
          <w:sz w:val="24"/>
          <w:highlight w:val="none"/>
          <w:u w:val="single"/>
        </w:rPr>
        <w:t xml:space="preserve">           </w:t>
      </w:r>
    </w:p>
    <w:p w14:paraId="4A28C449">
      <w:pPr>
        <w:spacing w:before="0" w:after="0" w:line="480" w:lineRule="auto"/>
        <w:jc w:val="both"/>
        <w:rPr>
          <w:color w:val="auto"/>
          <w:highlight w:val="none"/>
          <w:u w:val="single"/>
        </w:rPr>
      </w:pPr>
      <w:r>
        <w:rPr>
          <w:rFonts w:ascii="仿宋_GB2312" w:hAnsi="仿宋_GB2312" w:eastAsia="仿宋_GB2312"/>
          <w:color w:val="auto"/>
          <w:sz w:val="24"/>
          <w:highlight w:val="none"/>
        </w:rPr>
        <w:t>日      期：</w:t>
      </w:r>
      <w:r>
        <w:rPr>
          <w:rFonts w:ascii="仿宋_GB2312" w:hAnsi="仿宋_GB2312" w:eastAsia="仿宋_GB2312"/>
          <w:color w:val="auto"/>
          <w:sz w:val="24"/>
          <w:highlight w:val="none"/>
          <w:u w:val="single"/>
        </w:rPr>
        <w:t xml:space="preserve">               </w:t>
      </w:r>
    </w:p>
    <w:p w14:paraId="1C02DD89">
      <w:pPr>
        <w:pStyle w:val="4"/>
        <w:pageBreakBefore/>
        <w:spacing w:before="0" w:after="0" w:line="480" w:lineRule="auto"/>
        <w:jc w:val="both"/>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格式18</w:t>
      </w:r>
    </w:p>
    <w:p w14:paraId="36FD41A7">
      <w:pPr>
        <w:spacing w:before="312" w:after="312" w:line="360" w:lineRule="auto"/>
        <w:ind w:firstLine="645"/>
        <w:jc w:val="center"/>
        <w:rPr>
          <w:color w:val="auto"/>
          <w:highlight w:val="none"/>
        </w:rPr>
      </w:pPr>
      <w:r>
        <w:rPr>
          <w:rFonts w:ascii="宋体" w:hAnsi="宋体" w:eastAsia="宋体"/>
          <w:b/>
          <w:color w:val="auto"/>
          <w:sz w:val="32"/>
          <w:highlight w:val="none"/>
        </w:rPr>
        <w:t>进口产品制造厂家的授权书（本项目不适用）</w:t>
      </w:r>
    </w:p>
    <w:p w14:paraId="4DB240CB">
      <w:pPr>
        <w:spacing w:before="0" w:after="0" w:line="360" w:lineRule="auto"/>
        <w:ind w:right="630"/>
        <w:jc w:val="both"/>
        <w:rPr>
          <w:color w:val="auto"/>
          <w:highlight w:val="none"/>
        </w:rPr>
      </w:pPr>
      <w:r>
        <w:rPr>
          <w:rFonts w:ascii="仿宋_GB2312" w:hAnsi="仿宋_GB2312" w:eastAsia="仿宋_GB2312"/>
          <w:b/>
          <w:color w:val="auto"/>
          <w:sz w:val="24"/>
          <w:highlight w:val="none"/>
          <w:u w:val="single"/>
        </w:rPr>
        <w:t>（采购人或采购代理机构名称）</w:t>
      </w:r>
      <w:r>
        <w:rPr>
          <w:rFonts w:ascii="仿宋_GB2312" w:hAnsi="仿宋_GB2312" w:eastAsia="仿宋_GB2312"/>
          <w:b/>
          <w:color w:val="auto"/>
          <w:sz w:val="24"/>
          <w:highlight w:val="none"/>
        </w:rPr>
        <w:t>：</w:t>
      </w:r>
    </w:p>
    <w:p w14:paraId="5F6C8CEA">
      <w:pPr>
        <w:spacing w:before="0" w:after="0" w:line="360" w:lineRule="auto"/>
        <w:ind w:firstLine="480"/>
        <w:jc w:val="both"/>
        <w:rPr>
          <w:color w:val="auto"/>
          <w:highlight w:val="none"/>
        </w:rPr>
      </w:pPr>
      <w:r>
        <w:rPr>
          <w:rFonts w:ascii="仿宋_GB2312" w:hAnsi="仿宋_GB2312" w:eastAsia="仿宋_GB2312"/>
          <w:color w:val="auto"/>
          <w:sz w:val="24"/>
          <w:highlight w:val="none"/>
        </w:rPr>
        <w:t>我们</w:t>
      </w:r>
      <w:r>
        <w:rPr>
          <w:rFonts w:ascii="仿宋_GB2312" w:hAnsi="仿宋_GB2312" w:eastAsia="仿宋_GB2312"/>
          <w:color w:val="auto"/>
          <w:sz w:val="24"/>
          <w:highlight w:val="none"/>
          <w:u w:val="single"/>
        </w:rPr>
        <w:t>（制造商名称）</w:t>
      </w:r>
      <w:r>
        <w:rPr>
          <w:rFonts w:ascii="仿宋_GB2312" w:hAnsi="仿宋_GB2312" w:eastAsia="仿宋_GB2312"/>
          <w:color w:val="auto"/>
          <w:sz w:val="24"/>
          <w:highlight w:val="none"/>
        </w:rPr>
        <w:t>是按</w:t>
      </w:r>
      <w:r>
        <w:rPr>
          <w:rFonts w:ascii="仿宋_GB2312" w:hAnsi="仿宋_GB2312" w:eastAsia="仿宋_GB2312"/>
          <w:color w:val="auto"/>
          <w:sz w:val="24"/>
          <w:highlight w:val="none"/>
          <w:u w:val="single"/>
        </w:rPr>
        <w:t>（国家名称）</w:t>
      </w:r>
      <w:r>
        <w:rPr>
          <w:rFonts w:ascii="仿宋_GB2312" w:hAnsi="仿宋_GB2312" w:eastAsia="仿宋_GB2312"/>
          <w:color w:val="auto"/>
          <w:sz w:val="24"/>
          <w:highlight w:val="none"/>
        </w:rPr>
        <w:t>法律成立的一家制造商，主要营业地点设在</w:t>
      </w:r>
      <w:r>
        <w:rPr>
          <w:rFonts w:ascii="仿宋_GB2312" w:hAnsi="仿宋_GB2312" w:eastAsia="仿宋_GB2312"/>
          <w:color w:val="auto"/>
          <w:sz w:val="24"/>
          <w:highlight w:val="none"/>
          <w:u w:val="single"/>
        </w:rPr>
        <w:t>（制造商地址）</w:t>
      </w:r>
      <w:r>
        <w:rPr>
          <w:rFonts w:ascii="仿宋_GB2312" w:hAnsi="仿宋_GB2312" w:eastAsia="仿宋_GB2312"/>
          <w:color w:val="auto"/>
          <w:sz w:val="24"/>
          <w:highlight w:val="none"/>
        </w:rPr>
        <w:t>。兹指派按</w:t>
      </w:r>
      <w:r>
        <w:rPr>
          <w:rFonts w:ascii="仿宋_GB2312" w:hAnsi="仿宋_GB2312" w:eastAsia="仿宋_GB2312"/>
          <w:color w:val="auto"/>
          <w:sz w:val="24"/>
          <w:highlight w:val="none"/>
          <w:u w:val="single"/>
        </w:rPr>
        <w:t>（国家名称）</w:t>
      </w:r>
      <w:r>
        <w:rPr>
          <w:rFonts w:ascii="仿宋_GB2312" w:hAnsi="仿宋_GB2312" w:eastAsia="仿宋_GB2312"/>
          <w:color w:val="auto"/>
          <w:sz w:val="24"/>
          <w:highlight w:val="none"/>
        </w:rPr>
        <w:t>的法律正式成立的，主要营业地点设在</w:t>
      </w:r>
      <w:r>
        <w:rPr>
          <w:rFonts w:ascii="仿宋_GB2312" w:hAnsi="仿宋_GB2312" w:eastAsia="仿宋_GB2312"/>
          <w:color w:val="auto"/>
          <w:sz w:val="24"/>
          <w:highlight w:val="none"/>
          <w:u w:val="single"/>
        </w:rPr>
        <w:t>（投标人地址）</w:t>
      </w:r>
      <w:r>
        <w:rPr>
          <w:rFonts w:ascii="仿宋_GB2312" w:hAnsi="仿宋_GB2312" w:eastAsia="仿宋_GB2312"/>
          <w:color w:val="auto"/>
          <w:sz w:val="24"/>
          <w:highlight w:val="none"/>
        </w:rPr>
        <w:t>的</w:t>
      </w:r>
      <w:r>
        <w:rPr>
          <w:rFonts w:ascii="仿宋_GB2312" w:hAnsi="仿宋_GB2312" w:eastAsia="仿宋_GB2312"/>
          <w:color w:val="auto"/>
          <w:sz w:val="24"/>
          <w:highlight w:val="none"/>
          <w:u w:val="single"/>
        </w:rPr>
        <w:t>（投标人名称）</w:t>
      </w:r>
      <w:r>
        <w:rPr>
          <w:rFonts w:ascii="仿宋_GB2312" w:hAnsi="仿宋_GB2312" w:eastAsia="仿宋_GB2312"/>
          <w:color w:val="auto"/>
          <w:sz w:val="24"/>
          <w:highlight w:val="none"/>
        </w:rPr>
        <w:t>作为我方真正的合法的代理人进行下列有效的活动：</w:t>
      </w:r>
    </w:p>
    <w:p w14:paraId="14A7E4E7">
      <w:pPr>
        <w:spacing w:before="0" w:after="0" w:line="360" w:lineRule="auto"/>
        <w:ind w:firstLine="480"/>
        <w:jc w:val="both"/>
        <w:rPr>
          <w:color w:val="auto"/>
          <w:highlight w:val="none"/>
        </w:rPr>
      </w:pPr>
      <w:r>
        <w:rPr>
          <w:rFonts w:ascii="仿宋_GB2312" w:hAnsi="仿宋_GB2312" w:eastAsia="仿宋_GB2312"/>
          <w:color w:val="auto"/>
          <w:sz w:val="24"/>
          <w:highlight w:val="none"/>
        </w:rPr>
        <w:t>（1）代表我方办理贵方</w:t>
      </w:r>
      <w:r>
        <w:rPr>
          <w:rFonts w:ascii="仿宋_GB2312" w:hAnsi="仿宋_GB2312" w:eastAsia="仿宋_GB2312"/>
          <w:color w:val="auto"/>
          <w:sz w:val="24"/>
          <w:highlight w:val="none"/>
          <w:u w:val="single"/>
        </w:rPr>
        <w:t>（项目编号、项目名称、包组编号）</w:t>
      </w:r>
      <w:r>
        <w:rPr>
          <w:rFonts w:ascii="仿宋_GB2312" w:hAnsi="仿宋_GB2312" w:eastAsia="仿宋_GB2312"/>
          <w:color w:val="auto"/>
          <w:sz w:val="24"/>
          <w:highlight w:val="none"/>
        </w:rPr>
        <w:t>投标邀请要求提供的由我方制造的货物的有关事宜，并对我方具有约束力。</w:t>
      </w:r>
    </w:p>
    <w:p w14:paraId="1D8CEC46">
      <w:pPr>
        <w:spacing w:before="0" w:after="0" w:line="360" w:lineRule="auto"/>
        <w:ind w:firstLine="480"/>
        <w:jc w:val="both"/>
        <w:rPr>
          <w:color w:val="auto"/>
          <w:highlight w:val="none"/>
        </w:rPr>
      </w:pPr>
      <w:r>
        <w:rPr>
          <w:rFonts w:ascii="仿宋_GB2312" w:hAnsi="仿宋_GB2312" w:eastAsia="仿宋_GB2312"/>
          <w:color w:val="auto"/>
          <w:sz w:val="24"/>
          <w:highlight w:val="none"/>
        </w:rPr>
        <w:t>（2）作为制造商，我方保证以投标合作者来约束自己，并对该投标共同和分别承担招标文件中所规定的义务。</w:t>
      </w:r>
    </w:p>
    <w:p w14:paraId="58007BE9">
      <w:pPr>
        <w:spacing w:before="0" w:after="0" w:line="360" w:lineRule="auto"/>
        <w:ind w:firstLine="480"/>
        <w:jc w:val="both"/>
        <w:rPr>
          <w:color w:val="auto"/>
          <w:highlight w:val="none"/>
        </w:rPr>
      </w:pPr>
      <w:r>
        <w:rPr>
          <w:rFonts w:ascii="仿宋_GB2312" w:hAnsi="仿宋_GB2312" w:eastAsia="仿宋_GB2312"/>
          <w:color w:val="auto"/>
          <w:sz w:val="24"/>
          <w:highlight w:val="none"/>
        </w:rPr>
        <w:t>（3）我方兹授予</w:t>
      </w:r>
      <w:r>
        <w:rPr>
          <w:rFonts w:ascii="仿宋_GB2312" w:hAnsi="仿宋_GB2312" w:eastAsia="仿宋_GB2312"/>
          <w:color w:val="auto"/>
          <w:sz w:val="24"/>
          <w:highlight w:val="none"/>
          <w:u w:val="single"/>
        </w:rPr>
        <w:t>（投标人名称）</w:t>
      </w:r>
      <w:r>
        <w:rPr>
          <w:rFonts w:ascii="仿宋_GB2312" w:hAnsi="仿宋_GB2312" w:eastAsia="仿宋_GB2312"/>
          <w:color w:val="auto"/>
          <w:sz w:val="24"/>
          <w:highlight w:val="none"/>
        </w:rPr>
        <w:t>全权办理和履行上述我方为完成上述各点所必须的事宜，具有替换或撤销的全权。兹确认</w:t>
      </w:r>
      <w:r>
        <w:rPr>
          <w:rFonts w:ascii="仿宋_GB2312" w:hAnsi="仿宋_GB2312" w:eastAsia="仿宋_GB2312"/>
          <w:color w:val="auto"/>
          <w:sz w:val="24"/>
          <w:highlight w:val="none"/>
          <w:u w:val="single"/>
        </w:rPr>
        <w:t>（投标人名称）</w:t>
      </w:r>
      <w:r>
        <w:rPr>
          <w:rFonts w:ascii="仿宋_GB2312" w:hAnsi="仿宋_GB2312" w:eastAsia="仿宋_GB2312"/>
          <w:color w:val="auto"/>
          <w:sz w:val="24"/>
          <w:highlight w:val="none"/>
        </w:rPr>
        <w:t>或其正式授权代表依此合法地办理一切事宜。</w:t>
      </w:r>
    </w:p>
    <w:p w14:paraId="446BF248">
      <w:pPr>
        <w:spacing w:before="0" w:after="0" w:line="360" w:lineRule="auto"/>
        <w:ind w:firstLine="480"/>
        <w:jc w:val="both"/>
        <w:rPr>
          <w:color w:val="auto"/>
          <w:highlight w:val="none"/>
        </w:rPr>
      </w:pPr>
      <w:r>
        <w:rPr>
          <w:rFonts w:ascii="仿宋_GB2312" w:hAnsi="仿宋_GB2312" w:eastAsia="仿宋_GB2312"/>
          <w:color w:val="auto"/>
          <w:sz w:val="24"/>
          <w:highlight w:val="none"/>
        </w:rPr>
        <w:t>（4）我方于</w:t>
      </w:r>
      <w:r>
        <w:rPr>
          <w:rFonts w:ascii="仿宋_GB2312" w:hAnsi="仿宋_GB2312" w:eastAsia="仿宋_GB2312"/>
          <w:color w:val="auto"/>
          <w:sz w:val="24"/>
          <w:highlight w:val="none"/>
          <w:u w:val="single"/>
        </w:rPr>
        <w:t xml:space="preserve"> 年 月 日</w:t>
      </w:r>
      <w:r>
        <w:rPr>
          <w:rFonts w:ascii="仿宋_GB2312" w:hAnsi="仿宋_GB2312" w:eastAsia="仿宋_GB2312"/>
          <w:color w:val="auto"/>
          <w:sz w:val="24"/>
          <w:highlight w:val="none"/>
        </w:rPr>
        <w:t>签署本文件，</w:t>
      </w:r>
      <w:r>
        <w:rPr>
          <w:rFonts w:ascii="仿宋_GB2312" w:hAnsi="仿宋_GB2312" w:eastAsia="仿宋_GB2312"/>
          <w:color w:val="auto"/>
          <w:sz w:val="24"/>
          <w:highlight w:val="none"/>
          <w:u w:val="single"/>
        </w:rPr>
        <w:t>（投标人名称）</w:t>
      </w:r>
      <w:r>
        <w:rPr>
          <w:rFonts w:ascii="仿宋_GB2312" w:hAnsi="仿宋_GB2312" w:eastAsia="仿宋_GB2312"/>
          <w:color w:val="auto"/>
          <w:sz w:val="24"/>
          <w:highlight w:val="none"/>
        </w:rPr>
        <w:t>于</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年</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月</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日接受此件，以此为证。</w:t>
      </w:r>
    </w:p>
    <w:p w14:paraId="7B2F053F">
      <w:pPr>
        <w:spacing w:before="0" w:after="0" w:line="346" w:lineRule="exact"/>
        <w:ind w:firstLine="480"/>
        <w:jc w:val="both"/>
        <w:rPr>
          <w:color w:val="auto"/>
          <w:highlight w:val="none"/>
        </w:rPr>
      </w:pPr>
    </w:p>
    <w:p w14:paraId="2D48B308">
      <w:pPr>
        <w:spacing w:before="0" w:after="0" w:line="360" w:lineRule="auto"/>
        <w:jc w:val="both"/>
        <w:rPr>
          <w:color w:val="auto"/>
          <w:highlight w:val="none"/>
        </w:rPr>
      </w:pPr>
      <w:r>
        <w:rPr>
          <w:rFonts w:ascii="仿宋_GB2312" w:hAnsi="仿宋_GB2312" w:eastAsia="仿宋_GB2312"/>
          <w:color w:val="auto"/>
          <w:sz w:val="24"/>
          <w:highlight w:val="none"/>
        </w:rPr>
        <w:t>制造商名称（加盖单位公章）：</w:t>
      </w:r>
      <w:r>
        <w:rPr>
          <w:rFonts w:ascii="仿宋_GB2312" w:hAnsi="仿宋_GB2312" w:eastAsia="仿宋_GB2312"/>
          <w:color w:val="auto"/>
          <w:sz w:val="24"/>
          <w:highlight w:val="none"/>
          <w:u w:val="single"/>
        </w:rPr>
        <w:t xml:space="preserve">               </w:t>
      </w:r>
    </w:p>
    <w:p w14:paraId="78DD82B5">
      <w:pPr>
        <w:spacing w:before="0" w:after="0" w:line="360" w:lineRule="auto"/>
        <w:jc w:val="both"/>
        <w:rPr>
          <w:color w:val="auto"/>
          <w:highlight w:val="none"/>
          <w:u w:val="single"/>
        </w:rPr>
      </w:pPr>
      <w:r>
        <w:rPr>
          <w:rFonts w:ascii="仿宋_GB2312" w:hAnsi="仿宋_GB2312" w:eastAsia="仿宋_GB2312"/>
          <w:color w:val="auto"/>
          <w:sz w:val="24"/>
          <w:highlight w:val="none"/>
        </w:rPr>
        <w:t>签字人职务和部门：</w:t>
      </w:r>
      <w:r>
        <w:rPr>
          <w:rFonts w:ascii="仿宋_GB2312" w:hAnsi="仿宋_GB2312" w:eastAsia="仿宋_GB2312"/>
          <w:color w:val="auto"/>
          <w:sz w:val="24"/>
          <w:highlight w:val="none"/>
          <w:u w:val="single"/>
        </w:rPr>
        <w:t xml:space="preserve">                         </w:t>
      </w:r>
    </w:p>
    <w:p w14:paraId="38DDE70C">
      <w:pPr>
        <w:spacing w:before="0" w:after="0" w:line="360" w:lineRule="auto"/>
        <w:jc w:val="both"/>
        <w:rPr>
          <w:color w:val="auto"/>
          <w:highlight w:val="none"/>
        </w:rPr>
      </w:pPr>
      <w:r>
        <w:rPr>
          <w:rFonts w:ascii="仿宋_GB2312" w:hAnsi="仿宋_GB2312" w:eastAsia="仿宋_GB2312"/>
          <w:color w:val="auto"/>
          <w:sz w:val="24"/>
          <w:highlight w:val="none"/>
        </w:rPr>
        <w:t>签字人姓名：</w:t>
      </w:r>
      <w:r>
        <w:rPr>
          <w:rFonts w:ascii="仿宋_GB2312" w:hAnsi="仿宋_GB2312" w:eastAsia="仿宋_GB2312"/>
          <w:color w:val="auto"/>
          <w:sz w:val="24"/>
          <w:highlight w:val="none"/>
          <w:u w:val="single"/>
        </w:rPr>
        <w:t xml:space="preserve">                               </w:t>
      </w:r>
    </w:p>
    <w:p w14:paraId="5255CA91">
      <w:pPr>
        <w:spacing w:before="0" w:after="0" w:line="360" w:lineRule="auto"/>
        <w:jc w:val="both"/>
        <w:rPr>
          <w:color w:val="auto"/>
          <w:highlight w:val="none"/>
          <w:u w:val="single"/>
        </w:rPr>
      </w:pPr>
      <w:r>
        <w:rPr>
          <w:rFonts w:ascii="仿宋_GB2312" w:hAnsi="仿宋_GB2312" w:eastAsia="仿宋_GB2312"/>
          <w:color w:val="auto"/>
          <w:sz w:val="24"/>
          <w:highlight w:val="none"/>
        </w:rPr>
        <w:t>签字人（签字）：</w:t>
      </w:r>
      <w:r>
        <w:rPr>
          <w:rFonts w:ascii="仿宋_GB2312" w:hAnsi="仿宋_GB2312" w:eastAsia="仿宋_GB2312"/>
          <w:color w:val="auto"/>
          <w:sz w:val="24"/>
          <w:highlight w:val="none"/>
          <w:u w:val="single"/>
        </w:rPr>
        <w:t xml:space="preserve">                           </w:t>
      </w:r>
    </w:p>
    <w:p w14:paraId="254DA245">
      <w:pPr>
        <w:spacing w:before="0" w:after="0" w:line="360" w:lineRule="auto"/>
        <w:jc w:val="both"/>
        <w:rPr>
          <w:color w:val="auto"/>
          <w:highlight w:val="none"/>
          <w:u w:val="singl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0BEBEF97">
      <w:pPr>
        <w:spacing w:before="0" w:after="0" w:line="346" w:lineRule="exact"/>
        <w:ind w:firstLine="480"/>
        <w:jc w:val="both"/>
        <w:rPr>
          <w:color w:val="auto"/>
          <w:highlight w:val="none"/>
          <w:u w:val="single"/>
        </w:rPr>
      </w:pPr>
    </w:p>
    <w:p w14:paraId="73D3F8AD">
      <w:pPr>
        <w:spacing w:before="0" w:after="0" w:line="346" w:lineRule="exact"/>
        <w:jc w:val="both"/>
        <w:rPr>
          <w:color w:val="auto"/>
          <w:highlight w:val="none"/>
        </w:rPr>
      </w:pPr>
    </w:p>
    <w:p w14:paraId="45FD77EC">
      <w:pPr>
        <w:spacing w:before="0" w:after="0" w:line="360" w:lineRule="auto"/>
        <w:ind w:firstLine="480"/>
        <w:jc w:val="both"/>
        <w:rPr>
          <w:color w:val="auto"/>
          <w:highlight w:val="none"/>
        </w:rPr>
      </w:pPr>
      <w:r>
        <w:rPr>
          <w:rFonts w:ascii="仿宋_GB2312" w:hAnsi="仿宋_GB2312" w:eastAsia="仿宋_GB2312"/>
          <w:color w:val="auto"/>
          <w:sz w:val="24"/>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5B221CAA">
      <w:pPr>
        <w:pStyle w:val="4"/>
        <w:spacing w:before="0" w:after="0" w:line="240" w:lineRule="auto"/>
        <w:jc w:val="left"/>
        <w:rPr>
          <w:rFonts w:ascii="仿宋" w:hAnsi="仿宋" w:eastAsia="仿宋"/>
          <w:color w:val="auto"/>
          <w:highlight w:val="none"/>
        </w:rPr>
      </w:pPr>
      <w:r>
        <w:rPr>
          <w:rFonts w:ascii="仿宋" w:hAnsi="仿宋" w:eastAsia="仿宋"/>
          <w:color w:val="auto"/>
          <w:highlight w:val="none"/>
        </w:rPr>
        <w:t>格式19-1</w:t>
      </w:r>
    </w:p>
    <w:p w14:paraId="7D49EF58">
      <w:pPr>
        <w:spacing w:before="312" w:after="312" w:line="360" w:lineRule="auto"/>
        <w:jc w:val="center"/>
        <w:rPr>
          <w:color w:val="auto"/>
          <w:highlight w:val="none"/>
        </w:rPr>
      </w:pPr>
      <w:r>
        <w:rPr>
          <w:rFonts w:ascii="宋体" w:hAnsi="宋体" w:eastAsia="宋体"/>
          <w:b/>
          <w:color w:val="auto"/>
          <w:sz w:val="32"/>
          <w:highlight w:val="none"/>
        </w:rPr>
        <w:t>中小企业声明函（货物）</w:t>
      </w:r>
    </w:p>
    <w:p w14:paraId="585FE071">
      <w:pPr>
        <w:spacing w:before="0" w:after="0" w:line="360" w:lineRule="auto"/>
        <w:ind w:firstLine="420"/>
        <w:jc w:val="left"/>
        <w:rPr>
          <w:color w:val="auto"/>
          <w:highlight w:val="none"/>
        </w:rPr>
      </w:pPr>
      <w:r>
        <w:rPr>
          <w:rFonts w:ascii="仿宋_GB2312" w:hAnsi="仿宋_GB2312" w:eastAsia="仿宋_GB2312"/>
          <w:color w:val="auto"/>
          <w:sz w:val="24"/>
          <w:highlight w:val="none"/>
        </w:rPr>
        <w:t>本公司（联合体）郑重声明，根据《政府采购促进中小企业发展管理办法》（财库〔2020〕46号）的规定，本公司（联合体）参加</w:t>
      </w:r>
      <w:r>
        <w:rPr>
          <w:rFonts w:ascii="仿宋_GB2312" w:hAnsi="仿宋_GB2312" w:eastAsia="仿宋_GB2312"/>
          <w:color w:val="auto"/>
          <w:sz w:val="24"/>
          <w:highlight w:val="none"/>
          <w:u w:val="single"/>
        </w:rPr>
        <w:t>（单位名称）</w:t>
      </w:r>
      <w:r>
        <w:rPr>
          <w:rFonts w:ascii="仿宋_GB2312" w:hAnsi="仿宋_GB2312" w:eastAsia="仿宋_GB2312"/>
          <w:color w:val="auto"/>
          <w:sz w:val="24"/>
          <w:highlight w:val="none"/>
        </w:rPr>
        <w:t>的</w:t>
      </w:r>
      <w:r>
        <w:rPr>
          <w:rFonts w:ascii="仿宋_GB2312" w:hAnsi="仿宋_GB2312" w:eastAsia="仿宋_GB2312"/>
          <w:color w:val="auto"/>
          <w:sz w:val="24"/>
          <w:highlight w:val="none"/>
          <w:u w:val="single"/>
        </w:rPr>
        <w:t>（项目名称）</w:t>
      </w:r>
      <w:r>
        <w:rPr>
          <w:rFonts w:ascii="仿宋_GB2312" w:hAnsi="仿宋_GB2312" w:eastAsia="仿宋_GB2312"/>
          <w:color w:val="auto"/>
          <w:sz w:val="24"/>
          <w:highlight w:val="none"/>
        </w:rPr>
        <w:t>采购活动，提供的货物全部由符合政策要求的中小企业制造。相关企业（含联合体中的中小企业、签订分包意向协议的中小企业）的具体情况如下：</w:t>
      </w:r>
    </w:p>
    <w:p w14:paraId="72AFE38F">
      <w:pPr>
        <w:spacing w:before="0" w:after="0" w:line="360" w:lineRule="auto"/>
        <w:ind w:firstLine="480"/>
        <w:jc w:val="left"/>
        <w:rPr>
          <w:color w:val="auto"/>
          <w:highlight w:val="none"/>
        </w:rPr>
      </w:pPr>
      <w:r>
        <w:rPr>
          <w:rFonts w:ascii="仿宋_GB2312" w:hAnsi="仿宋_GB2312" w:eastAsia="仿宋_GB2312"/>
          <w:color w:val="auto"/>
          <w:sz w:val="24"/>
          <w:highlight w:val="none"/>
        </w:rPr>
        <w:t>1.</w:t>
      </w:r>
      <w:r>
        <w:rPr>
          <w:rFonts w:ascii="仿宋_GB2312" w:hAnsi="仿宋_GB2312" w:eastAsia="仿宋_GB2312"/>
          <w:color w:val="auto"/>
          <w:sz w:val="24"/>
          <w:highlight w:val="none"/>
          <w:u w:val="single"/>
        </w:rPr>
        <w:t>（标的名称）</w:t>
      </w:r>
      <w:r>
        <w:rPr>
          <w:rFonts w:ascii="仿宋_GB2312" w:hAnsi="仿宋_GB2312" w:eastAsia="仿宋_GB2312"/>
          <w:color w:val="auto"/>
          <w:sz w:val="24"/>
          <w:highlight w:val="none"/>
        </w:rPr>
        <w:t>，属于</w:t>
      </w:r>
      <w:r>
        <w:rPr>
          <w:rFonts w:ascii="仿宋_GB2312" w:hAnsi="仿宋_GB2312" w:eastAsia="仿宋_GB2312"/>
          <w:color w:val="auto"/>
          <w:sz w:val="24"/>
          <w:highlight w:val="none"/>
          <w:u w:val="single"/>
        </w:rPr>
        <w:t>（采购文件中明确的所属行业）</w:t>
      </w:r>
      <w:r>
        <w:rPr>
          <w:rFonts w:ascii="仿宋_GB2312" w:hAnsi="仿宋_GB2312" w:eastAsia="仿宋_GB2312"/>
          <w:color w:val="auto"/>
          <w:sz w:val="24"/>
          <w:highlight w:val="none"/>
        </w:rPr>
        <w:t>行业；制造商为</w:t>
      </w:r>
      <w:r>
        <w:rPr>
          <w:rFonts w:ascii="仿宋_GB2312" w:hAnsi="仿宋_GB2312" w:eastAsia="仿宋_GB2312"/>
          <w:color w:val="auto"/>
          <w:sz w:val="24"/>
          <w:highlight w:val="none"/>
          <w:u w:val="single"/>
        </w:rPr>
        <w:t>（企业名称）</w:t>
      </w:r>
      <w:r>
        <w:rPr>
          <w:rFonts w:ascii="仿宋_GB2312" w:hAnsi="仿宋_GB2312" w:eastAsia="仿宋_GB2312"/>
          <w:color w:val="auto"/>
          <w:sz w:val="24"/>
          <w:highlight w:val="none"/>
        </w:rPr>
        <w:t>，从业人员</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人，营业收入为</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万元，资产总额为</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万元1，属于（</w:t>
      </w:r>
      <w:r>
        <w:rPr>
          <w:rFonts w:ascii="仿宋_GB2312" w:hAnsi="仿宋_GB2312" w:eastAsia="仿宋_GB2312"/>
          <w:color w:val="auto"/>
          <w:sz w:val="24"/>
          <w:highlight w:val="none"/>
          <w:u w:val="single"/>
        </w:rPr>
        <w:t>中型企业、小型企业、微型企业）</w:t>
      </w:r>
      <w:r>
        <w:rPr>
          <w:rFonts w:ascii="仿宋_GB2312" w:hAnsi="仿宋_GB2312" w:eastAsia="仿宋_GB2312"/>
          <w:color w:val="auto"/>
          <w:sz w:val="24"/>
          <w:highlight w:val="none"/>
        </w:rPr>
        <w:t xml:space="preserve">； </w:t>
      </w:r>
    </w:p>
    <w:p w14:paraId="531AF27F">
      <w:pPr>
        <w:spacing w:before="0" w:after="0" w:line="360" w:lineRule="auto"/>
        <w:ind w:firstLine="480"/>
        <w:jc w:val="left"/>
        <w:rPr>
          <w:color w:val="auto"/>
          <w:highlight w:val="none"/>
        </w:rPr>
      </w:pPr>
      <w:r>
        <w:rPr>
          <w:rFonts w:ascii="仿宋_GB2312" w:hAnsi="仿宋_GB2312" w:eastAsia="仿宋_GB2312"/>
          <w:color w:val="auto"/>
          <w:sz w:val="24"/>
          <w:highlight w:val="none"/>
        </w:rPr>
        <w:t>2.</w:t>
      </w:r>
      <w:r>
        <w:rPr>
          <w:rFonts w:ascii="仿宋_GB2312" w:hAnsi="仿宋_GB2312" w:eastAsia="仿宋_GB2312"/>
          <w:color w:val="auto"/>
          <w:sz w:val="24"/>
          <w:highlight w:val="none"/>
          <w:u w:val="single"/>
        </w:rPr>
        <w:t>（标的名称）</w:t>
      </w:r>
      <w:r>
        <w:rPr>
          <w:rFonts w:ascii="仿宋_GB2312" w:hAnsi="仿宋_GB2312" w:eastAsia="仿宋_GB2312"/>
          <w:color w:val="auto"/>
          <w:sz w:val="24"/>
          <w:highlight w:val="none"/>
        </w:rPr>
        <w:t>，属于</w:t>
      </w:r>
      <w:r>
        <w:rPr>
          <w:rFonts w:ascii="仿宋_GB2312" w:hAnsi="仿宋_GB2312" w:eastAsia="仿宋_GB2312"/>
          <w:color w:val="auto"/>
          <w:sz w:val="24"/>
          <w:highlight w:val="none"/>
          <w:u w:val="single"/>
        </w:rPr>
        <w:t>（采购文件中明确的所属行业）</w:t>
      </w:r>
      <w:r>
        <w:rPr>
          <w:rFonts w:ascii="仿宋_GB2312" w:hAnsi="仿宋_GB2312" w:eastAsia="仿宋_GB2312"/>
          <w:color w:val="auto"/>
          <w:sz w:val="24"/>
          <w:highlight w:val="none"/>
        </w:rPr>
        <w:t>行业；制造商为</w:t>
      </w:r>
      <w:r>
        <w:rPr>
          <w:rFonts w:ascii="仿宋_GB2312" w:hAnsi="仿宋_GB2312" w:eastAsia="仿宋_GB2312"/>
          <w:color w:val="auto"/>
          <w:sz w:val="24"/>
          <w:highlight w:val="none"/>
          <w:u w:val="single"/>
        </w:rPr>
        <w:t>（企业名称）</w:t>
      </w:r>
      <w:r>
        <w:rPr>
          <w:rFonts w:ascii="仿宋_GB2312" w:hAnsi="仿宋_GB2312" w:eastAsia="仿宋_GB2312"/>
          <w:color w:val="auto"/>
          <w:sz w:val="24"/>
          <w:highlight w:val="none"/>
        </w:rPr>
        <w:t>，从业人员</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人，营业收入为</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万元，资产总额为</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万元，属于（</w:t>
      </w:r>
      <w:r>
        <w:rPr>
          <w:rFonts w:ascii="仿宋_GB2312" w:hAnsi="仿宋_GB2312" w:eastAsia="仿宋_GB2312"/>
          <w:color w:val="auto"/>
          <w:sz w:val="24"/>
          <w:highlight w:val="none"/>
          <w:u w:val="single"/>
        </w:rPr>
        <w:t>中型企业、小型企业、微型企业）</w:t>
      </w:r>
      <w:r>
        <w:rPr>
          <w:rFonts w:ascii="仿宋_GB2312" w:hAnsi="仿宋_GB2312" w:eastAsia="仿宋_GB2312"/>
          <w:color w:val="auto"/>
          <w:sz w:val="24"/>
          <w:highlight w:val="none"/>
        </w:rPr>
        <w:t xml:space="preserve">； </w:t>
      </w:r>
    </w:p>
    <w:p w14:paraId="6E24F36F">
      <w:pPr>
        <w:autoSpaceDN w:val="0"/>
        <w:spacing w:before="0" w:after="0" w:line="360" w:lineRule="auto"/>
        <w:ind w:firstLine="480"/>
        <w:jc w:val="both"/>
        <w:rPr>
          <w:color w:val="auto"/>
          <w:highlight w:val="none"/>
        </w:rPr>
      </w:pPr>
      <w:r>
        <w:rPr>
          <w:rFonts w:ascii="仿宋_GB2312" w:hAnsi="仿宋_GB2312" w:eastAsia="仿宋_GB2312"/>
          <w:color w:val="auto"/>
          <w:sz w:val="24"/>
          <w:highlight w:val="none"/>
        </w:rPr>
        <w:t>……</w:t>
      </w:r>
    </w:p>
    <w:p w14:paraId="46D601CF">
      <w:pPr>
        <w:autoSpaceDN w:val="0"/>
        <w:spacing w:before="0" w:after="0" w:line="360" w:lineRule="auto"/>
        <w:ind w:firstLine="480"/>
        <w:jc w:val="both"/>
        <w:rPr>
          <w:color w:val="auto"/>
          <w:highlight w:val="none"/>
        </w:rPr>
      </w:pPr>
      <w:r>
        <w:rPr>
          <w:rFonts w:ascii="仿宋_GB2312" w:hAnsi="仿宋_GB2312" w:eastAsia="仿宋_GB2312"/>
          <w:color w:val="auto"/>
          <w:sz w:val="24"/>
          <w:highlight w:val="none"/>
        </w:rPr>
        <w:t>以上企业，不属于大企业的分支机构，不存在控股股东为大企业的情形，也不存在与大企业的负责人为同一人的情形。</w:t>
      </w:r>
    </w:p>
    <w:p w14:paraId="5ED77447">
      <w:pPr>
        <w:autoSpaceDN w:val="0"/>
        <w:spacing w:before="0" w:after="0" w:line="346" w:lineRule="exact"/>
        <w:ind w:firstLine="480"/>
        <w:jc w:val="both"/>
        <w:rPr>
          <w:color w:val="auto"/>
          <w:highlight w:val="none"/>
        </w:rPr>
      </w:pPr>
    </w:p>
    <w:p w14:paraId="2DEB45E8">
      <w:pPr>
        <w:autoSpaceDN w:val="0"/>
        <w:spacing w:before="0" w:after="0" w:line="360" w:lineRule="auto"/>
        <w:ind w:firstLine="480"/>
        <w:jc w:val="both"/>
        <w:rPr>
          <w:color w:val="auto"/>
          <w:highlight w:val="none"/>
        </w:rPr>
      </w:pPr>
      <w:r>
        <w:rPr>
          <w:rFonts w:ascii="仿宋_GB2312" w:hAnsi="仿宋_GB2312" w:eastAsia="仿宋_GB2312"/>
          <w:color w:val="auto"/>
          <w:sz w:val="24"/>
          <w:highlight w:val="none"/>
        </w:rPr>
        <w:t>本企业对上述声明内容的真实性负责。如有虚假，将依法承担相应责任。</w:t>
      </w:r>
    </w:p>
    <w:p w14:paraId="2AC5EF38">
      <w:pPr>
        <w:autoSpaceDN w:val="0"/>
        <w:spacing w:before="0" w:after="0" w:line="346" w:lineRule="exact"/>
        <w:ind w:firstLine="480"/>
        <w:jc w:val="both"/>
        <w:rPr>
          <w:color w:val="auto"/>
          <w:highlight w:val="none"/>
        </w:rPr>
      </w:pPr>
    </w:p>
    <w:p w14:paraId="730E03D7">
      <w:pPr>
        <w:autoSpaceDN w:val="0"/>
        <w:spacing w:before="0" w:after="0" w:line="346" w:lineRule="exact"/>
        <w:ind w:firstLine="480"/>
        <w:jc w:val="both"/>
        <w:rPr>
          <w:color w:val="auto"/>
          <w:highlight w:val="none"/>
        </w:rPr>
      </w:pPr>
    </w:p>
    <w:p w14:paraId="5331DF80">
      <w:pPr>
        <w:spacing w:before="0" w:after="0" w:line="346" w:lineRule="exact"/>
        <w:ind w:right="105" w:firstLine="540"/>
        <w:jc w:val="left"/>
        <w:rPr>
          <w:color w:val="auto"/>
          <w:highlight w:val="none"/>
        </w:rPr>
      </w:pPr>
    </w:p>
    <w:p w14:paraId="79752B08">
      <w:pPr>
        <w:spacing w:before="0" w:after="0" w:line="346" w:lineRule="exact"/>
        <w:ind w:right="105"/>
        <w:jc w:val="left"/>
        <w:rPr>
          <w:color w:val="auto"/>
          <w:highlight w:val="none"/>
        </w:rPr>
      </w:pPr>
    </w:p>
    <w:p w14:paraId="2500B53B">
      <w:pPr>
        <w:spacing w:before="0" w:after="0" w:line="480" w:lineRule="auto"/>
        <w:ind w:right="105" w:firstLine="4320"/>
        <w:jc w:val="left"/>
        <w:rPr>
          <w:color w:val="auto"/>
          <w:highlight w:val="none"/>
        </w:rPr>
      </w:pPr>
      <w:r>
        <w:rPr>
          <w:rFonts w:ascii="仿宋_GB2312" w:hAnsi="仿宋_GB2312" w:eastAsia="仿宋_GB2312"/>
          <w:color w:val="auto"/>
          <w:sz w:val="24"/>
          <w:highlight w:val="none"/>
        </w:rPr>
        <w:t>企业名称（加盖单位公章）：</w:t>
      </w:r>
    </w:p>
    <w:p w14:paraId="2CF7B28A">
      <w:pPr>
        <w:spacing w:before="0" w:after="0" w:line="480" w:lineRule="auto"/>
        <w:ind w:right="105" w:firstLine="4320"/>
        <w:jc w:val="left"/>
        <w:rPr>
          <w:color w:val="auto"/>
          <w:highlight w:val="none"/>
        </w:rPr>
      </w:pPr>
      <w:r>
        <w:rPr>
          <w:rFonts w:ascii="仿宋_GB2312" w:hAnsi="仿宋_GB2312" w:eastAsia="仿宋_GB2312"/>
          <w:color w:val="auto"/>
          <w:sz w:val="24"/>
          <w:highlight w:val="none"/>
        </w:rPr>
        <w:t>日期：</w:t>
      </w:r>
    </w:p>
    <w:p w14:paraId="34DEA676">
      <w:pPr>
        <w:spacing w:before="0" w:after="0" w:line="480" w:lineRule="auto"/>
        <w:ind w:right="105" w:firstLine="240"/>
        <w:jc w:val="left"/>
        <w:rPr>
          <w:color w:val="auto"/>
          <w:highlight w:val="none"/>
        </w:rPr>
      </w:pPr>
      <w:r>
        <w:rPr>
          <w:rFonts w:ascii="仿宋_GB2312" w:hAnsi="仿宋_GB2312" w:eastAsia="仿宋_GB2312"/>
          <w:color w:val="auto"/>
          <w:sz w:val="24"/>
          <w:highlight w:val="none"/>
        </w:rPr>
        <w:t>注：1从业人员、营业收入、资产总额填报上一年度数据，无上一年度数据的新成立企业可不填报。</w:t>
      </w:r>
    </w:p>
    <w:p w14:paraId="35F9F69E">
      <w:pPr>
        <w:spacing w:before="0" w:after="0" w:line="346" w:lineRule="exact"/>
        <w:jc w:val="both"/>
        <w:rPr>
          <w:color w:val="auto"/>
          <w:highlight w:val="none"/>
        </w:rPr>
      </w:pPr>
    </w:p>
    <w:p w14:paraId="66BC18B5">
      <w:pPr>
        <w:spacing w:before="0" w:after="0" w:line="312" w:lineRule="auto"/>
        <w:jc w:val="both"/>
        <w:rPr>
          <w:rFonts w:ascii="仿宋_GB2312" w:hAnsi="仿宋_GB2312" w:eastAsia="仿宋_GB2312"/>
          <w:b/>
          <w:color w:val="auto"/>
          <w:sz w:val="24"/>
          <w:highlight w:val="none"/>
        </w:rPr>
      </w:pPr>
    </w:p>
    <w:p w14:paraId="6893870C">
      <w:pPr>
        <w:spacing w:before="0" w:after="0" w:line="312" w:lineRule="auto"/>
        <w:jc w:val="both"/>
        <w:rPr>
          <w:rFonts w:ascii="仿宋_GB2312" w:hAnsi="仿宋_GB2312" w:eastAsia="仿宋_GB2312"/>
          <w:b/>
          <w:color w:val="auto"/>
          <w:sz w:val="24"/>
          <w:highlight w:val="none"/>
        </w:rPr>
      </w:pPr>
    </w:p>
    <w:p w14:paraId="692D937B">
      <w:pPr>
        <w:spacing w:before="0" w:after="0" w:line="312" w:lineRule="auto"/>
        <w:jc w:val="both"/>
        <w:rPr>
          <w:rFonts w:ascii="仿宋_GB2312" w:hAnsi="仿宋_GB2312" w:eastAsia="仿宋_GB2312"/>
          <w:b/>
          <w:color w:val="auto"/>
          <w:sz w:val="24"/>
          <w:highlight w:val="none"/>
        </w:rPr>
      </w:pPr>
    </w:p>
    <w:p w14:paraId="1428F5F1">
      <w:pPr>
        <w:spacing w:before="0" w:after="0" w:line="312" w:lineRule="auto"/>
        <w:jc w:val="both"/>
        <w:rPr>
          <w:color w:val="auto"/>
          <w:highlight w:val="none"/>
        </w:rPr>
      </w:pPr>
      <w:r>
        <w:rPr>
          <w:rFonts w:ascii="仿宋_GB2312" w:hAnsi="仿宋_GB2312" w:eastAsia="仿宋_GB2312"/>
          <w:b/>
          <w:color w:val="auto"/>
          <w:sz w:val="24"/>
          <w:highlight w:val="none"/>
        </w:rPr>
        <w:t>填表说明：</w:t>
      </w:r>
    </w:p>
    <w:p w14:paraId="59B124A5">
      <w:pPr>
        <w:pStyle w:val="14"/>
        <w:numPr>
          <w:ilvl w:val="0"/>
          <w:numId w:val="0"/>
        </w:numPr>
        <w:autoSpaceDN w:val="0"/>
        <w:spacing w:before="0" w:after="0" w:line="312" w:lineRule="auto"/>
        <w:ind w:leftChars="0"/>
        <w:jc w:val="both"/>
        <w:rPr>
          <w:color w:val="auto"/>
          <w:highlight w:val="none"/>
        </w:rPr>
      </w:pPr>
      <w:r>
        <w:rPr>
          <w:rFonts w:ascii="仿宋_GB2312" w:hAnsi="仿宋_GB2312" w:eastAsia="仿宋_GB2312"/>
          <w:b/>
          <w:color w:val="auto"/>
          <w:sz w:val="24"/>
          <w:highlight w:val="none"/>
        </w:rPr>
        <w:t>1.标的名称：</w:t>
      </w:r>
      <w:r>
        <w:rPr>
          <w:rFonts w:ascii="仿宋_GB2312" w:hAnsi="仿宋_GB2312" w:eastAsia="仿宋_GB2312"/>
          <w:color w:val="auto"/>
          <w:sz w:val="24"/>
          <w:highlight w:val="none"/>
        </w:rPr>
        <w:t>01标的：</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；0</w:t>
      </w:r>
      <w:r>
        <w:rPr>
          <w:rFonts w:hint="eastAsia" w:ascii="仿宋_GB2312" w:hAnsi="仿宋_GB2312" w:eastAsia="仿宋_GB2312"/>
          <w:color w:val="auto"/>
          <w:sz w:val="24"/>
          <w:highlight w:val="none"/>
          <w:lang w:val="en-US" w:eastAsia="zh-CN"/>
        </w:rPr>
        <w:t>2</w:t>
      </w:r>
      <w:r>
        <w:rPr>
          <w:rFonts w:ascii="仿宋_GB2312" w:hAnsi="仿宋_GB2312" w:eastAsia="仿宋_GB2312"/>
          <w:color w:val="auto"/>
          <w:sz w:val="24"/>
          <w:highlight w:val="none"/>
        </w:rPr>
        <w:t>标的：</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；0</w:t>
      </w:r>
      <w:r>
        <w:rPr>
          <w:rFonts w:hint="eastAsia" w:ascii="仿宋_GB2312" w:hAnsi="仿宋_GB2312" w:eastAsia="仿宋_GB2312"/>
          <w:color w:val="auto"/>
          <w:sz w:val="24"/>
          <w:highlight w:val="none"/>
          <w:lang w:val="en-US" w:eastAsia="zh-CN"/>
        </w:rPr>
        <w:t>3</w:t>
      </w:r>
      <w:r>
        <w:rPr>
          <w:rFonts w:ascii="仿宋_GB2312" w:hAnsi="仿宋_GB2312" w:eastAsia="仿宋_GB2312"/>
          <w:color w:val="auto"/>
          <w:sz w:val="24"/>
          <w:highlight w:val="none"/>
        </w:rPr>
        <w:t>标的：</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；0</w:t>
      </w:r>
      <w:r>
        <w:rPr>
          <w:rFonts w:hint="eastAsia" w:ascii="仿宋_GB2312" w:hAnsi="仿宋_GB2312" w:eastAsia="仿宋_GB2312"/>
          <w:color w:val="auto"/>
          <w:sz w:val="24"/>
          <w:highlight w:val="none"/>
          <w:lang w:val="en-US" w:eastAsia="zh-CN"/>
        </w:rPr>
        <w:t>4</w:t>
      </w:r>
      <w:r>
        <w:rPr>
          <w:rFonts w:ascii="仿宋_GB2312" w:hAnsi="仿宋_GB2312" w:eastAsia="仿宋_GB2312"/>
          <w:color w:val="auto"/>
          <w:sz w:val="24"/>
          <w:highlight w:val="none"/>
        </w:rPr>
        <w:t>标的：</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w:t>
      </w:r>
    </w:p>
    <w:p w14:paraId="518D3F1A">
      <w:pPr>
        <w:pStyle w:val="14"/>
        <w:numPr>
          <w:ilvl w:val="0"/>
          <w:numId w:val="0"/>
        </w:numPr>
        <w:autoSpaceDN w:val="0"/>
        <w:spacing w:before="0" w:after="0" w:line="312" w:lineRule="auto"/>
        <w:ind w:leftChars="0"/>
        <w:jc w:val="both"/>
        <w:rPr>
          <w:color w:val="auto"/>
          <w:highlight w:val="none"/>
        </w:rPr>
      </w:pPr>
      <w:r>
        <w:rPr>
          <w:rFonts w:ascii="仿宋_GB2312" w:hAnsi="仿宋_GB2312" w:eastAsia="仿宋_GB2312"/>
          <w:b/>
          <w:color w:val="auto"/>
          <w:sz w:val="24"/>
          <w:highlight w:val="none"/>
        </w:rPr>
        <w:t>2.所属行业：</w:t>
      </w:r>
    </w:p>
    <w:p w14:paraId="3E24CC15">
      <w:pPr>
        <w:autoSpaceDN w:val="0"/>
        <w:spacing w:before="0" w:after="0" w:line="312" w:lineRule="auto"/>
        <w:ind w:firstLine="480"/>
        <w:jc w:val="both"/>
        <w:rPr>
          <w:rFonts w:ascii="仿宋_GB2312" w:hAnsi="仿宋_GB2312" w:eastAsia="仿宋_GB2312"/>
          <w:color w:val="auto"/>
          <w:sz w:val="24"/>
          <w:highlight w:val="none"/>
        </w:rPr>
      </w:pPr>
      <w:r>
        <w:rPr>
          <w:rFonts w:ascii="仿宋_GB2312" w:hAnsi="仿宋_GB2312" w:eastAsia="仿宋_GB2312"/>
          <w:b/>
          <w:color w:val="auto"/>
          <w:sz w:val="24"/>
          <w:highlight w:val="none"/>
        </w:rPr>
        <w:t>01标的：</w:t>
      </w:r>
      <w:r>
        <w:rPr>
          <w:rFonts w:ascii="仿宋_GB2312" w:hAnsi="仿宋_GB2312" w:eastAsia="仿宋_GB2312"/>
          <w:color w:val="auto"/>
          <w:sz w:val="24"/>
          <w:highlight w:val="none"/>
        </w:rPr>
        <w:t>所属行业为《工业和信息化部、国家统计局、国家发展和改革委员会、财政部关于印发中小企业划型标准规定的通知》（工信部联企业〔2011〕300号）中规定的</w:t>
      </w:r>
      <w:r>
        <w:rPr>
          <w:rFonts w:ascii="仿宋_GB2312" w:hAnsi="仿宋_GB2312" w:eastAsia="仿宋_GB2312"/>
          <w:b/>
          <w:color w:val="auto"/>
          <w:sz w:val="24"/>
          <w:highlight w:val="none"/>
        </w:rPr>
        <w:t>“</w:t>
      </w:r>
      <w:r>
        <w:rPr>
          <w:rFonts w:ascii="仿宋_GB2312" w:hAnsi="仿宋_GB2312" w:eastAsia="仿宋_GB2312"/>
          <w:b/>
          <w:color w:val="auto"/>
          <w:sz w:val="24"/>
          <w:highlight w:val="none"/>
          <w:u w:val="single"/>
        </w:rPr>
        <w:t xml:space="preserve">     </w:t>
      </w:r>
      <w:r>
        <w:rPr>
          <w:rFonts w:ascii="仿宋_GB2312" w:hAnsi="仿宋_GB2312" w:eastAsia="仿宋_GB2312"/>
          <w:b/>
          <w:color w:val="auto"/>
          <w:sz w:val="24"/>
          <w:highlight w:val="none"/>
        </w:rPr>
        <w:t>”</w:t>
      </w:r>
      <w:r>
        <w:rPr>
          <w:rFonts w:ascii="仿宋_GB2312" w:hAnsi="仿宋_GB2312" w:eastAsia="仿宋_GB2312"/>
          <w:color w:val="auto"/>
          <w:sz w:val="24"/>
          <w:highlight w:val="none"/>
        </w:rPr>
        <w:t>；</w:t>
      </w:r>
    </w:p>
    <w:p w14:paraId="0C6281A1">
      <w:pPr>
        <w:autoSpaceDN w:val="0"/>
        <w:spacing w:before="0" w:after="0" w:line="312" w:lineRule="auto"/>
        <w:ind w:firstLine="480"/>
        <w:jc w:val="both"/>
        <w:rPr>
          <w:rFonts w:ascii="仿宋_GB2312" w:hAnsi="仿宋_GB2312" w:eastAsia="仿宋_GB2312"/>
          <w:color w:val="auto"/>
          <w:sz w:val="24"/>
          <w:highlight w:val="none"/>
        </w:rPr>
      </w:pPr>
      <w:r>
        <w:rPr>
          <w:rFonts w:ascii="仿宋_GB2312" w:hAnsi="仿宋_GB2312" w:eastAsia="仿宋_GB2312"/>
          <w:b/>
          <w:color w:val="auto"/>
          <w:sz w:val="24"/>
          <w:highlight w:val="none"/>
        </w:rPr>
        <w:t>0</w:t>
      </w:r>
      <w:r>
        <w:rPr>
          <w:rFonts w:hint="eastAsia" w:ascii="仿宋_GB2312" w:hAnsi="仿宋_GB2312" w:eastAsia="仿宋_GB2312"/>
          <w:b/>
          <w:color w:val="auto"/>
          <w:sz w:val="24"/>
          <w:highlight w:val="none"/>
          <w:lang w:val="en-US" w:eastAsia="zh-CN"/>
        </w:rPr>
        <w:t>2</w:t>
      </w:r>
      <w:r>
        <w:rPr>
          <w:rFonts w:ascii="仿宋_GB2312" w:hAnsi="仿宋_GB2312" w:eastAsia="仿宋_GB2312"/>
          <w:b/>
          <w:color w:val="auto"/>
          <w:sz w:val="24"/>
          <w:highlight w:val="none"/>
        </w:rPr>
        <w:t>标的：</w:t>
      </w:r>
      <w:r>
        <w:rPr>
          <w:rFonts w:ascii="仿宋_GB2312" w:hAnsi="仿宋_GB2312" w:eastAsia="仿宋_GB2312"/>
          <w:color w:val="auto"/>
          <w:sz w:val="24"/>
          <w:highlight w:val="none"/>
        </w:rPr>
        <w:t>所属行业为《工业和信息化部、国家统计局、国家发展和改革委员会、财政部关于印发中小企业划型标准规定的通知》（工信部联企业〔2011〕300号）中规定的</w:t>
      </w:r>
      <w:r>
        <w:rPr>
          <w:rFonts w:ascii="仿宋_GB2312" w:hAnsi="仿宋_GB2312" w:eastAsia="仿宋_GB2312"/>
          <w:b/>
          <w:color w:val="auto"/>
          <w:sz w:val="24"/>
          <w:highlight w:val="none"/>
        </w:rPr>
        <w:t>“</w:t>
      </w:r>
      <w:r>
        <w:rPr>
          <w:rFonts w:ascii="仿宋_GB2312" w:hAnsi="仿宋_GB2312" w:eastAsia="仿宋_GB2312"/>
          <w:b/>
          <w:color w:val="auto"/>
          <w:sz w:val="24"/>
          <w:highlight w:val="none"/>
          <w:u w:val="single"/>
        </w:rPr>
        <w:t xml:space="preserve">     </w:t>
      </w:r>
      <w:r>
        <w:rPr>
          <w:rFonts w:ascii="仿宋_GB2312" w:hAnsi="仿宋_GB2312" w:eastAsia="仿宋_GB2312"/>
          <w:b/>
          <w:color w:val="auto"/>
          <w:sz w:val="24"/>
          <w:highlight w:val="none"/>
        </w:rPr>
        <w:t>”</w:t>
      </w:r>
      <w:r>
        <w:rPr>
          <w:rFonts w:ascii="仿宋_GB2312" w:hAnsi="仿宋_GB2312" w:eastAsia="仿宋_GB2312"/>
          <w:color w:val="auto"/>
          <w:sz w:val="24"/>
          <w:highlight w:val="none"/>
        </w:rPr>
        <w:t>；</w:t>
      </w:r>
    </w:p>
    <w:p w14:paraId="033283A6">
      <w:pPr>
        <w:autoSpaceDN w:val="0"/>
        <w:spacing w:before="0" w:after="0" w:line="312" w:lineRule="auto"/>
        <w:ind w:firstLine="480"/>
        <w:jc w:val="both"/>
        <w:rPr>
          <w:rFonts w:ascii="仿宋_GB2312" w:hAnsi="仿宋_GB2312" w:eastAsia="仿宋_GB2312"/>
          <w:color w:val="auto"/>
          <w:sz w:val="24"/>
          <w:highlight w:val="none"/>
        </w:rPr>
      </w:pPr>
      <w:r>
        <w:rPr>
          <w:rFonts w:ascii="仿宋_GB2312" w:hAnsi="仿宋_GB2312" w:eastAsia="仿宋_GB2312"/>
          <w:b/>
          <w:color w:val="auto"/>
          <w:sz w:val="24"/>
          <w:highlight w:val="none"/>
        </w:rPr>
        <w:t>0</w:t>
      </w:r>
      <w:r>
        <w:rPr>
          <w:rFonts w:hint="eastAsia" w:ascii="仿宋_GB2312" w:hAnsi="仿宋_GB2312" w:eastAsia="仿宋_GB2312"/>
          <w:b/>
          <w:color w:val="auto"/>
          <w:sz w:val="24"/>
          <w:highlight w:val="none"/>
          <w:lang w:val="en-US" w:eastAsia="zh-CN"/>
        </w:rPr>
        <w:t>3</w:t>
      </w:r>
      <w:r>
        <w:rPr>
          <w:rFonts w:ascii="仿宋_GB2312" w:hAnsi="仿宋_GB2312" w:eastAsia="仿宋_GB2312"/>
          <w:b/>
          <w:color w:val="auto"/>
          <w:sz w:val="24"/>
          <w:highlight w:val="none"/>
        </w:rPr>
        <w:t>标的：</w:t>
      </w:r>
      <w:r>
        <w:rPr>
          <w:rFonts w:ascii="仿宋_GB2312" w:hAnsi="仿宋_GB2312" w:eastAsia="仿宋_GB2312"/>
          <w:color w:val="auto"/>
          <w:sz w:val="24"/>
          <w:highlight w:val="none"/>
        </w:rPr>
        <w:t>所属行业为《工业和信息化部、国家统计局、国家发展和改革委员会、财政部关于印发中小企业划型标准规定的通知》（工信部联企业〔2011〕300号）中规定的</w:t>
      </w:r>
      <w:r>
        <w:rPr>
          <w:rFonts w:ascii="仿宋_GB2312" w:hAnsi="仿宋_GB2312" w:eastAsia="仿宋_GB2312"/>
          <w:b/>
          <w:color w:val="auto"/>
          <w:sz w:val="24"/>
          <w:highlight w:val="none"/>
        </w:rPr>
        <w:t>“</w:t>
      </w:r>
      <w:r>
        <w:rPr>
          <w:rFonts w:ascii="仿宋_GB2312" w:hAnsi="仿宋_GB2312" w:eastAsia="仿宋_GB2312"/>
          <w:b/>
          <w:color w:val="auto"/>
          <w:sz w:val="24"/>
          <w:highlight w:val="none"/>
          <w:u w:val="single"/>
        </w:rPr>
        <w:t xml:space="preserve">     </w:t>
      </w:r>
      <w:r>
        <w:rPr>
          <w:rFonts w:ascii="仿宋_GB2312" w:hAnsi="仿宋_GB2312" w:eastAsia="仿宋_GB2312"/>
          <w:b/>
          <w:color w:val="auto"/>
          <w:sz w:val="24"/>
          <w:highlight w:val="none"/>
        </w:rPr>
        <w:t>”</w:t>
      </w:r>
      <w:r>
        <w:rPr>
          <w:rFonts w:ascii="仿宋_GB2312" w:hAnsi="仿宋_GB2312" w:eastAsia="仿宋_GB2312"/>
          <w:color w:val="auto"/>
          <w:sz w:val="24"/>
          <w:highlight w:val="none"/>
        </w:rPr>
        <w:t>；</w:t>
      </w:r>
    </w:p>
    <w:p w14:paraId="61953AE6">
      <w:pPr>
        <w:autoSpaceDN w:val="0"/>
        <w:spacing w:before="0" w:after="0" w:line="312" w:lineRule="auto"/>
        <w:ind w:firstLine="480"/>
        <w:jc w:val="both"/>
        <w:rPr>
          <w:rFonts w:ascii="仿宋_GB2312" w:hAnsi="仿宋_GB2312" w:eastAsia="仿宋_GB2312"/>
          <w:color w:val="auto"/>
          <w:sz w:val="24"/>
          <w:highlight w:val="none"/>
        </w:rPr>
      </w:pPr>
      <w:r>
        <w:rPr>
          <w:rFonts w:ascii="仿宋_GB2312" w:hAnsi="仿宋_GB2312" w:eastAsia="仿宋_GB2312"/>
          <w:b/>
          <w:color w:val="auto"/>
          <w:sz w:val="24"/>
          <w:highlight w:val="none"/>
        </w:rPr>
        <w:t>0</w:t>
      </w:r>
      <w:r>
        <w:rPr>
          <w:rFonts w:hint="eastAsia" w:ascii="仿宋_GB2312" w:hAnsi="仿宋_GB2312" w:eastAsia="仿宋_GB2312"/>
          <w:b/>
          <w:color w:val="auto"/>
          <w:sz w:val="24"/>
          <w:highlight w:val="none"/>
          <w:lang w:val="en-US" w:eastAsia="zh-CN"/>
        </w:rPr>
        <w:t>4</w:t>
      </w:r>
      <w:r>
        <w:rPr>
          <w:rFonts w:ascii="仿宋_GB2312" w:hAnsi="仿宋_GB2312" w:eastAsia="仿宋_GB2312"/>
          <w:b/>
          <w:color w:val="auto"/>
          <w:sz w:val="24"/>
          <w:highlight w:val="none"/>
        </w:rPr>
        <w:t>标的：</w:t>
      </w:r>
      <w:r>
        <w:rPr>
          <w:rFonts w:ascii="仿宋_GB2312" w:hAnsi="仿宋_GB2312" w:eastAsia="仿宋_GB2312"/>
          <w:color w:val="auto"/>
          <w:sz w:val="24"/>
          <w:highlight w:val="none"/>
        </w:rPr>
        <w:t>所属行业为《工业和信息化部、国家统计局、国家发展和改革委员会、财政部关于印发中小企业划型标准规定的通知》（工信部联企业〔2011〕300号）中规定的</w:t>
      </w:r>
      <w:r>
        <w:rPr>
          <w:rFonts w:ascii="仿宋_GB2312" w:hAnsi="仿宋_GB2312" w:eastAsia="仿宋_GB2312"/>
          <w:b/>
          <w:color w:val="auto"/>
          <w:sz w:val="24"/>
          <w:highlight w:val="none"/>
        </w:rPr>
        <w:t>“</w:t>
      </w:r>
      <w:r>
        <w:rPr>
          <w:rFonts w:ascii="仿宋_GB2312" w:hAnsi="仿宋_GB2312" w:eastAsia="仿宋_GB2312"/>
          <w:b/>
          <w:color w:val="auto"/>
          <w:sz w:val="24"/>
          <w:highlight w:val="none"/>
          <w:u w:val="single"/>
        </w:rPr>
        <w:t xml:space="preserve">     </w:t>
      </w:r>
      <w:r>
        <w:rPr>
          <w:rFonts w:ascii="仿宋_GB2312" w:hAnsi="仿宋_GB2312" w:eastAsia="仿宋_GB2312"/>
          <w:b/>
          <w:color w:val="auto"/>
          <w:sz w:val="24"/>
          <w:highlight w:val="none"/>
        </w:rPr>
        <w:t>”</w:t>
      </w:r>
      <w:r>
        <w:rPr>
          <w:rFonts w:ascii="仿宋_GB2312" w:hAnsi="仿宋_GB2312" w:eastAsia="仿宋_GB2312"/>
          <w:color w:val="auto"/>
          <w:sz w:val="24"/>
          <w:highlight w:val="none"/>
        </w:rPr>
        <w:t>；</w:t>
      </w:r>
    </w:p>
    <w:p w14:paraId="676722A2">
      <w:pPr>
        <w:pStyle w:val="14"/>
        <w:numPr>
          <w:ilvl w:val="0"/>
          <w:numId w:val="0"/>
        </w:numPr>
        <w:autoSpaceDN w:val="0"/>
        <w:spacing w:before="0" w:after="0" w:line="312" w:lineRule="auto"/>
        <w:ind w:leftChars="0"/>
        <w:jc w:val="both"/>
        <w:rPr>
          <w:color w:val="auto"/>
          <w:highlight w:val="none"/>
        </w:rPr>
      </w:pPr>
      <w:r>
        <w:rPr>
          <w:rFonts w:ascii="仿宋_GB2312" w:hAnsi="仿宋_GB2312" w:eastAsia="仿宋_GB2312"/>
          <w:b/>
          <w:color w:val="auto"/>
          <w:sz w:val="24"/>
          <w:highlight w:val="none"/>
        </w:rPr>
        <w:t>3.落款处企业名称（盖章）：此处的企业名称是指参与本次采购活动的供应商名称。</w:t>
      </w:r>
    </w:p>
    <w:p w14:paraId="5644997C">
      <w:pPr>
        <w:pStyle w:val="14"/>
        <w:numPr>
          <w:ilvl w:val="0"/>
          <w:numId w:val="0"/>
        </w:numPr>
        <w:autoSpaceDN w:val="0"/>
        <w:spacing w:before="0" w:after="0" w:line="312" w:lineRule="auto"/>
        <w:ind w:leftChars="0"/>
        <w:jc w:val="both"/>
        <w:rPr>
          <w:color w:val="auto"/>
          <w:highlight w:val="none"/>
        </w:rPr>
      </w:pPr>
      <w:r>
        <w:rPr>
          <w:rFonts w:ascii="仿宋_GB2312" w:hAnsi="仿宋_GB2312" w:eastAsia="仿宋_GB2312"/>
          <w:b/>
          <w:color w:val="auto"/>
          <w:sz w:val="24"/>
          <w:highlight w:val="none"/>
        </w:rPr>
        <w:t>4.从业人员、营业收入、资产总额填报上一年度数据，无上一年度数据的新成立企业可不填报。</w:t>
      </w:r>
    </w:p>
    <w:p w14:paraId="299C027C">
      <w:pPr>
        <w:pStyle w:val="14"/>
        <w:numPr>
          <w:ilvl w:val="0"/>
          <w:numId w:val="0"/>
        </w:numPr>
        <w:autoSpaceDN w:val="0"/>
        <w:spacing w:before="0" w:after="0" w:line="312" w:lineRule="auto"/>
        <w:ind w:leftChars="0"/>
        <w:jc w:val="both"/>
        <w:rPr>
          <w:color w:val="auto"/>
          <w:highlight w:val="none"/>
        </w:rPr>
      </w:pPr>
      <w:r>
        <w:rPr>
          <w:rFonts w:ascii="仿宋_GB2312" w:hAnsi="仿宋_GB2312" w:eastAsia="仿宋_GB2312"/>
          <w:b/>
          <w:color w:val="auto"/>
          <w:sz w:val="24"/>
          <w:highlight w:val="none"/>
        </w:rPr>
        <w:t>5.企业类型：</w:t>
      </w:r>
    </w:p>
    <w:p w14:paraId="15C7D652">
      <w:pPr>
        <w:spacing w:before="0" w:after="0" w:line="312" w:lineRule="auto"/>
        <w:ind w:left="420"/>
        <w:jc w:val="left"/>
        <w:rPr>
          <w:color w:val="auto"/>
          <w:highlight w:val="none"/>
        </w:rPr>
      </w:pPr>
      <w:r>
        <w:rPr>
          <w:rFonts w:ascii="仿宋_GB2312" w:hAnsi="仿宋_GB2312" w:eastAsia="仿宋_GB2312"/>
          <w:color w:val="auto"/>
          <w:sz w:val="24"/>
          <w:highlight w:val="none"/>
        </w:rPr>
        <w:t>（1）供应商需在中型企业、小型企业、微型企业中选择其中一类进行填报；</w:t>
      </w:r>
    </w:p>
    <w:p w14:paraId="7B439D61">
      <w:pPr>
        <w:spacing w:before="0" w:after="0" w:line="312" w:lineRule="auto"/>
        <w:ind w:left="420"/>
        <w:jc w:val="left"/>
        <w:rPr>
          <w:color w:val="auto"/>
          <w:highlight w:val="none"/>
        </w:rPr>
      </w:pPr>
      <w:r>
        <w:rPr>
          <w:rFonts w:ascii="仿宋_GB2312" w:hAnsi="仿宋_GB2312" w:eastAsia="仿宋_GB2312"/>
          <w:color w:val="auto"/>
          <w:sz w:val="24"/>
          <w:highlight w:val="none"/>
        </w:rPr>
        <w:t>（2）企业划型标准依据《关于印发中小企业划型标准规定的通知》（工信部联企业〔2011〕300号）、《国家统计局关于印发〈统计上大中小微型企业划分办法（2017）〉的通知》（国统字〔2017〕213号）文件执行。</w:t>
      </w:r>
    </w:p>
    <w:p w14:paraId="001085F4">
      <w:pPr>
        <w:rPr>
          <w:rFonts w:ascii="仿宋" w:hAnsi="仿宋" w:eastAsia="仿宋"/>
          <w:color w:val="auto"/>
          <w:highlight w:val="none"/>
        </w:rPr>
      </w:pPr>
    </w:p>
    <w:p w14:paraId="69B37235">
      <w:pPr>
        <w:pStyle w:val="4"/>
        <w:spacing w:before="0" w:after="0" w:line="240" w:lineRule="auto"/>
        <w:jc w:val="left"/>
        <w:rPr>
          <w:rFonts w:ascii="仿宋" w:hAnsi="仿宋" w:eastAsia="仿宋"/>
          <w:color w:val="auto"/>
          <w:highlight w:val="none"/>
        </w:rPr>
      </w:pPr>
      <w:r>
        <w:rPr>
          <w:rFonts w:ascii="仿宋" w:hAnsi="仿宋" w:eastAsia="仿宋"/>
          <w:color w:val="auto"/>
          <w:highlight w:val="none"/>
        </w:rPr>
        <w:br w:type="page"/>
      </w:r>
      <w:r>
        <w:rPr>
          <w:rFonts w:ascii="仿宋" w:hAnsi="仿宋" w:eastAsia="仿宋"/>
          <w:color w:val="auto"/>
          <w:highlight w:val="none"/>
        </w:rPr>
        <w:t>格式19-2</w:t>
      </w:r>
    </w:p>
    <w:p w14:paraId="698FE201">
      <w:pPr>
        <w:spacing w:before="0" w:after="0" w:line="346" w:lineRule="exact"/>
        <w:jc w:val="both"/>
        <w:rPr>
          <w:color w:val="auto"/>
          <w:highlight w:val="none"/>
        </w:rPr>
      </w:pPr>
    </w:p>
    <w:p w14:paraId="5C0C849F">
      <w:pPr>
        <w:spacing w:before="0" w:after="0" w:line="528" w:lineRule="exact"/>
        <w:ind w:right="105"/>
        <w:jc w:val="center"/>
        <w:rPr>
          <w:color w:val="auto"/>
          <w:highlight w:val="none"/>
        </w:rPr>
      </w:pPr>
      <w:r>
        <w:rPr>
          <w:rFonts w:ascii="宋体" w:hAnsi="宋体" w:eastAsia="宋体"/>
          <w:b/>
          <w:color w:val="auto"/>
          <w:sz w:val="32"/>
          <w:highlight w:val="none"/>
        </w:rPr>
        <w:t>残疾人福利性单位声明函</w:t>
      </w:r>
    </w:p>
    <w:p w14:paraId="7C9622F9">
      <w:pPr>
        <w:spacing w:before="0" w:after="0" w:line="346" w:lineRule="exact"/>
        <w:ind w:right="105"/>
        <w:jc w:val="center"/>
        <w:rPr>
          <w:color w:val="auto"/>
          <w:highlight w:val="none"/>
        </w:rPr>
      </w:pPr>
    </w:p>
    <w:p w14:paraId="1B648E58">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6ADBD1F3">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本单位对上述声明的真实性负责。如有虚假，将依法承担相应责任。</w:t>
      </w:r>
    </w:p>
    <w:tbl>
      <w:tblPr>
        <w:tblStyle w:val="36"/>
        <w:tblW w:w="8319"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59"/>
        <w:gridCol w:w="1574"/>
        <w:gridCol w:w="1589"/>
        <w:gridCol w:w="1424"/>
        <w:gridCol w:w="1424"/>
        <w:gridCol w:w="1349"/>
      </w:tblGrid>
      <w:tr w14:paraId="6BB20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6" w:hRule="atLeast"/>
        </w:trPr>
        <w:tc>
          <w:tcPr>
            <w:tcW w:w="959" w:type="dxa"/>
            <w:noWrap w:val="0"/>
            <w:vAlign w:val="center"/>
          </w:tcPr>
          <w:p w14:paraId="6811ADDA">
            <w:pPr>
              <w:spacing w:before="0" w:after="0" w:line="346" w:lineRule="exact"/>
              <w:jc w:val="center"/>
              <w:rPr>
                <w:color w:val="auto"/>
                <w:highlight w:val="none"/>
              </w:rPr>
            </w:pPr>
            <w:r>
              <w:rPr>
                <w:rFonts w:ascii="仿宋_GB2312" w:hAnsi="仿宋_GB2312" w:eastAsia="仿宋_GB2312"/>
                <w:color w:val="auto"/>
                <w:highlight w:val="none"/>
              </w:rPr>
              <w:t>序号</w:t>
            </w:r>
          </w:p>
        </w:tc>
        <w:tc>
          <w:tcPr>
            <w:tcW w:w="1574" w:type="dxa"/>
            <w:noWrap w:val="0"/>
            <w:vAlign w:val="center"/>
          </w:tcPr>
          <w:p w14:paraId="5C5C84E0">
            <w:pPr>
              <w:spacing w:before="0" w:after="0" w:line="346" w:lineRule="exact"/>
              <w:jc w:val="center"/>
              <w:rPr>
                <w:color w:val="auto"/>
                <w:highlight w:val="none"/>
              </w:rPr>
            </w:pPr>
            <w:r>
              <w:rPr>
                <w:rFonts w:ascii="仿宋_GB2312" w:hAnsi="仿宋_GB2312" w:eastAsia="仿宋_GB2312"/>
                <w:color w:val="auto"/>
                <w:highlight w:val="none"/>
              </w:rPr>
              <w:t>品  名</w:t>
            </w:r>
          </w:p>
        </w:tc>
        <w:tc>
          <w:tcPr>
            <w:tcW w:w="1589" w:type="dxa"/>
            <w:noWrap w:val="0"/>
            <w:vAlign w:val="center"/>
          </w:tcPr>
          <w:p w14:paraId="152BC8C6">
            <w:pPr>
              <w:spacing w:before="0" w:after="0" w:line="346" w:lineRule="exact"/>
              <w:jc w:val="center"/>
              <w:rPr>
                <w:color w:val="auto"/>
                <w:highlight w:val="none"/>
              </w:rPr>
            </w:pPr>
            <w:r>
              <w:rPr>
                <w:rFonts w:ascii="仿宋_GB2312" w:hAnsi="仿宋_GB2312" w:eastAsia="仿宋_GB2312"/>
                <w:color w:val="auto"/>
                <w:highlight w:val="none"/>
              </w:rPr>
              <w:t>数量</w:t>
            </w:r>
          </w:p>
        </w:tc>
        <w:tc>
          <w:tcPr>
            <w:tcW w:w="1424" w:type="dxa"/>
            <w:noWrap w:val="0"/>
            <w:vAlign w:val="center"/>
          </w:tcPr>
          <w:p w14:paraId="52000BD0">
            <w:pPr>
              <w:spacing w:before="0" w:after="0" w:line="346" w:lineRule="exact"/>
              <w:jc w:val="center"/>
              <w:rPr>
                <w:color w:val="auto"/>
                <w:highlight w:val="none"/>
              </w:rPr>
            </w:pPr>
            <w:r>
              <w:rPr>
                <w:rFonts w:ascii="仿宋_GB2312" w:hAnsi="仿宋_GB2312" w:eastAsia="仿宋_GB2312"/>
                <w:color w:val="auto"/>
                <w:highlight w:val="none"/>
              </w:rPr>
              <w:t>规格</w:t>
            </w:r>
          </w:p>
          <w:p w14:paraId="30BBC5B4">
            <w:pPr>
              <w:spacing w:before="0" w:after="0" w:line="346" w:lineRule="exact"/>
              <w:jc w:val="center"/>
              <w:rPr>
                <w:color w:val="auto"/>
                <w:highlight w:val="none"/>
              </w:rPr>
            </w:pPr>
            <w:r>
              <w:rPr>
                <w:rFonts w:ascii="仿宋_GB2312" w:hAnsi="仿宋_GB2312" w:eastAsia="仿宋_GB2312"/>
                <w:color w:val="auto"/>
                <w:highlight w:val="none"/>
              </w:rPr>
              <w:t>型号</w:t>
            </w:r>
          </w:p>
        </w:tc>
        <w:tc>
          <w:tcPr>
            <w:tcW w:w="1424" w:type="dxa"/>
            <w:noWrap w:val="0"/>
            <w:vAlign w:val="center"/>
          </w:tcPr>
          <w:p w14:paraId="21880181">
            <w:pPr>
              <w:spacing w:before="0" w:after="0" w:line="346" w:lineRule="exact"/>
              <w:jc w:val="center"/>
              <w:rPr>
                <w:color w:val="auto"/>
                <w:highlight w:val="none"/>
              </w:rPr>
            </w:pPr>
            <w:r>
              <w:rPr>
                <w:rFonts w:ascii="仿宋_GB2312" w:hAnsi="仿宋_GB2312" w:eastAsia="仿宋_GB2312"/>
                <w:color w:val="auto"/>
                <w:highlight w:val="none"/>
              </w:rPr>
              <w:t>生产</w:t>
            </w:r>
          </w:p>
          <w:p w14:paraId="27DDC1F4">
            <w:pPr>
              <w:spacing w:before="0" w:after="0" w:line="346" w:lineRule="exact"/>
              <w:jc w:val="center"/>
              <w:rPr>
                <w:color w:val="auto"/>
                <w:highlight w:val="none"/>
              </w:rPr>
            </w:pPr>
            <w:r>
              <w:rPr>
                <w:rFonts w:ascii="仿宋_GB2312" w:hAnsi="仿宋_GB2312" w:eastAsia="仿宋_GB2312"/>
                <w:color w:val="auto"/>
                <w:highlight w:val="none"/>
              </w:rPr>
              <w:t>厂家</w:t>
            </w:r>
          </w:p>
        </w:tc>
        <w:tc>
          <w:tcPr>
            <w:tcW w:w="1349" w:type="dxa"/>
            <w:noWrap w:val="0"/>
            <w:vAlign w:val="center"/>
          </w:tcPr>
          <w:p w14:paraId="4DA55E20">
            <w:pPr>
              <w:spacing w:before="0" w:after="0" w:line="346" w:lineRule="exact"/>
              <w:jc w:val="center"/>
              <w:rPr>
                <w:color w:val="auto"/>
                <w:highlight w:val="none"/>
              </w:rPr>
            </w:pPr>
            <w:r>
              <w:rPr>
                <w:rFonts w:ascii="仿宋_GB2312" w:hAnsi="仿宋_GB2312" w:eastAsia="仿宋_GB2312"/>
                <w:color w:val="auto"/>
                <w:highlight w:val="none"/>
              </w:rPr>
              <w:t>备注</w:t>
            </w:r>
          </w:p>
        </w:tc>
      </w:tr>
      <w:tr w14:paraId="1AFF9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6" w:hRule="atLeast"/>
        </w:trPr>
        <w:tc>
          <w:tcPr>
            <w:tcW w:w="959" w:type="dxa"/>
            <w:noWrap w:val="0"/>
            <w:vAlign w:val="center"/>
          </w:tcPr>
          <w:p w14:paraId="2D1ED5C8">
            <w:pPr>
              <w:spacing w:before="0" w:after="0" w:line="346" w:lineRule="exact"/>
              <w:jc w:val="center"/>
              <w:rPr>
                <w:color w:val="auto"/>
                <w:highlight w:val="none"/>
              </w:rPr>
            </w:pPr>
            <w:r>
              <w:rPr>
                <w:rFonts w:ascii="仿宋_GB2312" w:hAnsi="仿宋_GB2312" w:eastAsia="仿宋_GB2312"/>
                <w:color w:val="auto"/>
                <w:highlight w:val="none"/>
              </w:rPr>
              <w:t>1</w:t>
            </w:r>
          </w:p>
        </w:tc>
        <w:tc>
          <w:tcPr>
            <w:tcW w:w="1574" w:type="dxa"/>
            <w:noWrap w:val="0"/>
            <w:vAlign w:val="center"/>
          </w:tcPr>
          <w:p w14:paraId="49C9A44A">
            <w:pPr>
              <w:spacing w:before="0" w:after="0" w:line="346" w:lineRule="exact"/>
              <w:jc w:val="center"/>
              <w:rPr>
                <w:color w:val="auto"/>
                <w:highlight w:val="none"/>
              </w:rPr>
            </w:pPr>
          </w:p>
        </w:tc>
        <w:tc>
          <w:tcPr>
            <w:tcW w:w="1589" w:type="dxa"/>
            <w:noWrap w:val="0"/>
            <w:vAlign w:val="center"/>
          </w:tcPr>
          <w:p w14:paraId="284A5F9B">
            <w:pPr>
              <w:spacing w:before="0" w:after="0" w:line="346" w:lineRule="exact"/>
              <w:jc w:val="center"/>
              <w:rPr>
                <w:color w:val="auto"/>
                <w:highlight w:val="none"/>
              </w:rPr>
            </w:pPr>
          </w:p>
        </w:tc>
        <w:tc>
          <w:tcPr>
            <w:tcW w:w="1424" w:type="dxa"/>
            <w:noWrap w:val="0"/>
            <w:vAlign w:val="center"/>
          </w:tcPr>
          <w:p w14:paraId="1B4E0EDD">
            <w:pPr>
              <w:spacing w:before="0" w:after="0" w:line="346" w:lineRule="exact"/>
              <w:jc w:val="center"/>
              <w:rPr>
                <w:color w:val="auto"/>
                <w:highlight w:val="none"/>
              </w:rPr>
            </w:pPr>
          </w:p>
        </w:tc>
        <w:tc>
          <w:tcPr>
            <w:tcW w:w="1424" w:type="dxa"/>
            <w:noWrap w:val="0"/>
            <w:vAlign w:val="center"/>
          </w:tcPr>
          <w:p w14:paraId="0FC26C4C">
            <w:pPr>
              <w:spacing w:before="0" w:after="0" w:line="346" w:lineRule="exact"/>
              <w:jc w:val="center"/>
              <w:rPr>
                <w:color w:val="auto"/>
                <w:highlight w:val="none"/>
              </w:rPr>
            </w:pPr>
          </w:p>
        </w:tc>
        <w:tc>
          <w:tcPr>
            <w:tcW w:w="1349" w:type="dxa"/>
            <w:noWrap w:val="0"/>
            <w:vAlign w:val="center"/>
          </w:tcPr>
          <w:p w14:paraId="2648BF27">
            <w:pPr>
              <w:spacing w:before="0" w:after="0" w:line="346" w:lineRule="exact"/>
              <w:jc w:val="both"/>
              <w:rPr>
                <w:color w:val="auto"/>
                <w:highlight w:val="none"/>
              </w:rPr>
            </w:pPr>
          </w:p>
        </w:tc>
      </w:tr>
      <w:tr w14:paraId="53835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6" w:hRule="atLeast"/>
        </w:trPr>
        <w:tc>
          <w:tcPr>
            <w:tcW w:w="959" w:type="dxa"/>
            <w:noWrap w:val="0"/>
            <w:vAlign w:val="center"/>
          </w:tcPr>
          <w:p w14:paraId="1D544DF3">
            <w:pPr>
              <w:spacing w:before="0" w:after="0" w:line="346" w:lineRule="exact"/>
              <w:jc w:val="center"/>
              <w:rPr>
                <w:color w:val="auto"/>
                <w:highlight w:val="none"/>
              </w:rPr>
            </w:pPr>
            <w:r>
              <w:rPr>
                <w:rFonts w:ascii="仿宋_GB2312" w:hAnsi="仿宋_GB2312" w:eastAsia="仿宋_GB2312"/>
                <w:color w:val="auto"/>
                <w:highlight w:val="none"/>
              </w:rPr>
              <w:t>2</w:t>
            </w:r>
          </w:p>
        </w:tc>
        <w:tc>
          <w:tcPr>
            <w:tcW w:w="1574" w:type="dxa"/>
            <w:noWrap w:val="0"/>
            <w:vAlign w:val="center"/>
          </w:tcPr>
          <w:p w14:paraId="242392DD">
            <w:pPr>
              <w:spacing w:before="0" w:after="0" w:line="346" w:lineRule="exact"/>
              <w:jc w:val="center"/>
              <w:rPr>
                <w:color w:val="auto"/>
                <w:highlight w:val="none"/>
              </w:rPr>
            </w:pPr>
          </w:p>
        </w:tc>
        <w:tc>
          <w:tcPr>
            <w:tcW w:w="1589" w:type="dxa"/>
            <w:noWrap w:val="0"/>
            <w:vAlign w:val="center"/>
          </w:tcPr>
          <w:p w14:paraId="718A82B1">
            <w:pPr>
              <w:spacing w:before="0" w:after="0" w:line="346" w:lineRule="exact"/>
              <w:jc w:val="center"/>
              <w:rPr>
                <w:color w:val="auto"/>
                <w:highlight w:val="none"/>
              </w:rPr>
            </w:pPr>
          </w:p>
        </w:tc>
        <w:tc>
          <w:tcPr>
            <w:tcW w:w="1424" w:type="dxa"/>
            <w:noWrap w:val="0"/>
            <w:vAlign w:val="center"/>
          </w:tcPr>
          <w:p w14:paraId="3E175B79">
            <w:pPr>
              <w:spacing w:before="0" w:after="0" w:line="346" w:lineRule="exact"/>
              <w:jc w:val="center"/>
              <w:rPr>
                <w:color w:val="auto"/>
                <w:highlight w:val="none"/>
              </w:rPr>
            </w:pPr>
          </w:p>
        </w:tc>
        <w:tc>
          <w:tcPr>
            <w:tcW w:w="1424" w:type="dxa"/>
            <w:noWrap w:val="0"/>
            <w:vAlign w:val="center"/>
          </w:tcPr>
          <w:p w14:paraId="26D35994">
            <w:pPr>
              <w:spacing w:before="0" w:after="0" w:line="346" w:lineRule="exact"/>
              <w:jc w:val="center"/>
              <w:rPr>
                <w:color w:val="auto"/>
                <w:highlight w:val="none"/>
              </w:rPr>
            </w:pPr>
          </w:p>
        </w:tc>
        <w:tc>
          <w:tcPr>
            <w:tcW w:w="1349" w:type="dxa"/>
            <w:noWrap w:val="0"/>
            <w:vAlign w:val="center"/>
          </w:tcPr>
          <w:p w14:paraId="1F50ABE4">
            <w:pPr>
              <w:spacing w:before="0" w:after="0" w:line="346" w:lineRule="exact"/>
              <w:jc w:val="both"/>
              <w:rPr>
                <w:color w:val="auto"/>
                <w:highlight w:val="none"/>
              </w:rPr>
            </w:pPr>
          </w:p>
        </w:tc>
      </w:tr>
      <w:tr w14:paraId="78CA8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6" w:hRule="atLeast"/>
        </w:trPr>
        <w:tc>
          <w:tcPr>
            <w:tcW w:w="959" w:type="dxa"/>
            <w:noWrap w:val="0"/>
            <w:vAlign w:val="center"/>
          </w:tcPr>
          <w:p w14:paraId="0A2AA70D">
            <w:pPr>
              <w:spacing w:before="0" w:after="0" w:line="346" w:lineRule="exact"/>
              <w:jc w:val="center"/>
              <w:rPr>
                <w:color w:val="auto"/>
                <w:highlight w:val="none"/>
              </w:rPr>
            </w:pPr>
            <w:r>
              <w:rPr>
                <w:rFonts w:ascii="仿宋_GB2312" w:hAnsi="仿宋_GB2312" w:eastAsia="仿宋_GB2312"/>
                <w:color w:val="auto"/>
                <w:highlight w:val="none"/>
              </w:rPr>
              <w:t>3</w:t>
            </w:r>
          </w:p>
        </w:tc>
        <w:tc>
          <w:tcPr>
            <w:tcW w:w="1574" w:type="dxa"/>
            <w:noWrap w:val="0"/>
            <w:vAlign w:val="center"/>
          </w:tcPr>
          <w:p w14:paraId="1F8E22E6">
            <w:pPr>
              <w:spacing w:before="0" w:after="0" w:line="346" w:lineRule="exact"/>
              <w:jc w:val="center"/>
              <w:rPr>
                <w:color w:val="auto"/>
                <w:highlight w:val="none"/>
              </w:rPr>
            </w:pPr>
          </w:p>
        </w:tc>
        <w:tc>
          <w:tcPr>
            <w:tcW w:w="1589" w:type="dxa"/>
            <w:noWrap w:val="0"/>
            <w:vAlign w:val="center"/>
          </w:tcPr>
          <w:p w14:paraId="7C848272">
            <w:pPr>
              <w:spacing w:before="0" w:after="0" w:line="346" w:lineRule="exact"/>
              <w:jc w:val="center"/>
              <w:rPr>
                <w:color w:val="auto"/>
                <w:highlight w:val="none"/>
              </w:rPr>
            </w:pPr>
          </w:p>
        </w:tc>
        <w:tc>
          <w:tcPr>
            <w:tcW w:w="1424" w:type="dxa"/>
            <w:noWrap w:val="0"/>
            <w:vAlign w:val="center"/>
          </w:tcPr>
          <w:p w14:paraId="4BC5547F">
            <w:pPr>
              <w:spacing w:before="0" w:after="0" w:line="346" w:lineRule="exact"/>
              <w:jc w:val="center"/>
              <w:rPr>
                <w:color w:val="auto"/>
                <w:highlight w:val="none"/>
              </w:rPr>
            </w:pPr>
          </w:p>
        </w:tc>
        <w:tc>
          <w:tcPr>
            <w:tcW w:w="1424" w:type="dxa"/>
            <w:noWrap w:val="0"/>
            <w:vAlign w:val="center"/>
          </w:tcPr>
          <w:p w14:paraId="33DCE36C">
            <w:pPr>
              <w:spacing w:before="0" w:after="0" w:line="346" w:lineRule="exact"/>
              <w:jc w:val="center"/>
              <w:rPr>
                <w:color w:val="auto"/>
                <w:highlight w:val="none"/>
              </w:rPr>
            </w:pPr>
          </w:p>
        </w:tc>
        <w:tc>
          <w:tcPr>
            <w:tcW w:w="1349" w:type="dxa"/>
            <w:noWrap w:val="0"/>
            <w:vAlign w:val="center"/>
          </w:tcPr>
          <w:p w14:paraId="04077E32">
            <w:pPr>
              <w:spacing w:before="0" w:after="0" w:line="346" w:lineRule="exact"/>
              <w:jc w:val="both"/>
              <w:rPr>
                <w:color w:val="auto"/>
                <w:highlight w:val="none"/>
              </w:rPr>
            </w:pPr>
          </w:p>
        </w:tc>
      </w:tr>
      <w:tr w14:paraId="699C9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6" w:hRule="atLeast"/>
        </w:trPr>
        <w:tc>
          <w:tcPr>
            <w:tcW w:w="959" w:type="dxa"/>
            <w:noWrap w:val="0"/>
            <w:vAlign w:val="center"/>
          </w:tcPr>
          <w:p w14:paraId="35E61DCA">
            <w:pPr>
              <w:spacing w:before="0" w:after="0" w:line="346" w:lineRule="exact"/>
              <w:jc w:val="center"/>
              <w:rPr>
                <w:color w:val="auto"/>
                <w:highlight w:val="none"/>
              </w:rPr>
            </w:pPr>
            <w:r>
              <w:rPr>
                <w:rFonts w:ascii="仿宋_GB2312" w:hAnsi="仿宋_GB2312" w:eastAsia="仿宋_GB2312"/>
                <w:color w:val="auto"/>
                <w:highlight w:val="none"/>
              </w:rPr>
              <w:t>……</w:t>
            </w:r>
          </w:p>
        </w:tc>
        <w:tc>
          <w:tcPr>
            <w:tcW w:w="1574" w:type="dxa"/>
            <w:noWrap w:val="0"/>
            <w:vAlign w:val="center"/>
          </w:tcPr>
          <w:p w14:paraId="1DEF28DC">
            <w:pPr>
              <w:spacing w:before="0" w:after="0" w:line="346" w:lineRule="exact"/>
              <w:jc w:val="center"/>
              <w:rPr>
                <w:color w:val="auto"/>
                <w:highlight w:val="none"/>
              </w:rPr>
            </w:pPr>
          </w:p>
        </w:tc>
        <w:tc>
          <w:tcPr>
            <w:tcW w:w="1589" w:type="dxa"/>
            <w:noWrap w:val="0"/>
            <w:vAlign w:val="center"/>
          </w:tcPr>
          <w:p w14:paraId="5FC40309">
            <w:pPr>
              <w:spacing w:before="0" w:after="0" w:line="346" w:lineRule="exact"/>
              <w:jc w:val="center"/>
              <w:rPr>
                <w:color w:val="auto"/>
                <w:highlight w:val="none"/>
              </w:rPr>
            </w:pPr>
          </w:p>
        </w:tc>
        <w:tc>
          <w:tcPr>
            <w:tcW w:w="1424" w:type="dxa"/>
            <w:noWrap w:val="0"/>
            <w:vAlign w:val="center"/>
          </w:tcPr>
          <w:p w14:paraId="471DEC54">
            <w:pPr>
              <w:spacing w:before="0" w:after="0" w:line="346" w:lineRule="exact"/>
              <w:jc w:val="center"/>
              <w:rPr>
                <w:color w:val="auto"/>
                <w:highlight w:val="none"/>
              </w:rPr>
            </w:pPr>
          </w:p>
        </w:tc>
        <w:tc>
          <w:tcPr>
            <w:tcW w:w="1424" w:type="dxa"/>
            <w:noWrap w:val="0"/>
            <w:vAlign w:val="center"/>
          </w:tcPr>
          <w:p w14:paraId="2304FFD5">
            <w:pPr>
              <w:spacing w:before="0" w:after="0" w:line="346" w:lineRule="exact"/>
              <w:jc w:val="center"/>
              <w:rPr>
                <w:color w:val="auto"/>
                <w:highlight w:val="none"/>
              </w:rPr>
            </w:pPr>
          </w:p>
        </w:tc>
        <w:tc>
          <w:tcPr>
            <w:tcW w:w="1349" w:type="dxa"/>
            <w:noWrap w:val="0"/>
            <w:vAlign w:val="center"/>
          </w:tcPr>
          <w:p w14:paraId="6613EF78">
            <w:pPr>
              <w:spacing w:before="0" w:after="0" w:line="346" w:lineRule="exact"/>
              <w:jc w:val="both"/>
              <w:rPr>
                <w:color w:val="auto"/>
                <w:highlight w:val="none"/>
              </w:rPr>
            </w:pPr>
          </w:p>
        </w:tc>
      </w:tr>
      <w:tr w14:paraId="551B6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8" w:hRule="atLeast"/>
        </w:trPr>
        <w:tc>
          <w:tcPr>
            <w:tcW w:w="8319" w:type="dxa"/>
            <w:gridSpan w:val="6"/>
            <w:noWrap w:val="0"/>
            <w:vAlign w:val="center"/>
          </w:tcPr>
          <w:p w14:paraId="634C46AD">
            <w:pPr>
              <w:spacing w:before="0" w:after="0" w:line="346" w:lineRule="exact"/>
              <w:ind w:firstLine="420"/>
              <w:jc w:val="left"/>
              <w:rPr>
                <w:color w:val="auto"/>
                <w:highlight w:val="none"/>
              </w:rPr>
            </w:pPr>
            <w:r>
              <w:rPr>
                <w:rFonts w:ascii="仿宋_GB2312" w:hAnsi="仿宋_GB2312" w:eastAsia="仿宋_GB2312"/>
                <w:b/>
                <w:color w:val="auto"/>
                <w:highlight w:val="none"/>
              </w:rPr>
              <w:t>投标文件中所提供投标的以上伴随产品为我单位生产的产品，如有虚假，我单位承担由此产生的一切后果</w:t>
            </w:r>
            <w:r>
              <w:rPr>
                <w:rFonts w:ascii="仿宋_GB2312" w:hAnsi="仿宋_GB2312" w:eastAsia="仿宋_GB2312"/>
                <w:color w:val="auto"/>
                <w:highlight w:val="none"/>
              </w:rPr>
              <w:t>。</w:t>
            </w:r>
          </w:p>
        </w:tc>
      </w:tr>
    </w:tbl>
    <w:p w14:paraId="01DE6515">
      <w:pPr>
        <w:spacing w:before="0" w:after="0" w:line="346" w:lineRule="exact"/>
        <w:ind w:right="105" w:firstLine="480"/>
        <w:jc w:val="left"/>
        <w:rPr>
          <w:color w:val="auto"/>
          <w:highlight w:val="none"/>
        </w:rPr>
      </w:pPr>
    </w:p>
    <w:p w14:paraId="4B35BC9E">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注：1.供应商为非残疾人福利性单位的，无需填写此声明函。</w:t>
      </w:r>
    </w:p>
    <w:p w14:paraId="1536828E">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 xml:space="preserve">    2.仅为本项目提供服务，未提供服务所伴随产品的，此表格可不填写。</w:t>
      </w:r>
    </w:p>
    <w:p w14:paraId="6BE28D84">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 xml:space="preserve">    3.如为本项目提供本单位伴随产品的，请填写此表格。</w:t>
      </w:r>
    </w:p>
    <w:p w14:paraId="569E79A4">
      <w:pPr>
        <w:spacing w:before="0" w:after="0" w:line="360" w:lineRule="auto"/>
        <w:ind w:left="480" w:right="105" w:firstLine="60"/>
        <w:jc w:val="left"/>
        <w:rPr>
          <w:color w:val="auto"/>
          <w:highlight w:val="none"/>
        </w:rPr>
      </w:pPr>
      <w:r>
        <w:rPr>
          <w:rFonts w:ascii="仿宋_GB2312" w:hAnsi="仿宋_GB2312" w:eastAsia="仿宋_GB2312"/>
          <w:color w:val="auto"/>
          <w:sz w:val="24"/>
          <w:highlight w:val="none"/>
        </w:rPr>
        <w:t xml:space="preserve">    4.如为本项目提供的伴随产品是其他单位生产的，无需填写此表格，但需生产单位按此格式出具此声明。</w:t>
      </w:r>
    </w:p>
    <w:p w14:paraId="4E68D1F1">
      <w:pPr>
        <w:spacing w:before="0" w:after="0" w:line="346" w:lineRule="exact"/>
        <w:ind w:right="105"/>
        <w:jc w:val="left"/>
        <w:rPr>
          <w:color w:val="auto"/>
          <w:highlight w:val="none"/>
        </w:rPr>
      </w:pPr>
    </w:p>
    <w:p w14:paraId="2F2A22D7">
      <w:pPr>
        <w:spacing w:before="0" w:after="0" w:line="346" w:lineRule="exact"/>
        <w:ind w:right="105"/>
        <w:jc w:val="left"/>
        <w:rPr>
          <w:color w:val="auto"/>
          <w:highlight w:val="none"/>
        </w:rPr>
      </w:pPr>
    </w:p>
    <w:p w14:paraId="11751F68">
      <w:pPr>
        <w:spacing w:before="0" w:after="0" w:line="346" w:lineRule="exact"/>
        <w:ind w:right="105"/>
        <w:jc w:val="left"/>
        <w:rPr>
          <w:color w:val="auto"/>
          <w:highlight w:val="none"/>
        </w:rPr>
      </w:pPr>
    </w:p>
    <w:p w14:paraId="03034311">
      <w:pPr>
        <w:spacing w:before="0" w:after="0" w:line="480" w:lineRule="auto"/>
        <w:ind w:right="105"/>
        <w:jc w:val="left"/>
        <w:rPr>
          <w:color w:val="auto"/>
          <w:highlight w:val="none"/>
          <w:u w:val="singl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457F7946">
      <w:pPr>
        <w:spacing w:before="0" w:after="0" w:line="480" w:lineRule="auto"/>
        <w:ind w:right="105"/>
        <w:jc w:val="left"/>
        <w:rPr>
          <w:color w:val="auto"/>
          <w:highlight w:val="none"/>
          <w:u w:val="singl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40A9ABD3">
      <w:pPr>
        <w:pStyle w:val="4"/>
        <w:spacing w:before="0" w:after="0" w:line="240" w:lineRule="auto"/>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格式20</w:t>
      </w:r>
    </w:p>
    <w:p w14:paraId="57AC6CA6">
      <w:pPr>
        <w:spacing w:before="312" w:after="312" w:line="360" w:lineRule="auto"/>
        <w:ind w:right="105"/>
        <w:jc w:val="center"/>
        <w:rPr>
          <w:rFonts w:hint="eastAsia" w:eastAsia="宋体"/>
          <w:color w:val="auto"/>
          <w:highlight w:val="none"/>
          <w:lang w:eastAsia="zh-CN"/>
        </w:rPr>
      </w:pPr>
      <w:r>
        <w:rPr>
          <w:rFonts w:ascii="宋体" w:hAnsi="宋体" w:eastAsia="宋体"/>
          <w:b/>
          <w:color w:val="auto"/>
          <w:sz w:val="32"/>
          <w:highlight w:val="none"/>
        </w:rPr>
        <w:t>关于符合本国产品标准的声明函</w:t>
      </w:r>
      <w:r>
        <w:rPr>
          <w:rFonts w:hint="eastAsia" w:ascii="宋体" w:hAnsi="宋体" w:eastAsia="宋体"/>
          <w:b/>
          <w:color w:val="auto"/>
          <w:sz w:val="32"/>
          <w:highlight w:val="none"/>
          <w:lang w:eastAsia="zh-CN"/>
        </w:rPr>
        <w:t>（</w:t>
      </w:r>
      <w:r>
        <w:rPr>
          <w:rFonts w:hint="eastAsia" w:ascii="宋体" w:hAnsi="宋体" w:eastAsia="宋体"/>
          <w:b/>
          <w:color w:val="auto"/>
          <w:sz w:val="32"/>
          <w:highlight w:val="none"/>
          <w:lang w:val="en-US" w:eastAsia="zh-CN"/>
        </w:rPr>
        <w:t>如适用</w:t>
      </w:r>
      <w:r>
        <w:rPr>
          <w:rFonts w:hint="eastAsia" w:ascii="宋体" w:hAnsi="宋体" w:eastAsia="宋体"/>
          <w:b/>
          <w:color w:val="auto"/>
          <w:sz w:val="32"/>
          <w:highlight w:val="none"/>
          <w:lang w:eastAsia="zh-CN"/>
        </w:rPr>
        <w:t>）</w:t>
      </w:r>
    </w:p>
    <w:p w14:paraId="2FD7381D">
      <w:pPr>
        <w:spacing w:before="0" w:after="0" w:line="346" w:lineRule="exact"/>
        <w:ind w:right="105" w:firstLine="480"/>
        <w:jc w:val="left"/>
        <w:rPr>
          <w:color w:val="auto"/>
          <w:highlight w:val="none"/>
        </w:rPr>
      </w:pPr>
    </w:p>
    <w:p w14:paraId="4490F3EB">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6C652E6A">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1.</w:t>
      </w:r>
      <w:r>
        <w:rPr>
          <w:rFonts w:ascii="仿宋_GB2312" w:hAnsi="仿宋_GB2312" w:eastAsia="仿宋_GB2312"/>
          <w:color w:val="auto"/>
          <w:sz w:val="24"/>
          <w:highlight w:val="none"/>
          <w:u w:val="single"/>
        </w:rPr>
        <w:t>（产品名称1）</w:t>
      </w:r>
      <w:r>
        <w:rPr>
          <w:rFonts w:ascii="仿宋_GB2312" w:hAnsi="仿宋_GB2312" w:eastAsia="仿宋_GB2312"/>
          <w:color w:val="auto"/>
          <w:sz w:val="24"/>
          <w:highlight w:val="none"/>
        </w:rPr>
        <w:t>1，生产厂为</w:t>
      </w:r>
      <w:r>
        <w:rPr>
          <w:rFonts w:ascii="仿宋_GB2312" w:hAnsi="仿宋_GB2312" w:eastAsia="仿宋_GB2312"/>
          <w:color w:val="auto"/>
          <w:sz w:val="24"/>
          <w:highlight w:val="none"/>
          <w:u w:val="single"/>
        </w:rPr>
        <w:t>（厂名）</w:t>
      </w:r>
      <w:r>
        <w:rPr>
          <w:rFonts w:ascii="仿宋_GB2312" w:hAnsi="仿宋_GB2312" w:eastAsia="仿宋_GB2312"/>
          <w:color w:val="auto"/>
          <w:sz w:val="24"/>
          <w:highlight w:val="none"/>
        </w:rPr>
        <w:t>2，厂址为</w:t>
      </w:r>
      <w:r>
        <w:rPr>
          <w:rFonts w:ascii="仿宋_GB2312" w:hAnsi="仿宋_GB2312" w:eastAsia="仿宋_GB2312"/>
          <w:color w:val="auto"/>
          <w:sz w:val="24"/>
          <w:highlight w:val="none"/>
          <w:u w:val="single"/>
        </w:rPr>
        <w:t>（生产厂址）</w:t>
      </w:r>
      <w:r>
        <w:rPr>
          <w:rFonts w:ascii="仿宋_GB2312" w:hAnsi="仿宋_GB2312" w:eastAsia="仿宋_GB2312"/>
          <w:color w:val="auto"/>
          <w:sz w:val="24"/>
          <w:highlight w:val="none"/>
        </w:rPr>
        <w:t>。</w:t>
      </w:r>
      <w:r>
        <w:rPr>
          <w:rFonts w:ascii="仿宋_GB2312" w:hAnsi="仿宋_GB2312" w:eastAsia="仿宋_GB2312"/>
          <w:color w:val="auto"/>
          <w:sz w:val="24"/>
          <w:highlight w:val="none"/>
          <w:u w:val="single"/>
        </w:rPr>
        <w:t>（产品名称1）</w:t>
      </w:r>
      <w:r>
        <w:rPr>
          <w:rFonts w:ascii="仿宋_GB2312" w:hAnsi="仿宋_GB2312" w:eastAsia="仿宋_GB2312"/>
          <w:color w:val="auto"/>
          <w:sz w:val="24"/>
          <w:highlight w:val="none"/>
        </w:rPr>
        <w:t>的中国境内生产的组件成本占比≥</w:t>
      </w:r>
      <w:r>
        <w:rPr>
          <w:rFonts w:ascii="仿宋_GB2312" w:hAnsi="仿宋_GB2312" w:eastAsia="仿宋_GB2312"/>
          <w:color w:val="auto"/>
          <w:sz w:val="24"/>
          <w:highlight w:val="none"/>
          <w:u w:val="single"/>
        </w:rPr>
        <w:t>（规定比例）</w:t>
      </w:r>
      <w:r>
        <w:rPr>
          <w:rFonts w:ascii="仿宋_GB2312" w:hAnsi="仿宋_GB2312" w:eastAsia="仿宋_GB2312"/>
          <w:color w:val="auto"/>
          <w:sz w:val="24"/>
          <w:highlight w:val="none"/>
        </w:rPr>
        <w:t>3。</w:t>
      </w:r>
      <w:r>
        <w:rPr>
          <w:rFonts w:ascii="仿宋_GB2312" w:hAnsi="仿宋_GB2312" w:eastAsia="仿宋_GB2312"/>
          <w:color w:val="auto"/>
          <w:sz w:val="24"/>
          <w:highlight w:val="none"/>
          <w:u w:val="single"/>
        </w:rPr>
        <w:t>（产品名称1）</w:t>
      </w:r>
      <w:r>
        <w:rPr>
          <w:rFonts w:ascii="仿宋_GB2312" w:hAnsi="仿宋_GB2312" w:eastAsia="仿宋_GB2312"/>
          <w:color w:val="auto"/>
          <w:sz w:val="24"/>
          <w:highlight w:val="none"/>
        </w:rPr>
        <w:t>的</w:t>
      </w:r>
      <w:r>
        <w:rPr>
          <w:rFonts w:ascii="仿宋_GB2312" w:hAnsi="仿宋_GB2312" w:eastAsia="仿宋_GB2312"/>
          <w:color w:val="auto"/>
          <w:sz w:val="24"/>
          <w:highlight w:val="none"/>
          <w:u w:val="single"/>
        </w:rPr>
        <w:t>（关键组件）</w:t>
      </w:r>
      <w:r>
        <w:rPr>
          <w:rFonts w:ascii="仿宋_GB2312" w:hAnsi="仿宋_GB2312" w:eastAsia="仿宋_GB2312"/>
          <w:color w:val="auto"/>
          <w:sz w:val="24"/>
          <w:highlight w:val="none"/>
        </w:rPr>
        <w:t>4在中国境内生产。</w:t>
      </w:r>
      <w:r>
        <w:rPr>
          <w:rFonts w:ascii="仿宋_GB2312" w:hAnsi="仿宋_GB2312" w:eastAsia="仿宋_GB2312"/>
          <w:color w:val="auto"/>
          <w:sz w:val="24"/>
          <w:highlight w:val="none"/>
          <w:u w:val="single"/>
        </w:rPr>
        <w:t>（产品名称1）</w:t>
      </w:r>
      <w:r>
        <w:rPr>
          <w:rFonts w:ascii="仿宋_GB2312" w:hAnsi="仿宋_GB2312" w:eastAsia="仿宋_GB2312"/>
          <w:color w:val="auto"/>
          <w:sz w:val="24"/>
          <w:highlight w:val="none"/>
        </w:rPr>
        <w:t>的</w:t>
      </w:r>
      <w:r>
        <w:rPr>
          <w:rFonts w:ascii="仿宋_GB2312" w:hAnsi="仿宋_GB2312" w:eastAsia="仿宋_GB2312"/>
          <w:color w:val="auto"/>
          <w:sz w:val="24"/>
          <w:highlight w:val="none"/>
          <w:u w:val="single"/>
        </w:rPr>
        <w:t>（关键工序）</w:t>
      </w:r>
      <w:r>
        <w:rPr>
          <w:rFonts w:ascii="仿宋_GB2312" w:hAnsi="仿宋_GB2312" w:eastAsia="仿宋_GB2312"/>
          <w:color w:val="auto"/>
          <w:sz w:val="24"/>
          <w:highlight w:val="none"/>
        </w:rPr>
        <w:t>5在中国境内完成。</w:t>
      </w:r>
    </w:p>
    <w:p w14:paraId="71A51E4F">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2.</w:t>
      </w:r>
      <w:r>
        <w:rPr>
          <w:rFonts w:ascii="仿宋_GB2312" w:hAnsi="仿宋_GB2312" w:eastAsia="仿宋_GB2312"/>
          <w:color w:val="auto"/>
          <w:sz w:val="24"/>
          <w:highlight w:val="none"/>
          <w:u w:val="single"/>
        </w:rPr>
        <w:t>（产品名称2）</w:t>
      </w:r>
      <w:r>
        <w:rPr>
          <w:rFonts w:ascii="仿宋_GB2312" w:hAnsi="仿宋_GB2312" w:eastAsia="仿宋_GB2312"/>
          <w:color w:val="auto"/>
          <w:sz w:val="24"/>
          <w:highlight w:val="none"/>
        </w:rPr>
        <w:t>，生产厂为</w:t>
      </w:r>
      <w:r>
        <w:rPr>
          <w:rFonts w:ascii="仿宋_GB2312" w:hAnsi="仿宋_GB2312" w:eastAsia="仿宋_GB2312"/>
          <w:color w:val="auto"/>
          <w:sz w:val="24"/>
          <w:highlight w:val="none"/>
          <w:u w:val="single"/>
        </w:rPr>
        <w:t>（厂名）</w:t>
      </w:r>
      <w:r>
        <w:rPr>
          <w:rFonts w:ascii="仿宋_GB2312" w:hAnsi="仿宋_GB2312" w:eastAsia="仿宋_GB2312"/>
          <w:color w:val="auto"/>
          <w:sz w:val="24"/>
          <w:highlight w:val="none"/>
        </w:rPr>
        <w:t>，厂址为</w:t>
      </w:r>
      <w:r>
        <w:rPr>
          <w:rFonts w:ascii="仿宋_GB2312" w:hAnsi="仿宋_GB2312" w:eastAsia="仿宋_GB2312"/>
          <w:color w:val="auto"/>
          <w:sz w:val="24"/>
          <w:highlight w:val="none"/>
          <w:u w:val="single"/>
        </w:rPr>
        <w:t>（生产厂址）</w:t>
      </w:r>
      <w:r>
        <w:rPr>
          <w:rFonts w:ascii="仿宋_GB2312" w:hAnsi="仿宋_GB2312" w:eastAsia="仿宋_GB2312"/>
          <w:color w:val="auto"/>
          <w:sz w:val="24"/>
          <w:highlight w:val="none"/>
        </w:rPr>
        <w:t>。</w:t>
      </w:r>
      <w:r>
        <w:rPr>
          <w:rFonts w:ascii="仿宋_GB2312" w:hAnsi="仿宋_GB2312" w:eastAsia="仿宋_GB2312"/>
          <w:color w:val="auto"/>
          <w:sz w:val="24"/>
          <w:highlight w:val="none"/>
          <w:u w:val="single"/>
        </w:rPr>
        <w:t>（产品名称2）</w:t>
      </w:r>
      <w:r>
        <w:rPr>
          <w:rFonts w:ascii="仿宋_GB2312" w:hAnsi="仿宋_GB2312" w:eastAsia="仿宋_GB2312"/>
          <w:color w:val="auto"/>
          <w:sz w:val="24"/>
          <w:highlight w:val="none"/>
        </w:rPr>
        <w:t>的中国境内生产的组件成本占比≥</w:t>
      </w:r>
      <w:r>
        <w:rPr>
          <w:rFonts w:ascii="仿宋_GB2312" w:hAnsi="仿宋_GB2312" w:eastAsia="仿宋_GB2312"/>
          <w:color w:val="auto"/>
          <w:sz w:val="24"/>
          <w:highlight w:val="none"/>
          <w:u w:val="single"/>
        </w:rPr>
        <w:t>（规定比例）</w:t>
      </w:r>
      <w:r>
        <w:rPr>
          <w:rFonts w:ascii="仿宋_GB2312" w:hAnsi="仿宋_GB2312" w:eastAsia="仿宋_GB2312"/>
          <w:color w:val="auto"/>
          <w:sz w:val="24"/>
          <w:highlight w:val="none"/>
        </w:rPr>
        <w:t>。</w:t>
      </w:r>
      <w:r>
        <w:rPr>
          <w:rFonts w:ascii="仿宋_GB2312" w:hAnsi="仿宋_GB2312" w:eastAsia="仿宋_GB2312"/>
          <w:color w:val="auto"/>
          <w:sz w:val="24"/>
          <w:highlight w:val="none"/>
          <w:u w:val="single"/>
        </w:rPr>
        <w:t>（产品名称2）</w:t>
      </w:r>
      <w:r>
        <w:rPr>
          <w:rFonts w:ascii="仿宋_GB2312" w:hAnsi="仿宋_GB2312" w:eastAsia="仿宋_GB2312"/>
          <w:color w:val="auto"/>
          <w:sz w:val="24"/>
          <w:highlight w:val="none"/>
        </w:rPr>
        <w:t>的</w:t>
      </w:r>
      <w:r>
        <w:rPr>
          <w:rFonts w:ascii="仿宋_GB2312" w:hAnsi="仿宋_GB2312" w:eastAsia="仿宋_GB2312"/>
          <w:color w:val="auto"/>
          <w:sz w:val="24"/>
          <w:highlight w:val="none"/>
          <w:u w:val="single"/>
        </w:rPr>
        <w:t>（关键组件）</w:t>
      </w:r>
      <w:r>
        <w:rPr>
          <w:rFonts w:ascii="仿宋_GB2312" w:hAnsi="仿宋_GB2312" w:eastAsia="仿宋_GB2312"/>
          <w:color w:val="auto"/>
          <w:sz w:val="24"/>
          <w:highlight w:val="none"/>
        </w:rPr>
        <w:t>在中国境内生产。</w:t>
      </w:r>
      <w:r>
        <w:rPr>
          <w:rFonts w:ascii="仿宋_GB2312" w:hAnsi="仿宋_GB2312" w:eastAsia="仿宋_GB2312"/>
          <w:color w:val="auto"/>
          <w:sz w:val="24"/>
          <w:highlight w:val="none"/>
          <w:u w:val="single"/>
        </w:rPr>
        <w:t>（产品名称2）</w:t>
      </w:r>
      <w:r>
        <w:rPr>
          <w:rFonts w:ascii="仿宋_GB2312" w:hAnsi="仿宋_GB2312" w:eastAsia="仿宋_GB2312"/>
          <w:color w:val="auto"/>
          <w:sz w:val="24"/>
          <w:highlight w:val="none"/>
        </w:rPr>
        <w:t>的</w:t>
      </w:r>
      <w:r>
        <w:rPr>
          <w:rFonts w:ascii="仿宋_GB2312" w:hAnsi="仿宋_GB2312" w:eastAsia="仿宋_GB2312"/>
          <w:color w:val="auto"/>
          <w:sz w:val="24"/>
          <w:highlight w:val="none"/>
          <w:u w:val="single"/>
        </w:rPr>
        <w:t>（关键工序）</w:t>
      </w:r>
      <w:r>
        <w:rPr>
          <w:rFonts w:ascii="仿宋_GB2312" w:hAnsi="仿宋_GB2312" w:eastAsia="仿宋_GB2312"/>
          <w:color w:val="auto"/>
          <w:sz w:val="24"/>
          <w:highlight w:val="none"/>
        </w:rPr>
        <w:t>在中国境内完成。</w:t>
      </w:r>
    </w:p>
    <w:p w14:paraId="6D79B7F7">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w:t>
      </w:r>
    </w:p>
    <w:p w14:paraId="192EED42">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本公司（单位）对上述声明内容的真实性负责。如有虚假，愿承担相应法律责任。</w:t>
      </w:r>
    </w:p>
    <w:p w14:paraId="7D8708CF">
      <w:pPr>
        <w:spacing w:before="0" w:after="0" w:line="346" w:lineRule="exact"/>
        <w:ind w:right="105" w:firstLine="540"/>
        <w:jc w:val="left"/>
        <w:rPr>
          <w:color w:val="auto"/>
          <w:highlight w:val="none"/>
        </w:rPr>
      </w:pPr>
    </w:p>
    <w:p w14:paraId="333E58F4">
      <w:pPr>
        <w:spacing w:before="0" w:after="0" w:line="360" w:lineRule="auto"/>
        <w:ind w:right="105" w:firstLine="540"/>
        <w:jc w:val="left"/>
        <w:rPr>
          <w:color w:val="auto"/>
          <w:highlight w:val="none"/>
        </w:rPr>
      </w:pPr>
      <w:r>
        <w:rPr>
          <w:rFonts w:ascii="仿宋_GB2312" w:hAnsi="仿宋_GB2312" w:eastAsia="仿宋_GB2312"/>
          <w:b/>
          <w:color w:val="auto"/>
          <w:sz w:val="24"/>
          <w:highlight w:val="none"/>
        </w:rPr>
        <w:t xml:space="preserve">公司（单位）名称（盖章）：  </w:t>
      </w:r>
    </w:p>
    <w:p w14:paraId="23BC1864">
      <w:pPr>
        <w:spacing w:before="0" w:after="0" w:line="360" w:lineRule="auto"/>
        <w:ind w:right="105" w:firstLine="540"/>
        <w:jc w:val="left"/>
        <w:rPr>
          <w:color w:val="auto"/>
          <w:highlight w:val="none"/>
        </w:rPr>
      </w:pPr>
      <w:r>
        <w:rPr>
          <w:rFonts w:ascii="仿宋_GB2312" w:hAnsi="仿宋_GB2312" w:eastAsia="仿宋_GB2312"/>
          <w:b/>
          <w:color w:val="auto"/>
          <w:sz w:val="24"/>
          <w:highlight w:val="none"/>
        </w:rPr>
        <w:t>日期：  年  月  日</w:t>
      </w:r>
    </w:p>
    <w:p w14:paraId="1CAD4F31">
      <w:pPr>
        <w:spacing w:before="0" w:after="0" w:line="346" w:lineRule="exact"/>
        <w:ind w:right="105" w:firstLine="540"/>
        <w:jc w:val="left"/>
        <w:rPr>
          <w:color w:val="auto"/>
          <w:highlight w:val="none"/>
        </w:rPr>
      </w:pPr>
    </w:p>
    <w:p w14:paraId="1D095F21">
      <w:pPr>
        <w:autoSpaceDE w:val="0"/>
        <w:autoSpaceDN w:val="0"/>
        <w:spacing w:before="0" w:after="0" w:line="346" w:lineRule="exact"/>
        <w:rPr>
          <w:color w:val="auto"/>
          <w:highlight w:val="none"/>
        </w:rPr>
      </w:pPr>
    </w:p>
    <w:p w14:paraId="61485AD4">
      <w:pPr>
        <w:spacing w:before="0" w:after="0" w:line="346" w:lineRule="exact"/>
        <w:ind w:right="105" w:firstLine="540"/>
        <w:jc w:val="left"/>
        <w:rPr>
          <w:color w:val="auto"/>
          <w:highlight w:val="none"/>
        </w:rPr>
      </w:pPr>
    </w:p>
    <w:p w14:paraId="68F6350A">
      <w:pPr>
        <w:spacing w:before="0" w:after="0" w:line="360" w:lineRule="auto"/>
        <w:ind w:right="105" w:firstLine="480"/>
        <w:jc w:val="left"/>
        <w:rPr>
          <w:color w:val="auto"/>
          <w:highlight w:val="none"/>
        </w:rPr>
      </w:pPr>
      <w:r>
        <w:rPr>
          <w:rFonts w:ascii="仿宋_GB2312" w:hAnsi="仿宋_GB2312" w:eastAsia="仿宋_GB2312"/>
          <w:color w:val="auto"/>
          <w:sz w:val="24"/>
          <w:highlight w:val="none"/>
        </w:rPr>
        <w:t>注：</w:t>
      </w:r>
    </w:p>
    <w:p w14:paraId="70C17680">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1产品如有型号，请在“产品名称”栏一并填写。</w:t>
      </w:r>
    </w:p>
    <w:p w14:paraId="43A63DAB">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2生产厂名与厂址应与生产厂营业执照载明的相关信息保持一致。</w:t>
      </w:r>
    </w:p>
    <w:p w14:paraId="7AF638FF">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3该产品的中国境内生产的组件成本占比相关要求实施前，“规定比例”栏可不填，下同。</w:t>
      </w:r>
    </w:p>
    <w:p w14:paraId="6F1AA69F">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4该产品的关键组件要求实施前，“关键组件”栏可不填，下同。</w:t>
      </w:r>
    </w:p>
    <w:p w14:paraId="68C5D631">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5该产品的关键工序要求实施前，“关键工序”栏可不填，下同。</w:t>
      </w:r>
    </w:p>
    <w:p w14:paraId="3116E0FA">
      <w:pPr>
        <w:pStyle w:val="4"/>
        <w:spacing w:before="0" w:after="0" w:line="240" w:lineRule="auto"/>
        <w:jc w:val="left"/>
        <w:rPr>
          <w:rFonts w:ascii="仿宋" w:hAnsi="仿宋" w:eastAsia="仿宋"/>
          <w:color w:val="auto"/>
          <w:highlight w:val="none"/>
        </w:rPr>
      </w:pPr>
      <w:r>
        <w:rPr>
          <w:rFonts w:ascii="仿宋" w:hAnsi="仿宋" w:eastAsia="仿宋"/>
          <w:color w:val="auto"/>
          <w:highlight w:val="none"/>
        </w:rPr>
        <w:t>格式21</w:t>
      </w:r>
    </w:p>
    <w:p w14:paraId="5D93BC50">
      <w:pPr>
        <w:spacing w:before="0" w:after="0" w:line="346" w:lineRule="exact"/>
        <w:ind w:right="105" w:firstLine="480"/>
        <w:jc w:val="left"/>
        <w:rPr>
          <w:color w:val="auto"/>
          <w:highlight w:val="none"/>
        </w:rPr>
      </w:pPr>
    </w:p>
    <w:p w14:paraId="01F6FD0E">
      <w:pPr>
        <w:spacing w:before="312" w:after="312" w:line="360" w:lineRule="auto"/>
        <w:ind w:right="105"/>
        <w:jc w:val="center"/>
        <w:rPr>
          <w:color w:val="auto"/>
          <w:highlight w:val="none"/>
        </w:rPr>
      </w:pPr>
      <w:r>
        <w:rPr>
          <w:rFonts w:ascii="宋体" w:hAnsi="宋体" w:eastAsia="宋体"/>
          <w:b/>
          <w:color w:val="auto"/>
          <w:sz w:val="32"/>
          <w:highlight w:val="none"/>
        </w:rPr>
        <w:t>关于本国产品比例的声明函</w:t>
      </w:r>
      <w:r>
        <w:rPr>
          <w:rFonts w:hint="eastAsia" w:ascii="宋体" w:hAnsi="宋体" w:eastAsia="宋体"/>
          <w:b/>
          <w:color w:val="auto"/>
          <w:sz w:val="32"/>
          <w:highlight w:val="none"/>
          <w:lang w:eastAsia="zh-CN"/>
        </w:rPr>
        <w:t>（</w:t>
      </w:r>
      <w:r>
        <w:rPr>
          <w:rFonts w:hint="eastAsia" w:ascii="宋体" w:hAnsi="宋体" w:eastAsia="宋体"/>
          <w:b/>
          <w:color w:val="auto"/>
          <w:sz w:val="32"/>
          <w:highlight w:val="none"/>
          <w:lang w:val="en-US" w:eastAsia="zh-CN"/>
        </w:rPr>
        <w:t>如适用</w:t>
      </w:r>
      <w:r>
        <w:rPr>
          <w:rFonts w:hint="eastAsia" w:ascii="宋体" w:hAnsi="宋体" w:eastAsia="宋体"/>
          <w:b/>
          <w:color w:val="auto"/>
          <w:sz w:val="32"/>
          <w:highlight w:val="none"/>
          <w:lang w:eastAsia="zh-CN"/>
        </w:rPr>
        <w:t>）</w:t>
      </w:r>
    </w:p>
    <w:p w14:paraId="6EE68A00">
      <w:pPr>
        <w:spacing w:before="0" w:after="0" w:line="346" w:lineRule="exact"/>
        <w:ind w:right="105" w:firstLine="540"/>
        <w:jc w:val="left"/>
        <w:rPr>
          <w:color w:val="auto"/>
          <w:highlight w:val="none"/>
        </w:rPr>
      </w:pPr>
    </w:p>
    <w:p w14:paraId="5C1DB646">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w:t>
      </w:r>
    </w:p>
    <w:p w14:paraId="4A6178E5">
      <w:pPr>
        <w:spacing w:before="0" w:after="0" w:line="360" w:lineRule="auto"/>
        <w:ind w:right="105" w:firstLine="540"/>
        <w:jc w:val="left"/>
        <w:rPr>
          <w:color w:val="auto"/>
          <w:highlight w:val="none"/>
        </w:rPr>
      </w:pPr>
      <w:r>
        <w:rPr>
          <w:rFonts w:ascii="仿宋_GB2312" w:hAnsi="仿宋_GB2312" w:eastAsia="仿宋_GB2312"/>
          <w:color w:val="auto"/>
          <w:sz w:val="24"/>
          <w:highlight w:val="none"/>
        </w:rPr>
        <w:t>本公司（单位）对上述声明内容的真实性负责。如有虚假，愿承担相应法律责任。</w:t>
      </w:r>
    </w:p>
    <w:p w14:paraId="64952736">
      <w:pPr>
        <w:spacing w:before="0" w:after="0" w:line="346" w:lineRule="exact"/>
        <w:ind w:right="105" w:firstLine="540"/>
        <w:jc w:val="left"/>
        <w:rPr>
          <w:color w:val="auto"/>
          <w:highlight w:val="none"/>
        </w:rPr>
      </w:pPr>
    </w:p>
    <w:p w14:paraId="5B374E91">
      <w:pPr>
        <w:spacing w:before="0" w:after="0" w:line="346" w:lineRule="exact"/>
        <w:ind w:right="105" w:firstLine="540"/>
        <w:jc w:val="left"/>
        <w:rPr>
          <w:color w:val="auto"/>
          <w:highlight w:val="none"/>
        </w:rPr>
      </w:pPr>
    </w:p>
    <w:p w14:paraId="7110A90B">
      <w:pPr>
        <w:autoSpaceDE w:val="0"/>
        <w:autoSpaceDN w:val="0"/>
        <w:spacing w:before="0" w:after="0" w:line="346" w:lineRule="exact"/>
        <w:rPr>
          <w:color w:val="auto"/>
          <w:highlight w:val="none"/>
        </w:rPr>
      </w:pPr>
    </w:p>
    <w:p w14:paraId="1FCC4756">
      <w:pPr>
        <w:spacing w:before="0" w:after="0" w:line="360" w:lineRule="auto"/>
        <w:ind w:right="105"/>
        <w:jc w:val="left"/>
        <w:rPr>
          <w:color w:val="auto"/>
          <w:highlight w:val="none"/>
        </w:rPr>
      </w:pPr>
      <w:r>
        <w:rPr>
          <w:rFonts w:ascii="仿宋_GB2312" w:hAnsi="仿宋_GB2312" w:eastAsia="仿宋_GB2312"/>
          <w:b/>
          <w:color w:val="auto"/>
          <w:sz w:val="24"/>
          <w:highlight w:val="none"/>
        </w:rPr>
        <w:t xml:space="preserve">公司（单位）名称（盖章）：  </w:t>
      </w:r>
    </w:p>
    <w:p w14:paraId="11835318">
      <w:pPr>
        <w:spacing w:before="0" w:after="0" w:line="360" w:lineRule="auto"/>
        <w:ind w:right="105"/>
        <w:jc w:val="left"/>
        <w:rPr>
          <w:color w:val="auto"/>
          <w:highlight w:val="none"/>
        </w:rPr>
      </w:pPr>
      <w:r>
        <w:rPr>
          <w:rFonts w:ascii="仿宋_GB2312" w:hAnsi="仿宋_GB2312" w:eastAsia="仿宋_GB2312"/>
          <w:b/>
          <w:color w:val="auto"/>
          <w:sz w:val="24"/>
          <w:highlight w:val="none"/>
        </w:rPr>
        <w:t>日期：  年  月  日</w:t>
      </w:r>
    </w:p>
    <w:p w14:paraId="76D9D419">
      <w:pPr>
        <w:rPr>
          <w:rFonts w:ascii="仿宋" w:hAnsi="仿宋" w:eastAsia="仿宋"/>
          <w:color w:val="auto"/>
          <w:highlight w:val="none"/>
        </w:rPr>
      </w:pPr>
      <w:r>
        <w:rPr>
          <w:rFonts w:ascii="仿宋" w:hAnsi="仿宋" w:eastAsia="仿宋"/>
          <w:color w:val="auto"/>
          <w:highlight w:val="none"/>
        </w:rPr>
        <w:br w:type="page"/>
      </w:r>
    </w:p>
    <w:p w14:paraId="4A80537C">
      <w:pPr>
        <w:pStyle w:val="4"/>
        <w:spacing w:before="0" w:after="0" w:line="240" w:lineRule="auto"/>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格式22</w:t>
      </w:r>
    </w:p>
    <w:p w14:paraId="33376A2A">
      <w:pPr>
        <w:keepNext w:val="0"/>
        <w:keepLines w:val="0"/>
        <w:pageBreakBefore w:val="0"/>
        <w:widowControl/>
        <w:kinsoku/>
        <w:wordWrap/>
        <w:overflowPunct/>
        <w:topLinePunct w:val="0"/>
        <w:autoSpaceDE/>
        <w:autoSpaceDN/>
        <w:bidi w:val="0"/>
        <w:adjustRightInd/>
        <w:snapToGrid w:val="0"/>
        <w:spacing w:before="0" w:after="0" w:afterLines="200" w:line="528" w:lineRule="exact"/>
        <w:jc w:val="center"/>
        <w:textAlignment w:val="auto"/>
        <w:rPr>
          <w:color w:val="auto"/>
          <w:highlight w:val="none"/>
        </w:rPr>
      </w:pPr>
      <w:r>
        <w:rPr>
          <w:rFonts w:ascii="宋体" w:hAnsi="宋体" w:eastAsia="宋体"/>
          <w:b/>
          <w:color w:val="auto"/>
          <w:sz w:val="32"/>
          <w:highlight w:val="none"/>
        </w:rPr>
        <w:t>承 诺 书（</w:t>
      </w:r>
      <w:r>
        <w:rPr>
          <w:rFonts w:hint="eastAsia" w:ascii="宋体" w:hAnsi="宋体" w:eastAsia="宋体"/>
          <w:b/>
          <w:color w:val="auto"/>
          <w:sz w:val="32"/>
          <w:highlight w:val="none"/>
          <w:lang w:val="en-US" w:eastAsia="zh-CN"/>
        </w:rPr>
        <w:t>如适用</w:t>
      </w:r>
      <w:r>
        <w:rPr>
          <w:rFonts w:ascii="宋体" w:hAnsi="宋体" w:eastAsia="宋体"/>
          <w:b/>
          <w:color w:val="auto"/>
          <w:sz w:val="32"/>
          <w:highlight w:val="none"/>
        </w:rPr>
        <w:t>）</w:t>
      </w:r>
    </w:p>
    <w:p w14:paraId="72FA47AA">
      <w:pPr>
        <w:keepNext w:val="0"/>
        <w:keepLines w:val="0"/>
        <w:pageBreakBefore w:val="0"/>
        <w:widowControl/>
        <w:kinsoku/>
        <w:wordWrap/>
        <w:overflowPunct/>
        <w:topLinePunct w:val="0"/>
        <w:autoSpaceDE/>
        <w:autoSpaceDN/>
        <w:bidi w:val="0"/>
        <w:adjustRightInd/>
        <w:snapToGrid w:val="0"/>
        <w:spacing w:before="0" w:after="0" w:line="360" w:lineRule="auto"/>
        <w:ind w:firstLine="482"/>
        <w:jc w:val="both"/>
        <w:textAlignment w:val="auto"/>
        <w:rPr>
          <w:color w:val="auto"/>
          <w:highlight w:val="none"/>
        </w:rPr>
      </w:pPr>
      <w:r>
        <w:rPr>
          <w:rFonts w:ascii="宋体" w:hAnsi="宋体" w:eastAsia="宋体"/>
          <w:b/>
          <w:color w:val="auto"/>
          <w:sz w:val="24"/>
          <w:highlight w:val="none"/>
        </w:rPr>
        <w:t xml:space="preserve"> </w:t>
      </w:r>
      <w:r>
        <w:rPr>
          <w:rFonts w:ascii="仿宋_GB2312" w:hAnsi="仿宋_GB2312" w:eastAsia="仿宋_GB2312"/>
          <w:color w:val="auto"/>
          <w:sz w:val="24"/>
          <w:highlight w:val="none"/>
          <w:u w:val="single"/>
        </w:rPr>
        <w:t>                        公司名称</w:t>
      </w:r>
      <w:r>
        <w:rPr>
          <w:rFonts w:ascii="仿宋_GB2312" w:hAnsi="仿宋_GB2312" w:eastAsia="仿宋_GB2312"/>
          <w:color w:val="auto"/>
          <w:sz w:val="24"/>
          <w:highlight w:val="none"/>
        </w:rPr>
        <w:t>（以下简称“我公司”），就在</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(项目编号：</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）中提供的</w:t>
      </w:r>
      <w:r>
        <w:rPr>
          <w:rFonts w:hint="eastAsia" w:ascii="仿宋_GB2312" w:hAnsi="仿宋_GB2312" w:eastAsia="仿宋_GB2312"/>
          <w:color w:val="auto"/>
          <w:sz w:val="24"/>
          <w:highlight w:val="none"/>
          <w:lang w:eastAsia="zh-CN"/>
        </w:rPr>
        <w:t>投标</w:t>
      </w:r>
      <w:r>
        <w:rPr>
          <w:rFonts w:ascii="仿宋_GB2312" w:hAnsi="仿宋_GB2312" w:eastAsia="仿宋_GB2312"/>
          <w:color w:val="auto"/>
          <w:sz w:val="24"/>
          <w:highlight w:val="none"/>
        </w:rPr>
        <w:t>保证保险凭证/保函(编号:</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)有效性作出如下承诺：</w:t>
      </w:r>
    </w:p>
    <w:p w14:paraId="1B86690C">
      <w:pPr>
        <w:keepNext w:val="0"/>
        <w:keepLines w:val="0"/>
        <w:pageBreakBefore w:val="0"/>
        <w:widowControl/>
        <w:kinsoku/>
        <w:wordWrap/>
        <w:overflowPunct/>
        <w:topLinePunct w:val="0"/>
        <w:autoSpaceDE/>
        <w:autoSpaceDN/>
        <w:bidi w:val="0"/>
        <w:adjustRightInd/>
        <w:snapToGrid w:val="0"/>
        <w:spacing w:before="0" w:after="0" w:line="360" w:lineRule="auto"/>
        <w:ind w:firstLine="482"/>
        <w:jc w:val="both"/>
        <w:textAlignment w:val="auto"/>
        <w:rPr>
          <w:color w:val="auto"/>
          <w:highlight w:val="none"/>
        </w:rPr>
      </w:pPr>
      <w:r>
        <w:rPr>
          <w:rFonts w:ascii="仿宋_GB2312" w:hAnsi="仿宋_GB2312" w:eastAsia="仿宋_GB2312"/>
          <w:color w:val="auto"/>
          <w:sz w:val="24"/>
          <w:highlight w:val="none"/>
        </w:rPr>
        <w:t>一、鉴于我公司于</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年</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月</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日参加</w:t>
      </w:r>
      <w:r>
        <w:rPr>
          <w:rFonts w:ascii="仿宋_GB2312" w:hAnsi="仿宋_GB2312" w:eastAsia="仿宋_GB2312"/>
          <w:color w:val="auto"/>
          <w:sz w:val="24"/>
          <w:highlight w:val="none"/>
          <w:u w:val="single"/>
        </w:rPr>
        <w:t>      (项目编号：    </w:t>
      </w:r>
      <w:r>
        <w:rPr>
          <w:rFonts w:ascii="仿宋_GB2312" w:hAnsi="仿宋_GB2312" w:eastAsia="仿宋_GB2312"/>
          <w:color w:val="auto"/>
          <w:sz w:val="24"/>
          <w:highlight w:val="none"/>
        </w:rPr>
        <w:t>）项目的响应，</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(金融机构)根据采购文件的要求已经为我公司出具该项目</w:t>
      </w:r>
      <w:r>
        <w:rPr>
          <w:rFonts w:hint="eastAsia" w:ascii="仿宋_GB2312" w:hAnsi="仿宋_GB2312" w:eastAsia="仿宋_GB2312"/>
          <w:color w:val="auto"/>
          <w:sz w:val="24"/>
          <w:highlight w:val="none"/>
          <w:lang w:eastAsia="zh-CN"/>
        </w:rPr>
        <w:t>投标</w:t>
      </w:r>
      <w:r>
        <w:rPr>
          <w:rFonts w:ascii="仿宋_GB2312" w:hAnsi="仿宋_GB2312" w:eastAsia="仿宋_GB2312"/>
          <w:color w:val="auto"/>
          <w:sz w:val="24"/>
          <w:highlight w:val="none"/>
        </w:rPr>
        <w:t>保证保险凭证/保函 。</w:t>
      </w:r>
    </w:p>
    <w:p w14:paraId="09E8BF8B">
      <w:pPr>
        <w:keepNext w:val="0"/>
        <w:keepLines w:val="0"/>
        <w:pageBreakBefore w:val="0"/>
        <w:widowControl/>
        <w:kinsoku/>
        <w:wordWrap/>
        <w:overflowPunct/>
        <w:topLinePunct w:val="0"/>
        <w:autoSpaceDE/>
        <w:autoSpaceDN/>
        <w:bidi w:val="0"/>
        <w:adjustRightInd/>
        <w:snapToGrid w:val="0"/>
        <w:spacing w:before="0" w:after="0" w:line="360" w:lineRule="auto"/>
        <w:ind w:firstLine="482"/>
        <w:jc w:val="both"/>
        <w:textAlignment w:val="auto"/>
        <w:rPr>
          <w:color w:val="auto"/>
          <w:highlight w:val="none"/>
        </w:rPr>
      </w:pPr>
      <w:r>
        <w:rPr>
          <w:rFonts w:ascii="仿宋_GB2312" w:hAnsi="仿宋_GB2312" w:eastAsia="仿宋_GB2312"/>
          <w:color w:val="auto"/>
          <w:sz w:val="24"/>
          <w:highlight w:val="none"/>
        </w:rPr>
        <w:t>二、</w:t>
      </w:r>
      <w:r>
        <w:rPr>
          <w:rFonts w:ascii="仿宋_GB2312" w:hAnsi="仿宋_GB2312" w:eastAsia="仿宋_GB2312"/>
          <w:color w:val="auto"/>
          <w:sz w:val="24"/>
          <w:highlight w:val="none"/>
          <w:u w:val="single"/>
        </w:rPr>
        <w:t>          (项目编号：      ）</w:t>
      </w:r>
      <w:r>
        <w:rPr>
          <w:rFonts w:ascii="仿宋_GB2312" w:hAnsi="仿宋_GB2312" w:eastAsia="仿宋_GB2312"/>
          <w:color w:val="auto"/>
          <w:sz w:val="24"/>
          <w:highlight w:val="none"/>
        </w:rPr>
        <w:t>项目</w:t>
      </w:r>
      <w:r>
        <w:rPr>
          <w:rFonts w:hint="eastAsia" w:ascii="仿宋_GB2312" w:hAnsi="仿宋_GB2312" w:eastAsia="仿宋_GB2312"/>
          <w:color w:val="auto"/>
          <w:sz w:val="24"/>
          <w:highlight w:val="none"/>
          <w:lang w:eastAsia="zh-CN"/>
        </w:rPr>
        <w:t>投标</w:t>
      </w:r>
      <w:r>
        <w:rPr>
          <w:rFonts w:ascii="仿宋_GB2312" w:hAnsi="仿宋_GB2312" w:eastAsia="仿宋_GB2312"/>
          <w:color w:val="auto"/>
          <w:sz w:val="24"/>
          <w:highlight w:val="none"/>
        </w:rPr>
        <w:t>保证保险凭证/保函，保险有效期为</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年</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月</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日起至</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年</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月</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日止。</w:t>
      </w:r>
    </w:p>
    <w:p w14:paraId="527DAE8E">
      <w:pPr>
        <w:keepNext w:val="0"/>
        <w:keepLines w:val="0"/>
        <w:pageBreakBefore w:val="0"/>
        <w:widowControl/>
        <w:kinsoku/>
        <w:wordWrap/>
        <w:overflowPunct/>
        <w:topLinePunct w:val="0"/>
        <w:autoSpaceDE/>
        <w:autoSpaceDN/>
        <w:bidi w:val="0"/>
        <w:adjustRightInd/>
        <w:snapToGrid w:val="0"/>
        <w:spacing w:before="0" w:after="0" w:line="360" w:lineRule="auto"/>
        <w:ind w:firstLine="482"/>
        <w:jc w:val="both"/>
        <w:textAlignment w:val="auto"/>
        <w:rPr>
          <w:color w:val="auto"/>
          <w:highlight w:val="none"/>
        </w:rPr>
      </w:pPr>
      <w:r>
        <w:rPr>
          <w:rFonts w:ascii="仿宋_GB2312" w:hAnsi="仿宋_GB2312" w:eastAsia="仿宋_GB2312"/>
          <w:color w:val="auto"/>
          <w:sz w:val="24"/>
          <w:highlight w:val="none"/>
        </w:rPr>
        <w:t>三、</w:t>
      </w:r>
      <w:r>
        <w:rPr>
          <w:rFonts w:ascii="仿宋_GB2312" w:hAnsi="仿宋_GB2312" w:eastAsia="仿宋_GB2312"/>
          <w:color w:val="auto"/>
          <w:sz w:val="24"/>
          <w:highlight w:val="none"/>
          <w:u w:val="single"/>
        </w:rPr>
        <w:t>          (项目编号：      ）</w:t>
      </w:r>
      <w:r>
        <w:rPr>
          <w:rFonts w:ascii="仿宋_GB2312" w:hAnsi="仿宋_GB2312" w:eastAsia="仿宋_GB2312"/>
          <w:color w:val="auto"/>
          <w:sz w:val="24"/>
          <w:highlight w:val="none"/>
        </w:rPr>
        <w:t>项目</w:t>
      </w:r>
      <w:r>
        <w:rPr>
          <w:rFonts w:hint="eastAsia" w:ascii="仿宋_GB2312" w:hAnsi="仿宋_GB2312" w:eastAsia="仿宋_GB2312"/>
          <w:color w:val="auto"/>
          <w:sz w:val="24"/>
          <w:highlight w:val="none"/>
          <w:lang w:eastAsia="zh-CN"/>
        </w:rPr>
        <w:t>投标</w:t>
      </w:r>
      <w:r>
        <w:rPr>
          <w:rFonts w:ascii="仿宋_GB2312" w:hAnsi="仿宋_GB2312" w:eastAsia="仿宋_GB2312"/>
          <w:color w:val="auto"/>
          <w:sz w:val="24"/>
          <w:highlight w:val="none"/>
        </w:rPr>
        <w:t>保证保险凭证/保函</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机构承担的保险金额（最高限额）：人民币</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元整 （</w:t>
      </w:r>
      <w:r>
        <w:rPr>
          <w:rFonts w:ascii="微软雅黑" w:hAnsi="微软雅黑" w:eastAsia="微软雅黑"/>
          <w:color w:val="auto"/>
          <w:sz w:val="24"/>
          <w:highlight w:val="none"/>
        </w:rPr>
        <w:t>¥</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w:t>
      </w:r>
    </w:p>
    <w:p w14:paraId="0DFE67EE">
      <w:pPr>
        <w:keepNext w:val="0"/>
        <w:keepLines w:val="0"/>
        <w:pageBreakBefore w:val="0"/>
        <w:widowControl/>
        <w:kinsoku/>
        <w:wordWrap/>
        <w:overflowPunct/>
        <w:topLinePunct w:val="0"/>
        <w:autoSpaceDE/>
        <w:autoSpaceDN/>
        <w:bidi w:val="0"/>
        <w:adjustRightInd/>
        <w:snapToGrid w:val="0"/>
        <w:spacing w:before="0" w:after="0" w:line="360" w:lineRule="auto"/>
        <w:ind w:firstLine="482"/>
        <w:jc w:val="both"/>
        <w:textAlignment w:val="auto"/>
        <w:rPr>
          <w:color w:val="auto"/>
          <w:highlight w:val="none"/>
        </w:rPr>
      </w:pPr>
      <w:r>
        <w:rPr>
          <w:rFonts w:ascii="仿宋_GB2312" w:hAnsi="仿宋_GB2312" w:eastAsia="仿宋_GB2312"/>
          <w:color w:val="auto"/>
          <w:sz w:val="24"/>
          <w:highlight w:val="none"/>
        </w:rPr>
        <w:t>四、我公司郑重承诺，此保函为我公司委托</w:t>
      </w:r>
      <w:r>
        <w:rPr>
          <w:rFonts w:ascii="仿宋_GB2312" w:hAnsi="仿宋_GB2312" w:eastAsia="仿宋_GB2312"/>
          <w:color w:val="auto"/>
          <w:sz w:val="24"/>
          <w:highlight w:val="none"/>
          <w:u w:val="single"/>
        </w:rPr>
        <w:t>               </w:t>
      </w:r>
      <w:r>
        <w:rPr>
          <w:rFonts w:ascii="仿宋_GB2312" w:hAnsi="仿宋_GB2312" w:eastAsia="仿宋_GB2312"/>
          <w:color w:val="auto"/>
          <w:sz w:val="24"/>
          <w:highlight w:val="none"/>
        </w:rPr>
        <w:t>（金融机构）开具，具有与</w:t>
      </w:r>
      <w:r>
        <w:rPr>
          <w:rFonts w:hint="eastAsia" w:ascii="仿宋_GB2312" w:hAnsi="仿宋_GB2312" w:eastAsia="仿宋_GB2312"/>
          <w:color w:val="auto"/>
          <w:sz w:val="24"/>
          <w:highlight w:val="none"/>
          <w:lang w:eastAsia="zh-CN"/>
        </w:rPr>
        <w:t>投标</w:t>
      </w:r>
      <w:r>
        <w:rPr>
          <w:rFonts w:ascii="仿宋_GB2312" w:hAnsi="仿宋_GB2312" w:eastAsia="仿宋_GB2312"/>
          <w:color w:val="auto"/>
          <w:sz w:val="24"/>
          <w:highlight w:val="none"/>
        </w:rPr>
        <w:t>保证金同等的法律效力，为我公司真实意思表示，此保函真实有效。若有弄虚作假等违法违规行为，我公司自愿承担由此产生的所有法律责任、承担一切法律后果。</w:t>
      </w:r>
    </w:p>
    <w:p w14:paraId="3781159D">
      <w:pPr>
        <w:keepNext w:val="0"/>
        <w:keepLines w:val="0"/>
        <w:pageBreakBefore w:val="0"/>
        <w:widowControl/>
        <w:kinsoku/>
        <w:wordWrap/>
        <w:overflowPunct/>
        <w:topLinePunct w:val="0"/>
        <w:autoSpaceDE/>
        <w:autoSpaceDN/>
        <w:bidi w:val="0"/>
        <w:adjustRightInd/>
        <w:snapToGrid w:val="0"/>
        <w:spacing w:before="0" w:after="0" w:line="360" w:lineRule="auto"/>
        <w:ind w:firstLine="482"/>
        <w:jc w:val="both"/>
        <w:textAlignment w:val="auto"/>
        <w:rPr>
          <w:color w:val="auto"/>
          <w:highlight w:val="none"/>
        </w:rPr>
      </w:pPr>
      <w:r>
        <w:rPr>
          <w:rFonts w:ascii="仿宋_GB2312" w:hAnsi="仿宋_GB2312" w:eastAsia="仿宋_GB2312"/>
          <w:color w:val="auto"/>
          <w:sz w:val="24"/>
          <w:highlight w:val="none"/>
        </w:rPr>
        <w:t xml:space="preserve"> </w:t>
      </w:r>
    </w:p>
    <w:p w14:paraId="54A33E6D">
      <w:pPr>
        <w:keepNext w:val="0"/>
        <w:keepLines w:val="0"/>
        <w:pageBreakBefore w:val="0"/>
        <w:widowControl/>
        <w:kinsoku/>
        <w:wordWrap/>
        <w:overflowPunct/>
        <w:topLinePunct w:val="0"/>
        <w:autoSpaceDE/>
        <w:autoSpaceDN/>
        <w:bidi w:val="0"/>
        <w:adjustRightInd/>
        <w:snapToGrid w:val="0"/>
        <w:spacing w:before="0" w:after="0" w:line="360" w:lineRule="auto"/>
        <w:ind w:firstLine="482"/>
        <w:jc w:val="both"/>
        <w:textAlignment w:val="auto"/>
        <w:rPr>
          <w:color w:val="auto"/>
          <w:highlight w:val="none"/>
        </w:rPr>
      </w:pPr>
      <w:r>
        <w:rPr>
          <w:rFonts w:ascii="仿宋_GB2312" w:hAnsi="仿宋_GB2312" w:eastAsia="仿宋_GB2312"/>
          <w:color w:val="auto"/>
          <w:sz w:val="24"/>
          <w:highlight w:val="none"/>
        </w:rPr>
        <w:t>承  诺  人（签字、公章）：</w:t>
      </w:r>
      <w:r>
        <w:rPr>
          <w:rFonts w:ascii="仿宋_GB2312" w:hAnsi="仿宋_GB2312" w:eastAsia="仿宋_GB2312"/>
          <w:color w:val="auto"/>
          <w:sz w:val="24"/>
          <w:highlight w:val="none"/>
          <w:u w:val="single"/>
        </w:rPr>
        <w:t>                </w:t>
      </w:r>
    </w:p>
    <w:p w14:paraId="3606545B">
      <w:pPr>
        <w:keepNext w:val="0"/>
        <w:keepLines w:val="0"/>
        <w:pageBreakBefore w:val="0"/>
        <w:widowControl/>
        <w:kinsoku/>
        <w:wordWrap/>
        <w:overflowPunct/>
        <w:topLinePunct w:val="0"/>
        <w:autoSpaceDE/>
        <w:autoSpaceDN/>
        <w:bidi w:val="0"/>
        <w:adjustRightInd/>
        <w:snapToGrid w:val="0"/>
        <w:spacing w:before="0" w:after="0" w:line="360" w:lineRule="auto"/>
        <w:ind w:firstLine="482"/>
        <w:jc w:val="both"/>
        <w:textAlignment w:val="auto"/>
        <w:rPr>
          <w:color w:val="auto"/>
          <w:highlight w:val="none"/>
        </w:rPr>
      </w:pPr>
      <w:r>
        <w:rPr>
          <w:rFonts w:ascii="仿宋_GB2312" w:hAnsi="仿宋_GB2312" w:eastAsia="仿宋_GB2312"/>
          <w:color w:val="auto"/>
          <w:sz w:val="24"/>
          <w:highlight w:val="none"/>
        </w:rPr>
        <w:t>法定代表人（签字、法人章）：</w:t>
      </w:r>
      <w:r>
        <w:rPr>
          <w:rFonts w:ascii="仿宋_GB2312" w:hAnsi="仿宋_GB2312" w:eastAsia="仿宋_GB2312"/>
          <w:color w:val="auto"/>
          <w:sz w:val="24"/>
          <w:highlight w:val="none"/>
          <w:u w:val="single"/>
        </w:rPr>
        <w:t>              </w:t>
      </w:r>
    </w:p>
    <w:p w14:paraId="034B17D7">
      <w:pPr>
        <w:keepNext w:val="0"/>
        <w:keepLines w:val="0"/>
        <w:pageBreakBefore w:val="0"/>
        <w:widowControl/>
        <w:kinsoku/>
        <w:wordWrap/>
        <w:overflowPunct/>
        <w:topLinePunct w:val="0"/>
        <w:autoSpaceDE/>
        <w:autoSpaceDN/>
        <w:bidi w:val="0"/>
        <w:adjustRightInd/>
        <w:snapToGrid w:val="0"/>
        <w:spacing w:before="0" w:after="0" w:line="360" w:lineRule="auto"/>
        <w:ind w:firstLine="482"/>
        <w:jc w:val="both"/>
        <w:textAlignment w:val="auto"/>
        <w:rPr>
          <w:color w:val="auto"/>
          <w:highlight w:val="none"/>
        </w:rPr>
      </w:pPr>
      <w:r>
        <w:rPr>
          <w:rFonts w:ascii="仿宋_GB2312" w:hAnsi="仿宋_GB2312" w:eastAsia="仿宋_GB2312"/>
          <w:color w:val="auto"/>
          <w:sz w:val="24"/>
          <w:highlight w:val="none"/>
        </w:rPr>
        <w:t>财      务（签字、财务专用章）：</w:t>
      </w:r>
      <w:r>
        <w:rPr>
          <w:rFonts w:ascii="仿宋_GB2312" w:hAnsi="仿宋_GB2312" w:eastAsia="仿宋_GB2312"/>
          <w:color w:val="auto"/>
          <w:sz w:val="24"/>
          <w:highlight w:val="none"/>
          <w:u w:val="single"/>
        </w:rPr>
        <w:t>          </w:t>
      </w:r>
    </w:p>
    <w:p w14:paraId="46AFB352">
      <w:pPr>
        <w:spacing w:before="0" w:after="0" w:line="396" w:lineRule="exact"/>
        <w:ind w:firstLine="480"/>
        <w:jc w:val="right"/>
        <w:rPr>
          <w:color w:val="auto"/>
          <w:highlight w:val="none"/>
        </w:rPr>
      </w:pPr>
      <w:r>
        <w:rPr>
          <w:rFonts w:ascii="仿宋_GB2312" w:hAnsi="仿宋_GB2312" w:eastAsia="仿宋_GB2312"/>
          <w:color w:val="auto"/>
          <w:sz w:val="24"/>
          <w:highlight w:val="none"/>
        </w:rPr>
        <w:t>日期：    年  月  日</w:t>
      </w:r>
    </w:p>
    <w:p w14:paraId="6328955B">
      <w:pPr>
        <w:rPr>
          <w:rFonts w:ascii="仿宋" w:hAnsi="仿宋" w:eastAsia="仿宋"/>
          <w:color w:val="auto"/>
          <w:highlight w:val="none"/>
        </w:rPr>
      </w:pPr>
      <w:r>
        <w:rPr>
          <w:rFonts w:ascii="仿宋" w:hAnsi="仿宋" w:eastAsia="仿宋"/>
          <w:color w:val="auto"/>
          <w:highlight w:val="none"/>
        </w:rPr>
        <w:br w:type="page"/>
      </w:r>
    </w:p>
    <w:p w14:paraId="3466D1E2">
      <w:pPr>
        <w:pStyle w:val="4"/>
        <w:spacing w:before="0" w:after="0" w:line="240" w:lineRule="auto"/>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格式23</w:t>
      </w:r>
    </w:p>
    <w:p w14:paraId="3F329D21">
      <w:pPr>
        <w:keepNext w:val="0"/>
        <w:keepLines w:val="0"/>
        <w:pageBreakBefore w:val="0"/>
        <w:widowControl/>
        <w:kinsoku/>
        <w:wordWrap/>
        <w:overflowPunct/>
        <w:topLinePunct w:val="0"/>
        <w:autoSpaceDE/>
        <w:autoSpaceDN/>
        <w:bidi w:val="0"/>
        <w:adjustRightInd/>
        <w:snapToGrid w:val="0"/>
        <w:spacing w:before="0" w:beforeLines="100" w:after="0" w:line="528" w:lineRule="exact"/>
        <w:jc w:val="center"/>
        <w:textAlignment w:val="auto"/>
        <w:rPr>
          <w:color w:val="auto"/>
          <w:highlight w:val="none"/>
        </w:rPr>
      </w:pPr>
      <w:r>
        <w:rPr>
          <w:rFonts w:ascii="宋体" w:hAnsi="宋体" w:eastAsia="宋体"/>
          <w:b/>
          <w:color w:val="auto"/>
          <w:sz w:val="32"/>
          <w:highlight w:val="none"/>
        </w:rPr>
        <w:t>保证金退还明细表（电汇）</w:t>
      </w:r>
    </w:p>
    <w:tbl>
      <w:tblPr>
        <w:tblStyle w:val="36"/>
        <w:tblW w:w="849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90" w:type="dxa"/>
          <w:left w:w="120" w:type="dxa"/>
          <w:bottom w:w="90" w:type="dxa"/>
          <w:right w:w="120" w:type="dxa"/>
        </w:tblCellMar>
      </w:tblPr>
      <w:tblGrid>
        <w:gridCol w:w="4095"/>
        <w:gridCol w:w="4395"/>
      </w:tblGrid>
      <w:tr w14:paraId="75F87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90" w:type="dxa"/>
            <w:left w:w="120" w:type="dxa"/>
            <w:bottom w:w="90" w:type="dxa"/>
            <w:right w:w="120" w:type="dxa"/>
          </w:tblCellMar>
        </w:tblPrEx>
        <w:tc>
          <w:tcPr>
            <w:tcW w:w="4095" w:type="dxa"/>
            <w:noWrap w:val="0"/>
            <w:vAlign w:val="center"/>
          </w:tcPr>
          <w:p w14:paraId="04854768">
            <w:pPr>
              <w:spacing w:before="0" w:after="0" w:line="396" w:lineRule="exact"/>
              <w:jc w:val="both"/>
              <w:rPr>
                <w:color w:val="auto"/>
                <w:highlight w:val="none"/>
              </w:rPr>
            </w:pPr>
            <w:r>
              <w:rPr>
                <w:rFonts w:ascii="仿宋_GB2312" w:hAnsi="仿宋_GB2312" w:eastAsia="仿宋_GB2312"/>
                <w:color w:val="auto"/>
                <w:sz w:val="24"/>
                <w:highlight w:val="none"/>
              </w:rPr>
              <w:t>项目名称</w:t>
            </w:r>
          </w:p>
        </w:tc>
        <w:tc>
          <w:tcPr>
            <w:tcW w:w="4395" w:type="dxa"/>
            <w:noWrap w:val="0"/>
            <w:vAlign w:val="center"/>
          </w:tcPr>
          <w:p w14:paraId="67C1B15B">
            <w:pPr>
              <w:spacing w:before="0" w:after="0" w:line="396" w:lineRule="exact"/>
              <w:jc w:val="both"/>
              <w:rPr>
                <w:color w:val="auto"/>
                <w:highlight w:val="none"/>
              </w:rPr>
            </w:pPr>
            <w:r>
              <w:rPr>
                <w:rFonts w:ascii="仿宋_GB2312" w:hAnsi="仿宋_GB2312" w:eastAsia="仿宋_GB2312"/>
                <w:color w:val="auto"/>
                <w:sz w:val="24"/>
                <w:highlight w:val="none"/>
              </w:rPr>
              <w:t xml:space="preserve"> </w:t>
            </w:r>
          </w:p>
        </w:tc>
      </w:tr>
      <w:tr w14:paraId="5F803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90" w:type="dxa"/>
            <w:left w:w="120" w:type="dxa"/>
            <w:bottom w:w="90" w:type="dxa"/>
            <w:right w:w="120" w:type="dxa"/>
          </w:tblCellMar>
        </w:tblPrEx>
        <w:tc>
          <w:tcPr>
            <w:tcW w:w="4095" w:type="dxa"/>
            <w:noWrap w:val="0"/>
            <w:vAlign w:val="center"/>
          </w:tcPr>
          <w:p w14:paraId="595EE7ED">
            <w:pPr>
              <w:spacing w:before="0" w:after="0" w:line="396" w:lineRule="exact"/>
              <w:jc w:val="both"/>
              <w:rPr>
                <w:color w:val="auto"/>
                <w:highlight w:val="none"/>
              </w:rPr>
            </w:pPr>
            <w:r>
              <w:rPr>
                <w:rFonts w:ascii="仿宋_GB2312" w:hAnsi="仿宋_GB2312" w:eastAsia="仿宋_GB2312"/>
                <w:color w:val="auto"/>
                <w:sz w:val="24"/>
                <w:highlight w:val="none"/>
              </w:rPr>
              <w:t>项目编号</w:t>
            </w:r>
          </w:p>
        </w:tc>
        <w:tc>
          <w:tcPr>
            <w:tcW w:w="4395" w:type="dxa"/>
            <w:noWrap w:val="0"/>
            <w:vAlign w:val="center"/>
          </w:tcPr>
          <w:p w14:paraId="2B2C15C7">
            <w:pPr>
              <w:spacing w:before="0" w:after="0" w:line="396" w:lineRule="exact"/>
              <w:jc w:val="both"/>
              <w:rPr>
                <w:color w:val="auto"/>
                <w:highlight w:val="none"/>
              </w:rPr>
            </w:pPr>
            <w:r>
              <w:rPr>
                <w:rFonts w:ascii="仿宋_GB2312" w:hAnsi="仿宋_GB2312" w:eastAsia="仿宋_GB2312"/>
                <w:color w:val="auto"/>
                <w:sz w:val="24"/>
                <w:highlight w:val="none"/>
              </w:rPr>
              <w:t xml:space="preserve"> </w:t>
            </w:r>
          </w:p>
        </w:tc>
      </w:tr>
      <w:tr w14:paraId="3432D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90" w:type="dxa"/>
            <w:left w:w="120" w:type="dxa"/>
            <w:bottom w:w="90" w:type="dxa"/>
            <w:right w:w="120" w:type="dxa"/>
          </w:tblCellMar>
        </w:tblPrEx>
        <w:tc>
          <w:tcPr>
            <w:tcW w:w="4095" w:type="dxa"/>
            <w:noWrap w:val="0"/>
            <w:vAlign w:val="center"/>
          </w:tcPr>
          <w:p w14:paraId="1C1C6565">
            <w:pPr>
              <w:spacing w:before="0" w:after="0" w:line="396" w:lineRule="exact"/>
              <w:jc w:val="both"/>
              <w:rPr>
                <w:color w:val="auto"/>
                <w:highlight w:val="none"/>
              </w:rPr>
            </w:pPr>
            <w:r>
              <w:rPr>
                <w:rFonts w:ascii="仿宋_GB2312" w:hAnsi="仿宋_GB2312" w:eastAsia="仿宋_GB2312"/>
                <w:color w:val="auto"/>
                <w:sz w:val="24"/>
                <w:highlight w:val="none"/>
              </w:rPr>
              <w:t>供应商名称</w:t>
            </w:r>
          </w:p>
        </w:tc>
        <w:tc>
          <w:tcPr>
            <w:tcW w:w="4395" w:type="dxa"/>
            <w:noWrap w:val="0"/>
            <w:vAlign w:val="center"/>
          </w:tcPr>
          <w:p w14:paraId="1D253AB9">
            <w:pPr>
              <w:spacing w:before="0" w:after="0" w:line="396" w:lineRule="exact"/>
              <w:jc w:val="both"/>
              <w:rPr>
                <w:color w:val="auto"/>
                <w:highlight w:val="none"/>
              </w:rPr>
            </w:pPr>
            <w:r>
              <w:rPr>
                <w:rFonts w:ascii="仿宋_GB2312" w:hAnsi="仿宋_GB2312" w:eastAsia="仿宋_GB2312"/>
                <w:color w:val="auto"/>
                <w:sz w:val="24"/>
                <w:highlight w:val="none"/>
              </w:rPr>
              <w:t xml:space="preserve"> </w:t>
            </w:r>
          </w:p>
        </w:tc>
      </w:tr>
      <w:tr w14:paraId="65A4F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90" w:type="dxa"/>
            <w:left w:w="120" w:type="dxa"/>
            <w:bottom w:w="90" w:type="dxa"/>
            <w:right w:w="120" w:type="dxa"/>
          </w:tblCellMar>
        </w:tblPrEx>
        <w:tc>
          <w:tcPr>
            <w:tcW w:w="4095" w:type="dxa"/>
            <w:noWrap w:val="0"/>
            <w:vAlign w:val="center"/>
          </w:tcPr>
          <w:p w14:paraId="2BEC1D61">
            <w:pPr>
              <w:spacing w:before="0" w:after="0" w:line="396" w:lineRule="exact"/>
              <w:jc w:val="both"/>
              <w:rPr>
                <w:color w:val="auto"/>
                <w:highlight w:val="none"/>
              </w:rPr>
            </w:pPr>
            <w:r>
              <w:rPr>
                <w:rFonts w:ascii="仿宋_GB2312" w:hAnsi="仿宋_GB2312" w:eastAsia="仿宋_GB2312"/>
                <w:color w:val="auto"/>
                <w:sz w:val="24"/>
                <w:highlight w:val="none"/>
              </w:rPr>
              <w:t>开户名称</w:t>
            </w:r>
          </w:p>
        </w:tc>
        <w:tc>
          <w:tcPr>
            <w:tcW w:w="4395" w:type="dxa"/>
            <w:noWrap w:val="0"/>
            <w:vAlign w:val="bottom"/>
          </w:tcPr>
          <w:p w14:paraId="05563831">
            <w:pPr>
              <w:spacing w:before="0" w:after="0" w:line="396" w:lineRule="exact"/>
              <w:jc w:val="both"/>
              <w:rPr>
                <w:color w:val="auto"/>
                <w:highlight w:val="none"/>
              </w:rPr>
            </w:pPr>
            <w:r>
              <w:rPr>
                <w:rFonts w:ascii="仿宋_GB2312" w:hAnsi="仿宋_GB2312" w:eastAsia="仿宋_GB2312"/>
                <w:color w:val="auto"/>
                <w:sz w:val="24"/>
                <w:highlight w:val="none"/>
              </w:rPr>
              <w:t>（银行开户的单位名称）</w:t>
            </w:r>
          </w:p>
        </w:tc>
      </w:tr>
      <w:tr w14:paraId="02958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90" w:type="dxa"/>
            <w:left w:w="120" w:type="dxa"/>
            <w:bottom w:w="90" w:type="dxa"/>
            <w:right w:w="120" w:type="dxa"/>
          </w:tblCellMar>
        </w:tblPrEx>
        <w:tc>
          <w:tcPr>
            <w:tcW w:w="4095" w:type="dxa"/>
            <w:noWrap w:val="0"/>
            <w:vAlign w:val="center"/>
          </w:tcPr>
          <w:p w14:paraId="44130373">
            <w:pPr>
              <w:spacing w:before="0" w:after="0" w:line="396" w:lineRule="exact"/>
              <w:jc w:val="both"/>
              <w:rPr>
                <w:color w:val="auto"/>
                <w:highlight w:val="none"/>
              </w:rPr>
            </w:pPr>
            <w:r>
              <w:rPr>
                <w:rFonts w:ascii="仿宋_GB2312" w:hAnsi="仿宋_GB2312" w:eastAsia="仿宋_GB2312"/>
                <w:color w:val="auto"/>
                <w:sz w:val="24"/>
                <w:highlight w:val="none"/>
              </w:rPr>
              <w:t>开户银行</w:t>
            </w:r>
          </w:p>
        </w:tc>
        <w:tc>
          <w:tcPr>
            <w:tcW w:w="4395" w:type="dxa"/>
            <w:noWrap w:val="0"/>
            <w:vAlign w:val="center"/>
          </w:tcPr>
          <w:p w14:paraId="5C0E3E84">
            <w:pPr>
              <w:spacing w:before="0" w:after="0" w:line="396" w:lineRule="exact"/>
              <w:jc w:val="both"/>
              <w:rPr>
                <w:color w:val="auto"/>
                <w:highlight w:val="none"/>
              </w:rPr>
            </w:pPr>
            <w:r>
              <w:rPr>
                <w:rFonts w:ascii="仿宋_GB2312" w:hAnsi="仿宋_GB2312" w:eastAsia="仿宋_GB2312"/>
                <w:color w:val="auto"/>
                <w:sz w:val="24"/>
                <w:highlight w:val="none"/>
              </w:rPr>
              <w:t xml:space="preserve"> </w:t>
            </w:r>
          </w:p>
        </w:tc>
      </w:tr>
      <w:tr w14:paraId="03F83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90" w:type="dxa"/>
            <w:left w:w="120" w:type="dxa"/>
            <w:bottom w:w="90" w:type="dxa"/>
            <w:right w:w="120" w:type="dxa"/>
          </w:tblCellMar>
        </w:tblPrEx>
        <w:tc>
          <w:tcPr>
            <w:tcW w:w="4095" w:type="dxa"/>
            <w:noWrap w:val="0"/>
            <w:vAlign w:val="center"/>
          </w:tcPr>
          <w:p w14:paraId="11369B7A">
            <w:pPr>
              <w:spacing w:before="0" w:after="0" w:line="396" w:lineRule="exact"/>
              <w:jc w:val="both"/>
              <w:rPr>
                <w:color w:val="auto"/>
                <w:highlight w:val="none"/>
              </w:rPr>
            </w:pPr>
            <w:r>
              <w:rPr>
                <w:rFonts w:ascii="仿宋_GB2312" w:hAnsi="仿宋_GB2312" w:eastAsia="仿宋_GB2312"/>
                <w:color w:val="auto"/>
                <w:sz w:val="24"/>
                <w:highlight w:val="none"/>
              </w:rPr>
              <w:t>汇款账号</w:t>
            </w:r>
          </w:p>
        </w:tc>
        <w:tc>
          <w:tcPr>
            <w:tcW w:w="4395" w:type="dxa"/>
            <w:noWrap w:val="0"/>
            <w:vAlign w:val="center"/>
          </w:tcPr>
          <w:p w14:paraId="7F9F2171">
            <w:pPr>
              <w:spacing w:before="0" w:after="0" w:line="396" w:lineRule="exact"/>
              <w:jc w:val="both"/>
              <w:rPr>
                <w:color w:val="auto"/>
                <w:highlight w:val="none"/>
              </w:rPr>
            </w:pPr>
            <w:r>
              <w:rPr>
                <w:rFonts w:ascii="仿宋_GB2312" w:hAnsi="仿宋_GB2312" w:eastAsia="仿宋_GB2312"/>
                <w:color w:val="auto"/>
                <w:sz w:val="24"/>
                <w:highlight w:val="none"/>
              </w:rPr>
              <w:t xml:space="preserve"> </w:t>
            </w:r>
          </w:p>
        </w:tc>
      </w:tr>
      <w:tr w14:paraId="548DD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90" w:type="dxa"/>
            <w:left w:w="120" w:type="dxa"/>
            <w:bottom w:w="90" w:type="dxa"/>
            <w:right w:w="120" w:type="dxa"/>
          </w:tblCellMar>
        </w:tblPrEx>
        <w:tc>
          <w:tcPr>
            <w:tcW w:w="4095" w:type="dxa"/>
            <w:noWrap w:val="0"/>
            <w:vAlign w:val="center"/>
          </w:tcPr>
          <w:p w14:paraId="74A0F896">
            <w:pPr>
              <w:spacing w:before="0" w:after="0" w:line="396" w:lineRule="exact"/>
              <w:jc w:val="both"/>
              <w:rPr>
                <w:color w:val="auto"/>
                <w:highlight w:val="none"/>
              </w:rPr>
            </w:pPr>
            <w:r>
              <w:rPr>
                <w:rFonts w:ascii="仿宋_GB2312" w:hAnsi="仿宋_GB2312" w:eastAsia="仿宋_GB2312"/>
                <w:color w:val="auto"/>
                <w:sz w:val="24"/>
                <w:highlight w:val="none"/>
              </w:rPr>
              <w:t>备注</w:t>
            </w:r>
          </w:p>
        </w:tc>
        <w:tc>
          <w:tcPr>
            <w:tcW w:w="4395" w:type="dxa"/>
            <w:noWrap w:val="0"/>
            <w:vAlign w:val="center"/>
          </w:tcPr>
          <w:p w14:paraId="2394997C">
            <w:pPr>
              <w:spacing w:before="0" w:after="0" w:line="396" w:lineRule="exact"/>
              <w:jc w:val="both"/>
              <w:rPr>
                <w:color w:val="auto"/>
                <w:highlight w:val="none"/>
              </w:rPr>
            </w:pPr>
            <w:r>
              <w:rPr>
                <w:rFonts w:ascii="仿宋_GB2312" w:hAnsi="仿宋_GB2312" w:eastAsia="仿宋_GB2312"/>
                <w:color w:val="auto"/>
                <w:sz w:val="24"/>
                <w:highlight w:val="none"/>
              </w:rPr>
              <w:t xml:space="preserve"> </w:t>
            </w:r>
          </w:p>
        </w:tc>
      </w:tr>
    </w:tbl>
    <w:p w14:paraId="3FE5E7F6">
      <w:pPr>
        <w:spacing w:before="0" w:after="0" w:line="396" w:lineRule="exact"/>
        <w:ind w:firstLine="480"/>
        <w:jc w:val="both"/>
        <w:rPr>
          <w:color w:val="auto"/>
          <w:highlight w:val="none"/>
        </w:rPr>
      </w:pPr>
      <w:r>
        <w:rPr>
          <w:rFonts w:ascii="仿宋_GB2312" w:hAnsi="仿宋_GB2312" w:eastAsia="仿宋_GB2312"/>
          <w:color w:val="auto"/>
          <w:sz w:val="24"/>
          <w:highlight w:val="none"/>
        </w:rPr>
        <w:t>注：1.此表所填退还保证金开户行、账号等信息应与递交保证金开户行、账号等信息相一致，否则影响保证金退还；</w:t>
      </w:r>
    </w:p>
    <w:p w14:paraId="01A81A11">
      <w:pPr>
        <w:spacing w:before="0" w:after="0" w:line="462" w:lineRule="exact"/>
        <w:ind w:firstLine="480"/>
        <w:jc w:val="both"/>
        <w:rPr>
          <w:color w:val="auto"/>
          <w:highlight w:val="none"/>
        </w:rPr>
      </w:pPr>
      <w:r>
        <w:rPr>
          <w:rFonts w:ascii="仿宋_GB2312" w:hAnsi="仿宋_GB2312" w:eastAsia="仿宋_GB2312"/>
          <w:color w:val="auto"/>
          <w:sz w:val="24"/>
          <w:highlight w:val="none"/>
        </w:rPr>
        <w:t xml:space="preserve">2.开户银行应写全，例如XX银行XX支行或XX分行。                                             </w:t>
      </w:r>
      <w:r>
        <w:rPr>
          <w:rFonts w:ascii="仿宋_GB2312" w:hAnsi="仿宋_GB2312" w:eastAsia="仿宋_GB2312"/>
          <w:color w:val="auto"/>
          <w:sz w:val="28"/>
          <w:highlight w:val="none"/>
        </w:rPr>
        <w:t xml:space="preserve">            </w:t>
      </w:r>
    </w:p>
    <w:p w14:paraId="5E464BA2">
      <w:pPr>
        <w:spacing w:before="0" w:after="0" w:line="346" w:lineRule="exact"/>
        <w:jc w:val="both"/>
        <w:rPr>
          <w:color w:val="auto"/>
          <w:highlight w:val="none"/>
        </w:rPr>
      </w:pPr>
      <w:r>
        <w:rPr>
          <w:rFonts w:ascii="仿宋_GB2312" w:hAnsi="仿宋_GB2312" w:eastAsia="仿宋_GB2312"/>
          <w:color w:val="auto"/>
          <w:sz w:val="21"/>
          <w:highlight w:val="none"/>
        </w:rPr>
        <w:t xml:space="preserve"> </w:t>
      </w:r>
    </w:p>
    <w:p w14:paraId="78C41BE2">
      <w:pPr>
        <w:spacing w:before="0" w:after="0" w:line="726" w:lineRule="exact"/>
        <w:jc w:val="both"/>
        <w:rPr>
          <w:color w:val="auto"/>
          <w:highlight w:val="none"/>
        </w:rPr>
      </w:pPr>
      <w:r>
        <w:rPr>
          <w:rFonts w:ascii="微软雅黑" w:hAnsi="微软雅黑" w:eastAsia="微软雅黑"/>
          <w:b/>
          <w:color w:val="auto"/>
          <w:sz w:val="44"/>
          <w:highlight w:val="none"/>
        </w:rPr>
        <w:t xml:space="preserve"> </w:t>
      </w:r>
    </w:p>
    <w:p w14:paraId="17711D5B">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color w:val="auto"/>
          <w:highlight w:val="none"/>
        </w:rPr>
      </w:pPr>
      <w:r>
        <w:rPr>
          <w:rFonts w:ascii="仿宋_GB2312" w:hAnsi="仿宋_GB2312" w:eastAsia="仿宋_GB2312"/>
          <w:color w:val="auto"/>
          <w:sz w:val="24"/>
          <w:highlight w:val="none"/>
        </w:rPr>
        <w:t>投标人名称（加盖单位公章）：</w:t>
      </w:r>
      <w:r>
        <w:rPr>
          <w:rFonts w:ascii="仿宋_GB2312" w:hAnsi="仿宋_GB2312" w:eastAsia="仿宋_GB2312"/>
          <w:color w:val="auto"/>
          <w:sz w:val="24"/>
          <w:highlight w:val="none"/>
          <w:u w:val="single"/>
        </w:rPr>
        <w:t xml:space="preserve">            </w:t>
      </w:r>
    </w:p>
    <w:p w14:paraId="7C1EA1E4">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rFonts w:ascii="仿宋_GB2312" w:hAnsi="仿宋_GB2312" w:eastAsia="仿宋_GB2312"/>
          <w:color w:val="auto"/>
          <w:sz w:val="24"/>
          <w:highlight w:val="none"/>
          <w:u w:val="single"/>
        </w:rPr>
      </w:pPr>
      <w:r>
        <w:rPr>
          <w:rFonts w:ascii="仿宋_GB2312" w:hAnsi="仿宋_GB2312" w:eastAsia="仿宋_GB2312"/>
          <w:color w:val="auto"/>
          <w:sz w:val="24"/>
          <w:highlight w:val="none"/>
        </w:rPr>
        <w:t>日期：</w:t>
      </w:r>
      <w:r>
        <w:rPr>
          <w:rFonts w:ascii="仿宋_GB2312" w:hAnsi="仿宋_GB2312" w:eastAsia="仿宋_GB2312"/>
          <w:color w:val="auto"/>
          <w:sz w:val="24"/>
          <w:highlight w:val="none"/>
          <w:u w:val="single"/>
        </w:rPr>
        <w:t xml:space="preserve">              </w:t>
      </w:r>
    </w:p>
    <w:p w14:paraId="25FDA212">
      <w:pPr>
        <w:rPr>
          <w:rFonts w:ascii="仿宋_GB2312" w:hAnsi="仿宋_GB2312" w:eastAsia="仿宋_GB2312"/>
          <w:color w:val="auto"/>
          <w:sz w:val="24"/>
          <w:highlight w:val="none"/>
          <w:u w:val="single"/>
        </w:rPr>
      </w:pPr>
    </w:p>
    <w:p w14:paraId="3FACA42A">
      <w:pPr>
        <w:pStyle w:val="4"/>
        <w:pageBreakBefore/>
        <w:spacing w:before="0" w:after="0" w:line="240" w:lineRule="auto"/>
        <w:jc w:val="left"/>
        <w:rPr>
          <w:color w:val="auto"/>
          <w:highlight w:val="none"/>
        </w:rPr>
      </w:pPr>
      <w:r>
        <w:rPr>
          <w:rFonts w:ascii="仿宋_GB2312" w:hAnsi="仿宋_GB2312" w:eastAsia="仿宋_GB2312"/>
          <w:color w:val="auto"/>
          <w:highlight w:val="none"/>
        </w:rPr>
        <w:t>格式24</w:t>
      </w:r>
    </w:p>
    <w:p w14:paraId="4BD92527">
      <w:pPr>
        <w:spacing w:before="0" w:after="0" w:line="528" w:lineRule="exact"/>
        <w:jc w:val="center"/>
        <w:rPr>
          <w:rFonts w:ascii="宋体" w:hAnsi="宋体" w:eastAsia="宋体"/>
          <w:b/>
          <w:color w:val="auto"/>
          <w:sz w:val="32"/>
          <w:highlight w:val="none"/>
        </w:rPr>
      </w:pPr>
      <w:r>
        <w:rPr>
          <w:rFonts w:ascii="宋体" w:hAnsi="宋体" w:eastAsia="宋体"/>
          <w:b/>
          <w:color w:val="auto"/>
          <w:sz w:val="32"/>
          <w:highlight w:val="none"/>
        </w:rPr>
        <w:t>申请发票情况说明</w:t>
      </w:r>
    </w:p>
    <w:p w14:paraId="47C4B4F2">
      <w:pPr>
        <w:wordWrap/>
        <w:autoSpaceDE/>
        <w:autoSpaceDN/>
        <w:spacing w:before="0" w:after="0" w:line="346" w:lineRule="exact"/>
        <w:jc w:val="left"/>
        <w:rPr>
          <w:color w:val="auto"/>
          <w:highlight w:val="none"/>
        </w:rPr>
      </w:pPr>
    </w:p>
    <w:p w14:paraId="7BEF4DC3">
      <w:pPr>
        <w:wordWrap/>
        <w:autoSpaceDE/>
        <w:autoSpaceDN/>
        <w:spacing w:before="0" w:after="0" w:line="440" w:lineRule="exact"/>
        <w:jc w:val="left"/>
        <w:rPr>
          <w:color w:val="auto"/>
          <w:highlight w:val="none"/>
        </w:rPr>
      </w:pPr>
      <w:r>
        <w:rPr>
          <w:rFonts w:ascii="仿宋_GB2312" w:hAnsi="仿宋_GB2312" w:eastAsia="仿宋_GB2312"/>
          <w:color w:val="auto"/>
          <w:sz w:val="28"/>
          <w:highlight w:val="none"/>
        </w:rPr>
        <w:t>辽宁省沈抚公共资源交易服务有限公司：</w:t>
      </w:r>
    </w:p>
    <w:p w14:paraId="7F43EE75">
      <w:pPr>
        <w:wordWrap/>
        <w:autoSpaceDE/>
        <w:autoSpaceDN/>
        <w:spacing w:before="0" w:after="0" w:line="440" w:lineRule="exact"/>
        <w:ind w:firstLine="555"/>
        <w:jc w:val="left"/>
        <w:rPr>
          <w:color w:val="auto"/>
          <w:highlight w:val="none"/>
        </w:rPr>
      </w:pPr>
      <w:r>
        <w:rPr>
          <w:rFonts w:ascii="仿宋_GB2312" w:hAnsi="仿宋_GB2312" w:eastAsia="仿宋_GB2312"/>
          <w:color w:val="auto"/>
          <w:sz w:val="28"/>
          <w:highlight w:val="none"/>
        </w:rPr>
        <w:t xml:space="preserve">本单位申请开具 </w:t>
      </w:r>
      <w:r>
        <w:rPr>
          <w:rFonts w:ascii="仿宋_GB2312" w:hAnsi="仿宋_GB2312" w:eastAsia="仿宋_GB2312"/>
          <w:color w:val="auto"/>
          <w:sz w:val="28"/>
          <w:highlight w:val="none"/>
        </w:rPr>
        <w:sym w:font="Wingdings 2" w:char="00A3"/>
      </w:r>
      <w:r>
        <w:rPr>
          <w:rFonts w:ascii="仿宋_GB2312" w:hAnsi="仿宋_GB2312" w:eastAsia="仿宋_GB2312"/>
          <w:color w:val="auto"/>
          <w:sz w:val="28"/>
          <w:highlight w:val="none"/>
        </w:rPr>
        <w:t>招标</w:t>
      </w:r>
      <w:r>
        <w:rPr>
          <w:rFonts w:ascii="仿宋_GB2312" w:hAnsi="仿宋_GB2312" w:eastAsia="仿宋_GB2312"/>
          <w:color w:val="auto"/>
          <w:sz w:val="28"/>
          <w:highlight w:val="none"/>
        </w:rPr>
        <w:sym w:font="Wingdings 2" w:char="00A3"/>
      </w:r>
      <w:r>
        <w:rPr>
          <w:rFonts w:ascii="仿宋_GB2312" w:hAnsi="仿宋_GB2312" w:eastAsia="仿宋_GB2312"/>
          <w:color w:val="auto"/>
          <w:sz w:val="28"/>
          <w:highlight w:val="none"/>
        </w:rPr>
        <w:t>采购代理服务费发票</w:t>
      </w:r>
      <w:r>
        <w:rPr>
          <w:rFonts w:ascii="仿宋_GB2312" w:hAnsi="仿宋_GB2312" w:eastAsia="仿宋_GB2312"/>
          <w:color w:val="auto"/>
          <w:sz w:val="28"/>
          <w:highlight w:val="none"/>
        </w:rPr>
        <w:sym w:font="Wingdings 2" w:char="00A3"/>
      </w:r>
      <w:r>
        <w:rPr>
          <w:rFonts w:ascii="仿宋_GB2312" w:hAnsi="仿宋_GB2312" w:eastAsia="仿宋_GB2312"/>
          <w:color w:val="auto"/>
          <w:sz w:val="28"/>
          <w:highlight w:val="none"/>
        </w:rPr>
        <w:t>标书款，项目名称为</w:t>
      </w:r>
      <w:r>
        <w:rPr>
          <w:rFonts w:ascii="仿宋_GB2312" w:hAnsi="仿宋_GB2312" w:eastAsia="仿宋_GB2312"/>
          <w:color w:val="auto"/>
          <w:sz w:val="28"/>
          <w:highlight w:val="none"/>
          <w:u w:val="single"/>
        </w:rPr>
        <w:t xml:space="preserve">                        </w:t>
      </w:r>
      <w:r>
        <w:rPr>
          <w:rFonts w:ascii="仿宋_GB2312" w:hAnsi="仿宋_GB2312" w:eastAsia="仿宋_GB2312"/>
          <w:color w:val="auto"/>
          <w:sz w:val="28"/>
          <w:highlight w:val="none"/>
        </w:rPr>
        <w:t>，项目编号为</w:t>
      </w:r>
      <w:r>
        <w:rPr>
          <w:rFonts w:ascii="仿宋_GB2312" w:hAnsi="仿宋_GB2312" w:eastAsia="仿宋_GB2312"/>
          <w:color w:val="auto"/>
          <w:sz w:val="28"/>
          <w:highlight w:val="none"/>
          <w:u w:val="single"/>
        </w:rPr>
        <w:t xml:space="preserve">               </w:t>
      </w:r>
      <w:r>
        <w:rPr>
          <w:rFonts w:ascii="仿宋_GB2312" w:hAnsi="仿宋_GB2312" w:eastAsia="仿宋_GB2312"/>
          <w:color w:val="auto"/>
          <w:sz w:val="28"/>
          <w:highlight w:val="none"/>
        </w:rPr>
        <w:t>，金额为</w:t>
      </w:r>
      <w:r>
        <w:rPr>
          <w:rFonts w:ascii="仿宋_GB2312" w:hAnsi="仿宋_GB2312" w:eastAsia="仿宋_GB2312"/>
          <w:color w:val="auto"/>
          <w:sz w:val="28"/>
          <w:highlight w:val="none"/>
          <w:u w:val="single"/>
        </w:rPr>
        <w:t xml:space="preserve">       </w:t>
      </w:r>
      <w:r>
        <w:rPr>
          <w:rFonts w:ascii="仿宋_GB2312" w:hAnsi="仿宋_GB2312" w:eastAsia="仿宋_GB2312"/>
          <w:color w:val="auto"/>
          <w:sz w:val="28"/>
          <w:highlight w:val="none"/>
        </w:rPr>
        <w:t>。</w:t>
      </w:r>
    </w:p>
    <w:p w14:paraId="64F4CCEB">
      <w:pPr>
        <w:wordWrap/>
        <w:autoSpaceDE/>
        <w:autoSpaceDN/>
        <w:spacing w:before="0" w:after="0" w:line="440" w:lineRule="exact"/>
        <w:ind w:firstLine="555"/>
        <w:jc w:val="left"/>
        <w:rPr>
          <w:color w:val="auto"/>
          <w:highlight w:val="none"/>
        </w:rPr>
      </w:pPr>
      <w:r>
        <w:rPr>
          <w:rFonts w:ascii="仿宋_GB2312" w:hAnsi="仿宋_GB2312" w:eastAsia="仿宋_GB2312"/>
          <w:color w:val="auto"/>
          <w:sz w:val="28"/>
          <w:highlight w:val="none"/>
        </w:rPr>
        <w:t>本单位开具发票信息如下（发票信息需要与单位财务部门确认后方可提供）：</w:t>
      </w:r>
    </w:p>
    <w:tbl>
      <w:tblPr>
        <w:tblStyle w:val="36"/>
        <w:tblW w:w="8221"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255"/>
        <w:gridCol w:w="4966"/>
      </w:tblGrid>
      <w:tr w14:paraId="1BF64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34" w:hRule="atLeast"/>
        </w:trPr>
        <w:tc>
          <w:tcPr>
            <w:tcW w:w="3255" w:type="dxa"/>
            <w:noWrap w:val="0"/>
            <w:vAlign w:val="center"/>
          </w:tcPr>
          <w:p w14:paraId="35465C83">
            <w:pPr>
              <w:spacing w:before="0" w:after="0" w:line="320" w:lineRule="exact"/>
              <w:jc w:val="center"/>
              <w:rPr>
                <w:color w:val="auto"/>
                <w:highlight w:val="none"/>
              </w:rPr>
            </w:pPr>
            <w:r>
              <w:rPr>
                <w:rFonts w:ascii="仿宋_GB2312" w:hAnsi="仿宋_GB2312" w:eastAsia="仿宋_GB2312"/>
                <w:color w:val="auto"/>
                <w:sz w:val="24"/>
                <w:highlight w:val="none"/>
              </w:rPr>
              <w:t>开票信息</w:t>
            </w:r>
          </w:p>
        </w:tc>
        <w:tc>
          <w:tcPr>
            <w:tcW w:w="4966" w:type="dxa"/>
            <w:noWrap w:val="0"/>
            <w:vAlign w:val="center"/>
          </w:tcPr>
          <w:p w14:paraId="3EB82832">
            <w:pPr>
              <w:spacing w:before="0" w:after="0" w:line="260" w:lineRule="exact"/>
              <w:jc w:val="center"/>
              <w:rPr>
                <w:color w:val="auto"/>
                <w:highlight w:val="none"/>
              </w:rPr>
            </w:pPr>
            <w:r>
              <w:rPr>
                <w:rFonts w:ascii="仿宋_GB2312" w:hAnsi="仿宋_GB2312" w:eastAsia="仿宋_GB2312"/>
                <w:color w:val="auto"/>
                <w:sz w:val="24"/>
                <w:highlight w:val="none"/>
              </w:rPr>
              <w:t>增值税电子普通发票</w:t>
            </w:r>
          </w:p>
        </w:tc>
      </w:tr>
      <w:tr w14:paraId="71E37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39" w:hRule="atLeast"/>
        </w:trPr>
        <w:tc>
          <w:tcPr>
            <w:tcW w:w="3255" w:type="dxa"/>
            <w:noWrap w:val="0"/>
            <w:vAlign w:val="center"/>
          </w:tcPr>
          <w:p w14:paraId="7CE6173C">
            <w:pPr>
              <w:spacing w:before="0" w:after="0" w:line="320" w:lineRule="exact"/>
              <w:jc w:val="center"/>
              <w:rPr>
                <w:color w:val="auto"/>
                <w:highlight w:val="none"/>
              </w:rPr>
            </w:pPr>
            <w:r>
              <w:rPr>
                <w:rFonts w:ascii="仿宋_GB2312" w:hAnsi="仿宋_GB2312" w:eastAsia="仿宋_GB2312"/>
                <w:color w:val="auto"/>
                <w:sz w:val="24"/>
                <w:highlight w:val="none"/>
              </w:rPr>
              <w:t>单位名称</w:t>
            </w:r>
          </w:p>
          <w:p w14:paraId="53A607F0">
            <w:pPr>
              <w:spacing w:before="0" w:after="0" w:line="320" w:lineRule="exact"/>
              <w:jc w:val="center"/>
              <w:rPr>
                <w:color w:val="auto"/>
                <w:highlight w:val="none"/>
              </w:rPr>
            </w:pPr>
            <w:r>
              <w:rPr>
                <w:rFonts w:ascii="仿宋_GB2312" w:hAnsi="仿宋_GB2312" w:eastAsia="仿宋_GB2312"/>
                <w:color w:val="auto"/>
                <w:sz w:val="24"/>
                <w:highlight w:val="none"/>
              </w:rPr>
              <w:t>（必填项）</w:t>
            </w:r>
          </w:p>
        </w:tc>
        <w:tc>
          <w:tcPr>
            <w:tcW w:w="4966" w:type="dxa"/>
            <w:noWrap w:val="0"/>
            <w:vAlign w:val="center"/>
          </w:tcPr>
          <w:p w14:paraId="69F9D0B1">
            <w:pPr>
              <w:spacing w:before="0" w:after="0" w:line="346" w:lineRule="exact"/>
              <w:jc w:val="center"/>
              <w:rPr>
                <w:color w:val="auto"/>
                <w:highlight w:val="none"/>
              </w:rPr>
            </w:pPr>
          </w:p>
        </w:tc>
      </w:tr>
      <w:tr w14:paraId="42B8A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38" w:hRule="atLeast"/>
        </w:trPr>
        <w:tc>
          <w:tcPr>
            <w:tcW w:w="3255" w:type="dxa"/>
            <w:noWrap w:val="0"/>
            <w:vAlign w:val="center"/>
          </w:tcPr>
          <w:p w14:paraId="31E20A8E">
            <w:pPr>
              <w:spacing w:before="0" w:after="0" w:line="320" w:lineRule="exact"/>
              <w:jc w:val="center"/>
              <w:rPr>
                <w:color w:val="auto"/>
                <w:highlight w:val="none"/>
              </w:rPr>
            </w:pPr>
            <w:r>
              <w:rPr>
                <w:rFonts w:ascii="仿宋_GB2312" w:hAnsi="仿宋_GB2312" w:eastAsia="仿宋_GB2312"/>
                <w:color w:val="auto"/>
                <w:sz w:val="24"/>
                <w:highlight w:val="none"/>
              </w:rPr>
              <w:t>纳税人识别号</w:t>
            </w:r>
          </w:p>
          <w:p w14:paraId="02B4D80B">
            <w:pPr>
              <w:spacing w:before="0" w:after="0" w:line="320" w:lineRule="exact"/>
              <w:jc w:val="center"/>
              <w:rPr>
                <w:color w:val="auto"/>
                <w:highlight w:val="none"/>
              </w:rPr>
            </w:pPr>
            <w:r>
              <w:rPr>
                <w:rFonts w:ascii="仿宋_GB2312" w:hAnsi="仿宋_GB2312" w:eastAsia="仿宋_GB2312"/>
                <w:color w:val="auto"/>
                <w:sz w:val="24"/>
                <w:highlight w:val="none"/>
              </w:rPr>
              <w:t>（必填项）</w:t>
            </w:r>
          </w:p>
        </w:tc>
        <w:tc>
          <w:tcPr>
            <w:tcW w:w="4966" w:type="dxa"/>
            <w:noWrap w:val="0"/>
            <w:vAlign w:val="center"/>
          </w:tcPr>
          <w:p w14:paraId="46A325BD">
            <w:pPr>
              <w:spacing w:before="0" w:after="0" w:line="346" w:lineRule="exact"/>
              <w:jc w:val="center"/>
              <w:rPr>
                <w:color w:val="auto"/>
                <w:highlight w:val="none"/>
              </w:rPr>
            </w:pPr>
          </w:p>
        </w:tc>
      </w:tr>
      <w:tr w14:paraId="4C987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36" w:hRule="atLeast"/>
        </w:trPr>
        <w:tc>
          <w:tcPr>
            <w:tcW w:w="3255" w:type="dxa"/>
            <w:noWrap w:val="0"/>
            <w:vAlign w:val="center"/>
          </w:tcPr>
          <w:p w14:paraId="574632F9">
            <w:pPr>
              <w:spacing w:before="0" w:after="0" w:line="320" w:lineRule="exact"/>
              <w:jc w:val="center"/>
              <w:rPr>
                <w:color w:val="auto"/>
                <w:highlight w:val="none"/>
              </w:rPr>
            </w:pPr>
            <w:r>
              <w:rPr>
                <w:rFonts w:ascii="仿宋_GB2312" w:hAnsi="仿宋_GB2312" w:eastAsia="仿宋_GB2312"/>
                <w:color w:val="auto"/>
                <w:sz w:val="24"/>
                <w:highlight w:val="none"/>
              </w:rPr>
              <w:t>单位地址及电话</w:t>
            </w:r>
          </w:p>
        </w:tc>
        <w:tc>
          <w:tcPr>
            <w:tcW w:w="4966" w:type="dxa"/>
            <w:noWrap w:val="0"/>
            <w:vAlign w:val="center"/>
          </w:tcPr>
          <w:p w14:paraId="42382585">
            <w:pPr>
              <w:spacing w:before="0" w:after="0" w:line="346" w:lineRule="exact"/>
              <w:jc w:val="center"/>
              <w:rPr>
                <w:color w:val="auto"/>
                <w:highlight w:val="none"/>
              </w:rPr>
            </w:pPr>
          </w:p>
        </w:tc>
      </w:tr>
      <w:tr w14:paraId="49B8A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48" w:hRule="atLeast"/>
        </w:trPr>
        <w:tc>
          <w:tcPr>
            <w:tcW w:w="3255" w:type="dxa"/>
            <w:noWrap w:val="0"/>
            <w:vAlign w:val="center"/>
          </w:tcPr>
          <w:p w14:paraId="252C5A8B">
            <w:pPr>
              <w:spacing w:before="0" w:after="0" w:line="320" w:lineRule="exact"/>
              <w:jc w:val="center"/>
              <w:rPr>
                <w:color w:val="auto"/>
                <w:highlight w:val="none"/>
              </w:rPr>
            </w:pPr>
            <w:r>
              <w:rPr>
                <w:rFonts w:ascii="仿宋_GB2312" w:hAnsi="仿宋_GB2312" w:eastAsia="仿宋_GB2312"/>
                <w:color w:val="auto"/>
                <w:sz w:val="24"/>
                <w:highlight w:val="none"/>
              </w:rPr>
              <w:t>开户行及账号</w:t>
            </w:r>
          </w:p>
        </w:tc>
        <w:tc>
          <w:tcPr>
            <w:tcW w:w="4966" w:type="dxa"/>
            <w:noWrap w:val="0"/>
            <w:vAlign w:val="center"/>
          </w:tcPr>
          <w:p w14:paraId="58A59289">
            <w:pPr>
              <w:spacing w:before="0" w:after="0" w:line="346" w:lineRule="exact"/>
              <w:jc w:val="center"/>
              <w:rPr>
                <w:color w:val="auto"/>
                <w:highlight w:val="none"/>
              </w:rPr>
            </w:pPr>
          </w:p>
        </w:tc>
      </w:tr>
      <w:tr w14:paraId="6FF7E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2" w:hRule="atLeast"/>
        </w:trPr>
        <w:tc>
          <w:tcPr>
            <w:tcW w:w="3255" w:type="dxa"/>
            <w:noWrap w:val="0"/>
            <w:vAlign w:val="center"/>
          </w:tcPr>
          <w:p w14:paraId="65A2812D">
            <w:pPr>
              <w:spacing w:before="0" w:after="0" w:line="320" w:lineRule="exact"/>
              <w:jc w:val="center"/>
              <w:rPr>
                <w:color w:val="auto"/>
                <w:highlight w:val="none"/>
              </w:rPr>
            </w:pPr>
            <w:r>
              <w:rPr>
                <w:rFonts w:ascii="仿宋_GB2312" w:hAnsi="仿宋_GB2312" w:eastAsia="仿宋_GB2312"/>
                <w:color w:val="auto"/>
                <w:sz w:val="24"/>
                <w:highlight w:val="none"/>
              </w:rPr>
              <w:t>接收发票电子邮箱</w:t>
            </w:r>
          </w:p>
          <w:p w14:paraId="3B39274D">
            <w:pPr>
              <w:spacing w:before="0" w:after="0" w:line="320" w:lineRule="exact"/>
              <w:jc w:val="center"/>
              <w:rPr>
                <w:color w:val="auto"/>
                <w:highlight w:val="none"/>
              </w:rPr>
            </w:pPr>
            <w:r>
              <w:rPr>
                <w:rFonts w:ascii="仿宋_GB2312" w:hAnsi="仿宋_GB2312" w:eastAsia="仿宋_GB2312"/>
                <w:color w:val="auto"/>
                <w:sz w:val="24"/>
                <w:highlight w:val="none"/>
              </w:rPr>
              <w:t>（必填项）</w:t>
            </w:r>
          </w:p>
        </w:tc>
        <w:tc>
          <w:tcPr>
            <w:tcW w:w="4966" w:type="dxa"/>
            <w:noWrap w:val="0"/>
            <w:vAlign w:val="center"/>
          </w:tcPr>
          <w:p w14:paraId="599A47B1">
            <w:pPr>
              <w:spacing w:before="0" w:after="0" w:line="346" w:lineRule="exact"/>
              <w:jc w:val="center"/>
              <w:rPr>
                <w:color w:val="auto"/>
                <w:highlight w:val="none"/>
              </w:rPr>
            </w:pPr>
          </w:p>
        </w:tc>
      </w:tr>
      <w:tr w14:paraId="10F63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46" w:hRule="atLeast"/>
        </w:trPr>
        <w:tc>
          <w:tcPr>
            <w:tcW w:w="3255" w:type="dxa"/>
            <w:noWrap w:val="0"/>
            <w:vAlign w:val="center"/>
          </w:tcPr>
          <w:p w14:paraId="5088F604">
            <w:pPr>
              <w:spacing w:before="0" w:after="0" w:line="320" w:lineRule="exact"/>
              <w:jc w:val="center"/>
              <w:rPr>
                <w:color w:val="auto"/>
                <w:highlight w:val="none"/>
              </w:rPr>
            </w:pPr>
            <w:r>
              <w:rPr>
                <w:rFonts w:ascii="仿宋_GB2312" w:hAnsi="仿宋_GB2312" w:eastAsia="仿宋_GB2312"/>
                <w:color w:val="auto"/>
                <w:sz w:val="24"/>
                <w:highlight w:val="none"/>
              </w:rPr>
              <w:t>经办人</w:t>
            </w:r>
          </w:p>
          <w:p w14:paraId="0E9A0869">
            <w:pPr>
              <w:spacing w:before="0" w:after="0" w:line="320" w:lineRule="exact"/>
              <w:jc w:val="center"/>
              <w:rPr>
                <w:color w:val="auto"/>
                <w:highlight w:val="none"/>
              </w:rPr>
            </w:pPr>
            <w:r>
              <w:rPr>
                <w:rFonts w:ascii="仿宋_GB2312" w:hAnsi="仿宋_GB2312" w:eastAsia="仿宋_GB2312"/>
                <w:color w:val="auto"/>
                <w:sz w:val="24"/>
                <w:highlight w:val="none"/>
              </w:rPr>
              <w:t>（必填项）</w:t>
            </w:r>
          </w:p>
        </w:tc>
        <w:tc>
          <w:tcPr>
            <w:tcW w:w="4966" w:type="dxa"/>
            <w:noWrap w:val="0"/>
            <w:vAlign w:val="center"/>
          </w:tcPr>
          <w:p w14:paraId="784B76E0">
            <w:pPr>
              <w:spacing w:before="0" w:after="0" w:line="346" w:lineRule="exact"/>
              <w:jc w:val="center"/>
              <w:rPr>
                <w:color w:val="auto"/>
                <w:highlight w:val="none"/>
              </w:rPr>
            </w:pPr>
          </w:p>
        </w:tc>
      </w:tr>
      <w:tr w14:paraId="35E8A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44" w:hRule="atLeast"/>
        </w:trPr>
        <w:tc>
          <w:tcPr>
            <w:tcW w:w="3255" w:type="dxa"/>
            <w:noWrap w:val="0"/>
            <w:vAlign w:val="center"/>
          </w:tcPr>
          <w:p w14:paraId="1D7C6F0E">
            <w:pPr>
              <w:spacing w:before="0" w:after="0" w:line="320" w:lineRule="exact"/>
              <w:jc w:val="center"/>
              <w:rPr>
                <w:color w:val="auto"/>
                <w:highlight w:val="none"/>
              </w:rPr>
            </w:pPr>
            <w:r>
              <w:rPr>
                <w:rFonts w:ascii="仿宋_GB2312" w:hAnsi="仿宋_GB2312" w:eastAsia="仿宋_GB2312"/>
                <w:color w:val="auto"/>
                <w:sz w:val="24"/>
                <w:highlight w:val="none"/>
              </w:rPr>
              <w:t>联系方式</w:t>
            </w:r>
          </w:p>
          <w:p w14:paraId="4958228E">
            <w:pPr>
              <w:spacing w:before="0" w:after="0" w:line="320" w:lineRule="exact"/>
              <w:jc w:val="center"/>
              <w:rPr>
                <w:color w:val="auto"/>
                <w:highlight w:val="none"/>
              </w:rPr>
            </w:pPr>
            <w:r>
              <w:rPr>
                <w:rFonts w:ascii="仿宋_GB2312" w:hAnsi="仿宋_GB2312" w:eastAsia="仿宋_GB2312"/>
                <w:color w:val="auto"/>
                <w:sz w:val="24"/>
                <w:highlight w:val="none"/>
              </w:rPr>
              <w:t>（必填项）</w:t>
            </w:r>
          </w:p>
        </w:tc>
        <w:tc>
          <w:tcPr>
            <w:tcW w:w="4966" w:type="dxa"/>
            <w:noWrap w:val="0"/>
            <w:vAlign w:val="center"/>
          </w:tcPr>
          <w:p w14:paraId="47F9C9BE">
            <w:pPr>
              <w:spacing w:before="0" w:after="0" w:line="346" w:lineRule="exact"/>
              <w:jc w:val="center"/>
              <w:rPr>
                <w:color w:val="auto"/>
                <w:highlight w:val="none"/>
              </w:rPr>
            </w:pPr>
          </w:p>
        </w:tc>
      </w:tr>
    </w:tbl>
    <w:p w14:paraId="7325E162">
      <w:pPr>
        <w:wordWrap/>
        <w:autoSpaceDE/>
        <w:autoSpaceDN/>
        <w:spacing w:before="0" w:after="0" w:line="440" w:lineRule="exact"/>
        <w:ind w:firstLine="555"/>
        <w:jc w:val="both"/>
        <w:rPr>
          <w:color w:val="auto"/>
          <w:highlight w:val="none"/>
        </w:rPr>
      </w:pPr>
      <w:r>
        <w:rPr>
          <w:rFonts w:ascii="仿宋_GB2312" w:hAnsi="仿宋_GB2312" w:eastAsia="仿宋_GB2312"/>
          <w:color w:val="auto"/>
          <w:sz w:val="28"/>
          <w:highlight w:val="none"/>
        </w:rPr>
        <w:t>特此说明！</w:t>
      </w:r>
    </w:p>
    <w:p w14:paraId="0F6F6FAD">
      <w:pPr>
        <w:wordWrap/>
        <w:autoSpaceDE/>
        <w:autoSpaceDN/>
        <w:spacing w:before="0" w:after="0" w:line="346" w:lineRule="exact"/>
        <w:ind w:firstLine="555"/>
        <w:jc w:val="both"/>
        <w:rPr>
          <w:color w:val="auto"/>
          <w:highlight w:val="none"/>
        </w:rPr>
      </w:pPr>
    </w:p>
    <w:p w14:paraId="6D32C35A">
      <w:pPr>
        <w:wordWrap/>
        <w:autoSpaceDE/>
        <w:autoSpaceDN/>
        <w:spacing w:before="0" w:after="0" w:line="440" w:lineRule="exact"/>
        <w:ind w:right="640"/>
        <w:jc w:val="center"/>
        <w:rPr>
          <w:color w:val="auto"/>
          <w:highlight w:val="none"/>
        </w:rPr>
      </w:pPr>
      <w:r>
        <w:rPr>
          <w:rFonts w:ascii="仿宋_GB2312" w:hAnsi="仿宋_GB2312" w:eastAsia="仿宋_GB2312"/>
          <w:color w:val="auto"/>
          <w:sz w:val="28"/>
          <w:highlight w:val="none"/>
        </w:rPr>
        <w:t xml:space="preserve">                        申请单位（盖公章）：</w:t>
      </w:r>
    </w:p>
    <w:p w14:paraId="4178A927">
      <w:pPr>
        <w:spacing w:before="0" w:after="0" w:line="396" w:lineRule="exact"/>
        <w:jc w:val="both"/>
        <w:rPr>
          <w:rFonts w:ascii="仿宋_GB2312" w:hAnsi="仿宋_GB2312" w:eastAsia="仿宋_GB2312"/>
          <w:color w:val="auto"/>
          <w:sz w:val="24"/>
          <w:highlight w:val="none"/>
          <w:u w:val="single"/>
        </w:rPr>
      </w:pPr>
      <w:r>
        <w:rPr>
          <w:rFonts w:ascii="仿宋_GB2312" w:hAnsi="仿宋_GB2312" w:eastAsia="仿宋_GB2312"/>
          <w:color w:val="auto"/>
          <w:sz w:val="28"/>
          <w:highlight w:val="none"/>
        </w:rPr>
        <w:t xml:space="preserve">                  </w:t>
      </w:r>
      <w:r>
        <w:rPr>
          <w:rFonts w:hint="eastAsia" w:ascii="仿宋_GB2312" w:hAnsi="仿宋_GB2312" w:eastAsia="仿宋_GB2312"/>
          <w:color w:val="auto"/>
          <w:sz w:val="28"/>
          <w:highlight w:val="none"/>
          <w:lang w:val="en-US" w:eastAsia="zh-CN"/>
        </w:rPr>
        <w:t xml:space="preserve">             </w:t>
      </w:r>
      <w:r>
        <w:rPr>
          <w:rFonts w:ascii="仿宋_GB2312" w:hAnsi="仿宋_GB2312" w:eastAsia="仿宋_GB2312"/>
          <w:color w:val="auto"/>
          <w:sz w:val="28"/>
          <w:highlight w:val="none"/>
        </w:rPr>
        <w:t>年    月    日</w:t>
      </w:r>
    </w:p>
    <w:p w14:paraId="677BD3F6">
      <w:pPr>
        <w:pStyle w:val="4"/>
        <w:bidi w:val="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格式25</w:t>
      </w:r>
    </w:p>
    <w:p w14:paraId="142EC898">
      <w:pPr>
        <w:spacing w:before="0" w:after="0" w:line="528" w:lineRule="exact"/>
        <w:jc w:val="center"/>
        <w:rPr>
          <w:rFonts w:ascii="宋体" w:hAnsi="宋体" w:eastAsia="宋体"/>
          <w:b/>
          <w:color w:val="auto"/>
          <w:sz w:val="32"/>
          <w:highlight w:val="none"/>
        </w:rPr>
      </w:pPr>
      <w:r>
        <w:rPr>
          <w:rFonts w:ascii="宋体" w:hAnsi="宋体" w:eastAsia="宋体"/>
          <w:b/>
          <w:color w:val="auto"/>
          <w:sz w:val="32"/>
          <w:highlight w:val="none"/>
        </w:rPr>
        <w:t>供应商基本情况</w:t>
      </w:r>
    </w:p>
    <w:p w14:paraId="37A26BC2">
      <w:pPr>
        <w:spacing w:before="0" w:after="0" w:line="360" w:lineRule="auto"/>
        <w:ind w:right="105"/>
        <w:jc w:val="left"/>
        <w:rPr>
          <w:rFonts w:ascii="仿宋_GB2312" w:hAnsi="仿宋_GB2312" w:eastAsia="仿宋_GB2312"/>
          <w:color w:val="auto"/>
          <w:sz w:val="24"/>
          <w:highlight w:val="none"/>
        </w:rPr>
      </w:pPr>
    </w:p>
    <w:p w14:paraId="1385E0A1">
      <w:pPr>
        <w:spacing w:before="0" w:after="0" w:line="360" w:lineRule="auto"/>
        <w:ind w:right="105"/>
        <w:jc w:val="left"/>
        <w:rPr>
          <w:color w:val="auto"/>
          <w:highlight w:val="none"/>
        </w:rPr>
      </w:pPr>
      <w:r>
        <w:rPr>
          <w:rFonts w:ascii="仿宋_GB2312" w:hAnsi="仿宋_GB2312" w:eastAsia="仿宋_GB2312"/>
          <w:color w:val="auto"/>
          <w:sz w:val="24"/>
          <w:highlight w:val="none"/>
        </w:rPr>
        <w:t>附表1 供应商基本信息表</w:t>
      </w:r>
    </w:p>
    <w:p w14:paraId="30C8D62C">
      <w:pPr>
        <w:spacing w:before="0" w:after="0" w:line="360" w:lineRule="auto"/>
        <w:ind w:right="105"/>
        <w:jc w:val="left"/>
        <w:rPr>
          <w:color w:val="auto"/>
          <w:highlight w:val="none"/>
        </w:rPr>
      </w:pPr>
      <w:r>
        <w:rPr>
          <w:rFonts w:ascii="仿宋_GB2312" w:hAnsi="仿宋_GB2312" w:eastAsia="仿宋_GB2312"/>
          <w:color w:val="auto"/>
          <w:sz w:val="24"/>
          <w:highlight w:val="none"/>
        </w:rPr>
        <w:t>附表2 202</w:t>
      </w:r>
      <w:r>
        <w:rPr>
          <w:rFonts w:hint="eastAsia" w:ascii="仿宋_GB2312" w:hAnsi="仿宋_GB2312" w:eastAsia="仿宋_GB2312"/>
          <w:color w:val="auto"/>
          <w:sz w:val="24"/>
          <w:highlight w:val="none"/>
          <w:lang w:val="en-US" w:eastAsia="zh-CN"/>
        </w:rPr>
        <w:t>3</w:t>
      </w:r>
      <w:r>
        <w:rPr>
          <w:rFonts w:ascii="仿宋_GB2312" w:hAnsi="仿宋_GB2312" w:eastAsia="仿宋_GB2312"/>
          <w:color w:val="auto"/>
          <w:sz w:val="24"/>
          <w:highlight w:val="none"/>
        </w:rPr>
        <w:t>年</w:t>
      </w:r>
      <w:r>
        <w:rPr>
          <w:rFonts w:hint="eastAsia" w:ascii="仿宋_GB2312" w:hAnsi="仿宋_GB2312" w:eastAsia="仿宋_GB2312"/>
          <w:color w:val="auto"/>
          <w:sz w:val="24"/>
          <w:highlight w:val="none"/>
          <w:lang w:val="en-US" w:eastAsia="zh-CN"/>
        </w:rPr>
        <w:t>7</w:t>
      </w:r>
      <w:r>
        <w:rPr>
          <w:rFonts w:ascii="仿宋_GB2312" w:hAnsi="仿宋_GB2312" w:eastAsia="仿宋_GB2312"/>
          <w:color w:val="auto"/>
          <w:sz w:val="24"/>
          <w:highlight w:val="none"/>
        </w:rPr>
        <w:t>月1日至今类似项目业绩汇总表</w:t>
      </w:r>
    </w:p>
    <w:p w14:paraId="6461752F">
      <w:pPr>
        <w:spacing w:before="0" w:after="0" w:line="360" w:lineRule="auto"/>
        <w:ind w:right="105"/>
        <w:jc w:val="left"/>
        <w:rPr>
          <w:rFonts w:ascii="仿宋_GB2312" w:hAnsi="仿宋_GB2312" w:eastAsia="仿宋_GB2312"/>
          <w:color w:val="auto"/>
          <w:sz w:val="24"/>
          <w:highlight w:val="none"/>
        </w:rPr>
      </w:pPr>
      <w:r>
        <w:rPr>
          <w:rFonts w:ascii="仿宋_GB2312" w:hAnsi="仿宋_GB2312" w:eastAsia="仿宋_GB2312"/>
          <w:color w:val="auto"/>
          <w:sz w:val="24"/>
          <w:highlight w:val="none"/>
        </w:rPr>
        <w:t>附表3 单个项目情况表</w:t>
      </w:r>
    </w:p>
    <w:p w14:paraId="5D796B90">
      <w:pPr>
        <w:spacing w:before="0" w:after="0" w:line="360" w:lineRule="auto"/>
        <w:ind w:right="105"/>
        <w:jc w:val="left"/>
        <w:rPr>
          <w:rFonts w:ascii="仿宋_GB2312" w:hAnsi="仿宋_GB2312" w:eastAsia="仿宋_GB2312"/>
          <w:color w:val="auto"/>
          <w:sz w:val="24"/>
          <w:highlight w:val="none"/>
        </w:rPr>
      </w:pPr>
      <w:r>
        <w:rPr>
          <w:rFonts w:ascii="仿宋_GB2312" w:hAnsi="仿宋_GB2312" w:eastAsia="仿宋_GB2312"/>
          <w:color w:val="auto"/>
          <w:sz w:val="24"/>
          <w:highlight w:val="none"/>
        </w:rPr>
        <w:t>附表</w:t>
      </w:r>
      <w:r>
        <w:rPr>
          <w:rFonts w:hint="eastAsia" w:ascii="仿宋_GB2312" w:hAnsi="仿宋_GB2312" w:eastAsia="仿宋_GB2312"/>
          <w:color w:val="auto"/>
          <w:sz w:val="24"/>
          <w:highlight w:val="none"/>
          <w:lang w:val="en-US" w:eastAsia="zh-CN"/>
        </w:rPr>
        <w:t>4</w:t>
      </w:r>
      <w:r>
        <w:rPr>
          <w:rFonts w:ascii="仿宋_GB2312" w:hAnsi="仿宋_GB2312" w:eastAsia="仿宋_GB2312"/>
          <w:color w:val="auto"/>
          <w:sz w:val="24"/>
          <w:highlight w:val="none"/>
        </w:rPr>
        <w:t xml:space="preserve"> </w:t>
      </w:r>
      <w:r>
        <w:rPr>
          <w:rFonts w:hint="eastAsia" w:ascii="仿宋_GB2312" w:hAnsi="仿宋_GB2312" w:eastAsia="仿宋_GB2312"/>
          <w:color w:val="auto"/>
          <w:sz w:val="24"/>
          <w:highlight w:val="none"/>
        </w:rPr>
        <w:t>拟配置人员一览表</w:t>
      </w:r>
    </w:p>
    <w:p w14:paraId="6BCDEC83">
      <w:pPr>
        <w:rPr>
          <w:rFonts w:hint="eastAsia" w:ascii="仿宋_GB2312" w:hAnsi="仿宋" w:eastAsia="仿宋_GB2312" w:cs="仿宋_GB2312"/>
          <w:b/>
          <w:bCs/>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br w:type="page"/>
      </w:r>
    </w:p>
    <w:p w14:paraId="327042B8">
      <w:pPr>
        <w:spacing w:before="319" w:beforeLines="100" w:after="319" w:afterLines="100" w:line="360" w:lineRule="auto"/>
        <w:jc w:val="left"/>
        <w:outlineLvl w:val="1"/>
        <w:rPr>
          <w:rFonts w:hint="eastAsia" w:ascii="仿宋_GB2312" w:hAnsi="仿宋" w:eastAsia="仿宋_GB2312" w:cs="仿宋_GB2312"/>
          <w:b/>
          <w:bCs/>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t>附表1</w:t>
      </w:r>
    </w:p>
    <w:p w14:paraId="03BB8E45">
      <w:pPr>
        <w:adjustRightInd w:val="0"/>
        <w:snapToGrid w:val="0"/>
        <w:spacing w:before="319" w:beforeLines="100" w:after="319" w:afterLines="100" w:line="360" w:lineRule="auto"/>
        <w:ind w:right="105" w:rightChars="5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供应商基本信息表</w:t>
      </w:r>
    </w:p>
    <w:tbl>
      <w:tblPr>
        <w:tblStyle w:val="36"/>
        <w:tblW w:w="89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43"/>
        <w:gridCol w:w="1064"/>
        <w:gridCol w:w="854"/>
        <w:gridCol w:w="1259"/>
        <w:gridCol w:w="1693"/>
        <w:gridCol w:w="734"/>
        <w:gridCol w:w="1528"/>
      </w:tblGrid>
      <w:tr w14:paraId="54F2C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5" w:hRule="atLeast"/>
          <w:jc w:val="center"/>
        </w:trPr>
        <w:tc>
          <w:tcPr>
            <w:tcW w:w="1843" w:type="dxa"/>
            <w:noWrap w:val="0"/>
            <w:vAlign w:val="center"/>
          </w:tcPr>
          <w:p w14:paraId="45B43C63">
            <w:pPr>
              <w:spacing w:before="0" w:after="0" w:line="396" w:lineRule="exact"/>
              <w:jc w:val="center"/>
              <w:rPr>
                <w:color w:val="auto"/>
                <w:highlight w:val="none"/>
              </w:rPr>
            </w:pPr>
            <w:r>
              <w:rPr>
                <w:rFonts w:ascii="仿宋_GB2312" w:hAnsi="仿宋_GB2312" w:eastAsia="仿宋_GB2312"/>
                <w:color w:val="auto"/>
                <w:sz w:val="24"/>
                <w:highlight w:val="none"/>
              </w:rPr>
              <w:t>供应商名称</w:t>
            </w:r>
          </w:p>
        </w:tc>
        <w:tc>
          <w:tcPr>
            <w:tcW w:w="7132" w:type="dxa"/>
            <w:gridSpan w:val="6"/>
            <w:noWrap w:val="0"/>
            <w:vAlign w:val="center"/>
          </w:tcPr>
          <w:p w14:paraId="71B4E270">
            <w:pPr>
              <w:spacing w:before="0" w:after="0" w:line="346" w:lineRule="exact"/>
              <w:jc w:val="center"/>
              <w:rPr>
                <w:color w:val="auto"/>
                <w:highlight w:val="none"/>
              </w:rPr>
            </w:pPr>
          </w:p>
        </w:tc>
      </w:tr>
      <w:tr w14:paraId="22D59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5" w:hRule="atLeast"/>
          <w:jc w:val="center"/>
        </w:trPr>
        <w:tc>
          <w:tcPr>
            <w:tcW w:w="1843" w:type="dxa"/>
            <w:noWrap w:val="0"/>
            <w:vAlign w:val="center"/>
          </w:tcPr>
          <w:p w14:paraId="689C0F0D">
            <w:pPr>
              <w:spacing w:before="0" w:after="0" w:line="396" w:lineRule="exact"/>
              <w:jc w:val="center"/>
              <w:rPr>
                <w:color w:val="auto"/>
                <w:highlight w:val="none"/>
              </w:rPr>
            </w:pPr>
            <w:r>
              <w:rPr>
                <w:rFonts w:ascii="仿宋_GB2312" w:hAnsi="仿宋_GB2312" w:eastAsia="仿宋_GB2312"/>
                <w:color w:val="auto"/>
                <w:sz w:val="24"/>
                <w:highlight w:val="none"/>
              </w:rPr>
              <w:t>注册地址</w:t>
            </w:r>
          </w:p>
        </w:tc>
        <w:tc>
          <w:tcPr>
            <w:tcW w:w="3177" w:type="dxa"/>
            <w:gridSpan w:val="3"/>
            <w:noWrap w:val="0"/>
            <w:vAlign w:val="center"/>
          </w:tcPr>
          <w:p w14:paraId="20FDE271">
            <w:pPr>
              <w:spacing w:before="0" w:after="0" w:line="346" w:lineRule="exact"/>
              <w:jc w:val="center"/>
              <w:rPr>
                <w:color w:val="auto"/>
                <w:highlight w:val="none"/>
              </w:rPr>
            </w:pPr>
          </w:p>
        </w:tc>
        <w:tc>
          <w:tcPr>
            <w:tcW w:w="1693" w:type="dxa"/>
            <w:noWrap w:val="0"/>
            <w:vAlign w:val="center"/>
          </w:tcPr>
          <w:p w14:paraId="3DBE7E60">
            <w:pPr>
              <w:spacing w:before="0" w:after="0" w:line="396" w:lineRule="exact"/>
              <w:jc w:val="center"/>
              <w:rPr>
                <w:color w:val="auto"/>
                <w:highlight w:val="none"/>
              </w:rPr>
            </w:pPr>
            <w:r>
              <w:rPr>
                <w:rFonts w:ascii="仿宋_GB2312" w:hAnsi="仿宋_GB2312" w:eastAsia="仿宋_GB2312"/>
                <w:color w:val="auto"/>
                <w:sz w:val="24"/>
                <w:highlight w:val="none"/>
              </w:rPr>
              <w:t>邮政编码</w:t>
            </w:r>
          </w:p>
        </w:tc>
        <w:tc>
          <w:tcPr>
            <w:tcW w:w="2262" w:type="dxa"/>
            <w:gridSpan w:val="2"/>
            <w:noWrap w:val="0"/>
            <w:vAlign w:val="center"/>
          </w:tcPr>
          <w:p w14:paraId="5265F4B5">
            <w:pPr>
              <w:spacing w:before="0" w:after="0" w:line="346" w:lineRule="exact"/>
              <w:jc w:val="center"/>
              <w:rPr>
                <w:color w:val="auto"/>
                <w:highlight w:val="none"/>
              </w:rPr>
            </w:pPr>
          </w:p>
        </w:tc>
      </w:tr>
      <w:tr w14:paraId="139E3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5" w:hRule="atLeast"/>
          <w:jc w:val="center"/>
        </w:trPr>
        <w:tc>
          <w:tcPr>
            <w:tcW w:w="1843" w:type="dxa"/>
            <w:vMerge w:val="restart"/>
            <w:noWrap w:val="0"/>
            <w:vAlign w:val="center"/>
          </w:tcPr>
          <w:p w14:paraId="18E772DB">
            <w:pPr>
              <w:spacing w:before="0" w:after="0" w:line="396" w:lineRule="exact"/>
              <w:jc w:val="center"/>
              <w:rPr>
                <w:color w:val="auto"/>
                <w:highlight w:val="none"/>
              </w:rPr>
            </w:pPr>
            <w:r>
              <w:rPr>
                <w:rFonts w:ascii="仿宋_GB2312" w:hAnsi="仿宋_GB2312" w:eastAsia="仿宋_GB2312"/>
                <w:color w:val="auto"/>
                <w:sz w:val="24"/>
                <w:highlight w:val="none"/>
              </w:rPr>
              <w:t>联系方式</w:t>
            </w:r>
          </w:p>
        </w:tc>
        <w:tc>
          <w:tcPr>
            <w:tcW w:w="1064" w:type="dxa"/>
            <w:noWrap w:val="0"/>
            <w:vAlign w:val="center"/>
          </w:tcPr>
          <w:p w14:paraId="6EAFA8FD">
            <w:pPr>
              <w:spacing w:before="0" w:after="0" w:line="396" w:lineRule="exact"/>
              <w:jc w:val="center"/>
              <w:rPr>
                <w:color w:val="auto"/>
                <w:highlight w:val="none"/>
              </w:rPr>
            </w:pPr>
            <w:r>
              <w:rPr>
                <w:rFonts w:ascii="仿宋_GB2312" w:hAnsi="仿宋_GB2312" w:eastAsia="仿宋_GB2312"/>
                <w:color w:val="auto"/>
                <w:sz w:val="24"/>
                <w:highlight w:val="none"/>
              </w:rPr>
              <w:t>联系人</w:t>
            </w:r>
          </w:p>
        </w:tc>
        <w:tc>
          <w:tcPr>
            <w:tcW w:w="2113" w:type="dxa"/>
            <w:gridSpan w:val="2"/>
            <w:noWrap w:val="0"/>
            <w:vAlign w:val="center"/>
          </w:tcPr>
          <w:p w14:paraId="2C6632C3">
            <w:pPr>
              <w:spacing w:before="0" w:after="0" w:line="346" w:lineRule="exact"/>
              <w:jc w:val="center"/>
              <w:rPr>
                <w:color w:val="auto"/>
                <w:highlight w:val="none"/>
              </w:rPr>
            </w:pPr>
          </w:p>
        </w:tc>
        <w:tc>
          <w:tcPr>
            <w:tcW w:w="1693" w:type="dxa"/>
            <w:noWrap w:val="0"/>
            <w:vAlign w:val="center"/>
          </w:tcPr>
          <w:p w14:paraId="08F7A0E6">
            <w:pPr>
              <w:spacing w:before="0" w:after="0" w:line="396" w:lineRule="exact"/>
              <w:jc w:val="center"/>
              <w:rPr>
                <w:color w:val="auto"/>
                <w:highlight w:val="none"/>
              </w:rPr>
            </w:pPr>
            <w:r>
              <w:rPr>
                <w:rFonts w:ascii="仿宋_GB2312" w:hAnsi="仿宋_GB2312" w:eastAsia="仿宋_GB2312"/>
                <w:color w:val="auto"/>
                <w:sz w:val="24"/>
                <w:highlight w:val="none"/>
              </w:rPr>
              <w:t>电    话</w:t>
            </w:r>
          </w:p>
        </w:tc>
        <w:tc>
          <w:tcPr>
            <w:tcW w:w="2262" w:type="dxa"/>
            <w:gridSpan w:val="2"/>
            <w:noWrap w:val="0"/>
            <w:vAlign w:val="center"/>
          </w:tcPr>
          <w:p w14:paraId="7E1B363B">
            <w:pPr>
              <w:spacing w:before="0" w:after="0" w:line="346" w:lineRule="exact"/>
              <w:jc w:val="center"/>
              <w:rPr>
                <w:color w:val="auto"/>
                <w:highlight w:val="none"/>
              </w:rPr>
            </w:pPr>
          </w:p>
        </w:tc>
      </w:tr>
      <w:tr w14:paraId="7C2F2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5" w:hRule="atLeast"/>
          <w:jc w:val="center"/>
        </w:trPr>
        <w:tc>
          <w:tcPr>
            <w:tcW w:w="1843" w:type="dxa"/>
            <w:vMerge w:val="continue"/>
            <w:noWrap w:val="0"/>
            <w:vAlign w:val="top"/>
          </w:tcPr>
          <w:p w14:paraId="5BE8B61D">
            <w:pPr>
              <w:rPr>
                <w:color w:val="auto"/>
                <w:highlight w:val="none"/>
              </w:rPr>
            </w:pPr>
          </w:p>
        </w:tc>
        <w:tc>
          <w:tcPr>
            <w:tcW w:w="1064" w:type="dxa"/>
            <w:noWrap w:val="0"/>
            <w:vAlign w:val="center"/>
          </w:tcPr>
          <w:p w14:paraId="48E95164">
            <w:pPr>
              <w:spacing w:before="0" w:after="0" w:line="396" w:lineRule="exact"/>
              <w:jc w:val="center"/>
              <w:rPr>
                <w:color w:val="auto"/>
                <w:highlight w:val="none"/>
              </w:rPr>
            </w:pPr>
            <w:r>
              <w:rPr>
                <w:rFonts w:ascii="仿宋_GB2312" w:hAnsi="仿宋_GB2312" w:eastAsia="仿宋_GB2312"/>
                <w:color w:val="auto"/>
                <w:sz w:val="24"/>
                <w:highlight w:val="none"/>
              </w:rPr>
              <w:t>传  真</w:t>
            </w:r>
          </w:p>
        </w:tc>
        <w:tc>
          <w:tcPr>
            <w:tcW w:w="2113" w:type="dxa"/>
            <w:gridSpan w:val="2"/>
            <w:noWrap w:val="0"/>
            <w:vAlign w:val="center"/>
          </w:tcPr>
          <w:p w14:paraId="0F433931">
            <w:pPr>
              <w:spacing w:before="0" w:after="0" w:line="346" w:lineRule="exact"/>
              <w:jc w:val="center"/>
              <w:rPr>
                <w:color w:val="auto"/>
                <w:highlight w:val="none"/>
              </w:rPr>
            </w:pPr>
          </w:p>
        </w:tc>
        <w:tc>
          <w:tcPr>
            <w:tcW w:w="1693" w:type="dxa"/>
            <w:noWrap w:val="0"/>
            <w:vAlign w:val="center"/>
          </w:tcPr>
          <w:p w14:paraId="698E1856">
            <w:pPr>
              <w:spacing w:before="0" w:after="0" w:line="396" w:lineRule="exact"/>
              <w:jc w:val="center"/>
              <w:rPr>
                <w:color w:val="auto"/>
                <w:highlight w:val="none"/>
              </w:rPr>
            </w:pPr>
            <w:r>
              <w:rPr>
                <w:rFonts w:ascii="仿宋_GB2312" w:hAnsi="仿宋_GB2312" w:eastAsia="仿宋_GB2312"/>
                <w:color w:val="auto"/>
                <w:sz w:val="24"/>
                <w:highlight w:val="none"/>
              </w:rPr>
              <w:t>网    址</w:t>
            </w:r>
          </w:p>
        </w:tc>
        <w:tc>
          <w:tcPr>
            <w:tcW w:w="2262" w:type="dxa"/>
            <w:gridSpan w:val="2"/>
            <w:noWrap w:val="0"/>
            <w:vAlign w:val="center"/>
          </w:tcPr>
          <w:p w14:paraId="668219D7">
            <w:pPr>
              <w:spacing w:before="0" w:after="0" w:line="346" w:lineRule="exact"/>
              <w:jc w:val="center"/>
              <w:rPr>
                <w:color w:val="auto"/>
                <w:highlight w:val="none"/>
              </w:rPr>
            </w:pPr>
          </w:p>
        </w:tc>
      </w:tr>
      <w:tr w14:paraId="45065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5" w:hRule="atLeast"/>
          <w:jc w:val="center"/>
        </w:trPr>
        <w:tc>
          <w:tcPr>
            <w:tcW w:w="1843" w:type="dxa"/>
            <w:noWrap w:val="0"/>
            <w:vAlign w:val="center"/>
          </w:tcPr>
          <w:p w14:paraId="48C87076">
            <w:pPr>
              <w:spacing w:before="0" w:after="0" w:line="396" w:lineRule="exact"/>
              <w:jc w:val="center"/>
              <w:rPr>
                <w:color w:val="auto"/>
                <w:highlight w:val="none"/>
              </w:rPr>
            </w:pPr>
            <w:r>
              <w:rPr>
                <w:rFonts w:ascii="仿宋_GB2312" w:hAnsi="仿宋_GB2312" w:eastAsia="仿宋_GB2312"/>
                <w:color w:val="auto"/>
                <w:sz w:val="24"/>
                <w:highlight w:val="none"/>
              </w:rPr>
              <w:t>法定代表人</w:t>
            </w:r>
          </w:p>
        </w:tc>
        <w:tc>
          <w:tcPr>
            <w:tcW w:w="1064" w:type="dxa"/>
            <w:noWrap w:val="0"/>
            <w:vAlign w:val="center"/>
          </w:tcPr>
          <w:p w14:paraId="2F8335A9">
            <w:pPr>
              <w:spacing w:before="0" w:after="0" w:line="396" w:lineRule="exact"/>
              <w:jc w:val="center"/>
              <w:rPr>
                <w:color w:val="auto"/>
                <w:highlight w:val="none"/>
              </w:rPr>
            </w:pPr>
            <w:r>
              <w:rPr>
                <w:rFonts w:ascii="仿宋_GB2312" w:hAnsi="仿宋_GB2312" w:eastAsia="仿宋_GB2312"/>
                <w:color w:val="auto"/>
                <w:sz w:val="24"/>
                <w:highlight w:val="none"/>
              </w:rPr>
              <w:t>姓名</w:t>
            </w:r>
          </w:p>
        </w:tc>
        <w:tc>
          <w:tcPr>
            <w:tcW w:w="854" w:type="dxa"/>
            <w:noWrap w:val="0"/>
            <w:vAlign w:val="center"/>
          </w:tcPr>
          <w:p w14:paraId="6987CC6F">
            <w:pPr>
              <w:spacing w:before="0" w:after="0" w:line="346" w:lineRule="exact"/>
              <w:jc w:val="center"/>
              <w:rPr>
                <w:color w:val="auto"/>
                <w:highlight w:val="none"/>
              </w:rPr>
            </w:pPr>
          </w:p>
        </w:tc>
        <w:tc>
          <w:tcPr>
            <w:tcW w:w="1259" w:type="dxa"/>
            <w:noWrap w:val="0"/>
            <w:vAlign w:val="center"/>
          </w:tcPr>
          <w:p w14:paraId="6E6EB954">
            <w:pPr>
              <w:spacing w:before="0" w:after="0" w:line="396" w:lineRule="exact"/>
              <w:jc w:val="center"/>
              <w:rPr>
                <w:color w:val="auto"/>
                <w:highlight w:val="none"/>
              </w:rPr>
            </w:pPr>
            <w:r>
              <w:rPr>
                <w:rFonts w:ascii="仿宋_GB2312" w:hAnsi="仿宋_GB2312" w:eastAsia="仿宋_GB2312"/>
                <w:color w:val="auto"/>
                <w:sz w:val="24"/>
                <w:highlight w:val="none"/>
              </w:rPr>
              <w:t>技术职称</w:t>
            </w:r>
          </w:p>
        </w:tc>
        <w:tc>
          <w:tcPr>
            <w:tcW w:w="1693" w:type="dxa"/>
            <w:noWrap w:val="0"/>
            <w:vAlign w:val="center"/>
          </w:tcPr>
          <w:p w14:paraId="34765161">
            <w:pPr>
              <w:spacing w:before="0" w:after="0" w:line="346" w:lineRule="exact"/>
              <w:jc w:val="center"/>
              <w:rPr>
                <w:color w:val="auto"/>
                <w:highlight w:val="none"/>
              </w:rPr>
            </w:pPr>
          </w:p>
        </w:tc>
        <w:tc>
          <w:tcPr>
            <w:tcW w:w="734" w:type="dxa"/>
            <w:noWrap w:val="0"/>
            <w:vAlign w:val="center"/>
          </w:tcPr>
          <w:p w14:paraId="5FDF8F49">
            <w:pPr>
              <w:spacing w:before="0" w:after="0" w:line="396" w:lineRule="exact"/>
              <w:jc w:val="center"/>
              <w:rPr>
                <w:color w:val="auto"/>
                <w:highlight w:val="none"/>
              </w:rPr>
            </w:pPr>
            <w:r>
              <w:rPr>
                <w:rFonts w:ascii="仿宋_GB2312" w:hAnsi="仿宋_GB2312" w:eastAsia="仿宋_GB2312"/>
                <w:color w:val="auto"/>
                <w:sz w:val="24"/>
                <w:highlight w:val="none"/>
              </w:rPr>
              <w:t>电话</w:t>
            </w:r>
          </w:p>
        </w:tc>
        <w:tc>
          <w:tcPr>
            <w:tcW w:w="1528" w:type="dxa"/>
            <w:noWrap w:val="0"/>
            <w:vAlign w:val="center"/>
          </w:tcPr>
          <w:p w14:paraId="7FB3EA76">
            <w:pPr>
              <w:spacing w:before="0" w:after="0" w:line="346" w:lineRule="exact"/>
              <w:jc w:val="center"/>
              <w:rPr>
                <w:color w:val="auto"/>
                <w:highlight w:val="none"/>
              </w:rPr>
            </w:pPr>
          </w:p>
        </w:tc>
      </w:tr>
      <w:tr w14:paraId="284A2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5" w:hRule="atLeast"/>
          <w:jc w:val="center"/>
        </w:trPr>
        <w:tc>
          <w:tcPr>
            <w:tcW w:w="1843" w:type="dxa"/>
            <w:noWrap w:val="0"/>
            <w:vAlign w:val="center"/>
          </w:tcPr>
          <w:p w14:paraId="1439D372">
            <w:pPr>
              <w:spacing w:before="0" w:after="0" w:line="396" w:lineRule="exact"/>
              <w:jc w:val="center"/>
              <w:rPr>
                <w:color w:val="auto"/>
                <w:highlight w:val="none"/>
              </w:rPr>
            </w:pPr>
            <w:r>
              <w:rPr>
                <w:rFonts w:ascii="仿宋_GB2312" w:hAnsi="仿宋_GB2312" w:eastAsia="仿宋_GB2312"/>
                <w:color w:val="auto"/>
                <w:sz w:val="24"/>
                <w:highlight w:val="none"/>
              </w:rPr>
              <w:t>技术负责人</w:t>
            </w:r>
          </w:p>
        </w:tc>
        <w:tc>
          <w:tcPr>
            <w:tcW w:w="1064" w:type="dxa"/>
            <w:noWrap w:val="0"/>
            <w:vAlign w:val="center"/>
          </w:tcPr>
          <w:p w14:paraId="74C508D4">
            <w:pPr>
              <w:spacing w:before="0" w:after="0" w:line="396" w:lineRule="exact"/>
              <w:jc w:val="center"/>
              <w:rPr>
                <w:color w:val="auto"/>
                <w:highlight w:val="none"/>
              </w:rPr>
            </w:pPr>
            <w:r>
              <w:rPr>
                <w:rFonts w:ascii="仿宋_GB2312" w:hAnsi="仿宋_GB2312" w:eastAsia="仿宋_GB2312"/>
                <w:color w:val="auto"/>
                <w:sz w:val="24"/>
                <w:highlight w:val="none"/>
              </w:rPr>
              <w:t>姓名</w:t>
            </w:r>
          </w:p>
        </w:tc>
        <w:tc>
          <w:tcPr>
            <w:tcW w:w="854" w:type="dxa"/>
            <w:noWrap w:val="0"/>
            <w:vAlign w:val="center"/>
          </w:tcPr>
          <w:p w14:paraId="06DCDC42">
            <w:pPr>
              <w:spacing w:before="0" w:after="0" w:line="346" w:lineRule="exact"/>
              <w:jc w:val="center"/>
              <w:rPr>
                <w:color w:val="auto"/>
                <w:highlight w:val="none"/>
              </w:rPr>
            </w:pPr>
          </w:p>
        </w:tc>
        <w:tc>
          <w:tcPr>
            <w:tcW w:w="1259" w:type="dxa"/>
            <w:noWrap w:val="0"/>
            <w:vAlign w:val="center"/>
          </w:tcPr>
          <w:p w14:paraId="7BC68C7C">
            <w:pPr>
              <w:spacing w:before="0" w:after="0" w:line="396" w:lineRule="exact"/>
              <w:jc w:val="center"/>
              <w:rPr>
                <w:color w:val="auto"/>
                <w:highlight w:val="none"/>
              </w:rPr>
            </w:pPr>
            <w:r>
              <w:rPr>
                <w:rFonts w:ascii="仿宋_GB2312" w:hAnsi="仿宋_GB2312" w:eastAsia="仿宋_GB2312"/>
                <w:color w:val="auto"/>
                <w:sz w:val="24"/>
                <w:highlight w:val="none"/>
              </w:rPr>
              <w:t>技术职称</w:t>
            </w:r>
          </w:p>
        </w:tc>
        <w:tc>
          <w:tcPr>
            <w:tcW w:w="1693" w:type="dxa"/>
            <w:noWrap w:val="0"/>
            <w:vAlign w:val="center"/>
          </w:tcPr>
          <w:p w14:paraId="7004FC8F">
            <w:pPr>
              <w:spacing w:before="0" w:after="0" w:line="346" w:lineRule="exact"/>
              <w:jc w:val="center"/>
              <w:rPr>
                <w:color w:val="auto"/>
                <w:highlight w:val="none"/>
              </w:rPr>
            </w:pPr>
          </w:p>
        </w:tc>
        <w:tc>
          <w:tcPr>
            <w:tcW w:w="734" w:type="dxa"/>
            <w:noWrap w:val="0"/>
            <w:vAlign w:val="center"/>
          </w:tcPr>
          <w:p w14:paraId="3760F710">
            <w:pPr>
              <w:spacing w:before="0" w:after="0" w:line="396" w:lineRule="exact"/>
              <w:jc w:val="center"/>
              <w:rPr>
                <w:color w:val="auto"/>
                <w:highlight w:val="none"/>
              </w:rPr>
            </w:pPr>
            <w:r>
              <w:rPr>
                <w:rFonts w:ascii="仿宋_GB2312" w:hAnsi="仿宋_GB2312" w:eastAsia="仿宋_GB2312"/>
                <w:color w:val="auto"/>
                <w:sz w:val="24"/>
                <w:highlight w:val="none"/>
              </w:rPr>
              <w:t>电话</w:t>
            </w:r>
          </w:p>
        </w:tc>
        <w:tc>
          <w:tcPr>
            <w:tcW w:w="1528" w:type="dxa"/>
            <w:noWrap w:val="0"/>
            <w:vAlign w:val="center"/>
          </w:tcPr>
          <w:p w14:paraId="7C7610DB">
            <w:pPr>
              <w:spacing w:before="0" w:after="0" w:line="346" w:lineRule="exact"/>
              <w:jc w:val="center"/>
              <w:rPr>
                <w:color w:val="auto"/>
                <w:highlight w:val="none"/>
              </w:rPr>
            </w:pPr>
          </w:p>
        </w:tc>
      </w:tr>
      <w:tr w14:paraId="6B834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5" w:hRule="atLeast"/>
          <w:jc w:val="center"/>
        </w:trPr>
        <w:tc>
          <w:tcPr>
            <w:tcW w:w="1843" w:type="dxa"/>
            <w:noWrap w:val="0"/>
            <w:vAlign w:val="center"/>
          </w:tcPr>
          <w:p w14:paraId="244EE0B8">
            <w:pPr>
              <w:spacing w:before="0" w:after="0" w:line="396" w:lineRule="exact"/>
              <w:jc w:val="center"/>
              <w:rPr>
                <w:color w:val="auto"/>
                <w:highlight w:val="none"/>
              </w:rPr>
            </w:pPr>
            <w:r>
              <w:rPr>
                <w:rFonts w:ascii="仿宋_GB2312" w:hAnsi="仿宋_GB2312" w:eastAsia="仿宋_GB2312"/>
                <w:color w:val="auto"/>
                <w:sz w:val="24"/>
                <w:highlight w:val="none"/>
              </w:rPr>
              <w:t>成立时间</w:t>
            </w:r>
          </w:p>
        </w:tc>
        <w:tc>
          <w:tcPr>
            <w:tcW w:w="1918" w:type="dxa"/>
            <w:gridSpan w:val="2"/>
            <w:noWrap w:val="0"/>
            <w:vAlign w:val="center"/>
          </w:tcPr>
          <w:p w14:paraId="64FA19EE">
            <w:pPr>
              <w:spacing w:before="0" w:after="0" w:line="346" w:lineRule="exact"/>
              <w:jc w:val="center"/>
              <w:rPr>
                <w:color w:val="auto"/>
                <w:highlight w:val="none"/>
              </w:rPr>
            </w:pPr>
          </w:p>
        </w:tc>
        <w:tc>
          <w:tcPr>
            <w:tcW w:w="5214" w:type="dxa"/>
            <w:gridSpan w:val="4"/>
            <w:noWrap w:val="0"/>
            <w:vAlign w:val="center"/>
          </w:tcPr>
          <w:p w14:paraId="1415C9D9">
            <w:pPr>
              <w:spacing w:before="0" w:after="0" w:line="396" w:lineRule="exact"/>
              <w:jc w:val="left"/>
              <w:rPr>
                <w:color w:val="auto"/>
                <w:highlight w:val="none"/>
              </w:rPr>
            </w:pPr>
            <w:r>
              <w:rPr>
                <w:rFonts w:ascii="仿宋_GB2312" w:hAnsi="仿宋_GB2312" w:eastAsia="仿宋_GB2312"/>
                <w:color w:val="auto"/>
                <w:sz w:val="24"/>
                <w:highlight w:val="none"/>
              </w:rPr>
              <w:t>员工总人数：</w:t>
            </w:r>
          </w:p>
        </w:tc>
      </w:tr>
      <w:tr w14:paraId="34FF6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13" w:hRule="atLeast"/>
          <w:jc w:val="center"/>
        </w:trPr>
        <w:tc>
          <w:tcPr>
            <w:tcW w:w="1843" w:type="dxa"/>
            <w:noWrap w:val="0"/>
            <w:vAlign w:val="center"/>
          </w:tcPr>
          <w:p w14:paraId="0693AE08">
            <w:pPr>
              <w:spacing w:before="0" w:after="0" w:line="396" w:lineRule="exact"/>
              <w:jc w:val="center"/>
              <w:rPr>
                <w:color w:val="auto"/>
                <w:highlight w:val="none"/>
              </w:rPr>
            </w:pPr>
            <w:r>
              <w:rPr>
                <w:rFonts w:ascii="仿宋_GB2312" w:hAnsi="仿宋_GB2312" w:eastAsia="仿宋_GB2312"/>
                <w:color w:val="auto"/>
                <w:sz w:val="24"/>
                <w:highlight w:val="none"/>
              </w:rPr>
              <w:t>统一社会信用代码</w:t>
            </w:r>
          </w:p>
        </w:tc>
        <w:tc>
          <w:tcPr>
            <w:tcW w:w="1918" w:type="dxa"/>
            <w:gridSpan w:val="2"/>
            <w:noWrap w:val="0"/>
            <w:vAlign w:val="center"/>
          </w:tcPr>
          <w:p w14:paraId="218E7C37">
            <w:pPr>
              <w:spacing w:before="0" w:after="0" w:line="346" w:lineRule="exact"/>
              <w:jc w:val="center"/>
              <w:rPr>
                <w:color w:val="auto"/>
                <w:highlight w:val="none"/>
              </w:rPr>
            </w:pPr>
          </w:p>
        </w:tc>
        <w:tc>
          <w:tcPr>
            <w:tcW w:w="1259" w:type="dxa"/>
            <w:vMerge w:val="restart"/>
            <w:noWrap w:val="0"/>
            <w:vAlign w:val="center"/>
          </w:tcPr>
          <w:p w14:paraId="76E327CE">
            <w:pPr>
              <w:spacing w:before="0" w:after="0" w:line="396" w:lineRule="exact"/>
              <w:jc w:val="center"/>
              <w:rPr>
                <w:color w:val="auto"/>
                <w:highlight w:val="none"/>
              </w:rPr>
            </w:pPr>
            <w:r>
              <w:rPr>
                <w:rFonts w:ascii="仿宋_GB2312" w:hAnsi="仿宋_GB2312" w:eastAsia="仿宋_GB2312"/>
                <w:color w:val="auto"/>
                <w:sz w:val="24"/>
                <w:highlight w:val="none"/>
              </w:rPr>
              <w:t>其中</w:t>
            </w:r>
          </w:p>
        </w:tc>
        <w:tc>
          <w:tcPr>
            <w:tcW w:w="1693" w:type="dxa"/>
            <w:noWrap w:val="0"/>
            <w:vAlign w:val="center"/>
          </w:tcPr>
          <w:p w14:paraId="269C1B73">
            <w:pPr>
              <w:spacing w:before="0" w:after="0" w:line="396" w:lineRule="exact"/>
              <w:jc w:val="center"/>
              <w:rPr>
                <w:color w:val="auto"/>
                <w:highlight w:val="none"/>
              </w:rPr>
            </w:pPr>
            <w:r>
              <w:rPr>
                <w:rFonts w:ascii="仿宋_GB2312" w:hAnsi="仿宋_GB2312" w:eastAsia="仿宋_GB2312"/>
                <w:color w:val="auto"/>
                <w:sz w:val="24"/>
                <w:highlight w:val="none"/>
              </w:rPr>
              <w:t>总经理</w:t>
            </w:r>
          </w:p>
        </w:tc>
        <w:tc>
          <w:tcPr>
            <w:tcW w:w="2262" w:type="dxa"/>
            <w:gridSpan w:val="2"/>
            <w:noWrap w:val="0"/>
            <w:vAlign w:val="center"/>
          </w:tcPr>
          <w:p w14:paraId="0BE5A713">
            <w:pPr>
              <w:spacing w:before="0" w:after="0" w:line="346" w:lineRule="exact"/>
              <w:jc w:val="center"/>
              <w:rPr>
                <w:color w:val="auto"/>
                <w:highlight w:val="none"/>
              </w:rPr>
            </w:pPr>
          </w:p>
        </w:tc>
      </w:tr>
      <w:tr w14:paraId="3AF5F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5" w:hRule="atLeast"/>
          <w:jc w:val="center"/>
        </w:trPr>
        <w:tc>
          <w:tcPr>
            <w:tcW w:w="1843" w:type="dxa"/>
            <w:noWrap w:val="0"/>
            <w:vAlign w:val="center"/>
          </w:tcPr>
          <w:p w14:paraId="68A7E224">
            <w:pPr>
              <w:spacing w:before="0" w:after="0" w:line="396" w:lineRule="exact"/>
              <w:jc w:val="center"/>
              <w:rPr>
                <w:color w:val="auto"/>
                <w:highlight w:val="none"/>
              </w:rPr>
            </w:pPr>
            <w:r>
              <w:rPr>
                <w:rFonts w:ascii="仿宋_GB2312" w:hAnsi="仿宋_GB2312" w:eastAsia="仿宋_GB2312"/>
                <w:color w:val="auto"/>
                <w:sz w:val="24"/>
                <w:highlight w:val="none"/>
              </w:rPr>
              <w:t>注册资本</w:t>
            </w:r>
          </w:p>
        </w:tc>
        <w:tc>
          <w:tcPr>
            <w:tcW w:w="1918" w:type="dxa"/>
            <w:gridSpan w:val="2"/>
            <w:noWrap w:val="0"/>
            <w:vAlign w:val="center"/>
          </w:tcPr>
          <w:p w14:paraId="0271CB4A">
            <w:pPr>
              <w:spacing w:before="0" w:after="0" w:line="346" w:lineRule="exact"/>
              <w:jc w:val="center"/>
              <w:rPr>
                <w:color w:val="auto"/>
                <w:highlight w:val="none"/>
              </w:rPr>
            </w:pPr>
          </w:p>
        </w:tc>
        <w:tc>
          <w:tcPr>
            <w:tcW w:w="1259" w:type="dxa"/>
            <w:vMerge w:val="continue"/>
            <w:noWrap w:val="0"/>
            <w:vAlign w:val="top"/>
          </w:tcPr>
          <w:p w14:paraId="37E28709">
            <w:pPr>
              <w:rPr>
                <w:color w:val="auto"/>
                <w:highlight w:val="none"/>
              </w:rPr>
            </w:pPr>
          </w:p>
        </w:tc>
        <w:tc>
          <w:tcPr>
            <w:tcW w:w="1693" w:type="dxa"/>
            <w:noWrap w:val="0"/>
            <w:vAlign w:val="center"/>
          </w:tcPr>
          <w:p w14:paraId="23744A13">
            <w:pPr>
              <w:spacing w:before="0" w:after="0" w:line="396" w:lineRule="exact"/>
              <w:jc w:val="center"/>
              <w:rPr>
                <w:color w:val="auto"/>
                <w:highlight w:val="none"/>
              </w:rPr>
            </w:pPr>
            <w:r>
              <w:rPr>
                <w:rFonts w:ascii="仿宋_GB2312" w:hAnsi="仿宋_GB2312" w:eastAsia="仿宋_GB2312"/>
                <w:color w:val="auto"/>
                <w:sz w:val="24"/>
                <w:highlight w:val="none"/>
              </w:rPr>
              <w:t>项目经理</w:t>
            </w:r>
          </w:p>
        </w:tc>
        <w:tc>
          <w:tcPr>
            <w:tcW w:w="2262" w:type="dxa"/>
            <w:gridSpan w:val="2"/>
            <w:noWrap w:val="0"/>
            <w:vAlign w:val="center"/>
          </w:tcPr>
          <w:p w14:paraId="12A69D21">
            <w:pPr>
              <w:spacing w:before="0" w:after="0" w:line="346" w:lineRule="exact"/>
              <w:jc w:val="center"/>
              <w:rPr>
                <w:color w:val="auto"/>
                <w:highlight w:val="none"/>
              </w:rPr>
            </w:pPr>
          </w:p>
        </w:tc>
      </w:tr>
      <w:tr w14:paraId="49285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5" w:hRule="atLeast"/>
          <w:jc w:val="center"/>
        </w:trPr>
        <w:tc>
          <w:tcPr>
            <w:tcW w:w="1843" w:type="dxa"/>
            <w:noWrap w:val="0"/>
            <w:vAlign w:val="center"/>
          </w:tcPr>
          <w:p w14:paraId="3A4DA920">
            <w:pPr>
              <w:spacing w:before="0" w:after="0" w:line="396" w:lineRule="exact"/>
              <w:jc w:val="center"/>
              <w:rPr>
                <w:color w:val="auto"/>
                <w:highlight w:val="none"/>
              </w:rPr>
            </w:pPr>
            <w:r>
              <w:rPr>
                <w:rFonts w:ascii="仿宋_GB2312" w:hAnsi="仿宋_GB2312" w:eastAsia="仿宋_GB2312"/>
                <w:color w:val="auto"/>
                <w:sz w:val="24"/>
                <w:highlight w:val="none"/>
              </w:rPr>
              <w:t>开户银行</w:t>
            </w:r>
          </w:p>
        </w:tc>
        <w:tc>
          <w:tcPr>
            <w:tcW w:w="1918" w:type="dxa"/>
            <w:gridSpan w:val="2"/>
            <w:noWrap w:val="0"/>
            <w:vAlign w:val="center"/>
          </w:tcPr>
          <w:p w14:paraId="051C9F09">
            <w:pPr>
              <w:spacing w:before="0" w:after="0" w:line="346" w:lineRule="exact"/>
              <w:jc w:val="center"/>
              <w:rPr>
                <w:color w:val="auto"/>
                <w:highlight w:val="none"/>
              </w:rPr>
            </w:pPr>
          </w:p>
        </w:tc>
        <w:tc>
          <w:tcPr>
            <w:tcW w:w="1259" w:type="dxa"/>
            <w:vMerge w:val="continue"/>
            <w:noWrap w:val="0"/>
            <w:vAlign w:val="top"/>
          </w:tcPr>
          <w:p w14:paraId="55312EDF">
            <w:pPr>
              <w:rPr>
                <w:color w:val="auto"/>
                <w:highlight w:val="none"/>
              </w:rPr>
            </w:pPr>
          </w:p>
        </w:tc>
        <w:tc>
          <w:tcPr>
            <w:tcW w:w="1693" w:type="dxa"/>
            <w:noWrap w:val="0"/>
            <w:vAlign w:val="center"/>
          </w:tcPr>
          <w:p w14:paraId="31D9DD12">
            <w:pPr>
              <w:spacing w:before="0" w:after="0" w:line="396" w:lineRule="exact"/>
              <w:jc w:val="center"/>
              <w:rPr>
                <w:color w:val="auto"/>
                <w:highlight w:val="none"/>
              </w:rPr>
            </w:pPr>
            <w:r>
              <w:rPr>
                <w:rFonts w:ascii="仿宋_GB2312" w:hAnsi="仿宋_GB2312" w:eastAsia="仿宋_GB2312"/>
                <w:color w:val="auto"/>
                <w:sz w:val="24"/>
                <w:highlight w:val="none"/>
              </w:rPr>
              <w:t>项目人员</w:t>
            </w:r>
          </w:p>
        </w:tc>
        <w:tc>
          <w:tcPr>
            <w:tcW w:w="2262" w:type="dxa"/>
            <w:gridSpan w:val="2"/>
            <w:noWrap w:val="0"/>
            <w:vAlign w:val="center"/>
          </w:tcPr>
          <w:p w14:paraId="6212E0E6">
            <w:pPr>
              <w:spacing w:before="0" w:after="0" w:line="346" w:lineRule="exact"/>
              <w:jc w:val="center"/>
              <w:rPr>
                <w:color w:val="auto"/>
                <w:highlight w:val="none"/>
              </w:rPr>
            </w:pPr>
          </w:p>
        </w:tc>
      </w:tr>
      <w:tr w14:paraId="7B56A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5" w:hRule="atLeast"/>
          <w:jc w:val="center"/>
        </w:trPr>
        <w:tc>
          <w:tcPr>
            <w:tcW w:w="1843" w:type="dxa"/>
            <w:noWrap w:val="0"/>
            <w:vAlign w:val="center"/>
          </w:tcPr>
          <w:p w14:paraId="6BC78B94">
            <w:pPr>
              <w:spacing w:before="0" w:after="0" w:line="396" w:lineRule="exact"/>
              <w:jc w:val="center"/>
              <w:rPr>
                <w:color w:val="auto"/>
                <w:highlight w:val="none"/>
              </w:rPr>
            </w:pPr>
            <w:r>
              <w:rPr>
                <w:rFonts w:ascii="仿宋_GB2312" w:hAnsi="仿宋_GB2312" w:eastAsia="仿宋_GB2312"/>
                <w:color w:val="auto"/>
                <w:sz w:val="24"/>
                <w:highlight w:val="none"/>
              </w:rPr>
              <w:t>账    号</w:t>
            </w:r>
          </w:p>
        </w:tc>
        <w:tc>
          <w:tcPr>
            <w:tcW w:w="1918" w:type="dxa"/>
            <w:gridSpan w:val="2"/>
            <w:noWrap w:val="0"/>
            <w:vAlign w:val="center"/>
          </w:tcPr>
          <w:p w14:paraId="55604F3A">
            <w:pPr>
              <w:spacing w:before="0" w:after="0" w:line="346" w:lineRule="exact"/>
              <w:jc w:val="center"/>
              <w:rPr>
                <w:color w:val="auto"/>
                <w:highlight w:val="none"/>
              </w:rPr>
            </w:pPr>
          </w:p>
        </w:tc>
        <w:tc>
          <w:tcPr>
            <w:tcW w:w="1259" w:type="dxa"/>
            <w:vMerge w:val="continue"/>
            <w:noWrap w:val="0"/>
            <w:vAlign w:val="top"/>
          </w:tcPr>
          <w:p w14:paraId="6ADDF196">
            <w:pPr>
              <w:rPr>
                <w:color w:val="auto"/>
                <w:highlight w:val="none"/>
              </w:rPr>
            </w:pPr>
          </w:p>
        </w:tc>
        <w:tc>
          <w:tcPr>
            <w:tcW w:w="1693" w:type="dxa"/>
            <w:noWrap w:val="0"/>
            <w:vAlign w:val="center"/>
          </w:tcPr>
          <w:p w14:paraId="51F9658A">
            <w:pPr>
              <w:spacing w:before="0" w:after="0" w:line="396" w:lineRule="exact"/>
              <w:jc w:val="center"/>
              <w:rPr>
                <w:color w:val="auto"/>
                <w:highlight w:val="none"/>
              </w:rPr>
            </w:pPr>
            <w:r>
              <w:rPr>
                <w:rFonts w:ascii="仿宋_GB2312" w:hAnsi="仿宋_GB2312" w:eastAsia="仿宋_GB2312"/>
                <w:color w:val="auto"/>
                <w:sz w:val="24"/>
                <w:highlight w:val="none"/>
              </w:rPr>
              <w:t>其他人员</w:t>
            </w:r>
          </w:p>
        </w:tc>
        <w:tc>
          <w:tcPr>
            <w:tcW w:w="2262" w:type="dxa"/>
            <w:gridSpan w:val="2"/>
            <w:noWrap w:val="0"/>
            <w:vAlign w:val="center"/>
          </w:tcPr>
          <w:p w14:paraId="1754C25D">
            <w:pPr>
              <w:spacing w:before="0" w:after="0" w:line="346" w:lineRule="exact"/>
              <w:jc w:val="center"/>
              <w:rPr>
                <w:color w:val="auto"/>
                <w:highlight w:val="none"/>
              </w:rPr>
            </w:pPr>
          </w:p>
        </w:tc>
      </w:tr>
      <w:tr w14:paraId="07665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20" w:hRule="atLeast"/>
          <w:jc w:val="center"/>
        </w:trPr>
        <w:tc>
          <w:tcPr>
            <w:tcW w:w="1843" w:type="dxa"/>
            <w:noWrap w:val="0"/>
            <w:vAlign w:val="center"/>
          </w:tcPr>
          <w:p w14:paraId="630FD8AD">
            <w:pPr>
              <w:spacing w:before="0" w:after="0" w:line="396" w:lineRule="exact"/>
              <w:jc w:val="center"/>
              <w:rPr>
                <w:color w:val="auto"/>
                <w:highlight w:val="none"/>
              </w:rPr>
            </w:pPr>
            <w:r>
              <w:rPr>
                <w:rFonts w:ascii="仿宋_GB2312" w:hAnsi="仿宋_GB2312" w:eastAsia="仿宋_GB2312"/>
                <w:color w:val="auto"/>
                <w:sz w:val="24"/>
                <w:highlight w:val="none"/>
              </w:rPr>
              <w:t>经营范围</w:t>
            </w:r>
          </w:p>
        </w:tc>
        <w:tc>
          <w:tcPr>
            <w:tcW w:w="7132" w:type="dxa"/>
            <w:gridSpan w:val="6"/>
            <w:noWrap w:val="0"/>
            <w:vAlign w:val="center"/>
          </w:tcPr>
          <w:p w14:paraId="1A93F375">
            <w:pPr>
              <w:spacing w:before="0" w:after="0" w:line="346" w:lineRule="exact"/>
              <w:jc w:val="center"/>
              <w:rPr>
                <w:color w:val="auto"/>
                <w:highlight w:val="none"/>
              </w:rPr>
            </w:pPr>
          </w:p>
        </w:tc>
      </w:tr>
      <w:tr w14:paraId="7F580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6" w:hRule="atLeast"/>
          <w:jc w:val="center"/>
        </w:trPr>
        <w:tc>
          <w:tcPr>
            <w:tcW w:w="1843" w:type="dxa"/>
            <w:noWrap w:val="0"/>
            <w:vAlign w:val="center"/>
          </w:tcPr>
          <w:p w14:paraId="7174A2B7">
            <w:pPr>
              <w:spacing w:before="0" w:after="0" w:line="396" w:lineRule="exact"/>
              <w:jc w:val="center"/>
              <w:rPr>
                <w:color w:val="auto"/>
                <w:highlight w:val="none"/>
              </w:rPr>
            </w:pPr>
            <w:r>
              <w:rPr>
                <w:rFonts w:ascii="仿宋_GB2312" w:hAnsi="仿宋_GB2312" w:eastAsia="仿宋_GB2312"/>
                <w:color w:val="auto"/>
                <w:sz w:val="24"/>
                <w:highlight w:val="none"/>
              </w:rPr>
              <w:t>备注</w:t>
            </w:r>
          </w:p>
        </w:tc>
        <w:tc>
          <w:tcPr>
            <w:tcW w:w="7132" w:type="dxa"/>
            <w:gridSpan w:val="6"/>
            <w:noWrap w:val="0"/>
            <w:vAlign w:val="center"/>
          </w:tcPr>
          <w:p w14:paraId="3B1A6C8B">
            <w:pPr>
              <w:spacing w:before="0" w:after="0" w:line="346" w:lineRule="exact"/>
              <w:jc w:val="center"/>
              <w:rPr>
                <w:color w:val="auto"/>
                <w:highlight w:val="none"/>
              </w:rPr>
            </w:pPr>
          </w:p>
        </w:tc>
      </w:tr>
    </w:tbl>
    <w:p w14:paraId="22CDF4BE">
      <w:pPr>
        <w:rPr>
          <w:rFonts w:hint="eastAsia" w:ascii="仿宋_GB2312" w:hAnsi="仿宋" w:eastAsia="仿宋_GB2312" w:cs="仿宋_GB2312"/>
          <w:b/>
          <w:bCs/>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br w:type="page"/>
      </w:r>
    </w:p>
    <w:p w14:paraId="325527FA">
      <w:pPr>
        <w:spacing w:before="319" w:beforeLines="100" w:after="319" w:afterLines="100" w:line="360" w:lineRule="auto"/>
        <w:jc w:val="left"/>
        <w:outlineLvl w:val="1"/>
        <w:rPr>
          <w:rFonts w:hint="eastAsia" w:ascii="仿宋_GB2312" w:hAnsi="仿宋" w:eastAsia="仿宋_GB2312" w:cs="仿宋_GB2312"/>
          <w:b/>
          <w:bCs/>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t>附表2</w:t>
      </w:r>
    </w:p>
    <w:p w14:paraId="68821B07">
      <w:pPr>
        <w:adjustRightInd w:val="0"/>
        <w:snapToGrid w:val="0"/>
        <w:spacing w:before="319" w:beforeLines="100" w:after="319" w:afterLines="100" w:line="360" w:lineRule="auto"/>
        <w:ind w:right="105" w:rightChars="5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202</w:t>
      </w:r>
      <w:r>
        <w:rPr>
          <w:rFonts w:hint="eastAsia" w:ascii="宋体" w:hAnsi="宋体" w:eastAsia="宋体" w:cs="宋体"/>
          <w:b/>
          <w:bCs/>
          <w:color w:val="auto"/>
          <w:sz w:val="32"/>
          <w:szCs w:val="32"/>
          <w:highlight w:val="none"/>
          <w:lang w:val="en-US" w:eastAsia="zh-CN"/>
        </w:rPr>
        <w:t>3</w:t>
      </w:r>
      <w:r>
        <w:rPr>
          <w:rFonts w:hint="eastAsia" w:ascii="宋体" w:hAnsi="宋体" w:eastAsia="宋体" w:cs="宋体"/>
          <w:b/>
          <w:bCs/>
          <w:color w:val="auto"/>
          <w:sz w:val="32"/>
          <w:szCs w:val="32"/>
          <w:highlight w:val="none"/>
        </w:rPr>
        <w:t>年</w:t>
      </w:r>
      <w:r>
        <w:rPr>
          <w:rFonts w:hint="eastAsia" w:ascii="宋体" w:hAnsi="宋体" w:eastAsia="宋体" w:cs="宋体"/>
          <w:b/>
          <w:bCs/>
          <w:color w:val="auto"/>
          <w:sz w:val="32"/>
          <w:szCs w:val="32"/>
          <w:highlight w:val="none"/>
          <w:lang w:val="en-US" w:eastAsia="zh-CN"/>
        </w:rPr>
        <w:t>7</w:t>
      </w:r>
      <w:r>
        <w:rPr>
          <w:rFonts w:hint="eastAsia" w:ascii="宋体" w:hAnsi="宋体" w:eastAsia="宋体" w:cs="宋体"/>
          <w:b/>
          <w:bCs/>
          <w:color w:val="auto"/>
          <w:sz w:val="32"/>
          <w:szCs w:val="32"/>
          <w:highlight w:val="none"/>
        </w:rPr>
        <w:t>月1日至今类似项目业绩汇总表</w:t>
      </w:r>
    </w:p>
    <w:tbl>
      <w:tblPr>
        <w:tblStyle w:val="36"/>
        <w:tblW w:w="833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9"/>
        <w:gridCol w:w="4180"/>
        <w:gridCol w:w="2442"/>
        <w:gridCol w:w="839"/>
      </w:tblGrid>
      <w:tr w14:paraId="4D689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5" w:hRule="atLeast"/>
        </w:trPr>
        <w:tc>
          <w:tcPr>
            <w:tcW w:w="869" w:type="dxa"/>
            <w:noWrap w:val="0"/>
            <w:vAlign w:val="center"/>
          </w:tcPr>
          <w:p w14:paraId="7682522E">
            <w:pPr>
              <w:spacing w:before="0" w:after="0" w:line="396" w:lineRule="exact"/>
              <w:jc w:val="center"/>
              <w:rPr>
                <w:color w:val="auto"/>
                <w:highlight w:val="none"/>
              </w:rPr>
            </w:pPr>
            <w:r>
              <w:rPr>
                <w:rFonts w:ascii="仿宋_GB2312" w:hAnsi="仿宋_GB2312" w:eastAsia="仿宋_GB2312"/>
                <w:b/>
                <w:color w:val="auto"/>
                <w:sz w:val="24"/>
                <w:highlight w:val="none"/>
              </w:rPr>
              <w:t>序号</w:t>
            </w:r>
          </w:p>
        </w:tc>
        <w:tc>
          <w:tcPr>
            <w:tcW w:w="4180" w:type="dxa"/>
            <w:noWrap w:val="0"/>
            <w:vAlign w:val="center"/>
          </w:tcPr>
          <w:p w14:paraId="5524D58E">
            <w:pPr>
              <w:spacing w:before="0" w:after="0" w:line="396" w:lineRule="exact"/>
              <w:jc w:val="center"/>
              <w:rPr>
                <w:color w:val="auto"/>
                <w:highlight w:val="none"/>
              </w:rPr>
            </w:pPr>
            <w:r>
              <w:rPr>
                <w:rFonts w:ascii="仿宋_GB2312" w:hAnsi="仿宋_GB2312" w:eastAsia="仿宋_GB2312"/>
                <w:b/>
                <w:color w:val="auto"/>
                <w:sz w:val="24"/>
                <w:highlight w:val="none"/>
              </w:rPr>
              <w:t>合同名称</w:t>
            </w:r>
          </w:p>
        </w:tc>
        <w:tc>
          <w:tcPr>
            <w:tcW w:w="2442" w:type="dxa"/>
            <w:noWrap w:val="0"/>
            <w:vAlign w:val="center"/>
          </w:tcPr>
          <w:p w14:paraId="039D9D78">
            <w:pPr>
              <w:spacing w:before="0" w:after="0" w:line="396" w:lineRule="exact"/>
              <w:jc w:val="center"/>
              <w:rPr>
                <w:color w:val="auto"/>
                <w:highlight w:val="none"/>
              </w:rPr>
            </w:pPr>
            <w:r>
              <w:rPr>
                <w:rFonts w:ascii="仿宋_GB2312" w:hAnsi="仿宋_GB2312" w:eastAsia="仿宋_GB2312"/>
                <w:b/>
                <w:color w:val="auto"/>
                <w:sz w:val="24"/>
                <w:highlight w:val="none"/>
              </w:rPr>
              <w:t>合同签订日期</w:t>
            </w:r>
          </w:p>
        </w:tc>
        <w:tc>
          <w:tcPr>
            <w:tcW w:w="839" w:type="dxa"/>
            <w:noWrap w:val="0"/>
            <w:vAlign w:val="center"/>
          </w:tcPr>
          <w:p w14:paraId="01E2B56E">
            <w:pPr>
              <w:spacing w:before="0" w:after="0" w:line="396" w:lineRule="exact"/>
              <w:jc w:val="center"/>
              <w:rPr>
                <w:color w:val="auto"/>
                <w:highlight w:val="none"/>
              </w:rPr>
            </w:pPr>
            <w:r>
              <w:rPr>
                <w:rFonts w:ascii="仿宋_GB2312" w:hAnsi="仿宋_GB2312" w:eastAsia="仿宋_GB2312"/>
                <w:b/>
                <w:color w:val="auto"/>
                <w:sz w:val="24"/>
                <w:highlight w:val="none"/>
              </w:rPr>
              <w:t>备注</w:t>
            </w:r>
          </w:p>
        </w:tc>
      </w:tr>
      <w:tr w14:paraId="37855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28" w:hRule="atLeast"/>
        </w:trPr>
        <w:tc>
          <w:tcPr>
            <w:tcW w:w="869" w:type="dxa"/>
            <w:noWrap w:val="0"/>
            <w:vAlign w:val="center"/>
          </w:tcPr>
          <w:p w14:paraId="577C4601">
            <w:pPr>
              <w:spacing w:before="0" w:after="0" w:line="346" w:lineRule="exact"/>
              <w:jc w:val="center"/>
              <w:rPr>
                <w:color w:val="auto"/>
                <w:highlight w:val="none"/>
              </w:rPr>
            </w:pPr>
          </w:p>
        </w:tc>
        <w:tc>
          <w:tcPr>
            <w:tcW w:w="4180" w:type="dxa"/>
            <w:noWrap w:val="0"/>
            <w:vAlign w:val="center"/>
          </w:tcPr>
          <w:p w14:paraId="5B2D456D">
            <w:pPr>
              <w:spacing w:before="0" w:after="0" w:line="346" w:lineRule="exact"/>
              <w:jc w:val="center"/>
              <w:rPr>
                <w:color w:val="auto"/>
                <w:highlight w:val="none"/>
              </w:rPr>
            </w:pPr>
          </w:p>
        </w:tc>
        <w:tc>
          <w:tcPr>
            <w:tcW w:w="2442" w:type="dxa"/>
            <w:noWrap w:val="0"/>
            <w:vAlign w:val="center"/>
          </w:tcPr>
          <w:p w14:paraId="46BF48FC">
            <w:pPr>
              <w:spacing w:before="0" w:after="0" w:line="346" w:lineRule="exact"/>
              <w:jc w:val="center"/>
              <w:rPr>
                <w:color w:val="auto"/>
                <w:highlight w:val="none"/>
              </w:rPr>
            </w:pPr>
          </w:p>
        </w:tc>
        <w:tc>
          <w:tcPr>
            <w:tcW w:w="839" w:type="dxa"/>
            <w:noWrap w:val="0"/>
            <w:vAlign w:val="center"/>
          </w:tcPr>
          <w:p w14:paraId="3CE21EAC">
            <w:pPr>
              <w:spacing w:before="0" w:after="0" w:line="346" w:lineRule="exact"/>
              <w:jc w:val="center"/>
              <w:rPr>
                <w:color w:val="auto"/>
                <w:highlight w:val="none"/>
              </w:rPr>
            </w:pPr>
          </w:p>
        </w:tc>
      </w:tr>
      <w:tr w14:paraId="30CF0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41" w:hRule="atLeast"/>
        </w:trPr>
        <w:tc>
          <w:tcPr>
            <w:tcW w:w="869" w:type="dxa"/>
            <w:noWrap w:val="0"/>
            <w:vAlign w:val="center"/>
          </w:tcPr>
          <w:p w14:paraId="3751526B">
            <w:pPr>
              <w:spacing w:before="0" w:after="0" w:line="346" w:lineRule="exact"/>
              <w:jc w:val="center"/>
              <w:rPr>
                <w:color w:val="auto"/>
                <w:highlight w:val="none"/>
              </w:rPr>
            </w:pPr>
          </w:p>
        </w:tc>
        <w:tc>
          <w:tcPr>
            <w:tcW w:w="4180" w:type="dxa"/>
            <w:noWrap w:val="0"/>
            <w:vAlign w:val="center"/>
          </w:tcPr>
          <w:p w14:paraId="33E78EE5">
            <w:pPr>
              <w:spacing w:before="0" w:after="0" w:line="346" w:lineRule="exact"/>
              <w:jc w:val="center"/>
              <w:rPr>
                <w:color w:val="auto"/>
                <w:highlight w:val="none"/>
              </w:rPr>
            </w:pPr>
          </w:p>
        </w:tc>
        <w:tc>
          <w:tcPr>
            <w:tcW w:w="2442" w:type="dxa"/>
            <w:noWrap w:val="0"/>
            <w:vAlign w:val="center"/>
          </w:tcPr>
          <w:p w14:paraId="7B82221E">
            <w:pPr>
              <w:spacing w:before="0" w:after="0" w:line="346" w:lineRule="exact"/>
              <w:jc w:val="center"/>
              <w:rPr>
                <w:color w:val="auto"/>
                <w:highlight w:val="none"/>
              </w:rPr>
            </w:pPr>
          </w:p>
        </w:tc>
        <w:tc>
          <w:tcPr>
            <w:tcW w:w="839" w:type="dxa"/>
            <w:noWrap w:val="0"/>
            <w:vAlign w:val="center"/>
          </w:tcPr>
          <w:p w14:paraId="0F355C2A">
            <w:pPr>
              <w:spacing w:before="0" w:after="0" w:line="346" w:lineRule="exact"/>
              <w:jc w:val="center"/>
              <w:rPr>
                <w:color w:val="auto"/>
                <w:highlight w:val="none"/>
              </w:rPr>
            </w:pPr>
          </w:p>
        </w:tc>
      </w:tr>
      <w:tr w14:paraId="315F7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trPr>
        <w:tc>
          <w:tcPr>
            <w:tcW w:w="869" w:type="dxa"/>
            <w:noWrap w:val="0"/>
            <w:vAlign w:val="center"/>
          </w:tcPr>
          <w:p w14:paraId="297391D9">
            <w:pPr>
              <w:spacing w:before="0" w:after="0" w:line="346" w:lineRule="exact"/>
              <w:jc w:val="center"/>
              <w:rPr>
                <w:color w:val="auto"/>
                <w:highlight w:val="none"/>
              </w:rPr>
            </w:pPr>
          </w:p>
        </w:tc>
        <w:tc>
          <w:tcPr>
            <w:tcW w:w="4180" w:type="dxa"/>
            <w:noWrap w:val="0"/>
            <w:vAlign w:val="center"/>
          </w:tcPr>
          <w:p w14:paraId="1ECD71AA">
            <w:pPr>
              <w:spacing w:before="0" w:after="0" w:line="346" w:lineRule="exact"/>
              <w:jc w:val="center"/>
              <w:rPr>
                <w:color w:val="auto"/>
                <w:highlight w:val="none"/>
              </w:rPr>
            </w:pPr>
          </w:p>
        </w:tc>
        <w:tc>
          <w:tcPr>
            <w:tcW w:w="2442" w:type="dxa"/>
            <w:noWrap w:val="0"/>
            <w:vAlign w:val="center"/>
          </w:tcPr>
          <w:p w14:paraId="54C57DFD">
            <w:pPr>
              <w:spacing w:before="0" w:after="0" w:line="346" w:lineRule="exact"/>
              <w:jc w:val="center"/>
              <w:rPr>
                <w:color w:val="auto"/>
                <w:highlight w:val="none"/>
              </w:rPr>
            </w:pPr>
          </w:p>
        </w:tc>
        <w:tc>
          <w:tcPr>
            <w:tcW w:w="839" w:type="dxa"/>
            <w:noWrap w:val="0"/>
            <w:vAlign w:val="center"/>
          </w:tcPr>
          <w:p w14:paraId="3664CBF8">
            <w:pPr>
              <w:spacing w:before="0" w:after="0" w:line="346" w:lineRule="exact"/>
              <w:jc w:val="center"/>
              <w:rPr>
                <w:color w:val="auto"/>
                <w:highlight w:val="none"/>
              </w:rPr>
            </w:pPr>
          </w:p>
        </w:tc>
      </w:tr>
      <w:tr w14:paraId="563CC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21" w:hRule="atLeast"/>
        </w:trPr>
        <w:tc>
          <w:tcPr>
            <w:tcW w:w="869" w:type="dxa"/>
            <w:noWrap w:val="0"/>
            <w:vAlign w:val="center"/>
          </w:tcPr>
          <w:p w14:paraId="44452C1C">
            <w:pPr>
              <w:spacing w:before="0" w:after="0" w:line="346" w:lineRule="exact"/>
              <w:jc w:val="center"/>
              <w:rPr>
                <w:color w:val="auto"/>
                <w:highlight w:val="none"/>
              </w:rPr>
            </w:pPr>
          </w:p>
        </w:tc>
        <w:tc>
          <w:tcPr>
            <w:tcW w:w="4180" w:type="dxa"/>
            <w:noWrap w:val="0"/>
            <w:vAlign w:val="center"/>
          </w:tcPr>
          <w:p w14:paraId="6283BCDF">
            <w:pPr>
              <w:spacing w:before="0" w:after="0" w:line="346" w:lineRule="exact"/>
              <w:jc w:val="center"/>
              <w:rPr>
                <w:color w:val="auto"/>
                <w:highlight w:val="none"/>
              </w:rPr>
            </w:pPr>
          </w:p>
        </w:tc>
        <w:tc>
          <w:tcPr>
            <w:tcW w:w="2442" w:type="dxa"/>
            <w:noWrap w:val="0"/>
            <w:vAlign w:val="center"/>
          </w:tcPr>
          <w:p w14:paraId="7FAD83C7">
            <w:pPr>
              <w:spacing w:before="0" w:after="0" w:line="346" w:lineRule="exact"/>
              <w:jc w:val="center"/>
              <w:rPr>
                <w:color w:val="auto"/>
                <w:highlight w:val="none"/>
              </w:rPr>
            </w:pPr>
          </w:p>
        </w:tc>
        <w:tc>
          <w:tcPr>
            <w:tcW w:w="839" w:type="dxa"/>
            <w:noWrap w:val="0"/>
            <w:vAlign w:val="center"/>
          </w:tcPr>
          <w:p w14:paraId="05919C9E">
            <w:pPr>
              <w:spacing w:before="0" w:after="0" w:line="346" w:lineRule="exact"/>
              <w:jc w:val="center"/>
              <w:rPr>
                <w:color w:val="auto"/>
                <w:highlight w:val="none"/>
              </w:rPr>
            </w:pPr>
          </w:p>
        </w:tc>
      </w:tr>
      <w:tr w14:paraId="6EC50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4" w:hRule="atLeast"/>
        </w:trPr>
        <w:tc>
          <w:tcPr>
            <w:tcW w:w="869" w:type="dxa"/>
            <w:noWrap w:val="0"/>
            <w:vAlign w:val="center"/>
          </w:tcPr>
          <w:p w14:paraId="5C7738EE">
            <w:pPr>
              <w:spacing w:before="0" w:after="0" w:line="346" w:lineRule="exact"/>
              <w:jc w:val="center"/>
              <w:rPr>
                <w:color w:val="auto"/>
                <w:highlight w:val="none"/>
              </w:rPr>
            </w:pPr>
          </w:p>
        </w:tc>
        <w:tc>
          <w:tcPr>
            <w:tcW w:w="4180" w:type="dxa"/>
            <w:noWrap w:val="0"/>
            <w:vAlign w:val="center"/>
          </w:tcPr>
          <w:p w14:paraId="17425A8E">
            <w:pPr>
              <w:spacing w:before="0" w:after="0" w:line="346" w:lineRule="exact"/>
              <w:jc w:val="center"/>
              <w:rPr>
                <w:color w:val="auto"/>
                <w:highlight w:val="none"/>
              </w:rPr>
            </w:pPr>
          </w:p>
        </w:tc>
        <w:tc>
          <w:tcPr>
            <w:tcW w:w="2442" w:type="dxa"/>
            <w:noWrap w:val="0"/>
            <w:vAlign w:val="center"/>
          </w:tcPr>
          <w:p w14:paraId="2622EA4C">
            <w:pPr>
              <w:spacing w:before="0" w:after="0" w:line="346" w:lineRule="exact"/>
              <w:jc w:val="center"/>
              <w:rPr>
                <w:color w:val="auto"/>
                <w:highlight w:val="none"/>
              </w:rPr>
            </w:pPr>
          </w:p>
        </w:tc>
        <w:tc>
          <w:tcPr>
            <w:tcW w:w="839" w:type="dxa"/>
            <w:noWrap w:val="0"/>
            <w:vAlign w:val="center"/>
          </w:tcPr>
          <w:p w14:paraId="446EC998">
            <w:pPr>
              <w:spacing w:before="0" w:after="0" w:line="346" w:lineRule="exact"/>
              <w:jc w:val="center"/>
              <w:rPr>
                <w:color w:val="auto"/>
                <w:highlight w:val="none"/>
              </w:rPr>
            </w:pPr>
          </w:p>
        </w:tc>
      </w:tr>
      <w:tr w14:paraId="30790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48" w:hRule="atLeast"/>
        </w:trPr>
        <w:tc>
          <w:tcPr>
            <w:tcW w:w="869" w:type="dxa"/>
            <w:noWrap w:val="0"/>
            <w:vAlign w:val="center"/>
          </w:tcPr>
          <w:p w14:paraId="6621E77C">
            <w:pPr>
              <w:spacing w:before="0" w:after="0" w:line="346" w:lineRule="exact"/>
              <w:jc w:val="center"/>
              <w:rPr>
                <w:color w:val="auto"/>
                <w:highlight w:val="none"/>
              </w:rPr>
            </w:pPr>
          </w:p>
        </w:tc>
        <w:tc>
          <w:tcPr>
            <w:tcW w:w="4180" w:type="dxa"/>
            <w:noWrap w:val="0"/>
            <w:vAlign w:val="center"/>
          </w:tcPr>
          <w:p w14:paraId="09002300">
            <w:pPr>
              <w:spacing w:before="0" w:after="0" w:line="346" w:lineRule="exact"/>
              <w:jc w:val="center"/>
              <w:rPr>
                <w:color w:val="auto"/>
                <w:highlight w:val="none"/>
              </w:rPr>
            </w:pPr>
          </w:p>
        </w:tc>
        <w:tc>
          <w:tcPr>
            <w:tcW w:w="2442" w:type="dxa"/>
            <w:noWrap w:val="0"/>
            <w:vAlign w:val="center"/>
          </w:tcPr>
          <w:p w14:paraId="457F4B7B">
            <w:pPr>
              <w:spacing w:before="0" w:after="0" w:line="346" w:lineRule="exact"/>
              <w:jc w:val="center"/>
              <w:rPr>
                <w:color w:val="auto"/>
                <w:highlight w:val="none"/>
              </w:rPr>
            </w:pPr>
          </w:p>
        </w:tc>
        <w:tc>
          <w:tcPr>
            <w:tcW w:w="839" w:type="dxa"/>
            <w:noWrap w:val="0"/>
            <w:vAlign w:val="center"/>
          </w:tcPr>
          <w:p w14:paraId="214E69C2">
            <w:pPr>
              <w:spacing w:before="0" w:after="0" w:line="346" w:lineRule="exact"/>
              <w:jc w:val="center"/>
              <w:rPr>
                <w:color w:val="auto"/>
                <w:highlight w:val="none"/>
              </w:rPr>
            </w:pPr>
          </w:p>
        </w:tc>
      </w:tr>
      <w:tr w14:paraId="41BAA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8" w:hRule="atLeast"/>
        </w:trPr>
        <w:tc>
          <w:tcPr>
            <w:tcW w:w="869" w:type="dxa"/>
            <w:noWrap w:val="0"/>
            <w:vAlign w:val="center"/>
          </w:tcPr>
          <w:p w14:paraId="71266860">
            <w:pPr>
              <w:spacing w:before="0" w:after="0" w:line="346" w:lineRule="exact"/>
              <w:jc w:val="center"/>
              <w:rPr>
                <w:color w:val="auto"/>
                <w:highlight w:val="none"/>
              </w:rPr>
            </w:pPr>
          </w:p>
        </w:tc>
        <w:tc>
          <w:tcPr>
            <w:tcW w:w="4180" w:type="dxa"/>
            <w:noWrap w:val="0"/>
            <w:vAlign w:val="center"/>
          </w:tcPr>
          <w:p w14:paraId="509BA507">
            <w:pPr>
              <w:spacing w:before="0" w:after="0" w:line="346" w:lineRule="exact"/>
              <w:jc w:val="center"/>
              <w:rPr>
                <w:color w:val="auto"/>
                <w:highlight w:val="none"/>
              </w:rPr>
            </w:pPr>
          </w:p>
        </w:tc>
        <w:tc>
          <w:tcPr>
            <w:tcW w:w="2442" w:type="dxa"/>
            <w:noWrap w:val="0"/>
            <w:vAlign w:val="center"/>
          </w:tcPr>
          <w:p w14:paraId="3D2F116A">
            <w:pPr>
              <w:spacing w:before="0" w:after="0" w:line="346" w:lineRule="exact"/>
              <w:jc w:val="center"/>
              <w:rPr>
                <w:color w:val="auto"/>
                <w:highlight w:val="none"/>
              </w:rPr>
            </w:pPr>
          </w:p>
        </w:tc>
        <w:tc>
          <w:tcPr>
            <w:tcW w:w="839" w:type="dxa"/>
            <w:noWrap w:val="0"/>
            <w:vAlign w:val="center"/>
          </w:tcPr>
          <w:p w14:paraId="1149AA0D">
            <w:pPr>
              <w:spacing w:before="0" w:after="0" w:line="346" w:lineRule="exact"/>
              <w:jc w:val="center"/>
              <w:rPr>
                <w:color w:val="auto"/>
                <w:highlight w:val="none"/>
              </w:rPr>
            </w:pPr>
          </w:p>
        </w:tc>
      </w:tr>
      <w:tr w14:paraId="20AAA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8" w:hRule="atLeast"/>
        </w:trPr>
        <w:tc>
          <w:tcPr>
            <w:tcW w:w="869" w:type="dxa"/>
            <w:noWrap w:val="0"/>
            <w:vAlign w:val="center"/>
          </w:tcPr>
          <w:p w14:paraId="36D400D8">
            <w:pPr>
              <w:spacing w:before="0" w:after="0" w:line="346" w:lineRule="exact"/>
              <w:jc w:val="center"/>
              <w:rPr>
                <w:color w:val="auto"/>
                <w:highlight w:val="none"/>
              </w:rPr>
            </w:pPr>
          </w:p>
        </w:tc>
        <w:tc>
          <w:tcPr>
            <w:tcW w:w="4180" w:type="dxa"/>
            <w:noWrap w:val="0"/>
            <w:vAlign w:val="center"/>
          </w:tcPr>
          <w:p w14:paraId="1B5D6827">
            <w:pPr>
              <w:spacing w:before="0" w:after="0" w:line="346" w:lineRule="exact"/>
              <w:jc w:val="center"/>
              <w:rPr>
                <w:color w:val="auto"/>
                <w:highlight w:val="none"/>
              </w:rPr>
            </w:pPr>
          </w:p>
        </w:tc>
        <w:tc>
          <w:tcPr>
            <w:tcW w:w="2442" w:type="dxa"/>
            <w:noWrap w:val="0"/>
            <w:vAlign w:val="center"/>
          </w:tcPr>
          <w:p w14:paraId="4B4A52E4">
            <w:pPr>
              <w:spacing w:before="0" w:after="0" w:line="346" w:lineRule="exact"/>
              <w:jc w:val="center"/>
              <w:rPr>
                <w:color w:val="auto"/>
                <w:highlight w:val="none"/>
              </w:rPr>
            </w:pPr>
          </w:p>
        </w:tc>
        <w:tc>
          <w:tcPr>
            <w:tcW w:w="839" w:type="dxa"/>
            <w:noWrap w:val="0"/>
            <w:vAlign w:val="center"/>
          </w:tcPr>
          <w:p w14:paraId="6E63D6C2">
            <w:pPr>
              <w:spacing w:before="0" w:after="0" w:line="346" w:lineRule="exact"/>
              <w:jc w:val="center"/>
              <w:rPr>
                <w:color w:val="auto"/>
                <w:highlight w:val="none"/>
              </w:rPr>
            </w:pPr>
          </w:p>
        </w:tc>
      </w:tr>
      <w:tr w14:paraId="41474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3" w:hRule="atLeast"/>
        </w:trPr>
        <w:tc>
          <w:tcPr>
            <w:tcW w:w="869" w:type="dxa"/>
            <w:noWrap w:val="0"/>
            <w:vAlign w:val="center"/>
          </w:tcPr>
          <w:p w14:paraId="3638CA4C">
            <w:pPr>
              <w:spacing w:before="0" w:after="0" w:line="346" w:lineRule="exact"/>
              <w:jc w:val="center"/>
              <w:rPr>
                <w:color w:val="auto"/>
                <w:highlight w:val="none"/>
              </w:rPr>
            </w:pPr>
          </w:p>
        </w:tc>
        <w:tc>
          <w:tcPr>
            <w:tcW w:w="4180" w:type="dxa"/>
            <w:noWrap w:val="0"/>
            <w:vAlign w:val="center"/>
          </w:tcPr>
          <w:p w14:paraId="3C577F86">
            <w:pPr>
              <w:spacing w:before="0" w:after="0" w:line="346" w:lineRule="exact"/>
              <w:jc w:val="center"/>
              <w:rPr>
                <w:color w:val="auto"/>
                <w:highlight w:val="none"/>
              </w:rPr>
            </w:pPr>
          </w:p>
        </w:tc>
        <w:tc>
          <w:tcPr>
            <w:tcW w:w="2442" w:type="dxa"/>
            <w:noWrap w:val="0"/>
            <w:vAlign w:val="center"/>
          </w:tcPr>
          <w:p w14:paraId="20314119">
            <w:pPr>
              <w:spacing w:before="0" w:after="0" w:line="346" w:lineRule="exact"/>
              <w:jc w:val="center"/>
              <w:rPr>
                <w:color w:val="auto"/>
                <w:highlight w:val="none"/>
              </w:rPr>
            </w:pPr>
          </w:p>
        </w:tc>
        <w:tc>
          <w:tcPr>
            <w:tcW w:w="839" w:type="dxa"/>
            <w:noWrap w:val="0"/>
            <w:vAlign w:val="center"/>
          </w:tcPr>
          <w:p w14:paraId="2F79B0FF">
            <w:pPr>
              <w:spacing w:before="0" w:after="0" w:line="346" w:lineRule="exact"/>
              <w:jc w:val="center"/>
              <w:rPr>
                <w:color w:val="auto"/>
                <w:highlight w:val="none"/>
              </w:rPr>
            </w:pPr>
          </w:p>
        </w:tc>
      </w:tr>
    </w:tbl>
    <w:p w14:paraId="18B19906">
      <w:pPr>
        <w:rPr>
          <w:rFonts w:hint="eastAsia" w:ascii="仿宋_GB2312" w:hAnsi="仿宋" w:eastAsia="仿宋_GB2312" w:cs="仿宋_GB2312"/>
          <w:b/>
          <w:bCs/>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br w:type="page"/>
      </w:r>
    </w:p>
    <w:p w14:paraId="025AB38E">
      <w:pPr>
        <w:spacing w:before="319" w:beforeLines="100" w:after="319" w:afterLines="100" w:line="360" w:lineRule="auto"/>
        <w:jc w:val="left"/>
        <w:outlineLvl w:val="1"/>
        <w:rPr>
          <w:rFonts w:hint="eastAsia" w:ascii="仿宋_GB2312" w:hAnsi="仿宋" w:eastAsia="仿宋_GB2312" w:cs="仿宋_GB2312"/>
          <w:b/>
          <w:bCs/>
          <w:color w:val="auto"/>
          <w:sz w:val="28"/>
          <w:szCs w:val="28"/>
          <w:highlight w:val="none"/>
          <w:lang w:val="en-US" w:eastAsia="zh-CN"/>
        </w:rPr>
      </w:pPr>
      <w:r>
        <w:rPr>
          <w:rFonts w:hint="eastAsia" w:ascii="仿宋_GB2312" w:hAnsi="仿宋" w:eastAsia="仿宋_GB2312" w:cs="仿宋_GB2312"/>
          <w:b/>
          <w:bCs/>
          <w:color w:val="auto"/>
          <w:sz w:val="28"/>
          <w:szCs w:val="28"/>
          <w:highlight w:val="none"/>
          <w:lang w:val="en-US" w:eastAsia="zh-CN"/>
        </w:rPr>
        <w:t>附表3</w:t>
      </w:r>
    </w:p>
    <w:p w14:paraId="523FA208">
      <w:pPr>
        <w:adjustRightInd w:val="0"/>
        <w:snapToGrid w:val="0"/>
        <w:spacing w:before="319" w:beforeLines="100" w:after="319" w:afterLines="100" w:line="360" w:lineRule="auto"/>
        <w:ind w:right="105" w:rightChars="5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单个项目情况表</w:t>
      </w:r>
    </w:p>
    <w:tbl>
      <w:tblPr>
        <w:tblStyle w:val="36"/>
        <w:tblW w:w="833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699"/>
        <w:gridCol w:w="5639"/>
      </w:tblGrid>
      <w:tr w14:paraId="2C9D0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19" w:hRule="atLeast"/>
          <w:jc w:val="center"/>
        </w:trPr>
        <w:tc>
          <w:tcPr>
            <w:tcW w:w="2699" w:type="dxa"/>
            <w:noWrap w:val="0"/>
            <w:vAlign w:val="center"/>
          </w:tcPr>
          <w:p w14:paraId="2B89584E">
            <w:pPr>
              <w:spacing w:before="0" w:after="0" w:line="396" w:lineRule="exact"/>
              <w:jc w:val="center"/>
              <w:rPr>
                <w:color w:val="auto"/>
                <w:highlight w:val="none"/>
              </w:rPr>
            </w:pPr>
            <w:r>
              <w:rPr>
                <w:rFonts w:ascii="仿宋_GB2312" w:hAnsi="仿宋_GB2312" w:eastAsia="仿宋_GB2312"/>
                <w:color w:val="auto"/>
                <w:sz w:val="24"/>
                <w:highlight w:val="none"/>
              </w:rPr>
              <w:t>项目名称</w:t>
            </w:r>
          </w:p>
        </w:tc>
        <w:tc>
          <w:tcPr>
            <w:tcW w:w="5639" w:type="dxa"/>
            <w:noWrap w:val="0"/>
            <w:vAlign w:val="center"/>
          </w:tcPr>
          <w:p w14:paraId="23921CCA">
            <w:pPr>
              <w:spacing w:before="0" w:after="0" w:line="346" w:lineRule="exact"/>
              <w:jc w:val="center"/>
              <w:rPr>
                <w:color w:val="auto"/>
                <w:highlight w:val="none"/>
              </w:rPr>
            </w:pPr>
          </w:p>
        </w:tc>
      </w:tr>
      <w:tr w14:paraId="3E00D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19" w:hRule="atLeast"/>
          <w:jc w:val="center"/>
        </w:trPr>
        <w:tc>
          <w:tcPr>
            <w:tcW w:w="2699" w:type="dxa"/>
            <w:noWrap w:val="0"/>
            <w:vAlign w:val="center"/>
          </w:tcPr>
          <w:p w14:paraId="3C9138A4">
            <w:pPr>
              <w:spacing w:before="0" w:after="0" w:line="396" w:lineRule="exact"/>
              <w:jc w:val="center"/>
              <w:rPr>
                <w:color w:val="auto"/>
                <w:highlight w:val="none"/>
              </w:rPr>
            </w:pPr>
            <w:r>
              <w:rPr>
                <w:rFonts w:ascii="仿宋_GB2312" w:hAnsi="仿宋_GB2312" w:eastAsia="仿宋_GB2312"/>
                <w:color w:val="auto"/>
                <w:sz w:val="24"/>
                <w:highlight w:val="none"/>
              </w:rPr>
              <w:t>项目所在地</w:t>
            </w:r>
          </w:p>
        </w:tc>
        <w:tc>
          <w:tcPr>
            <w:tcW w:w="5639" w:type="dxa"/>
            <w:noWrap w:val="0"/>
            <w:vAlign w:val="center"/>
          </w:tcPr>
          <w:p w14:paraId="1B12F288">
            <w:pPr>
              <w:spacing w:before="0" w:after="0" w:line="346" w:lineRule="exact"/>
              <w:jc w:val="center"/>
              <w:rPr>
                <w:color w:val="auto"/>
                <w:highlight w:val="none"/>
              </w:rPr>
            </w:pPr>
          </w:p>
        </w:tc>
      </w:tr>
      <w:tr w14:paraId="3EFD3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19" w:hRule="atLeast"/>
          <w:jc w:val="center"/>
        </w:trPr>
        <w:tc>
          <w:tcPr>
            <w:tcW w:w="2699" w:type="dxa"/>
            <w:noWrap w:val="0"/>
            <w:vAlign w:val="center"/>
          </w:tcPr>
          <w:p w14:paraId="5758E770">
            <w:pPr>
              <w:spacing w:before="0" w:after="0" w:line="396" w:lineRule="exact"/>
              <w:jc w:val="center"/>
              <w:rPr>
                <w:color w:val="auto"/>
                <w:highlight w:val="none"/>
              </w:rPr>
            </w:pPr>
            <w:r>
              <w:rPr>
                <w:rFonts w:ascii="仿宋_GB2312" w:hAnsi="仿宋_GB2312" w:eastAsia="仿宋_GB2312"/>
                <w:color w:val="auto"/>
                <w:sz w:val="24"/>
                <w:highlight w:val="none"/>
              </w:rPr>
              <w:t>采购人名称</w:t>
            </w:r>
          </w:p>
        </w:tc>
        <w:tc>
          <w:tcPr>
            <w:tcW w:w="5639" w:type="dxa"/>
            <w:noWrap w:val="0"/>
            <w:vAlign w:val="center"/>
          </w:tcPr>
          <w:p w14:paraId="43AE907B">
            <w:pPr>
              <w:spacing w:before="0" w:after="0" w:line="346" w:lineRule="exact"/>
              <w:jc w:val="center"/>
              <w:rPr>
                <w:color w:val="auto"/>
                <w:highlight w:val="none"/>
              </w:rPr>
            </w:pPr>
          </w:p>
        </w:tc>
      </w:tr>
      <w:tr w14:paraId="732E6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19" w:hRule="atLeast"/>
          <w:jc w:val="center"/>
        </w:trPr>
        <w:tc>
          <w:tcPr>
            <w:tcW w:w="2699" w:type="dxa"/>
            <w:noWrap w:val="0"/>
            <w:vAlign w:val="center"/>
          </w:tcPr>
          <w:p w14:paraId="143D0A67">
            <w:pPr>
              <w:spacing w:before="0" w:after="0" w:line="396" w:lineRule="exact"/>
              <w:jc w:val="center"/>
              <w:rPr>
                <w:color w:val="auto"/>
                <w:highlight w:val="none"/>
              </w:rPr>
            </w:pPr>
            <w:r>
              <w:rPr>
                <w:rFonts w:ascii="仿宋_GB2312" w:hAnsi="仿宋_GB2312" w:eastAsia="仿宋_GB2312"/>
                <w:color w:val="auto"/>
                <w:sz w:val="24"/>
                <w:highlight w:val="none"/>
              </w:rPr>
              <w:t>采购人地址</w:t>
            </w:r>
          </w:p>
        </w:tc>
        <w:tc>
          <w:tcPr>
            <w:tcW w:w="5639" w:type="dxa"/>
            <w:noWrap w:val="0"/>
            <w:vAlign w:val="center"/>
          </w:tcPr>
          <w:p w14:paraId="7286829A">
            <w:pPr>
              <w:spacing w:before="0" w:after="0" w:line="346" w:lineRule="exact"/>
              <w:jc w:val="center"/>
              <w:rPr>
                <w:color w:val="auto"/>
                <w:highlight w:val="none"/>
              </w:rPr>
            </w:pPr>
          </w:p>
        </w:tc>
      </w:tr>
      <w:tr w14:paraId="5C6E0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19" w:hRule="atLeast"/>
          <w:jc w:val="center"/>
        </w:trPr>
        <w:tc>
          <w:tcPr>
            <w:tcW w:w="2699" w:type="dxa"/>
            <w:noWrap w:val="0"/>
            <w:vAlign w:val="center"/>
          </w:tcPr>
          <w:p w14:paraId="301EC32C">
            <w:pPr>
              <w:spacing w:before="0" w:after="0" w:line="396" w:lineRule="exact"/>
              <w:jc w:val="center"/>
              <w:rPr>
                <w:color w:val="auto"/>
                <w:highlight w:val="none"/>
              </w:rPr>
            </w:pPr>
            <w:r>
              <w:rPr>
                <w:rFonts w:ascii="仿宋_GB2312" w:hAnsi="仿宋_GB2312" w:eastAsia="仿宋_GB2312"/>
                <w:color w:val="auto"/>
                <w:sz w:val="24"/>
                <w:highlight w:val="none"/>
              </w:rPr>
              <w:t>采购人联系人及电话</w:t>
            </w:r>
          </w:p>
        </w:tc>
        <w:tc>
          <w:tcPr>
            <w:tcW w:w="5639" w:type="dxa"/>
            <w:noWrap w:val="0"/>
            <w:vAlign w:val="center"/>
          </w:tcPr>
          <w:p w14:paraId="73800926">
            <w:pPr>
              <w:spacing w:before="0" w:after="0" w:line="346" w:lineRule="exact"/>
              <w:jc w:val="center"/>
              <w:rPr>
                <w:color w:val="auto"/>
                <w:highlight w:val="none"/>
              </w:rPr>
            </w:pPr>
          </w:p>
        </w:tc>
      </w:tr>
      <w:tr w14:paraId="65FD6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19" w:hRule="atLeast"/>
          <w:jc w:val="center"/>
        </w:trPr>
        <w:tc>
          <w:tcPr>
            <w:tcW w:w="2699" w:type="dxa"/>
            <w:noWrap w:val="0"/>
            <w:vAlign w:val="center"/>
          </w:tcPr>
          <w:p w14:paraId="2A7F0733">
            <w:pPr>
              <w:spacing w:before="0" w:after="0" w:line="396" w:lineRule="exact"/>
              <w:jc w:val="center"/>
              <w:rPr>
                <w:color w:val="auto"/>
                <w:highlight w:val="none"/>
              </w:rPr>
            </w:pPr>
            <w:r>
              <w:rPr>
                <w:rFonts w:ascii="仿宋_GB2312" w:hAnsi="仿宋_GB2312" w:eastAsia="仿宋_GB2312"/>
                <w:color w:val="auto"/>
                <w:sz w:val="24"/>
                <w:highlight w:val="none"/>
              </w:rPr>
              <w:t>合同签订日期</w:t>
            </w:r>
          </w:p>
        </w:tc>
        <w:tc>
          <w:tcPr>
            <w:tcW w:w="5639" w:type="dxa"/>
            <w:noWrap w:val="0"/>
            <w:vAlign w:val="center"/>
          </w:tcPr>
          <w:p w14:paraId="19020A8E">
            <w:pPr>
              <w:spacing w:before="0" w:after="0" w:line="346" w:lineRule="exact"/>
              <w:jc w:val="center"/>
              <w:rPr>
                <w:color w:val="auto"/>
                <w:highlight w:val="none"/>
              </w:rPr>
            </w:pPr>
          </w:p>
        </w:tc>
      </w:tr>
      <w:tr w14:paraId="2F899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643" w:hRule="atLeast"/>
          <w:jc w:val="center"/>
        </w:trPr>
        <w:tc>
          <w:tcPr>
            <w:tcW w:w="2699" w:type="dxa"/>
            <w:noWrap w:val="0"/>
            <w:vAlign w:val="center"/>
          </w:tcPr>
          <w:p w14:paraId="1554DBC3">
            <w:pPr>
              <w:spacing w:before="0" w:after="0" w:line="396" w:lineRule="exact"/>
              <w:jc w:val="center"/>
              <w:rPr>
                <w:color w:val="auto"/>
                <w:highlight w:val="none"/>
              </w:rPr>
            </w:pPr>
            <w:r>
              <w:rPr>
                <w:rFonts w:ascii="仿宋_GB2312" w:hAnsi="仿宋_GB2312" w:eastAsia="仿宋_GB2312"/>
                <w:color w:val="auto"/>
                <w:sz w:val="24"/>
                <w:highlight w:val="none"/>
              </w:rPr>
              <w:t>项目描述</w:t>
            </w:r>
          </w:p>
        </w:tc>
        <w:tc>
          <w:tcPr>
            <w:tcW w:w="5639" w:type="dxa"/>
            <w:noWrap w:val="0"/>
            <w:vAlign w:val="center"/>
          </w:tcPr>
          <w:p w14:paraId="68F6B01C">
            <w:pPr>
              <w:spacing w:before="0" w:after="0" w:line="346" w:lineRule="exact"/>
              <w:jc w:val="center"/>
              <w:rPr>
                <w:color w:val="auto"/>
                <w:highlight w:val="none"/>
              </w:rPr>
            </w:pPr>
          </w:p>
        </w:tc>
      </w:tr>
      <w:tr w14:paraId="6CC40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34" w:hRule="atLeast"/>
          <w:jc w:val="center"/>
        </w:trPr>
        <w:tc>
          <w:tcPr>
            <w:tcW w:w="2699" w:type="dxa"/>
            <w:noWrap w:val="0"/>
            <w:vAlign w:val="center"/>
          </w:tcPr>
          <w:p w14:paraId="31458F10">
            <w:pPr>
              <w:spacing w:before="0" w:after="0" w:line="396" w:lineRule="exact"/>
              <w:jc w:val="center"/>
              <w:rPr>
                <w:color w:val="auto"/>
                <w:highlight w:val="none"/>
              </w:rPr>
            </w:pPr>
            <w:r>
              <w:rPr>
                <w:rFonts w:ascii="仿宋_GB2312" w:hAnsi="仿宋_GB2312" w:eastAsia="仿宋_GB2312"/>
                <w:color w:val="auto"/>
                <w:sz w:val="24"/>
                <w:highlight w:val="none"/>
              </w:rPr>
              <w:t>备注</w:t>
            </w:r>
          </w:p>
        </w:tc>
        <w:tc>
          <w:tcPr>
            <w:tcW w:w="5639" w:type="dxa"/>
            <w:noWrap w:val="0"/>
            <w:vAlign w:val="center"/>
          </w:tcPr>
          <w:p w14:paraId="5E148BD0">
            <w:pPr>
              <w:spacing w:before="0" w:after="0" w:line="346" w:lineRule="exact"/>
              <w:jc w:val="center"/>
              <w:rPr>
                <w:color w:val="auto"/>
                <w:highlight w:val="none"/>
              </w:rPr>
            </w:pPr>
          </w:p>
        </w:tc>
      </w:tr>
    </w:tbl>
    <w:p w14:paraId="46278BFD">
      <w:pPr>
        <w:spacing w:before="0" w:after="0" w:line="360" w:lineRule="auto"/>
        <w:ind w:left="0" w:firstLine="482" w:firstLineChars="200"/>
        <w:jc w:val="left"/>
        <w:rPr>
          <w:color w:val="auto"/>
          <w:highlight w:val="none"/>
        </w:rPr>
      </w:pPr>
      <w:r>
        <w:rPr>
          <w:rFonts w:ascii="仿宋_GB2312" w:hAnsi="仿宋_GB2312" w:eastAsia="仿宋_GB2312"/>
          <w:b/>
          <w:color w:val="auto"/>
          <w:sz w:val="24"/>
          <w:highlight w:val="none"/>
        </w:rPr>
        <w:t>注：1.参照本项目《评审办法》对类似业绩的相关要求提供相应证明材料加盖供应商公章；</w:t>
      </w:r>
    </w:p>
    <w:p w14:paraId="115C0889">
      <w:pPr>
        <w:spacing w:before="0" w:after="0" w:line="396" w:lineRule="exact"/>
        <w:ind w:firstLine="960"/>
        <w:jc w:val="both"/>
        <w:rPr>
          <w:rFonts w:ascii="仿宋_GB2312" w:hAnsi="仿宋_GB2312" w:eastAsia="仿宋_GB2312"/>
          <w:b/>
          <w:color w:val="auto"/>
          <w:sz w:val="24"/>
          <w:highlight w:val="none"/>
        </w:rPr>
        <w:sectPr>
          <w:pgSz w:w="11906" w:h="16838"/>
          <w:pgMar w:top="1440" w:right="1803" w:bottom="1440" w:left="1803" w:header="720" w:footer="720" w:gutter="0"/>
          <w:pgNumType w:fmt="decimal"/>
          <w:cols w:space="720" w:num="1"/>
        </w:sectPr>
      </w:pPr>
      <w:r>
        <w:rPr>
          <w:rFonts w:ascii="仿宋_GB2312" w:hAnsi="仿宋_GB2312" w:eastAsia="仿宋_GB2312"/>
          <w:b/>
          <w:color w:val="auto"/>
          <w:sz w:val="24"/>
          <w:highlight w:val="none"/>
        </w:rPr>
        <w:t>2.每张表格只填写一个项目，并标明序号。</w:t>
      </w:r>
    </w:p>
    <w:p w14:paraId="0B1C27AA">
      <w:pPr>
        <w:spacing w:before="319" w:beforeLines="100" w:after="319" w:afterLines="100" w:line="360" w:lineRule="auto"/>
        <w:jc w:val="left"/>
        <w:outlineLvl w:val="1"/>
        <w:rPr>
          <w:rFonts w:hint="eastAsia" w:ascii="仿宋_GB2312" w:hAnsi="仿宋" w:eastAsia="仿宋_GB2312" w:cs="仿宋_GB2312"/>
          <w:color w:val="auto"/>
          <w:sz w:val="28"/>
          <w:szCs w:val="28"/>
          <w:highlight w:val="none"/>
        </w:rPr>
      </w:pPr>
      <w:r>
        <w:rPr>
          <w:rFonts w:hint="eastAsia" w:ascii="仿宋_GB2312" w:hAnsi="仿宋" w:eastAsia="仿宋_GB2312" w:cs="仿宋_GB2312"/>
          <w:b/>
          <w:bCs/>
          <w:color w:val="auto"/>
          <w:sz w:val="28"/>
          <w:szCs w:val="28"/>
          <w:highlight w:val="none"/>
          <w:lang w:val="en-US" w:eastAsia="zh-CN"/>
        </w:rPr>
        <w:t>附表4</w:t>
      </w:r>
    </w:p>
    <w:p w14:paraId="67EC0242">
      <w:pPr>
        <w:adjustRightInd w:val="0"/>
        <w:snapToGrid w:val="0"/>
        <w:spacing w:before="319" w:beforeLines="100" w:after="319" w:afterLines="100" w:line="360" w:lineRule="auto"/>
        <w:ind w:right="105" w:rightChars="5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拟配置人员一览表</w:t>
      </w:r>
    </w:p>
    <w:tbl>
      <w:tblPr>
        <w:tblStyle w:val="36"/>
        <w:tblW w:w="84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379"/>
        <w:gridCol w:w="1962"/>
        <w:gridCol w:w="1732"/>
        <w:gridCol w:w="1350"/>
        <w:gridCol w:w="941"/>
      </w:tblGrid>
      <w:tr w14:paraId="1A9E4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1088" w:type="dxa"/>
            <w:tcBorders>
              <w:top w:val="single" w:color="auto" w:sz="4" w:space="0"/>
              <w:left w:val="single" w:color="auto" w:sz="4" w:space="0"/>
              <w:bottom w:val="single" w:color="auto" w:sz="4" w:space="0"/>
              <w:right w:val="single" w:color="auto" w:sz="4" w:space="0"/>
            </w:tcBorders>
            <w:noWrap w:val="0"/>
            <w:vAlign w:val="center"/>
          </w:tcPr>
          <w:p w14:paraId="5D269B3C">
            <w:pPr>
              <w:spacing w:line="480" w:lineRule="exact"/>
              <w:jc w:val="center"/>
              <w:rPr>
                <w:rFonts w:ascii="仿宋_GB2312" w:eastAsia="仿宋_GB2312" w:cs="仿宋_GB2312"/>
                <w:b/>
                <w:bCs/>
                <w:color w:val="auto"/>
                <w:sz w:val="24"/>
                <w:highlight w:val="none"/>
              </w:rPr>
            </w:pPr>
            <w:r>
              <w:rPr>
                <w:rFonts w:hint="eastAsia" w:ascii="仿宋_GB2312" w:eastAsia="仿宋_GB2312" w:cs="仿宋_GB2312"/>
                <w:b/>
                <w:bCs/>
                <w:color w:val="auto"/>
                <w:sz w:val="24"/>
                <w:highlight w:val="none"/>
                <w:lang w:bidi="ar"/>
              </w:rPr>
              <w:t>序号</w:t>
            </w:r>
          </w:p>
        </w:tc>
        <w:tc>
          <w:tcPr>
            <w:tcW w:w="1379" w:type="dxa"/>
            <w:tcBorders>
              <w:top w:val="single" w:color="auto" w:sz="4" w:space="0"/>
              <w:left w:val="nil"/>
              <w:bottom w:val="single" w:color="auto" w:sz="4" w:space="0"/>
              <w:right w:val="single" w:color="auto" w:sz="4" w:space="0"/>
            </w:tcBorders>
            <w:noWrap w:val="0"/>
            <w:vAlign w:val="center"/>
          </w:tcPr>
          <w:p w14:paraId="249DBC6C">
            <w:pPr>
              <w:spacing w:line="480" w:lineRule="exact"/>
              <w:jc w:val="center"/>
              <w:rPr>
                <w:rFonts w:ascii="仿宋_GB2312" w:eastAsia="仿宋_GB2312" w:cs="仿宋_GB2312"/>
                <w:b/>
                <w:bCs/>
                <w:color w:val="auto"/>
                <w:sz w:val="24"/>
                <w:highlight w:val="none"/>
              </w:rPr>
            </w:pPr>
            <w:r>
              <w:rPr>
                <w:rFonts w:hint="eastAsia" w:ascii="仿宋_GB2312" w:eastAsia="仿宋_GB2312" w:cs="仿宋_GB2312"/>
                <w:b/>
                <w:bCs/>
                <w:color w:val="auto"/>
                <w:sz w:val="24"/>
                <w:highlight w:val="none"/>
                <w:lang w:bidi="ar"/>
              </w:rPr>
              <w:t>姓名</w:t>
            </w:r>
          </w:p>
        </w:tc>
        <w:tc>
          <w:tcPr>
            <w:tcW w:w="1962" w:type="dxa"/>
            <w:tcBorders>
              <w:top w:val="single" w:color="auto" w:sz="4" w:space="0"/>
              <w:left w:val="nil"/>
              <w:bottom w:val="single" w:color="auto" w:sz="4" w:space="0"/>
              <w:right w:val="single" w:color="auto" w:sz="4" w:space="0"/>
            </w:tcBorders>
            <w:noWrap w:val="0"/>
            <w:vAlign w:val="center"/>
          </w:tcPr>
          <w:p w14:paraId="28779B33">
            <w:pPr>
              <w:adjustRightInd w:val="0"/>
              <w:snapToGrid w:val="0"/>
              <w:jc w:val="center"/>
              <w:rPr>
                <w:rFonts w:hint="eastAsia" w:ascii="仿宋_GB2312" w:eastAsia="仿宋_GB2312" w:cs="仿宋_GB2312"/>
                <w:b/>
                <w:bCs/>
                <w:color w:val="auto"/>
                <w:sz w:val="24"/>
                <w:highlight w:val="none"/>
                <w:lang w:eastAsia="zh-CN" w:bidi="ar"/>
              </w:rPr>
            </w:pPr>
            <w:r>
              <w:rPr>
                <w:rFonts w:hint="eastAsia" w:ascii="仿宋_GB2312" w:eastAsia="仿宋_GB2312"/>
                <w:b/>
                <w:bCs/>
                <w:color w:val="auto"/>
                <w:sz w:val="24"/>
                <w:highlight w:val="none"/>
              </w:rPr>
              <w:t>拟派岗位</w:t>
            </w:r>
          </w:p>
        </w:tc>
        <w:tc>
          <w:tcPr>
            <w:tcW w:w="1732" w:type="dxa"/>
            <w:tcBorders>
              <w:top w:val="single" w:color="auto" w:sz="4" w:space="0"/>
              <w:left w:val="single" w:color="auto" w:sz="4" w:space="0"/>
              <w:bottom w:val="single" w:color="auto" w:sz="4" w:space="0"/>
              <w:right w:val="single" w:color="auto" w:sz="4" w:space="0"/>
            </w:tcBorders>
            <w:noWrap w:val="0"/>
            <w:vAlign w:val="center"/>
          </w:tcPr>
          <w:p w14:paraId="1D395603">
            <w:pPr>
              <w:spacing w:line="480" w:lineRule="exact"/>
              <w:jc w:val="center"/>
              <w:rPr>
                <w:rFonts w:hint="default" w:ascii="仿宋_GB2312" w:eastAsia="仿宋_GB2312" w:cs="仿宋_GB2312"/>
                <w:b/>
                <w:bCs/>
                <w:color w:val="auto"/>
                <w:sz w:val="24"/>
                <w:highlight w:val="none"/>
                <w:lang w:val="en-US" w:eastAsia="zh-CN"/>
              </w:rPr>
            </w:pPr>
            <w:r>
              <w:rPr>
                <w:rFonts w:hint="eastAsia" w:ascii="仿宋_GB2312" w:eastAsia="仿宋_GB2312" w:cs="仿宋_GB2312"/>
                <w:b/>
                <w:bCs/>
                <w:color w:val="auto"/>
                <w:sz w:val="24"/>
                <w:highlight w:val="none"/>
                <w:lang w:val="en-US" w:eastAsia="zh-CN"/>
              </w:rPr>
              <w:t>相关证书</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44065979">
            <w:pPr>
              <w:spacing w:line="480" w:lineRule="exact"/>
              <w:jc w:val="center"/>
              <w:rPr>
                <w:rFonts w:hint="default" w:ascii="仿宋_GB2312" w:eastAsia="仿宋_GB2312" w:cs="仿宋_GB2312"/>
                <w:b/>
                <w:bCs/>
                <w:color w:val="auto"/>
                <w:sz w:val="24"/>
                <w:highlight w:val="none"/>
                <w:lang w:val="en-US" w:eastAsia="zh-CN"/>
              </w:rPr>
            </w:pPr>
            <w:r>
              <w:rPr>
                <w:rFonts w:hint="eastAsia" w:ascii="仿宋_GB2312" w:eastAsia="仿宋_GB2312" w:cs="仿宋_GB2312"/>
                <w:b/>
                <w:bCs/>
                <w:color w:val="auto"/>
                <w:sz w:val="24"/>
                <w:highlight w:val="none"/>
                <w:lang w:val="en-US" w:eastAsia="zh-CN"/>
              </w:rPr>
              <w:t>...</w:t>
            </w:r>
          </w:p>
        </w:tc>
        <w:tc>
          <w:tcPr>
            <w:tcW w:w="941" w:type="dxa"/>
            <w:tcBorders>
              <w:top w:val="single" w:color="auto" w:sz="4" w:space="0"/>
              <w:left w:val="nil"/>
              <w:bottom w:val="single" w:color="auto" w:sz="4" w:space="0"/>
              <w:right w:val="single" w:color="auto" w:sz="4" w:space="0"/>
            </w:tcBorders>
            <w:noWrap w:val="0"/>
            <w:vAlign w:val="center"/>
          </w:tcPr>
          <w:p w14:paraId="24C619DE">
            <w:pPr>
              <w:spacing w:line="480" w:lineRule="exact"/>
              <w:jc w:val="center"/>
              <w:rPr>
                <w:rFonts w:ascii="仿宋_GB2312" w:eastAsia="仿宋_GB2312" w:cs="仿宋_GB2312"/>
                <w:b/>
                <w:bCs/>
                <w:color w:val="auto"/>
                <w:sz w:val="24"/>
                <w:highlight w:val="none"/>
              </w:rPr>
            </w:pPr>
            <w:r>
              <w:rPr>
                <w:rFonts w:hint="eastAsia" w:ascii="仿宋_GB2312" w:eastAsia="仿宋_GB2312" w:cs="仿宋_GB2312"/>
                <w:b/>
                <w:bCs/>
                <w:color w:val="auto"/>
                <w:sz w:val="24"/>
                <w:highlight w:val="none"/>
                <w:lang w:bidi="ar"/>
              </w:rPr>
              <w:t>备注</w:t>
            </w:r>
          </w:p>
        </w:tc>
      </w:tr>
      <w:tr w14:paraId="6C883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088" w:type="dxa"/>
            <w:tcBorders>
              <w:top w:val="single" w:color="auto" w:sz="4" w:space="0"/>
              <w:left w:val="single" w:color="auto" w:sz="4" w:space="0"/>
              <w:bottom w:val="single" w:color="auto" w:sz="4" w:space="0"/>
              <w:right w:val="single" w:color="auto" w:sz="4" w:space="0"/>
            </w:tcBorders>
            <w:noWrap w:val="0"/>
            <w:vAlign w:val="center"/>
          </w:tcPr>
          <w:p w14:paraId="10E285E8">
            <w:pPr>
              <w:spacing w:line="480" w:lineRule="exact"/>
              <w:jc w:val="center"/>
              <w:rPr>
                <w:rFonts w:ascii="仿宋_GB2312" w:eastAsia="仿宋_GB2312" w:cs="仿宋_GB2312"/>
                <w:bCs/>
                <w:color w:val="auto"/>
                <w:sz w:val="24"/>
                <w:highlight w:val="none"/>
              </w:rPr>
            </w:pPr>
          </w:p>
        </w:tc>
        <w:tc>
          <w:tcPr>
            <w:tcW w:w="1379" w:type="dxa"/>
            <w:tcBorders>
              <w:top w:val="single" w:color="auto" w:sz="4" w:space="0"/>
              <w:left w:val="nil"/>
              <w:bottom w:val="single" w:color="auto" w:sz="4" w:space="0"/>
              <w:right w:val="single" w:color="auto" w:sz="4" w:space="0"/>
            </w:tcBorders>
            <w:noWrap w:val="0"/>
            <w:vAlign w:val="center"/>
          </w:tcPr>
          <w:p w14:paraId="01CE32C7">
            <w:pPr>
              <w:spacing w:line="480" w:lineRule="exact"/>
              <w:jc w:val="center"/>
              <w:rPr>
                <w:rFonts w:ascii="仿宋_GB2312" w:eastAsia="仿宋_GB2312" w:cs="仿宋_GB2312"/>
                <w:bCs/>
                <w:color w:val="auto"/>
                <w:sz w:val="24"/>
                <w:highlight w:val="none"/>
              </w:rPr>
            </w:pPr>
          </w:p>
        </w:tc>
        <w:tc>
          <w:tcPr>
            <w:tcW w:w="1962" w:type="dxa"/>
            <w:tcBorders>
              <w:top w:val="single" w:color="auto" w:sz="4" w:space="0"/>
              <w:left w:val="nil"/>
              <w:bottom w:val="single" w:color="auto" w:sz="4" w:space="0"/>
              <w:right w:val="single" w:color="auto" w:sz="4" w:space="0"/>
            </w:tcBorders>
            <w:noWrap w:val="0"/>
            <w:vAlign w:val="center"/>
          </w:tcPr>
          <w:p w14:paraId="795A2FBF">
            <w:pPr>
              <w:spacing w:line="480" w:lineRule="exact"/>
              <w:jc w:val="center"/>
              <w:rPr>
                <w:rFonts w:ascii="仿宋_GB2312" w:eastAsia="仿宋_GB2312" w:cs="仿宋_GB2312"/>
                <w:bCs/>
                <w:color w:val="auto"/>
                <w:sz w:val="24"/>
                <w:highlight w:val="none"/>
              </w:rPr>
            </w:pPr>
          </w:p>
        </w:tc>
        <w:tc>
          <w:tcPr>
            <w:tcW w:w="1732" w:type="dxa"/>
            <w:tcBorders>
              <w:top w:val="single" w:color="auto" w:sz="4" w:space="0"/>
              <w:left w:val="single" w:color="auto" w:sz="4" w:space="0"/>
              <w:bottom w:val="single" w:color="auto" w:sz="4" w:space="0"/>
              <w:right w:val="single" w:color="auto" w:sz="4" w:space="0"/>
            </w:tcBorders>
            <w:noWrap w:val="0"/>
            <w:vAlign w:val="center"/>
          </w:tcPr>
          <w:p w14:paraId="33DDBBEB">
            <w:pPr>
              <w:spacing w:line="480" w:lineRule="exact"/>
              <w:jc w:val="center"/>
              <w:rPr>
                <w:rFonts w:ascii="仿宋_GB2312" w:eastAsia="仿宋_GB2312" w:cs="仿宋_GB2312"/>
                <w:bCs/>
                <w:color w:val="auto"/>
                <w:sz w:val="24"/>
                <w:highlight w:val="none"/>
              </w:rPr>
            </w:pPr>
          </w:p>
        </w:tc>
        <w:tc>
          <w:tcPr>
            <w:tcW w:w="1350" w:type="dxa"/>
            <w:tcBorders>
              <w:top w:val="single" w:color="auto" w:sz="4" w:space="0"/>
              <w:left w:val="single" w:color="auto" w:sz="4" w:space="0"/>
              <w:bottom w:val="single" w:color="auto" w:sz="4" w:space="0"/>
              <w:right w:val="single" w:color="auto" w:sz="4" w:space="0"/>
            </w:tcBorders>
            <w:noWrap w:val="0"/>
            <w:vAlign w:val="center"/>
          </w:tcPr>
          <w:p w14:paraId="2737E855">
            <w:pPr>
              <w:spacing w:line="480" w:lineRule="exact"/>
              <w:jc w:val="center"/>
              <w:rPr>
                <w:rFonts w:ascii="仿宋_GB2312" w:eastAsia="仿宋_GB2312" w:cs="仿宋_GB2312"/>
                <w:bCs/>
                <w:color w:val="auto"/>
                <w:sz w:val="24"/>
                <w:highlight w:val="none"/>
              </w:rPr>
            </w:pPr>
          </w:p>
        </w:tc>
        <w:tc>
          <w:tcPr>
            <w:tcW w:w="941" w:type="dxa"/>
            <w:tcBorders>
              <w:top w:val="single" w:color="auto" w:sz="4" w:space="0"/>
              <w:left w:val="nil"/>
              <w:bottom w:val="single" w:color="auto" w:sz="4" w:space="0"/>
              <w:right w:val="single" w:color="auto" w:sz="4" w:space="0"/>
            </w:tcBorders>
            <w:noWrap w:val="0"/>
            <w:vAlign w:val="center"/>
          </w:tcPr>
          <w:p w14:paraId="43FFDBC5">
            <w:pPr>
              <w:spacing w:line="480" w:lineRule="exact"/>
              <w:jc w:val="center"/>
              <w:rPr>
                <w:rFonts w:ascii="仿宋_GB2312" w:eastAsia="仿宋_GB2312" w:cs="仿宋_GB2312"/>
                <w:bCs/>
                <w:color w:val="auto"/>
                <w:sz w:val="24"/>
                <w:highlight w:val="none"/>
              </w:rPr>
            </w:pPr>
          </w:p>
        </w:tc>
      </w:tr>
      <w:tr w14:paraId="21FF3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088" w:type="dxa"/>
            <w:tcBorders>
              <w:top w:val="single" w:color="auto" w:sz="4" w:space="0"/>
              <w:left w:val="single" w:color="auto" w:sz="4" w:space="0"/>
              <w:bottom w:val="single" w:color="auto" w:sz="4" w:space="0"/>
              <w:right w:val="single" w:color="auto" w:sz="4" w:space="0"/>
            </w:tcBorders>
            <w:noWrap w:val="0"/>
            <w:vAlign w:val="center"/>
          </w:tcPr>
          <w:p w14:paraId="6796B889">
            <w:pPr>
              <w:spacing w:line="480" w:lineRule="exact"/>
              <w:jc w:val="center"/>
              <w:rPr>
                <w:rFonts w:ascii="仿宋_GB2312" w:eastAsia="仿宋_GB2312" w:cs="仿宋_GB2312"/>
                <w:bCs/>
                <w:color w:val="auto"/>
                <w:sz w:val="24"/>
                <w:highlight w:val="none"/>
              </w:rPr>
            </w:pPr>
          </w:p>
        </w:tc>
        <w:tc>
          <w:tcPr>
            <w:tcW w:w="1379" w:type="dxa"/>
            <w:tcBorders>
              <w:top w:val="single" w:color="auto" w:sz="4" w:space="0"/>
              <w:left w:val="nil"/>
              <w:bottom w:val="single" w:color="auto" w:sz="4" w:space="0"/>
              <w:right w:val="single" w:color="auto" w:sz="4" w:space="0"/>
            </w:tcBorders>
            <w:noWrap w:val="0"/>
            <w:vAlign w:val="center"/>
          </w:tcPr>
          <w:p w14:paraId="5B214BD5">
            <w:pPr>
              <w:spacing w:line="480" w:lineRule="exact"/>
              <w:jc w:val="center"/>
              <w:rPr>
                <w:rFonts w:ascii="仿宋_GB2312" w:eastAsia="仿宋_GB2312" w:cs="仿宋_GB2312"/>
                <w:bCs/>
                <w:color w:val="auto"/>
                <w:sz w:val="24"/>
                <w:highlight w:val="none"/>
              </w:rPr>
            </w:pPr>
          </w:p>
        </w:tc>
        <w:tc>
          <w:tcPr>
            <w:tcW w:w="1962" w:type="dxa"/>
            <w:tcBorders>
              <w:top w:val="single" w:color="auto" w:sz="4" w:space="0"/>
              <w:left w:val="nil"/>
              <w:bottom w:val="single" w:color="auto" w:sz="4" w:space="0"/>
              <w:right w:val="single" w:color="auto" w:sz="4" w:space="0"/>
            </w:tcBorders>
            <w:noWrap w:val="0"/>
            <w:vAlign w:val="center"/>
          </w:tcPr>
          <w:p w14:paraId="3CA9A59C">
            <w:pPr>
              <w:spacing w:line="480" w:lineRule="exact"/>
              <w:jc w:val="center"/>
              <w:rPr>
                <w:rFonts w:ascii="仿宋_GB2312" w:eastAsia="仿宋_GB2312" w:cs="仿宋_GB2312"/>
                <w:bCs/>
                <w:color w:val="auto"/>
                <w:sz w:val="24"/>
                <w:highlight w:val="none"/>
              </w:rPr>
            </w:pPr>
          </w:p>
        </w:tc>
        <w:tc>
          <w:tcPr>
            <w:tcW w:w="1732" w:type="dxa"/>
            <w:tcBorders>
              <w:top w:val="single" w:color="auto" w:sz="4" w:space="0"/>
              <w:left w:val="single" w:color="auto" w:sz="4" w:space="0"/>
              <w:bottom w:val="single" w:color="auto" w:sz="4" w:space="0"/>
              <w:right w:val="single" w:color="auto" w:sz="4" w:space="0"/>
            </w:tcBorders>
            <w:noWrap w:val="0"/>
            <w:vAlign w:val="center"/>
          </w:tcPr>
          <w:p w14:paraId="07E42BED">
            <w:pPr>
              <w:spacing w:line="480" w:lineRule="exact"/>
              <w:jc w:val="center"/>
              <w:rPr>
                <w:rFonts w:ascii="仿宋_GB2312" w:eastAsia="仿宋_GB2312" w:cs="仿宋_GB2312"/>
                <w:bCs/>
                <w:color w:val="auto"/>
                <w:sz w:val="24"/>
                <w:highlight w:val="none"/>
              </w:rPr>
            </w:pPr>
          </w:p>
        </w:tc>
        <w:tc>
          <w:tcPr>
            <w:tcW w:w="1350" w:type="dxa"/>
            <w:tcBorders>
              <w:top w:val="single" w:color="auto" w:sz="4" w:space="0"/>
              <w:left w:val="single" w:color="auto" w:sz="4" w:space="0"/>
              <w:bottom w:val="single" w:color="auto" w:sz="4" w:space="0"/>
              <w:right w:val="single" w:color="auto" w:sz="4" w:space="0"/>
            </w:tcBorders>
            <w:noWrap w:val="0"/>
            <w:vAlign w:val="center"/>
          </w:tcPr>
          <w:p w14:paraId="2E1968F1">
            <w:pPr>
              <w:spacing w:line="480" w:lineRule="exact"/>
              <w:jc w:val="center"/>
              <w:rPr>
                <w:rFonts w:ascii="仿宋_GB2312" w:eastAsia="仿宋_GB2312" w:cs="仿宋_GB2312"/>
                <w:bCs/>
                <w:color w:val="auto"/>
                <w:sz w:val="24"/>
                <w:highlight w:val="none"/>
              </w:rPr>
            </w:pPr>
          </w:p>
        </w:tc>
        <w:tc>
          <w:tcPr>
            <w:tcW w:w="941" w:type="dxa"/>
            <w:tcBorders>
              <w:top w:val="single" w:color="auto" w:sz="4" w:space="0"/>
              <w:left w:val="nil"/>
              <w:bottom w:val="single" w:color="auto" w:sz="4" w:space="0"/>
              <w:right w:val="single" w:color="auto" w:sz="4" w:space="0"/>
            </w:tcBorders>
            <w:noWrap w:val="0"/>
            <w:vAlign w:val="center"/>
          </w:tcPr>
          <w:p w14:paraId="557F8AD6">
            <w:pPr>
              <w:spacing w:line="480" w:lineRule="exact"/>
              <w:jc w:val="center"/>
              <w:rPr>
                <w:rFonts w:ascii="仿宋_GB2312" w:eastAsia="仿宋_GB2312" w:cs="仿宋_GB2312"/>
                <w:bCs/>
                <w:color w:val="auto"/>
                <w:sz w:val="24"/>
                <w:highlight w:val="none"/>
              </w:rPr>
            </w:pPr>
          </w:p>
        </w:tc>
      </w:tr>
      <w:tr w14:paraId="17275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088" w:type="dxa"/>
            <w:tcBorders>
              <w:top w:val="single" w:color="auto" w:sz="4" w:space="0"/>
              <w:left w:val="single" w:color="auto" w:sz="4" w:space="0"/>
              <w:bottom w:val="single" w:color="auto" w:sz="4" w:space="0"/>
              <w:right w:val="single" w:color="auto" w:sz="4" w:space="0"/>
            </w:tcBorders>
            <w:noWrap w:val="0"/>
            <w:vAlign w:val="center"/>
          </w:tcPr>
          <w:p w14:paraId="0095A106">
            <w:pPr>
              <w:spacing w:line="480" w:lineRule="exact"/>
              <w:jc w:val="center"/>
              <w:rPr>
                <w:rFonts w:ascii="仿宋_GB2312" w:eastAsia="仿宋_GB2312" w:cs="仿宋_GB2312"/>
                <w:bCs/>
                <w:color w:val="auto"/>
                <w:sz w:val="24"/>
                <w:highlight w:val="none"/>
              </w:rPr>
            </w:pPr>
          </w:p>
        </w:tc>
        <w:tc>
          <w:tcPr>
            <w:tcW w:w="1379" w:type="dxa"/>
            <w:tcBorders>
              <w:top w:val="single" w:color="auto" w:sz="4" w:space="0"/>
              <w:left w:val="nil"/>
              <w:bottom w:val="single" w:color="auto" w:sz="4" w:space="0"/>
              <w:right w:val="single" w:color="auto" w:sz="4" w:space="0"/>
            </w:tcBorders>
            <w:noWrap w:val="0"/>
            <w:vAlign w:val="center"/>
          </w:tcPr>
          <w:p w14:paraId="0AEA3875">
            <w:pPr>
              <w:spacing w:line="480" w:lineRule="exact"/>
              <w:jc w:val="center"/>
              <w:rPr>
                <w:rFonts w:ascii="仿宋_GB2312" w:eastAsia="仿宋_GB2312" w:cs="仿宋_GB2312"/>
                <w:bCs/>
                <w:color w:val="auto"/>
                <w:sz w:val="24"/>
                <w:highlight w:val="none"/>
              </w:rPr>
            </w:pPr>
          </w:p>
        </w:tc>
        <w:tc>
          <w:tcPr>
            <w:tcW w:w="1962" w:type="dxa"/>
            <w:tcBorders>
              <w:top w:val="single" w:color="auto" w:sz="4" w:space="0"/>
              <w:left w:val="nil"/>
              <w:bottom w:val="single" w:color="auto" w:sz="4" w:space="0"/>
              <w:right w:val="single" w:color="auto" w:sz="4" w:space="0"/>
            </w:tcBorders>
            <w:noWrap w:val="0"/>
            <w:vAlign w:val="center"/>
          </w:tcPr>
          <w:p w14:paraId="6295F1EB">
            <w:pPr>
              <w:spacing w:line="480" w:lineRule="exact"/>
              <w:jc w:val="center"/>
              <w:rPr>
                <w:rFonts w:ascii="仿宋_GB2312" w:eastAsia="仿宋_GB2312" w:cs="仿宋_GB2312"/>
                <w:bCs/>
                <w:color w:val="auto"/>
                <w:sz w:val="24"/>
                <w:highlight w:val="none"/>
              </w:rPr>
            </w:pPr>
          </w:p>
        </w:tc>
        <w:tc>
          <w:tcPr>
            <w:tcW w:w="1732" w:type="dxa"/>
            <w:tcBorders>
              <w:top w:val="single" w:color="auto" w:sz="4" w:space="0"/>
              <w:left w:val="single" w:color="auto" w:sz="4" w:space="0"/>
              <w:bottom w:val="single" w:color="auto" w:sz="4" w:space="0"/>
              <w:right w:val="single" w:color="auto" w:sz="4" w:space="0"/>
            </w:tcBorders>
            <w:noWrap w:val="0"/>
            <w:vAlign w:val="center"/>
          </w:tcPr>
          <w:p w14:paraId="730E4930">
            <w:pPr>
              <w:spacing w:line="480" w:lineRule="exact"/>
              <w:jc w:val="center"/>
              <w:rPr>
                <w:rFonts w:ascii="仿宋_GB2312" w:eastAsia="仿宋_GB2312" w:cs="仿宋_GB2312"/>
                <w:bCs/>
                <w:color w:val="auto"/>
                <w:sz w:val="24"/>
                <w:highlight w:val="none"/>
              </w:rPr>
            </w:pPr>
          </w:p>
        </w:tc>
        <w:tc>
          <w:tcPr>
            <w:tcW w:w="1350" w:type="dxa"/>
            <w:tcBorders>
              <w:top w:val="single" w:color="auto" w:sz="4" w:space="0"/>
              <w:left w:val="single" w:color="auto" w:sz="4" w:space="0"/>
              <w:bottom w:val="single" w:color="auto" w:sz="4" w:space="0"/>
              <w:right w:val="single" w:color="auto" w:sz="4" w:space="0"/>
            </w:tcBorders>
            <w:noWrap w:val="0"/>
            <w:vAlign w:val="center"/>
          </w:tcPr>
          <w:p w14:paraId="203EAFE9">
            <w:pPr>
              <w:spacing w:line="480" w:lineRule="exact"/>
              <w:jc w:val="center"/>
              <w:rPr>
                <w:rFonts w:ascii="仿宋_GB2312" w:eastAsia="仿宋_GB2312" w:cs="仿宋_GB2312"/>
                <w:bCs/>
                <w:color w:val="auto"/>
                <w:sz w:val="24"/>
                <w:highlight w:val="none"/>
              </w:rPr>
            </w:pPr>
          </w:p>
        </w:tc>
        <w:tc>
          <w:tcPr>
            <w:tcW w:w="941" w:type="dxa"/>
            <w:tcBorders>
              <w:top w:val="single" w:color="auto" w:sz="4" w:space="0"/>
              <w:left w:val="nil"/>
              <w:bottom w:val="single" w:color="auto" w:sz="4" w:space="0"/>
              <w:right w:val="single" w:color="auto" w:sz="4" w:space="0"/>
            </w:tcBorders>
            <w:noWrap w:val="0"/>
            <w:vAlign w:val="center"/>
          </w:tcPr>
          <w:p w14:paraId="63E4074C">
            <w:pPr>
              <w:spacing w:line="480" w:lineRule="exact"/>
              <w:jc w:val="center"/>
              <w:rPr>
                <w:rFonts w:ascii="仿宋_GB2312" w:eastAsia="仿宋_GB2312" w:cs="仿宋_GB2312"/>
                <w:bCs/>
                <w:color w:val="auto"/>
                <w:sz w:val="24"/>
                <w:highlight w:val="none"/>
              </w:rPr>
            </w:pPr>
          </w:p>
        </w:tc>
      </w:tr>
      <w:tr w14:paraId="7E1E2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088" w:type="dxa"/>
            <w:tcBorders>
              <w:top w:val="single" w:color="auto" w:sz="4" w:space="0"/>
              <w:left w:val="single" w:color="auto" w:sz="4" w:space="0"/>
              <w:bottom w:val="single" w:color="auto" w:sz="4" w:space="0"/>
              <w:right w:val="single" w:color="auto" w:sz="4" w:space="0"/>
            </w:tcBorders>
            <w:noWrap w:val="0"/>
            <w:vAlign w:val="center"/>
          </w:tcPr>
          <w:p w14:paraId="5D71228E">
            <w:pPr>
              <w:spacing w:line="480" w:lineRule="exact"/>
              <w:jc w:val="center"/>
              <w:rPr>
                <w:rFonts w:ascii="仿宋_GB2312" w:eastAsia="仿宋_GB2312" w:cs="仿宋_GB2312"/>
                <w:bCs/>
                <w:color w:val="auto"/>
                <w:sz w:val="24"/>
                <w:highlight w:val="none"/>
              </w:rPr>
            </w:pPr>
          </w:p>
        </w:tc>
        <w:tc>
          <w:tcPr>
            <w:tcW w:w="1379" w:type="dxa"/>
            <w:tcBorders>
              <w:top w:val="single" w:color="auto" w:sz="4" w:space="0"/>
              <w:left w:val="nil"/>
              <w:bottom w:val="single" w:color="auto" w:sz="4" w:space="0"/>
              <w:right w:val="single" w:color="auto" w:sz="4" w:space="0"/>
            </w:tcBorders>
            <w:noWrap w:val="0"/>
            <w:vAlign w:val="center"/>
          </w:tcPr>
          <w:p w14:paraId="10A8A893">
            <w:pPr>
              <w:spacing w:line="480" w:lineRule="exact"/>
              <w:jc w:val="center"/>
              <w:rPr>
                <w:rFonts w:ascii="仿宋_GB2312" w:eastAsia="仿宋_GB2312" w:cs="仿宋_GB2312"/>
                <w:bCs/>
                <w:color w:val="auto"/>
                <w:sz w:val="24"/>
                <w:highlight w:val="none"/>
              </w:rPr>
            </w:pPr>
          </w:p>
        </w:tc>
        <w:tc>
          <w:tcPr>
            <w:tcW w:w="1962" w:type="dxa"/>
            <w:tcBorders>
              <w:top w:val="single" w:color="auto" w:sz="4" w:space="0"/>
              <w:left w:val="nil"/>
              <w:bottom w:val="single" w:color="auto" w:sz="4" w:space="0"/>
              <w:right w:val="single" w:color="auto" w:sz="4" w:space="0"/>
            </w:tcBorders>
            <w:noWrap w:val="0"/>
            <w:vAlign w:val="center"/>
          </w:tcPr>
          <w:p w14:paraId="12CE2192">
            <w:pPr>
              <w:spacing w:line="480" w:lineRule="exact"/>
              <w:jc w:val="center"/>
              <w:rPr>
                <w:rFonts w:ascii="仿宋_GB2312" w:eastAsia="仿宋_GB2312" w:cs="仿宋_GB2312"/>
                <w:bCs/>
                <w:color w:val="auto"/>
                <w:sz w:val="24"/>
                <w:highlight w:val="none"/>
              </w:rPr>
            </w:pPr>
          </w:p>
        </w:tc>
        <w:tc>
          <w:tcPr>
            <w:tcW w:w="1732" w:type="dxa"/>
            <w:tcBorders>
              <w:top w:val="single" w:color="auto" w:sz="4" w:space="0"/>
              <w:left w:val="single" w:color="auto" w:sz="4" w:space="0"/>
              <w:bottom w:val="single" w:color="auto" w:sz="4" w:space="0"/>
              <w:right w:val="single" w:color="auto" w:sz="4" w:space="0"/>
            </w:tcBorders>
            <w:noWrap w:val="0"/>
            <w:vAlign w:val="center"/>
          </w:tcPr>
          <w:p w14:paraId="02BFDC74">
            <w:pPr>
              <w:spacing w:line="480" w:lineRule="exact"/>
              <w:jc w:val="center"/>
              <w:rPr>
                <w:rFonts w:ascii="仿宋_GB2312" w:eastAsia="仿宋_GB2312" w:cs="仿宋_GB2312"/>
                <w:bCs/>
                <w:color w:val="auto"/>
                <w:sz w:val="24"/>
                <w:highlight w:val="none"/>
              </w:rPr>
            </w:pPr>
          </w:p>
        </w:tc>
        <w:tc>
          <w:tcPr>
            <w:tcW w:w="1350" w:type="dxa"/>
            <w:tcBorders>
              <w:top w:val="single" w:color="auto" w:sz="4" w:space="0"/>
              <w:left w:val="single" w:color="auto" w:sz="4" w:space="0"/>
              <w:bottom w:val="single" w:color="auto" w:sz="4" w:space="0"/>
              <w:right w:val="single" w:color="auto" w:sz="4" w:space="0"/>
            </w:tcBorders>
            <w:noWrap w:val="0"/>
            <w:vAlign w:val="center"/>
          </w:tcPr>
          <w:p w14:paraId="44D24F69">
            <w:pPr>
              <w:spacing w:line="480" w:lineRule="exact"/>
              <w:jc w:val="center"/>
              <w:rPr>
                <w:rFonts w:ascii="仿宋_GB2312" w:eastAsia="仿宋_GB2312" w:cs="仿宋_GB2312"/>
                <w:bCs/>
                <w:color w:val="auto"/>
                <w:sz w:val="24"/>
                <w:highlight w:val="none"/>
              </w:rPr>
            </w:pPr>
          </w:p>
        </w:tc>
        <w:tc>
          <w:tcPr>
            <w:tcW w:w="941" w:type="dxa"/>
            <w:tcBorders>
              <w:top w:val="single" w:color="auto" w:sz="4" w:space="0"/>
              <w:left w:val="nil"/>
              <w:bottom w:val="single" w:color="auto" w:sz="4" w:space="0"/>
              <w:right w:val="single" w:color="auto" w:sz="4" w:space="0"/>
            </w:tcBorders>
            <w:noWrap w:val="0"/>
            <w:vAlign w:val="center"/>
          </w:tcPr>
          <w:p w14:paraId="4D621804">
            <w:pPr>
              <w:spacing w:line="480" w:lineRule="exact"/>
              <w:jc w:val="center"/>
              <w:rPr>
                <w:rFonts w:ascii="仿宋_GB2312" w:eastAsia="仿宋_GB2312" w:cs="仿宋_GB2312"/>
                <w:bCs/>
                <w:color w:val="auto"/>
                <w:sz w:val="24"/>
                <w:highlight w:val="none"/>
              </w:rPr>
            </w:pPr>
          </w:p>
        </w:tc>
      </w:tr>
      <w:tr w14:paraId="0DD86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088" w:type="dxa"/>
            <w:tcBorders>
              <w:top w:val="single" w:color="auto" w:sz="4" w:space="0"/>
              <w:left w:val="single" w:color="auto" w:sz="4" w:space="0"/>
              <w:bottom w:val="single" w:color="auto" w:sz="4" w:space="0"/>
              <w:right w:val="single" w:color="auto" w:sz="4" w:space="0"/>
            </w:tcBorders>
            <w:noWrap w:val="0"/>
            <w:vAlign w:val="center"/>
          </w:tcPr>
          <w:p w14:paraId="069ED8E4">
            <w:pPr>
              <w:spacing w:line="480" w:lineRule="exact"/>
              <w:jc w:val="center"/>
              <w:rPr>
                <w:rFonts w:ascii="仿宋_GB2312" w:eastAsia="仿宋_GB2312" w:cs="仿宋_GB2312"/>
                <w:bCs/>
                <w:color w:val="auto"/>
                <w:sz w:val="24"/>
                <w:highlight w:val="none"/>
              </w:rPr>
            </w:pPr>
          </w:p>
        </w:tc>
        <w:tc>
          <w:tcPr>
            <w:tcW w:w="1379" w:type="dxa"/>
            <w:tcBorders>
              <w:top w:val="single" w:color="auto" w:sz="4" w:space="0"/>
              <w:left w:val="nil"/>
              <w:bottom w:val="single" w:color="auto" w:sz="4" w:space="0"/>
              <w:right w:val="single" w:color="auto" w:sz="4" w:space="0"/>
            </w:tcBorders>
            <w:noWrap w:val="0"/>
            <w:vAlign w:val="center"/>
          </w:tcPr>
          <w:p w14:paraId="197148CD">
            <w:pPr>
              <w:spacing w:line="480" w:lineRule="exact"/>
              <w:jc w:val="center"/>
              <w:rPr>
                <w:rFonts w:ascii="仿宋_GB2312" w:eastAsia="仿宋_GB2312" w:cs="仿宋_GB2312"/>
                <w:bCs/>
                <w:color w:val="auto"/>
                <w:sz w:val="24"/>
                <w:highlight w:val="none"/>
              </w:rPr>
            </w:pPr>
          </w:p>
        </w:tc>
        <w:tc>
          <w:tcPr>
            <w:tcW w:w="1962" w:type="dxa"/>
            <w:tcBorders>
              <w:top w:val="single" w:color="auto" w:sz="4" w:space="0"/>
              <w:left w:val="nil"/>
              <w:bottom w:val="single" w:color="auto" w:sz="4" w:space="0"/>
              <w:right w:val="single" w:color="auto" w:sz="4" w:space="0"/>
            </w:tcBorders>
            <w:noWrap w:val="0"/>
            <w:vAlign w:val="center"/>
          </w:tcPr>
          <w:p w14:paraId="29BFD6C7">
            <w:pPr>
              <w:spacing w:line="480" w:lineRule="exact"/>
              <w:jc w:val="center"/>
              <w:rPr>
                <w:rFonts w:ascii="仿宋_GB2312" w:eastAsia="仿宋_GB2312" w:cs="仿宋_GB2312"/>
                <w:bCs/>
                <w:color w:val="auto"/>
                <w:sz w:val="24"/>
                <w:highlight w:val="none"/>
              </w:rPr>
            </w:pPr>
          </w:p>
        </w:tc>
        <w:tc>
          <w:tcPr>
            <w:tcW w:w="1732" w:type="dxa"/>
            <w:tcBorders>
              <w:top w:val="single" w:color="auto" w:sz="4" w:space="0"/>
              <w:left w:val="single" w:color="auto" w:sz="4" w:space="0"/>
              <w:bottom w:val="single" w:color="auto" w:sz="4" w:space="0"/>
              <w:right w:val="single" w:color="auto" w:sz="4" w:space="0"/>
            </w:tcBorders>
            <w:noWrap w:val="0"/>
            <w:vAlign w:val="center"/>
          </w:tcPr>
          <w:p w14:paraId="0E7A3D39">
            <w:pPr>
              <w:spacing w:line="480" w:lineRule="exact"/>
              <w:jc w:val="center"/>
              <w:rPr>
                <w:rFonts w:ascii="仿宋_GB2312" w:eastAsia="仿宋_GB2312" w:cs="仿宋_GB2312"/>
                <w:bCs/>
                <w:color w:val="auto"/>
                <w:sz w:val="24"/>
                <w:highlight w:val="none"/>
              </w:rPr>
            </w:pPr>
          </w:p>
        </w:tc>
        <w:tc>
          <w:tcPr>
            <w:tcW w:w="1350" w:type="dxa"/>
            <w:tcBorders>
              <w:top w:val="single" w:color="auto" w:sz="4" w:space="0"/>
              <w:left w:val="single" w:color="auto" w:sz="4" w:space="0"/>
              <w:bottom w:val="single" w:color="auto" w:sz="4" w:space="0"/>
              <w:right w:val="single" w:color="auto" w:sz="4" w:space="0"/>
            </w:tcBorders>
            <w:noWrap w:val="0"/>
            <w:vAlign w:val="center"/>
          </w:tcPr>
          <w:p w14:paraId="0FF96F85">
            <w:pPr>
              <w:spacing w:line="480" w:lineRule="exact"/>
              <w:jc w:val="center"/>
              <w:rPr>
                <w:rFonts w:ascii="仿宋_GB2312" w:eastAsia="仿宋_GB2312" w:cs="仿宋_GB2312"/>
                <w:bCs/>
                <w:color w:val="auto"/>
                <w:sz w:val="24"/>
                <w:highlight w:val="none"/>
              </w:rPr>
            </w:pPr>
          </w:p>
        </w:tc>
        <w:tc>
          <w:tcPr>
            <w:tcW w:w="941" w:type="dxa"/>
            <w:tcBorders>
              <w:top w:val="single" w:color="auto" w:sz="4" w:space="0"/>
              <w:left w:val="nil"/>
              <w:bottom w:val="single" w:color="auto" w:sz="4" w:space="0"/>
              <w:right w:val="single" w:color="auto" w:sz="4" w:space="0"/>
            </w:tcBorders>
            <w:noWrap w:val="0"/>
            <w:vAlign w:val="center"/>
          </w:tcPr>
          <w:p w14:paraId="4FDAB4D5">
            <w:pPr>
              <w:spacing w:line="480" w:lineRule="exact"/>
              <w:jc w:val="center"/>
              <w:rPr>
                <w:rFonts w:ascii="仿宋_GB2312" w:eastAsia="仿宋_GB2312" w:cs="仿宋_GB2312"/>
                <w:bCs/>
                <w:color w:val="auto"/>
                <w:sz w:val="24"/>
                <w:highlight w:val="none"/>
              </w:rPr>
            </w:pPr>
          </w:p>
        </w:tc>
      </w:tr>
      <w:tr w14:paraId="58016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88" w:type="dxa"/>
            <w:tcBorders>
              <w:top w:val="single" w:color="auto" w:sz="4" w:space="0"/>
              <w:left w:val="single" w:color="auto" w:sz="4" w:space="0"/>
              <w:bottom w:val="single" w:color="auto" w:sz="4" w:space="0"/>
              <w:right w:val="single" w:color="auto" w:sz="4" w:space="0"/>
            </w:tcBorders>
            <w:noWrap w:val="0"/>
            <w:vAlign w:val="center"/>
          </w:tcPr>
          <w:p w14:paraId="02D1D2EA">
            <w:pPr>
              <w:spacing w:line="480" w:lineRule="exact"/>
              <w:jc w:val="center"/>
              <w:rPr>
                <w:rFonts w:ascii="仿宋_GB2312" w:eastAsia="仿宋_GB2312" w:cs="仿宋_GB2312"/>
                <w:bCs/>
                <w:color w:val="auto"/>
                <w:sz w:val="24"/>
                <w:highlight w:val="none"/>
              </w:rPr>
            </w:pPr>
          </w:p>
        </w:tc>
        <w:tc>
          <w:tcPr>
            <w:tcW w:w="1379" w:type="dxa"/>
            <w:tcBorders>
              <w:top w:val="single" w:color="auto" w:sz="4" w:space="0"/>
              <w:left w:val="nil"/>
              <w:bottom w:val="single" w:color="auto" w:sz="4" w:space="0"/>
              <w:right w:val="single" w:color="auto" w:sz="4" w:space="0"/>
            </w:tcBorders>
            <w:noWrap w:val="0"/>
            <w:vAlign w:val="center"/>
          </w:tcPr>
          <w:p w14:paraId="0C00F6E4">
            <w:pPr>
              <w:spacing w:line="480" w:lineRule="exact"/>
              <w:jc w:val="center"/>
              <w:rPr>
                <w:rFonts w:ascii="仿宋_GB2312" w:eastAsia="仿宋_GB2312" w:cs="仿宋_GB2312"/>
                <w:bCs/>
                <w:color w:val="auto"/>
                <w:sz w:val="24"/>
                <w:highlight w:val="none"/>
              </w:rPr>
            </w:pPr>
          </w:p>
        </w:tc>
        <w:tc>
          <w:tcPr>
            <w:tcW w:w="1962" w:type="dxa"/>
            <w:tcBorders>
              <w:top w:val="single" w:color="auto" w:sz="4" w:space="0"/>
              <w:left w:val="nil"/>
              <w:bottom w:val="single" w:color="auto" w:sz="4" w:space="0"/>
              <w:right w:val="single" w:color="auto" w:sz="4" w:space="0"/>
            </w:tcBorders>
            <w:noWrap w:val="0"/>
            <w:vAlign w:val="center"/>
          </w:tcPr>
          <w:p w14:paraId="564646C1">
            <w:pPr>
              <w:spacing w:line="480" w:lineRule="exact"/>
              <w:jc w:val="center"/>
              <w:rPr>
                <w:rFonts w:ascii="仿宋_GB2312" w:eastAsia="仿宋_GB2312" w:cs="仿宋_GB2312"/>
                <w:bCs/>
                <w:color w:val="auto"/>
                <w:sz w:val="24"/>
                <w:highlight w:val="none"/>
              </w:rPr>
            </w:pPr>
          </w:p>
        </w:tc>
        <w:tc>
          <w:tcPr>
            <w:tcW w:w="1732" w:type="dxa"/>
            <w:tcBorders>
              <w:top w:val="single" w:color="auto" w:sz="4" w:space="0"/>
              <w:left w:val="single" w:color="auto" w:sz="4" w:space="0"/>
              <w:bottom w:val="single" w:color="auto" w:sz="4" w:space="0"/>
              <w:right w:val="single" w:color="auto" w:sz="4" w:space="0"/>
            </w:tcBorders>
            <w:noWrap w:val="0"/>
            <w:vAlign w:val="center"/>
          </w:tcPr>
          <w:p w14:paraId="2C0227CA">
            <w:pPr>
              <w:spacing w:line="480" w:lineRule="exact"/>
              <w:jc w:val="center"/>
              <w:rPr>
                <w:rFonts w:ascii="仿宋_GB2312" w:eastAsia="仿宋_GB2312" w:cs="仿宋_GB2312"/>
                <w:bCs/>
                <w:color w:val="auto"/>
                <w:sz w:val="24"/>
                <w:highlight w:val="none"/>
              </w:rPr>
            </w:pPr>
          </w:p>
        </w:tc>
        <w:tc>
          <w:tcPr>
            <w:tcW w:w="1350" w:type="dxa"/>
            <w:tcBorders>
              <w:top w:val="single" w:color="auto" w:sz="4" w:space="0"/>
              <w:left w:val="single" w:color="auto" w:sz="4" w:space="0"/>
              <w:bottom w:val="single" w:color="auto" w:sz="4" w:space="0"/>
              <w:right w:val="single" w:color="auto" w:sz="4" w:space="0"/>
            </w:tcBorders>
            <w:noWrap w:val="0"/>
            <w:vAlign w:val="center"/>
          </w:tcPr>
          <w:p w14:paraId="59C94B1D">
            <w:pPr>
              <w:spacing w:line="480" w:lineRule="exact"/>
              <w:jc w:val="center"/>
              <w:rPr>
                <w:rFonts w:ascii="仿宋_GB2312" w:eastAsia="仿宋_GB2312" w:cs="仿宋_GB2312"/>
                <w:bCs/>
                <w:color w:val="auto"/>
                <w:sz w:val="24"/>
                <w:highlight w:val="none"/>
              </w:rPr>
            </w:pPr>
          </w:p>
        </w:tc>
        <w:tc>
          <w:tcPr>
            <w:tcW w:w="941" w:type="dxa"/>
            <w:tcBorders>
              <w:top w:val="single" w:color="auto" w:sz="4" w:space="0"/>
              <w:left w:val="nil"/>
              <w:bottom w:val="single" w:color="auto" w:sz="4" w:space="0"/>
              <w:right w:val="single" w:color="auto" w:sz="4" w:space="0"/>
            </w:tcBorders>
            <w:noWrap w:val="0"/>
            <w:vAlign w:val="center"/>
          </w:tcPr>
          <w:p w14:paraId="6CABA3CD">
            <w:pPr>
              <w:spacing w:line="480" w:lineRule="exact"/>
              <w:jc w:val="center"/>
              <w:rPr>
                <w:rFonts w:ascii="仿宋_GB2312" w:eastAsia="仿宋_GB2312" w:cs="仿宋_GB2312"/>
                <w:bCs/>
                <w:color w:val="auto"/>
                <w:sz w:val="24"/>
                <w:highlight w:val="none"/>
              </w:rPr>
            </w:pPr>
          </w:p>
        </w:tc>
      </w:tr>
    </w:tbl>
    <w:p w14:paraId="03C3CA1E">
      <w:pPr>
        <w:adjustRightInd w:val="0"/>
        <w:snapToGrid w:val="0"/>
        <w:spacing w:before="159" w:beforeLines="50" w:line="360" w:lineRule="auto"/>
        <w:ind w:right="105" w:rightChars="50" w:firstLine="482" w:firstLineChars="200"/>
        <w:jc w:val="left"/>
        <w:rPr>
          <w:rFonts w:hint="eastAsia" w:ascii="仿宋_GB2312" w:hAnsi="仿宋_GB2312" w:eastAsia="仿宋_GB2312" w:cs="仿宋_GB2312"/>
          <w:b/>
          <w:bCs w:val="0"/>
          <w:color w:val="auto"/>
          <w:sz w:val="24"/>
          <w:highlight w:val="none"/>
          <w:lang w:eastAsia="zh-CN"/>
        </w:rPr>
      </w:pPr>
      <w:r>
        <w:rPr>
          <w:rFonts w:hint="eastAsia" w:ascii="仿宋_GB2312" w:hAnsi="仿宋" w:eastAsia="仿宋_GB2312" w:cs="仿宋_GB2312"/>
          <w:b/>
          <w:bCs w:val="0"/>
          <w:color w:val="auto"/>
          <w:sz w:val="24"/>
          <w:highlight w:val="none"/>
        </w:rPr>
        <w:t>注：</w:t>
      </w:r>
      <w:r>
        <w:rPr>
          <w:rFonts w:hint="eastAsia" w:ascii="仿宋_GB2312" w:hAnsi="仿宋" w:eastAsia="仿宋_GB2312" w:cs="仿宋_GB2312"/>
          <w:b/>
          <w:bCs w:val="0"/>
          <w:color w:val="auto"/>
          <w:sz w:val="24"/>
          <w:highlight w:val="none"/>
          <w:lang w:val="en-US" w:eastAsia="zh-CN"/>
        </w:rPr>
        <w:t>1.</w:t>
      </w:r>
      <w:r>
        <w:rPr>
          <w:rFonts w:hint="eastAsia" w:ascii="仿宋_GB2312" w:hAnsi="仿宋_GB2312" w:eastAsia="仿宋_GB2312" w:cs="仿宋_GB2312"/>
          <w:b/>
          <w:bCs w:val="0"/>
          <w:color w:val="auto"/>
          <w:sz w:val="24"/>
          <w:highlight w:val="none"/>
        </w:rPr>
        <w:t>参照本项目《评标方法》要求的相关岗位人员提供相应证明材料加盖投标人公章</w:t>
      </w:r>
      <w:r>
        <w:rPr>
          <w:rFonts w:hint="eastAsia" w:ascii="仿宋_GB2312" w:hAnsi="仿宋_GB2312" w:eastAsia="仿宋_GB2312" w:cs="仿宋_GB2312"/>
          <w:b/>
          <w:bCs w:val="0"/>
          <w:color w:val="auto"/>
          <w:sz w:val="24"/>
          <w:highlight w:val="none"/>
          <w:lang w:eastAsia="zh-CN"/>
        </w:rPr>
        <w:t>；</w:t>
      </w:r>
    </w:p>
    <w:p w14:paraId="47A847CD">
      <w:pPr>
        <w:adjustRightInd w:val="0"/>
        <w:snapToGrid w:val="0"/>
        <w:spacing w:before="159" w:beforeLines="50" w:line="360" w:lineRule="auto"/>
        <w:ind w:right="105" w:rightChars="50" w:firstLine="482" w:firstLineChars="200"/>
        <w:jc w:val="left"/>
        <w:rPr>
          <w:rFonts w:hint="eastAsia" w:ascii="仿宋_GB2312" w:hAnsi="仿宋" w:eastAsia="仿宋_GB2312" w:cs="仿宋_GB2312"/>
          <w:b/>
          <w:bCs w:val="0"/>
          <w:color w:val="auto"/>
          <w:sz w:val="24"/>
          <w:highlight w:val="none"/>
        </w:rPr>
      </w:pPr>
      <w:r>
        <w:rPr>
          <w:rFonts w:hint="eastAsia" w:ascii="仿宋_GB2312" w:hAnsi="仿宋_GB2312" w:eastAsia="仿宋_GB2312" w:cs="仿宋_GB2312"/>
          <w:b/>
          <w:bCs w:val="0"/>
          <w:color w:val="auto"/>
          <w:sz w:val="24"/>
          <w:highlight w:val="none"/>
          <w:lang w:val="en-US" w:eastAsia="zh-CN"/>
        </w:rPr>
        <w:t>2.</w:t>
      </w:r>
      <w:r>
        <w:rPr>
          <w:rFonts w:hint="eastAsia" w:ascii="仿宋_GB2312" w:hAnsi="仿宋" w:eastAsia="仿宋_GB2312" w:cs="仿宋_GB2312"/>
          <w:b/>
          <w:bCs w:val="0"/>
          <w:color w:val="auto"/>
          <w:sz w:val="24"/>
          <w:highlight w:val="none"/>
        </w:rPr>
        <w:t>此表可根据实际情况进行拓展。</w:t>
      </w:r>
    </w:p>
    <w:p w14:paraId="09E52AF1">
      <w:pPr>
        <w:pStyle w:val="26"/>
        <w:widowControl/>
        <w:tabs>
          <w:tab w:val="center" w:pos="4153"/>
          <w:tab w:val="right" w:pos="8306"/>
          <w:tab w:val="clear" w:pos="4680"/>
          <w:tab w:val="clear" w:pos="9360"/>
        </w:tabs>
        <w:rPr>
          <w:color w:val="auto"/>
          <w:szCs w:val="18"/>
          <w:highlight w:val="none"/>
        </w:rPr>
      </w:pPr>
    </w:p>
    <w:p w14:paraId="18CD2645">
      <w:pPr>
        <w:adjustRightInd w:val="0"/>
        <w:snapToGrid w:val="0"/>
        <w:spacing w:before="159" w:beforeLines="50"/>
        <w:ind w:right="105" w:rightChars="50"/>
        <w:jc w:val="left"/>
        <w:rPr>
          <w:rFonts w:hint="eastAsia" w:ascii="仿宋_GB2312" w:hAnsi="仿宋" w:eastAsia="仿宋_GB2312" w:cs="仿宋_GB2312"/>
          <w:b/>
          <w:bCs/>
          <w:color w:val="auto"/>
          <w:sz w:val="24"/>
          <w:highlight w:val="none"/>
          <w:lang w:bidi="ar"/>
        </w:rPr>
      </w:pPr>
    </w:p>
    <w:p w14:paraId="50EE90FE">
      <w:pPr>
        <w:adjustRightInd w:val="0"/>
        <w:snapToGrid w:val="0"/>
        <w:spacing w:line="480" w:lineRule="auto"/>
        <w:ind w:right="105" w:rightChars="50"/>
        <w:jc w:val="left"/>
        <w:rPr>
          <w:rFonts w:hint="eastAsia" w:ascii="仿宋_GB2312" w:hAnsi="仿宋" w:eastAsia="仿宋_GB2312" w:cs="仿宋_GB2312"/>
          <w:color w:val="auto"/>
          <w:sz w:val="24"/>
          <w:highlight w:val="none"/>
          <w:lang w:bidi="ar"/>
        </w:rPr>
      </w:pPr>
    </w:p>
    <w:p w14:paraId="7FB89EC5">
      <w:pPr>
        <w:pStyle w:val="3"/>
        <w:pageBreakBefore/>
        <w:spacing w:before="312" w:after="312" w:line="360" w:lineRule="auto"/>
        <w:jc w:val="center"/>
        <w:rPr>
          <w:color w:val="auto"/>
          <w:highlight w:val="none"/>
        </w:rPr>
      </w:pPr>
      <w:bookmarkStart w:id="4" w:name="_Toc31307"/>
      <w:r>
        <w:rPr>
          <w:rFonts w:ascii="黑体" w:hAnsi="黑体" w:eastAsia="黑体"/>
          <w:color w:val="auto"/>
          <w:sz w:val="36"/>
          <w:highlight w:val="none"/>
        </w:rPr>
        <w:t>第三章 货物需求</w:t>
      </w:r>
      <w:bookmarkEnd w:id="4"/>
    </w:p>
    <w:p w14:paraId="32B6CC01">
      <w:pPr>
        <w:spacing w:before="0" w:after="0" w:line="360" w:lineRule="auto"/>
        <w:ind w:firstLine="480"/>
        <w:jc w:val="both"/>
        <w:rPr>
          <w:color w:val="auto"/>
          <w:highlight w:val="none"/>
        </w:rPr>
      </w:pPr>
      <w:r>
        <w:rPr>
          <w:rFonts w:ascii="仿宋_GB2312" w:hAnsi="仿宋_GB2312" w:eastAsia="仿宋_GB2312"/>
          <w:color w:val="auto"/>
          <w:sz w:val="24"/>
          <w:highlight w:val="none"/>
        </w:rPr>
        <w:t>详见本项目招标文件第二章 格式15技术规格偏离表、格式16商务条款偏离表。</w:t>
      </w:r>
    </w:p>
    <w:p w14:paraId="00CCD1B3">
      <w:pPr>
        <w:pStyle w:val="3"/>
        <w:pageBreakBefore/>
        <w:spacing w:before="312" w:after="312" w:line="360" w:lineRule="auto"/>
        <w:jc w:val="center"/>
        <w:rPr>
          <w:color w:val="auto"/>
          <w:highlight w:val="none"/>
        </w:rPr>
      </w:pPr>
      <w:bookmarkStart w:id="5" w:name="_Toc25568"/>
      <w:r>
        <w:rPr>
          <w:rFonts w:ascii="黑体" w:hAnsi="黑体" w:eastAsia="黑体"/>
          <w:color w:val="auto"/>
          <w:sz w:val="36"/>
          <w:highlight w:val="none"/>
        </w:rPr>
        <w:t>第四章 评标方法</w:t>
      </w:r>
      <w:bookmarkEnd w:id="5"/>
    </w:p>
    <w:p w14:paraId="2BA13C48">
      <w:pPr>
        <w:spacing w:before="0" w:after="0" w:line="360" w:lineRule="auto"/>
        <w:ind w:firstLine="480"/>
        <w:jc w:val="both"/>
        <w:rPr>
          <w:color w:val="auto"/>
          <w:highlight w:val="none"/>
        </w:rPr>
      </w:pPr>
      <w:r>
        <w:rPr>
          <w:rFonts w:ascii="仿宋_GB2312" w:hAnsi="仿宋_GB2312" w:eastAsia="仿宋_GB2312"/>
          <w:color w:val="auto"/>
          <w:sz w:val="24"/>
          <w:highlight w:val="none"/>
        </w:rPr>
        <w:t>本项目将按照招标文件第一章投标人须知中“六 开标及评标”“七 确定中标”及本章的规定评标。</w:t>
      </w:r>
    </w:p>
    <w:p w14:paraId="74B6E814">
      <w:pPr>
        <w:spacing w:before="0" w:after="0" w:line="360" w:lineRule="auto"/>
        <w:ind w:firstLine="480"/>
        <w:jc w:val="both"/>
        <w:rPr>
          <w:color w:val="auto"/>
          <w:highlight w:val="none"/>
        </w:rPr>
      </w:pPr>
      <w:r>
        <w:rPr>
          <w:rFonts w:ascii="仿宋_GB2312" w:hAnsi="仿宋_GB2312" w:eastAsia="仿宋_GB2312"/>
          <w:b/>
          <w:color w:val="auto"/>
          <w:sz w:val="24"/>
          <w:highlight w:val="none"/>
        </w:rPr>
        <w:t>一、评标方法</w:t>
      </w:r>
    </w:p>
    <w:p w14:paraId="52C02F10">
      <w:pPr>
        <w:spacing w:before="0" w:after="0" w:line="360" w:lineRule="auto"/>
        <w:ind w:firstLine="480"/>
        <w:jc w:val="both"/>
        <w:rPr>
          <w:color w:val="auto"/>
          <w:highlight w:val="none"/>
        </w:rPr>
      </w:pPr>
      <w:r>
        <w:rPr>
          <w:rFonts w:ascii="仿宋_GB2312" w:hAnsi="仿宋_GB2312" w:eastAsia="仿宋_GB2312"/>
          <w:color w:val="auto"/>
          <w:sz w:val="24"/>
          <w:highlight w:val="none"/>
        </w:rPr>
        <w:t>本项目采用</w:t>
      </w:r>
      <w:r>
        <w:rPr>
          <w:rFonts w:ascii="仿宋_GB2312" w:hAnsi="仿宋_GB2312" w:eastAsia="仿宋_GB2312"/>
          <w:color w:val="auto"/>
          <w:sz w:val="24"/>
          <w:highlight w:val="none"/>
          <w:u w:val="single"/>
        </w:rPr>
        <w:t>综合评分法</w:t>
      </w:r>
      <w:r>
        <w:rPr>
          <w:rFonts w:ascii="仿宋_GB2312" w:hAnsi="仿宋_GB2312" w:eastAsia="仿宋_GB2312"/>
          <w:color w:val="auto"/>
          <w:sz w:val="24"/>
          <w:highlight w:val="none"/>
        </w:rPr>
        <w:t>进行评标。</w:t>
      </w:r>
    </w:p>
    <w:p w14:paraId="6FFA2B95">
      <w:pPr>
        <w:spacing w:before="0" w:after="0" w:line="360" w:lineRule="auto"/>
        <w:ind w:firstLine="480"/>
        <w:jc w:val="both"/>
        <w:rPr>
          <w:color w:val="auto"/>
          <w:highlight w:val="none"/>
        </w:rPr>
      </w:pPr>
      <w:r>
        <w:rPr>
          <w:rFonts w:ascii="仿宋_GB2312" w:hAnsi="仿宋_GB2312" w:eastAsia="仿宋_GB2312"/>
          <w:b/>
          <w:color w:val="auto"/>
          <w:sz w:val="24"/>
          <w:highlight w:val="none"/>
        </w:rPr>
        <w:t>二、评标原则及程序</w:t>
      </w:r>
    </w:p>
    <w:p w14:paraId="4C5858A9">
      <w:pPr>
        <w:spacing w:before="0" w:after="0" w:line="360" w:lineRule="auto"/>
        <w:ind w:firstLine="480"/>
        <w:jc w:val="both"/>
        <w:rPr>
          <w:color w:val="auto"/>
          <w:highlight w:val="none"/>
        </w:rPr>
      </w:pPr>
      <w:r>
        <w:rPr>
          <w:rFonts w:ascii="仿宋_GB2312" w:hAnsi="仿宋_GB2312" w:eastAsia="仿宋_GB2312"/>
          <w:b/>
          <w:color w:val="auto"/>
          <w:sz w:val="24"/>
          <w:highlight w:val="none"/>
        </w:rPr>
        <w:t>（一）评标原则</w:t>
      </w:r>
    </w:p>
    <w:p w14:paraId="0ED4D558">
      <w:pPr>
        <w:spacing w:before="0" w:after="0" w:line="360" w:lineRule="auto"/>
        <w:ind w:firstLine="480"/>
        <w:jc w:val="both"/>
        <w:rPr>
          <w:color w:val="auto"/>
          <w:highlight w:val="none"/>
        </w:rPr>
      </w:pPr>
      <w:r>
        <w:rPr>
          <w:rFonts w:ascii="仿宋_GB2312" w:hAnsi="仿宋_GB2312" w:eastAsia="仿宋_GB2312"/>
          <w:color w:val="auto"/>
          <w:sz w:val="24"/>
          <w:highlight w:val="none"/>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3DBFD782">
      <w:pPr>
        <w:spacing w:before="0" w:after="0" w:line="360" w:lineRule="auto"/>
        <w:ind w:firstLine="480"/>
        <w:jc w:val="both"/>
        <w:rPr>
          <w:color w:val="auto"/>
          <w:highlight w:val="none"/>
        </w:rPr>
      </w:pPr>
      <w:r>
        <w:rPr>
          <w:rFonts w:ascii="仿宋_GB2312" w:hAnsi="仿宋_GB2312" w:eastAsia="仿宋_GB2312"/>
          <w:b/>
          <w:color w:val="auto"/>
          <w:sz w:val="24"/>
          <w:highlight w:val="none"/>
        </w:rPr>
        <w:t>（二）评标程序</w:t>
      </w:r>
    </w:p>
    <w:p w14:paraId="2138B335">
      <w:pPr>
        <w:spacing w:before="0" w:after="0" w:line="360" w:lineRule="auto"/>
        <w:ind w:firstLine="480"/>
        <w:jc w:val="both"/>
        <w:rPr>
          <w:color w:val="auto"/>
          <w:highlight w:val="none"/>
        </w:rPr>
      </w:pPr>
      <w:r>
        <w:rPr>
          <w:rFonts w:ascii="仿宋_GB2312" w:hAnsi="仿宋_GB2312" w:eastAsia="仿宋_GB2312"/>
          <w:b/>
          <w:color w:val="auto"/>
          <w:sz w:val="24"/>
          <w:highlight w:val="none"/>
        </w:rPr>
        <w:t>★1.资格审查</w:t>
      </w:r>
    </w:p>
    <w:p w14:paraId="09B2ECCA">
      <w:pPr>
        <w:spacing w:before="0" w:after="0" w:line="360" w:lineRule="auto"/>
        <w:ind w:firstLine="480"/>
        <w:jc w:val="both"/>
        <w:rPr>
          <w:color w:val="auto"/>
          <w:highlight w:val="none"/>
        </w:rPr>
      </w:pPr>
      <w:r>
        <w:rPr>
          <w:rFonts w:ascii="仿宋_GB2312" w:hAnsi="仿宋_GB2312" w:eastAsia="仿宋_GB2312"/>
          <w:color w:val="auto"/>
          <w:sz w:val="24"/>
          <w:highlight w:val="none"/>
        </w:rPr>
        <w:t>1.1详见投标人须知22条。资格审查表详见本章附件1。</w:t>
      </w:r>
    </w:p>
    <w:p w14:paraId="01C44C38">
      <w:pPr>
        <w:spacing w:before="0" w:after="0" w:line="360" w:lineRule="auto"/>
        <w:ind w:firstLine="480"/>
        <w:jc w:val="both"/>
        <w:rPr>
          <w:color w:val="auto"/>
          <w:highlight w:val="none"/>
        </w:rPr>
      </w:pPr>
      <w:r>
        <w:rPr>
          <w:rFonts w:ascii="仿宋_GB2312" w:hAnsi="仿宋_GB2312" w:eastAsia="仿宋_GB2312"/>
          <w:b/>
          <w:color w:val="auto"/>
          <w:sz w:val="24"/>
          <w:highlight w:val="none"/>
        </w:rPr>
        <w:t>★2.符合性审查</w:t>
      </w:r>
    </w:p>
    <w:p w14:paraId="06E2AE5C">
      <w:pPr>
        <w:spacing w:before="0" w:after="0" w:line="360" w:lineRule="auto"/>
        <w:ind w:firstLine="480"/>
        <w:jc w:val="both"/>
        <w:rPr>
          <w:color w:val="auto"/>
          <w:highlight w:val="none"/>
        </w:rPr>
      </w:pPr>
      <w:r>
        <w:rPr>
          <w:rFonts w:ascii="仿宋_GB2312" w:hAnsi="仿宋_GB2312" w:eastAsia="仿宋_GB2312"/>
          <w:color w:val="auto"/>
          <w:sz w:val="24"/>
          <w:highlight w:val="none"/>
        </w:rPr>
        <w:t>2.1详见投标人须知23条。符合性审查表详见本章附件2。</w:t>
      </w:r>
    </w:p>
    <w:p w14:paraId="5A259B87">
      <w:pPr>
        <w:spacing w:before="0" w:after="0" w:line="360" w:lineRule="auto"/>
        <w:ind w:firstLine="480"/>
        <w:jc w:val="both"/>
        <w:rPr>
          <w:color w:val="auto"/>
          <w:highlight w:val="none"/>
        </w:rPr>
      </w:pPr>
      <w:r>
        <w:rPr>
          <w:rFonts w:ascii="仿宋_GB2312" w:hAnsi="仿宋_GB2312" w:eastAsia="仿宋_GB2312"/>
          <w:b/>
          <w:color w:val="auto"/>
          <w:sz w:val="24"/>
          <w:highlight w:val="none"/>
        </w:rPr>
        <w:t>3.样品及演示</w:t>
      </w:r>
    </w:p>
    <w:p w14:paraId="3CCBBFEE">
      <w:pPr>
        <w:spacing w:before="0" w:after="0" w:line="360" w:lineRule="auto"/>
        <w:ind w:firstLine="480"/>
        <w:jc w:val="both"/>
        <w:rPr>
          <w:color w:val="auto"/>
          <w:highlight w:val="none"/>
        </w:rPr>
      </w:pPr>
      <w:r>
        <w:rPr>
          <w:rFonts w:ascii="仿宋_GB2312" w:hAnsi="仿宋_GB2312" w:eastAsia="仿宋_GB2312"/>
          <w:color w:val="auto"/>
          <w:sz w:val="24"/>
          <w:highlight w:val="none"/>
        </w:rPr>
        <w:t>3.1投标人须知表11.4条中要求投标人提供样品或演示的，按照投标人须知表25.1条中确定的评审方法以及评审标准进行评审。（样品或演示属于符合性审查的，按照投标人须知23条规定执行）</w:t>
      </w:r>
    </w:p>
    <w:p w14:paraId="2772B091">
      <w:pPr>
        <w:spacing w:before="0" w:after="0" w:line="360" w:lineRule="auto"/>
        <w:ind w:firstLine="480"/>
        <w:jc w:val="both"/>
        <w:rPr>
          <w:color w:val="auto"/>
          <w:highlight w:val="none"/>
        </w:rPr>
      </w:pPr>
      <w:r>
        <w:rPr>
          <w:rFonts w:ascii="仿宋_GB2312" w:hAnsi="仿宋_GB2312" w:eastAsia="仿宋_GB2312"/>
          <w:b/>
          <w:color w:val="auto"/>
          <w:sz w:val="24"/>
          <w:highlight w:val="none"/>
        </w:rPr>
        <w:t>★4.同一品牌产品</w:t>
      </w:r>
    </w:p>
    <w:p w14:paraId="4680F2A9">
      <w:pPr>
        <w:spacing w:before="0" w:after="0" w:line="360" w:lineRule="auto"/>
        <w:ind w:firstLine="480"/>
        <w:jc w:val="both"/>
        <w:rPr>
          <w:color w:val="auto"/>
          <w:highlight w:val="none"/>
        </w:rPr>
      </w:pPr>
      <w:r>
        <w:rPr>
          <w:rFonts w:ascii="仿宋_GB2312" w:hAnsi="仿宋_GB2312" w:eastAsia="仿宋_GB2312"/>
          <w:color w:val="auto"/>
          <w:sz w:val="24"/>
          <w:highlight w:val="none"/>
        </w:rPr>
        <w:t>4.1通过资格审查、符合性审查的不同品牌投标人不足3家的，按照投标人须知28条第（1）项执行。</w:t>
      </w:r>
    </w:p>
    <w:p w14:paraId="5CAB44AB">
      <w:pPr>
        <w:spacing w:before="0" w:after="0" w:line="360" w:lineRule="auto"/>
        <w:ind w:firstLine="480"/>
        <w:jc w:val="both"/>
        <w:rPr>
          <w:color w:val="auto"/>
          <w:highlight w:val="none"/>
        </w:rPr>
      </w:pPr>
      <w:r>
        <w:rPr>
          <w:rFonts w:ascii="仿宋_GB2312" w:hAnsi="仿宋_GB2312" w:eastAsia="仿宋_GB2312"/>
          <w:color w:val="auto"/>
          <w:sz w:val="24"/>
          <w:highlight w:val="none"/>
        </w:rPr>
        <w:t>4.2提供相同品牌产品且通过资格审查、符合性审查的不同投标人，按一家投标人计算。</w:t>
      </w:r>
    </w:p>
    <w:p w14:paraId="630C7D83">
      <w:pPr>
        <w:spacing w:before="0" w:after="0" w:line="360" w:lineRule="auto"/>
        <w:ind w:firstLine="480"/>
        <w:jc w:val="both"/>
        <w:rPr>
          <w:color w:val="auto"/>
          <w:highlight w:val="none"/>
        </w:rPr>
      </w:pPr>
      <w:r>
        <w:rPr>
          <w:rFonts w:ascii="仿宋_GB2312" w:hAnsi="仿宋_GB2312" w:eastAsia="仿宋_GB2312"/>
          <w:color w:val="auto"/>
          <w:sz w:val="24"/>
          <w:highlight w:val="none"/>
        </w:rPr>
        <w:t>4.3如一个分包内只有一种产品，不同投标人所投产品为同一品牌的，按如下方式处理：</w:t>
      </w:r>
    </w:p>
    <w:p w14:paraId="38EF820A">
      <w:pPr>
        <w:spacing w:before="0" w:after="0" w:line="360" w:lineRule="auto"/>
        <w:ind w:firstLine="480"/>
        <w:rPr>
          <w:color w:val="auto"/>
          <w:highlight w:val="none"/>
        </w:rPr>
      </w:pPr>
      <w:r>
        <w:rPr>
          <w:rFonts w:ascii="仿宋_GB2312" w:hAnsi="仿宋_GB2312" w:eastAsia="仿宋_GB2312"/>
          <w:color w:val="auto"/>
          <w:sz w:val="24"/>
          <w:highlight w:val="none"/>
        </w:rPr>
        <w:t>（1）如本项目使用最低评标价法，提供相同品牌产品的不同投标人以其中通过资格审查、符合性审查且报价最低的参加比较及评价；报价相同的，按本章第8条“推荐中标候选人的原则”规定执行；未规定的采取随机抽取方式确定，其他</w:t>
      </w:r>
      <w:r>
        <w:rPr>
          <w:rFonts w:ascii="仿宋_GB2312" w:hAnsi="仿宋_GB2312" w:eastAsia="仿宋_GB2312"/>
          <w:b/>
          <w:color w:val="auto"/>
          <w:sz w:val="24"/>
          <w:highlight w:val="none"/>
        </w:rPr>
        <w:t>投标无效</w:t>
      </w:r>
      <w:r>
        <w:rPr>
          <w:rFonts w:ascii="仿宋_GB2312" w:hAnsi="仿宋_GB2312" w:eastAsia="仿宋_GB2312"/>
          <w:color w:val="auto"/>
          <w:sz w:val="24"/>
          <w:highlight w:val="none"/>
        </w:rPr>
        <w:t>。</w:t>
      </w:r>
    </w:p>
    <w:p w14:paraId="6B1AB084">
      <w:pPr>
        <w:spacing w:before="0" w:after="0" w:line="360" w:lineRule="auto"/>
        <w:ind w:firstLine="480"/>
        <w:jc w:val="both"/>
        <w:rPr>
          <w:color w:val="auto"/>
          <w:highlight w:val="none"/>
        </w:rPr>
      </w:pPr>
      <w:r>
        <w:rPr>
          <w:rFonts w:ascii="仿宋_GB2312" w:hAnsi="仿宋_GB2312" w:eastAsia="仿宋_GB2312"/>
          <w:color w:val="auto"/>
          <w:sz w:val="24"/>
          <w:highlight w:val="none"/>
        </w:rPr>
        <w:t xml:space="preserve"> （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0AB04A4A">
      <w:pPr>
        <w:spacing w:before="0" w:after="0" w:line="360" w:lineRule="auto"/>
        <w:ind w:firstLine="480"/>
        <w:jc w:val="both"/>
        <w:rPr>
          <w:color w:val="auto"/>
          <w:highlight w:val="none"/>
        </w:rPr>
      </w:pPr>
      <w:r>
        <w:rPr>
          <w:rFonts w:ascii="仿宋_GB2312" w:hAnsi="仿宋_GB2312" w:eastAsia="仿宋_GB2312"/>
          <w:color w:val="auto"/>
          <w:sz w:val="24"/>
          <w:highlight w:val="none"/>
        </w:rPr>
        <w:t>4.4如一个分包内包含多种产品的，采购人或采购代理机构将在招标文件中载明核心产品，多家投标人提供的核心产品品牌相同的，按本章第4.3条规定处理。</w:t>
      </w:r>
    </w:p>
    <w:p w14:paraId="734EB688">
      <w:pPr>
        <w:spacing w:before="0" w:after="0" w:line="360" w:lineRule="auto"/>
        <w:ind w:firstLine="480"/>
        <w:jc w:val="both"/>
        <w:rPr>
          <w:color w:val="auto"/>
          <w:highlight w:val="none"/>
        </w:rPr>
      </w:pPr>
      <w:r>
        <w:rPr>
          <w:rFonts w:ascii="仿宋_GB2312" w:hAnsi="仿宋_GB2312" w:eastAsia="仿宋_GB2312"/>
          <w:b/>
          <w:color w:val="auto"/>
          <w:sz w:val="24"/>
          <w:highlight w:val="none"/>
        </w:rPr>
        <w:t>★5.比较及评价</w:t>
      </w:r>
    </w:p>
    <w:p w14:paraId="1BF0AF20">
      <w:pPr>
        <w:spacing w:before="0" w:after="0" w:line="360" w:lineRule="auto"/>
        <w:ind w:firstLine="480"/>
        <w:jc w:val="both"/>
        <w:rPr>
          <w:color w:val="auto"/>
          <w:highlight w:val="none"/>
        </w:rPr>
      </w:pPr>
      <w:r>
        <w:rPr>
          <w:rFonts w:ascii="仿宋_GB2312" w:hAnsi="仿宋_GB2312" w:eastAsia="仿宋_GB2312"/>
          <w:color w:val="auto"/>
          <w:sz w:val="24"/>
          <w:highlight w:val="none"/>
        </w:rPr>
        <w:t>5.1评标委员会对通过符合性审查的投标文件进行比较和评价。</w:t>
      </w:r>
    </w:p>
    <w:p w14:paraId="0319B629">
      <w:pPr>
        <w:spacing w:before="0" w:after="0" w:line="360" w:lineRule="auto"/>
        <w:ind w:firstLine="480"/>
        <w:jc w:val="both"/>
        <w:rPr>
          <w:color w:val="auto"/>
          <w:highlight w:val="none"/>
        </w:rPr>
      </w:pPr>
      <w:r>
        <w:rPr>
          <w:rFonts w:ascii="仿宋_GB2312" w:hAnsi="仿宋_GB2312" w:eastAsia="仿宋_GB2312"/>
          <w:color w:val="auto"/>
          <w:sz w:val="24"/>
          <w:highlight w:val="none"/>
        </w:rPr>
        <w:t>5.2在评标期间，对投标文件的澄清按投标人须知24条内容执行。</w:t>
      </w:r>
    </w:p>
    <w:p w14:paraId="158F2AFF">
      <w:pPr>
        <w:spacing w:before="0" w:after="0" w:line="360" w:lineRule="auto"/>
        <w:ind w:firstLine="480"/>
        <w:jc w:val="both"/>
        <w:rPr>
          <w:color w:val="auto"/>
          <w:highlight w:val="none"/>
        </w:rPr>
      </w:pPr>
      <w:r>
        <w:rPr>
          <w:rFonts w:ascii="仿宋_GB2312" w:hAnsi="仿宋_GB2312" w:eastAsia="仿宋_GB2312"/>
          <w:b/>
          <w:color w:val="auto"/>
          <w:sz w:val="24"/>
          <w:highlight w:val="none"/>
        </w:rPr>
        <w:t>5.3出现下列情形之一的，评标委员会应当启动异常低价审查程序：</w:t>
      </w:r>
    </w:p>
    <w:p w14:paraId="1181D87F">
      <w:pPr>
        <w:spacing w:before="0" w:after="0" w:line="360" w:lineRule="auto"/>
        <w:ind w:firstLine="480"/>
        <w:jc w:val="both"/>
        <w:rPr>
          <w:color w:val="auto"/>
          <w:highlight w:val="none"/>
        </w:rPr>
      </w:pPr>
      <w:r>
        <w:rPr>
          <w:rFonts w:ascii="仿宋_GB2312" w:hAnsi="仿宋_GB2312" w:eastAsia="仿宋_GB2312"/>
          <w:color w:val="auto"/>
          <w:sz w:val="24"/>
          <w:highlight w:val="none"/>
        </w:rPr>
        <w:t>（1）投标报价低于全部通过符合性审查供应商投标报价平均值</w:t>
      </w:r>
      <w:r>
        <w:rPr>
          <w:rFonts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65</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%的，即投标报价&lt;全部通过符合性审查供应商投标报价平均值×</w:t>
      </w:r>
      <w:r>
        <w:rPr>
          <w:rFonts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65</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w:t>
      </w:r>
    </w:p>
    <w:p w14:paraId="3F838166">
      <w:pPr>
        <w:spacing w:before="0" w:after="0" w:line="360" w:lineRule="auto"/>
        <w:ind w:firstLine="480"/>
        <w:jc w:val="both"/>
        <w:rPr>
          <w:color w:val="auto"/>
          <w:highlight w:val="none"/>
        </w:rPr>
      </w:pPr>
      <w:r>
        <w:rPr>
          <w:rFonts w:ascii="仿宋_GB2312" w:hAnsi="仿宋_GB2312" w:eastAsia="仿宋_GB2312"/>
          <w:color w:val="auto"/>
          <w:sz w:val="24"/>
          <w:highlight w:val="none"/>
        </w:rPr>
        <w:t>（2）投标报价低于通过符合性审查的次低报价供应商投标报价</w:t>
      </w:r>
      <w:r>
        <w:rPr>
          <w:rFonts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65</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%的，即投标报价&lt;通过符合性审查的次低报价供应商投标报价×</w:t>
      </w:r>
      <w:r>
        <w:rPr>
          <w:rFonts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65</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w:t>
      </w:r>
    </w:p>
    <w:p w14:paraId="30A69386">
      <w:pPr>
        <w:spacing w:before="0" w:after="0" w:line="360" w:lineRule="auto"/>
        <w:ind w:firstLine="480"/>
        <w:jc w:val="both"/>
        <w:rPr>
          <w:color w:val="auto"/>
          <w:highlight w:val="none"/>
        </w:rPr>
      </w:pPr>
      <w:r>
        <w:rPr>
          <w:rFonts w:ascii="仿宋_GB2312" w:hAnsi="仿宋_GB2312" w:eastAsia="仿宋_GB2312"/>
          <w:color w:val="auto"/>
          <w:sz w:val="24"/>
          <w:highlight w:val="none"/>
        </w:rPr>
        <w:t>（3）投标报价低于采购项目最高限价</w:t>
      </w:r>
      <w:r>
        <w:rPr>
          <w:rFonts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65</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%的，即投标报价&lt;采购项目最高限价×</w:t>
      </w:r>
      <w:r>
        <w:rPr>
          <w:rFonts w:ascii="仿宋_GB2312" w:hAnsi="仿宋_GB2312" w:eastAsia="仿宋_GB2312"/>
          <w:color w:val="auto"/>
          <w:sz w:val="24"/>
          <w:highlight w:val="none"/>
          <w:u w:val="single"/>
        </w:rPr>
        <w:t xml:space="preserve"> </w:t>
      </w:r>
      <w:r>
        <w:rPr>
          <w:rFonts w:hint="eastAsia" w:ascii="仿宋_GB2312" w:hAnsi="仿宋_GB2312" w:eastAsia="仿宋_GB2312"/>
          <w:color w:val="auto"/>
          <w:sz w:val="24"/>
          <w:highlight w:val="none"/>
          <w:u w:val="single"/>
          <w:lang w:val="en-US" w:eastAsia="zh-CN"/>
        </w:rPr>
        <w:t>65</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w:t>
      </w:r>
    </w:p>
    <w:p w14:paraId="33B02B8C">
      <w:pPr>
        <w:spacing w:before="0" w:after="0" w:line="360" w:lineRule="auto"/>
        <w:ind w:firstLine="480"/>
        <w:jc w:val="both"/>
        <w:rPr>
          <w:color w:val="auto"/>
          <w:highlight w:val="none"/>
        </w:rPr>
      </w:pPr>
      <w:r>
        <w:rPr>
          <w:rFonts w:ascii="仿宋_GB2312" w:hAnsi="仿宋_GB2312" w:eastAsia="仿宋_GB2312"/>
          <w:color w:val="auto"/>
          <w:sz w:val="24"/>
          <w:highlight w:val="none"/>
        </w:rPr>
        <w:t>（4）评标委员会基于专业判断，认为供应商报价过低，有可能影响产品质量或者不能诚信履约的其他情形。</w:t>
      </w:r>
    </w:p>
    <w:p w14:paraId="4744C0E1">
      <w:pPr>
        <w:spacing w:before="0" w:after="0" w:line="360" w:lineRule="auto"/>
        <w:ind w:firstLine="480"/>
        <w:jc w:val="both"/>
        <w:rPr>
          <w:color w:val="auto"/>
          <w:highlight w:val="none"/>
        </w:rPr>
      </w:pPr>
      <w:r>
        <w:rPr>
          <w:rFonts w:ascii="仿宋_GB2312" w:hAnsi="仿宋_GB2312" w:eastAsia="仿宋_GB2312"/>
          <w:color w:val="auto"/>
          <w:sz w:val="24"/>
          <w:highlight w:val="none"/>
        </w:rPr>
        <w:t>相关法律法规对供应商报价有规定的，从其规定。</w:t>
      </w:r>
    </w:p>
    <w:p w14:paraId="5DE1AC4D">
      <w:pPr>
        <w:spacing w:before="0" w:after="0" w:line="360" w:lineRule="auto"/>
        <w:ind w:firstLine="480"/>
        <w:jc w:val="both"/>
        <w:rPr>
          <w:color w:val="auto"/>
          <w:highlight w:val="none"/>
        </w:rPr>
      </w:pPr>
      <w:r>
        <w:rPr>
          <w:rFonts w:ascii="仿宋_GB2312" w:hAnsi="仿宋_GB2312" w:eastAsia="仿宋_GB2312"/>
          <w:color w:val="auto"/>
          <w:sz w:val="24"/>
          <w:highlight w:val="none"/>
        </w:rPr>
        <w:t>评标委员会启动异常低价投标审查后，属于本章5.3中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标现场可不再重复提交。</w:t>
      </w:r>
    </w:p>
    <w:p w14:paraId="065CDBEA">
      <w:pPr>
        <w:spacing w:before="0" w:after="0" w:line="360" w:lineRule="auto"/>
        <w:ind w:firstLine="480"/>
        <w:jc w:val="both"/>
        <w:rPr>
          <w:color w:val="auto"/>
          <w:highlight w:val="none"/>
        </w:rPr>
      </w:pPr>
      <w:r>
        <w:rPr>
          <w:rFonts w:ascii="仿宋_GB2312" w:hAnsi="仿宋_GB2312" w:eastAsia="仿宋_GB2312"/>
          <w:color w:val="auto"/>
          <w:sz w:val="24"/>
          <w:highlight w:val="none"/>
        </w:rPr>
        <w:t>投标人的书面说明及证明材料应当签字确认或者加盖公章，否则无效。书面说明及证明材料的签字确认，由其法定代表人（非法人单位负责人或自然人本人）或者其授权代表签字确认。</w:t>
      </w:r>
    </w:p>
    <w:p w14:paraId="4246210A">
      <w:pPr>
        <w:spacing w:before="0" w:after="0" w:line="360" w:lineRule="auto"/>
        <w:ind w:firstLine="480"/>
        <w:jc w:val="both"/>
        <w:rPr>
          <w:color w:val="auto"/>
          <w:highlight w:val="none"/>
        </w:rPr>
      </w:pPr>
      <w:r>
        <w:rPr>
          <w:rFonts w:ascii="仿宋_GB2312" w:hAnsi="仿宋_GB2312" w:eastAsia="仿宋_GB2312"/>
          <w:color w:val="auto"/>
          <w:sz w:val="24"/>
          <w:highlight w:val="none"/>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w:t>
      </w:r>
      <w:r>
        <w:rPr>
          <w:rFonts w:ascii="仿宋_GB2312" w:hAnsi="仿宋_GB2312" w:eastAsia="仿宋_GB2312"/>
          <w:b/>
          <w:color w:val="auto"/>
          <w:sz w:val="24"/>
          <w:highlight w:val="none"/>
        </w:rPr>
        <w:t>无效投标处理</w:t>
      </w:r>
      <w:r>
        <w:rPr>
          <w:rFonts w:ascii="仿宋_GB2312" w:hAnsi="仿宋_GB2312" w:eastAsia="仿宋_GB2312"/>
          <w:color w:val="auto"/>
          <w:sz w:val="24"/>
          <w:highlight w:val="none"/>
        </w:rPr>
        <w:t>。</w:t>
      </w:r>
    </w:p>
    <w:p w14:paraId="5056A73B">
      <w:pPr>
        <w:spacing w:before="0" w:after="0" w:line="360" w:lineRule="auto"/>
        <w:ind w:firstLine="480"/>
        <w:jc w:val="both"/>
        <w:rPr>
          <w:color w:val="auto"/>
          <w:highlight w:val="none"/>
        </w:rPr>
      </w:pPr>
      <w:r>
        <w:rPr>
          <w:rFonts w:ascii="仿宋_GB2312" w:hAnsi="仿宋_GB2312" w:eastAsia="仿宋_GB2312"/>
          <w:color w:val="auto"/>
          <w:sz w:val="24"/>
          <w:highlight w:val="none"/>
        </w:rPr>
        <w:t>评标委员会借助互联网等渠道查询相关信息的，应当严格遵守评审工作纪律，不得实施影响评审公正的行为。</w:t>
      </w:r>
    </w:p>
    <w:p w14:paraId="251ED497">
      <w:pPr>
        <w:spacing w:before="0" w:after="0" w:line="360" w:lineRule="auto"/>
        <w:ind w:firstLine="480"/>
        <w:jc w:val="both"/>
        <w:rPr>
          <w:color w:val="auto"/>
          <w:highlight w:val="none"/>
        </w:rPr>
      </w:pPr>
      <w:r>
        <w:rPr>
          <w:rFonts w:ascii="仿宋_GB2312" w:hAnsi="仿宋_GB2312" w:eastAsia="仿宋_GB2312"/>
          <w:b/>
          <w:color w:val="auto"/>
          <w:sz w:val="24"/>
          <w:highlight w:val="none"/>
        </w:rPr>
        <w:t>★6.需落实的政府采购政策性规定：</w:t>
      </w:r>
    </w:p>
    <w:p w14:paraId="484875F0">
      <w:pPr>
        <w:spacing w:before="0" w:after="0" w:line="360" w:lineRule="auto"/>
        <w:ind w:firstLine="480"/>
        <w:jc w:val="both"/>
        <w:rPr>
          <w:color w:val="auto"/>
          <w:highlight w:val="none"/>
        </w:rPr>
      </w:pPr>
      <w:r>
        <w:rPr>
          <w:rFonts w:ascii="仿宋_GB2312" w:hAnsi="仿宋_GB2312" w:eastAsia="仿宋_GB2312"/>
          <w:b/>
          <w:color w:val="auto"/>
          <w:sz w:val="24"/>
          <w:highlight w:val="none"/>
        </w:rPr>
        <w:t>6.1对中小微企业的相关规定</w:t>
      </w:r>
    </w:p>
    <w:p w14:paraId="63150E55">
      <w:pPr>
        <w:spacing w:before="0" w:after="0" w:line="360" w:lineRule="auto"/>
        <w:ind w:firstLine="480"/>
        <w:jc w:val="left"/>
        <w:rPr>
          <w:color w:val="auto"/>
          <w:highlight w:val="none"/>
        </w:rPr>
      </w:pPr>
      <w:r>
        <w:rPr>
          <w:rFonts w:ascii="仿宋_GB2312" w:hAnsi="仿宋_GB2312" w:eastAsia="仿宋_GB2312"/>
          <w:color w:val="auto"/>
          <w:sz w:val="24"/>
          <w:highlight w:val="none"/>
        </w:rPr>
        <w:t>6.1.1对于非专门面向中小企业的项目，在满足价格扣除条件且在投标文件中按要求提交了《中小企业声明函》的，对投标报价给予价格扣除，用扣除后的价格参与评审。投标报价扣除比例如下：</w:t>
      </w:r>
    </w:p>
    <w:p w14:paraId="5C982F60">
      <w:pPr>
        <w:spacing w:before="0" w:after="0" w:line="360" w:lineRule="auto"/>
        <w:ind w:firstLine="240"/>
        <w:jc w:val="left"/>
        <w:rPr>
          <w:color w:val="auto"/>
          <w:highlight w:val="none"/>
        </w:rPr>
      </w:pPr>
      <w:r>
        <w:rPr>
          <w:rFonts w:ascii="仿宋_GB2312" w:hAnsi="仿宋_GB2312" w:eastAsia="仿宋_GB2312"/>
          <w:color w:val="auto"/>
          <w:sz w:val="24"/>
          <w:highlight w:val="none"/>
        </w:rPr>
        <w:t>（1）非联合体投标</w:t>
      </w:r>
    </w:p>
    <w:p w14:paraId="67DDDBBA">
      <w:pPr>
        <w:spacing w:before="0" w:after="0" w:line="360" w:lineRule="auto"/>
        <w:ind w:firstLine="480"/>
        <w:jc w:val="left"/>
        <w:rPr>
          <w:color w:val="auto"/>
          <w:highlight w:val="none"/>
        </w:rPr>
      </w:pPr>
      <w:r>
        <w:rPr>
          <w:rFonts w:ascii="仿宋_GB2312" w:hAnsi="仿宋_GB2312" w:eastAsia="仿宋_GB2312"/>
          <w:color w:val="auto"/>
          <w:sz w:val="24"/>
          <w:highlight w:val="none"/>
        </w:rPr>
        <w:t>每个标的均由小型或微型企业制造的，对投标报价给予</w:t>
      </w:r>
      <w:r>
        <w:rPr>
          <w:rFonts w:ascii="仿宋_GB2312" w:hAnsi="仿宋_GB2312" w:eastAsia="仿宋_GB2312"/>
          <w:color w:val="auto"/>
          <w:sz w:val="24"/>
          <w:highlight w:val="none"/>
          <w:u w:val="single"/>
        </w:rPr>
        <w:t xml:space="preserve"> </w:t>
      </w:r>
      <w:r>
        <w:rPr>
          <w:rFonts w:ascii="仿宋_GB2312" w:hAnsi="仿宋_GB2312" w:eastAsia="仿宋_GB2312"/>
          <w:b/>
          <w:color w:val="auto"/>
          <w:sz w:val="24"/>
          <w:highlight w:val="none"/>
          <w:u w:val="single"/>
        </w:rPr>
        <w:t>10%</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（10%—20%）的扣除。</w:t>
      </w:r>
    </w:p>
    <w:p w14:paraId="05DA75B5">
      <w:pPr>
        <w:spacing w:before="0" w:after="0" w:line="360" w:lineRule="auto"/>
        <w:ind w:firstLine="240"/>
        <w:jc w:val="left"/>
        <w:rPr>
          <w:color w:val="auto"/>
          <w:highlight w:val="none"/>
        </w:rPr>
      </w:pPr>
      <w:r>
        <w:rPr>
          <w:rFonts w:ascii="仿宋_GB2312" w:hAnsi="仿宋_GB2312" w:eastAsia="仿宋_GB2312"/>
          <w:color w:val="auto"/>
          <w:sz w:val="24"/>
          <w:highlight w:val="none"/>
        </w:rPr>
        <w:t>（2）联合体投标</w:t>
      </w:r>
    </w:p>
    <w:p w14:paraId="03060238">
      <w:pPr>
        <w:spacing w:before="0" w:after="0" w:line="360" w:lineRule="auto"/>
        <w:ind w:firstLine="480"/>
        <w:jc w:val="left"/>
        <w:rPr>
          <w:color w:val="auto"/>
          <w:highlight w:val="none"/>
        </w:rPr>
      </w:pPr>
      <w:r>
        <w:rPr>
          <w:rFonts w:ascii="仿宋_GB2312" w:hAnsi="仿宋_GB2312" w:eastAsia="仿宋_GB2312"/>
          <w:color w:val="auto"/>
          <w:sz w:val="24"/>
          <w:highlight w:val="none"/>
        </w:rPr>
        <w:t>接受大中型企业与小微企业组成联合体或者允许大中型企业向一家或者多家小微企业分包的，对于联合协议或者分包意向协议约定小微企业的合同份额占到合同总金额30%以上的，对联合体或者大中型企业的报价给予</w:t>
      </w:r>
      <w:r>
        <w:rPr>
          <w:rFonts w:ascii="仿宋_GB2312" w:hAnsi="仿宋_GB2312" w:eastAsia="仿宋_GB2312"/>
          <w:color w:val="auto"/>
          <w:sz w:val="24"/>
          <w:highlight w:val="none"/>
          <w:u w:val="single"/>
        </w:rPr>
        <w:t xml:space="preserve">  /  </w:t>
      </w:r>
      <w:r>
        <w:rPr>
          <w:rFonts w:ascii="仿宋_GB2312" w:hAnsi="仿宋_GB2312" w:eastAsia="仿宋_GB2312"/>
          <w:color w:val="auto"/>
          <w:sz w:val="24"/>
          <w:highlight w:val="none"/>
        </w:rPr>
        <w:t>（4%—6%）的扣除，用扣除后的价格参加评审。</w:t>
      </w:r>
    </w:p>
    <w:p w14:paraId="15ED9289">
      <w:pPr>
        <w:spacing w:before="0" w:after="0" w:line="360" w:lineRule="auto"/>
        <w:ind w:firstLine="480"/>
        <w:jc w:val="left"/>
        <w:rPr>
          <w:color w:val="auto"/>
          <w:highlight w:val="none"/>
        </w:rPr>
      </w:pPr>
      <w:r>
        <w:rPr>
          <w:rFonts w:ascii="仿宋_GB2312" w:hAnsi="仿宋_GB2312" w:eastAsia="仿宋_GB2312"/>
          <w:color w:val="auto"/>
          <w:sz w:val="24"/>
          <w:highlight w:val="none"/>
        </w:rPr>
        <w:t>联合体各方均为小型、微型企业的，联合体视同为小型、微型企业，按第本款（1）项规定享受扶持政策。</w:t>
      </w:r>
    </w:p>
    <w:p w14:paraId="56ABA159">
      <w:pPr>
        <w:spacing w:before="0" w:after="0" w:line="360" w:lineRule="auto"/>
        <w:ind w:firstLine="480"/>
        <w:jc w:val="left"/>
        <w:rPr>
          <w:color w:val="auto"/>
          <w:highlight w:val="none"/>
        </w:rPr>
      </w:pPr>
      <w:r>
        <w:rPr>
          <w:rFonts w:ascii="仿宋_GB2312" w:hAnsi="仿宋_GB2312" w:eastAsia="仿宋_GB2312"/>
          <w:color w:val="auto"/>
          <w:sz w:val="24"/>
          <w:highlight w:val="none"/>
        </w:rPr>
        <w:t>组成联合体或者接受分包合同的中小企业与联合体内其他企业、分包企业之间不得存在直接控股、管理关系。</w:t>
      </w:r>
    </w:p>
    <w:p w14:paraId="01C1F76D">
      <w:pPr>
        <w:spacing w:before="0" w:after="0" w:line="360" w:lineRule="auto"/>
        <w:ind w:firstLine="480"/>
        <w:jc w:val="left"/>
        <w:rPr>
          <w:color w:val="auto"/>
          <w:highlight w:val="none"/>
        </w:rPr>
      </w:pPr>
      <w:r>
        <w:rPr>
          <w:rFonts w:ascii="仿宋_GB2312" w:hAnsi="仿宋_GB2312" w:eastAsia="仿宋_GB2312"/>
          <w:color w:val="auto"/>
          <w:sz w:val="24"/>
          <w:highlight w:val="none"/>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用扣除后的价格参与评审。</w:t>
      </w:r>
    </w:p>
    <w:p w14:paraId="51C379F8">
      <w:pPr>
        <w:spacing w:before="0" w:after="0" w:line="360" w:lineRule="auto"/>
        <w:ind w:firstLine="480"/>
        <w:jc w:val="left"/>
        <w:rPr>
          <w:color w:val="auto"/>
          <w:highlight w:val="none"/>
        </w:rPr>
      </w:pPr>
      <w:r>
        <w:rPr>
          <w:rFonts w:ascii="仿宋_GB2312" w:hAnsi="仿宋_GB2312" w:eastAsia="仿宋_GB2312"/>
          <w:color w:val="auto"/>
          <w:sz w:val="24"/>
          <w:highlight w:val="none"/>
        </w:rPr>
        <w:t>6.1.3残疾人福利性单位视同小型、微型企业，在满足价格扣除条件且在投标文件中提供了《残疾人福利性单位声明函》的，对其投标报价按本章6.1.1条款的比例予以扣除，用扣除后的价格参与评审。</w:t>
      </w:r>
    </w:p>
    <w:p w14:paraId="6CB625AB">
      <w:pPr>
        <w:spacing w:before="0" w:after="0" w:line="360" w:lineRule="auto"/>
        <w:ind w:firstLine="480"/>
        <w:jc w:val="both"/>
        <w:rPr>
          <w:color w:val="auto"/>
          <w:highlight w:val="none"/>
        </w:rPr>
      </w:pPr>
      <w:r>
        <w:rPr>
          <w:rFonts w:ascii="仿宋_GB2312" w:hAnsi="仿宋_GB2312" w:eastAsia="仿宋_GB2312"/>
          <w:b/>
          <w:color w:val="auto"/>
          <w:sz w:val="24"/>
          <w:highlight w:val="none"/>
        </w:rPr>
        <w:t>6.1.4监狱企业、残疾人福利性单位属于小型、微型企业的，不重复享受政策。</w:t>
      </w:r>
    </w:p>
    <w:p w14:paraId="6B69EBFD">
      <w:pPr>
        <w:spacing w:before="0" w:after="0" w:line="360" w:lineRule="auto"/>
        <w:ind w:firstLine="480"/>
        <w:jc w:val="both"/>
        <w:rPr>
          <w:color w:val="auto"/>
          <w:highlight w:val="none"/>
        </w:rPr>
      </w:pPr>
      <w:r>
        <w:rPr>
          <w:rFonts w:ascii="仿宋_GB2312" w:hAnsi="仿宋_GB2312" w:eastAsia="仿宋_GB2312"/>
          <w:b/>
          <w:color w:val="auto"/>
          <w:sz w:val="24"/>
          <w:highlight w:val="none"/>
        </w:rPr>
        <w:t>6.2对节能产品、环境标志产品的相关规定</w:t>
      </w:r>
    </w:p>
    <w:p w14:paraId="54984257">
      <w:pPr>
        <w:pStyle w:val="14"/>
        <w:numPr>
          <w:ilvl w:val="0"/>
          <w:numId w:val="0"/>
        </w:numPr>
        <w:tabs>
          <w:tab w:val="clear" w:pos="360"/>
        </w:tabs>
        <w:spacing w:before="0" w:after="0" w:line="360" w:lineRule="auto"/>
        <w:ind w:firstLine="480" w:firstLineChars="200"/>
        <w:jc w:val="left"/>
        <w:rPr>
          <w:color w:val="auto"/>
          <w:highlight w:val="none"/>
        </w:rPr>
      </w:pPr>
      <w:r>
        <w:rPr>
          <w:rFonts w:hint="eastAsia" w:ascii="仿宋_GB2312" w:hAnsi="仿宋_GB2312" w:eastAsia="仿宋_GB2312"/>
          <w:color w:val="auto"/>
          <w:sz w:val="24"/>
          <w:highlight w:val="none"/>
          <w:lang w:eastAsia="zh-CN"/>
        </w:rPr>
        <w:t>（</w:t>
      </w:r>
      <w:r>
        <w:rPr>
          <w:rFonts w:hint="eastAsia" w:ascii="仿宋_GB2312" w:hAnsi="仿宋_GB2312" w:eastAsia="仿宋_GB2312"/>
          <w:color w:val="auto"/>
          <w:sz w:val="24"/>
          <w:highlight w:val="none"/>
          <w:lang w:val="en-US" w:eastAsia="zh-CN"/>
        </w:rPr>
        <w:t>1</w:t>
      </w:r>
      <w:r>
        <w:rPr>
          <w:rFonts w:hint="eastAsia" w:ascii="仿宋_GB2312" w:hAnsi="仿宋_GB2312" w:eastAsia="仿宋_GB2312"/>
          <w:color w:val="auto"/>
          <w:sz w:val="24"/>
          <w:highlight w:val="none"/>
          <w:lang w:eastAsia="zh-CN"/>
        </w:rPr>
        <w:t>）</w:t>
      </w:r>
      <w:r>
        <w:rPr>
          <w:rFonts w:ascii="仿宋_GB2312" w:hAnsi="仿宋_GB2312" w:eastAsia="仿宋_GB2312"/>
          <w:color w:val="auto"/>
          <w:sz w:val="24"/>
          <w:highlight w:val="none"/>
        </w:rPr>
        <w:t>节能产品或环境标志产品，依据品目清单和认证证书实施政府优先采购。供应商应能够提供国家确定的认证机构出具的、处于有效期之内的节能产品、环境标志产品认证证书，方可对获得证书的产品优先推荐。</w:t>
      </w:r>
    </w:p>
    <w:p w14:paraId="4E85B614">
      <w:pPr>
        <w:spacing w:before="0" w:after="0" w:line="360" w:lineRule="auto"/>
        <w:ind w:firstLine="720"/>
        <w:jc w:val="left"/>
        <w:rPr>
          <w:color w:val="auto"/>
          <w:highlight w:val="none"/>
        </w:rPr>
      </w:pPr>
      <w:r>
        <w:rPr>
          <w:rFonts w:ascii="仿宋_GB2312" w:hAnsi="仿宋_GB2312" w:eastAsia="仿宋_GB2312"/>
          <w:color w:val="auto"/>
          <w:sz w:val="24"/>
          <w:highlight w:val="none"/>
        </w:rPr>
        <w:t>采用最低评标价法的，对清单中投标产品的报价给予价格扣除，用扣除后的价格参与评审。报价扣除比例为清单中产品报价的</w:t>
      </w:r>
      <w:r>
        <w:rPr>
          <w:rFonts w:ascii="仿宋_GB2312" w:hAnsi="仿宋_GB2312" w:eastAsia="仿宋_GB2312"/>
          <w:color w:val="auto"/>
          <w:sz w:val="24"/>
          <w:highlight w:val="none"/>
          <w:u w:val="single"/>
        </w:rPr>
        <w:t xml:space="preserve">  / </w:t>
      </w:r>
      <w:r>
        <w:rPr>
          <w:rFonts w:ascii="仿宋_GB2312" w:hAnsi="仿宋_GB2312" w:eastAsia="仿宋_GB2312"/>
          <w:color w:val="auto"/>
          <w:sz w:val="24"/>
          <w:highlight w:val="none"/>
        </w:rPr>
        <w:t xml:space="preserve"> %。</w:t>
      </w:r>
    </w:p>
    <w:p w14:paraId="2CDA2EF4">
      <w:pPr>
        <w:spacing w:before="0" w:after="0" w:line="360" w:lineRule="auto"/>
        <w:ind w:firstLine="720"/>
        <w:jc w:val="left"/>
        <w:rPr>
          <w:color w:val="auto"/>
          <w:highlight w:val="none"/>
        </w:rPr>
      </w:pPr>
      <w:r>
        <w:rPr>
          <w:rFonts w:ascii="仿宋_GB2312" w:hAnsi="仿宋_GB2312" w:eastAsia="仿宋_GB2312"/>
          <w:color w:val="auto"/>
          <w:sz w:val="24"/>
          <w:highlight w:val="none"/>
        </w:rPr>
        <w:t>采用综合评分法评标的项目，对清单中产品给予相应的加分。（详见评分细则）</w:t>
      </w:r>
    </w:p>
    <w:p w14:paraId="2D472F33">
      <w:pPr>
        <w:spacing w:before="0" w:after="0" w:line="360" w:lineRule="auto"/>
        <w:ind w:firstLine="480"/>
        <w:jc w:val="both"/>
        <w:rPr>
          <w:color w:val="auto"/>
          <w:highlight w:val="none"/>
        </w:rPr>
      </w:pPr>
      <w:r>
        <w:rPr>
          <w:rFonts w:ascii="仿宋_GB2312" w:hAnsi="仿宋_GB2312" w:eastAsia="仿宋_GB2312"/>
          <w:color w:val="auto"/>
          <w:sz w:val="24"/>
          <w:highlight w:val="none"/>
        </w:rPr>
        <w:t>（2）供应商应同时提供品目清单网络截图，并以明确标注所报产品信息和位置的方式，用以方便评审。</w:t>
      </w:r>
    </w:p>
    <w:p w14:paraId="39F890AB">
      <w:pPr>
        <w:spacing w:before="0" w:after="0" w:line="360" w:lineRule="auto"/>
        <w:ind w:firstLine="480"/>
        <w:jc w:val="both"/>
        <w:rPr>
          <w:color w:val="auto"/>
          <w:highlight w:val="none"/>
        </w:rPr>
      </w:pPr>
      <w:r>
        <w:rPr>
          <w:rFonts w:ascii="仿宋_GB2312" w:hAnsi="仿宋_GB2312" w:eastAsia="仿宋_GB2312"/>
          <w:color w:val="auto"/>
          <w:sz w:val="24"/>
          <w:highlight w:val="none"/>
        </w:rPr>
        <w:t>（3）认证机构和获证产品信息发布媒体：详见中国政府采购网（www.ccgp.gov.cn）建立的与认证结果信息发布平台的链接。</w:t>
      </w:r>
    </w:p>
    <w:p w14:paraId="0478CCDA">
      <w:pPr>
        <w:spacing w:before="0" w:after="0" w:line="360" w:lineRule="auto"/>
        <w:ind w:firstLine="480"/>
        <w:jc w:val="left"/>
        <w:rPr>
          <w:color w:val="auto"/>
          <w:highlight w:val="none"/>
        </w:rPr>
      </w:pPr>
      <w:r>
        <w:rPr>
          <w:rFonts w:ascii="仿宋_GB2312" w:hAnsi="仿宋_GB2312" w:eastAsia="仿宋_GB2312"/>
          <w:b/>
          <w:color w:val="auto"/>
          <w:sz w:val="24"/>
          <w:highlight w:val="none"/>
        </w:rPr>
        <w:t>6.3对列入《创新产品和服务目录》内的产品、服务的相关规定(本项目不适用)</w:t>
      </w:r>
    </w:p>
    <w:p w14:paraId="7D0D3BA7">
      <w:pPr>
        <w:spacing w:before="0" w:after="0" w:line="360" w:lineRule="auto"/>
        <w:ind w:firstLine="480"/>
        <w:jc w:val="left"/>
        <w:rPr>
          <w:color w:val="auto"/>
          <w:highlight w:val="none"/>
        </w:rPr>
      </w:pPr>
      <w:r>
        <w:rPr>
          <w:rFonts w:ascii="仿宋_GB2312" w:hAnsi="仿宋_GB2312" w:eastAsia="仿宋_GB2312"/>
          <w:color w:val="auto"/>
          <w:sz w:val="24"/>
          <w:highlight w:val="none"/>
        </w:rPr>
        <w:t>采用最低评标价法的：对列入《创新产品和服务目录》内的投标产品、服务给予其投标报价</w:t>
      </w:r>
      <w:r>
        <w:rPr>
          <w:rFonts w:ascii="仿宋_GB2312" w:hAnsi="仿宋_GB2312" w:eastAsia="仿宋_GB2312"/>
          <w:color w:val="auto"/>
          <w:sz w:val="24"/>
          <w:highlight w:val="none"/>
          <w:u w:val="single"/>
        </w:rPr>
        <w:t xml:space="preserve">  /  </w:t>
      </w:r>
      <w:r>
        <w:rPr>
          <w:rFonts w:ascii="仿宋_GB2312" w:hAnsi="仿宋_GB2312" w:eastAsia="仿宋_GB2312"/>
          <w:color w:val="auto"/>
          <w:sz w:val="24"/>
          <w:highlight w:val="none"/>
        </w:rPr>
        <w:t>（6%—8%）的价格扣除，用扣除后的价格参与评审。</w:t>
      </w:r>
    </w:p>
    <w:p w14:paraId="23D45F02">
      <w:pPr>
        <w:spacing w:before="0" w:after="0" w:line="360" w:lineRule="auto"/>
        <w:ind w:firstLine="480"/>
        <w:jc w:val="both"/>
        <w:rPr>
          <w:color w:val="auto"/>
          <w:highlight w:val="none"/>
        </w:rPr>
      </w:pPr>
      <w:r>
        <w:rPr>
          <w:rFonts w:ascii="仿宋_GB2312" w:hAnsi="仿宋_GB2312" w:eastAsia="仿宋_GB2312"/>
          <w:color w:val="auto"/>
          <w:sz w:val="24"/>
          <w:highlight w:val="none"/>
        </w:rPr>
        <w:t>采用综合评分法评标的：对列入《创新产品和服务目录》内的投标产品、服务给予</w:t>
      </w:r>
      <w:r>
        <w:rPr>
          <w:rFonts w:ascii="仿宋_GB2312" w:hAnsi="仿宋_GB2312" w:eastAsia="仿宋_GB2312"/>
          <w:color w:val="auto"/>
          <w:sz w:val="24"/>
          <w:highlight w:val="none"/>
          <w:u w:val="single"/>
        </w:rPr>
        <w:t xml:space="preserve">  /  </w:t>
      </w:r>
      <w:r>
        <w:rPr>
          <w:rFonts w:ascii="仿宋_GB2312" w:hAnsi="仿宋_GB2312" w:eastAsia="仿宋_GB2312"/>
          <w:color w:val="auto"/>
          <w:sz w:val="24"/>
          <w:highlight w:val="none"/>
        </w:rPr>
        <w:t>（6%—8%）的加分（详见评分细则）。</w:t>
      </w:r>
    </w:p>
    <w:p w14:paraId="3E19A597">
      <w:pPr>
        <w:autoSpaceDE w:val="0"/>
        <w:autoSpaceDN w:val="0"/>
        <w:spacing w:before="0" w:after="0" w:line="360" w:lineRule="auto"/>
        <w:ind w:firstLine="420"/>
        <w:jc w:val="both"/>
        <w:rPr>
          <w:color w:val="auto"/>
          <w:highlight w:val="none"/>
        </w:rPr>
      </w:pPr>
      <w:r>
        <w:rPr>
          <w:rFonts w:ascii="仿宋_GB2312" w:hAnsi="仿宋_GB2312" w:eastAsia="仿宋_GB2312"/>
          <w:b/>
          <w:color w:val="auto"/>
          <w:sz w:val="24"/>
          <w:highlight w:val="none"/>
        </w:rPr>
        <w:t>6.4对本国产品的相关规定</w:t>
      </w:r>
    </w:p>
    <w:p w14:paraId="58292729">
      <w:pPr>
        <w:autoSpaceDE w:val="0"/>
        <w:autoSpaceDN w:val="0"/>
        <w:spacing w:before="0" w:after="0" w:line="360" w:lineRule="auto"/>
        <w:ind w:firstLine="420"/>
        <w:jc w:val="both"/>
        <w:rPr>
          <w:color w:val="auto"/>
          <w:highlight w:val="none"/>
        </w:rPr>
      </w:pPr>
      <w:r>
        <w:rPr>
          <w:rFonts w:ascii="仿宋_GB2312" w:hAnsi="仿宋_GB2312" w:eastAsia="仿宋_GB2312"/>
          <w:color w:val="auto"/>
          <w:sz w:val="24"/>
          <w:highlight w:val="none"/>
        </w:rPr>
        <w:t>（1）政府采购活动中既有本国产品又有非本国产品参与竞争的，依法对本国产品给予价格评审优惠，对本国产品的报价给予20%的价格扣除，用扣除后的价格参与评审。</w:t>
      </w:r>
    </w:p>
    <w:p w14:paraId="0A79A7F2">
      <w:pPr>
        <w:autoSpaceDE w:val="0"/>
        <w:autoSpaceDN w:val="0"/>
        <w:spacing w:before="0" w:after="0" w:line="360" w:lineRule="auto"/>
        <w:ind w:firstLine="420"/>
        <w:jc w:val="both"/>
        <w:rPr>
          <w:color w:val="auto"/>
          <w:highlight w:val="none"/>
        </w:rPr>
      </w:pPr>
      <w:r>
        <w:rPr>
          <w:rFonts w:ascii="仿宋_GB2312" w:hAnsi="仿宋_GB2312" w:eastAsia="仿宋_GB2312"/>
          <w:color w:val="auto"/>
          <w:sz w:val="24"/>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E28F2C9">
      <w:pPr>
        <w:autoSpaceDE w:val="0"/>
        <w:autoSpaceDN w:val="0"/>
        <w:spacing w:before="0" w:after="0" w:line="360" w:lineRule="auto"/>
        <w:ind w:firstLine="420"/>
        <w:jc w:val="both"/>
        <w:rPr>
          <w:color w:val="auto"/>
          <w:highlight w:val="none"/>
        </w:rPr>
      </w:pPr>
      <w:r>
        <w:rPr>
          <w:rFonts w:ascii="仿宋_GB2312" w:hAnsi="仿宋_GB2312" w:eastAsia="仿宋_GB2312"/>
          <w:color w:val="auto"/>
          <w:sz w:val="24"/>
          <w:highlight w:val="none"/>
        </w:rPr>
        <w:t>（3）投标人提供的货物为本国产品的，投标时提供招标文件规定的《关于符合本国产品标准的声明函》或财政部会同有关部门规定的有关证明文件。</w:t>
      </w:r>
    </w:p>
    <w:p w14:paraId="4BDD471A">
      <w:pPr>
        <w:autoSpaceDE w:val="0"/>
        <w:autoSpaceDN w:val="0"/>
        <w:spacing w:before="0" w:after="0" w:line="360" w:lineRule="auto"/>
        <w:ind w:firstLine="420"/>
        <w:jc w:val="both"/>
        <w:rPr>
          <w:color w:val="auto"/>
          <w:highlight w:val="none"/>
        </w:rPr>
      </w:pPr>
      <w:r>
        <w:rPr>
          <w:rFonts w:ascii="仿宋_GB2312" w:hAnsi="仿宋_GB2312" w:eastAsia="仿宋_GB2312"/>
          <w:color w:val="auto"/>
          <w:sz w:val="24"/>
          <w:highlight w:val="none"/>
        </w:rPr>
        <w:t>当采购项目或者采购包中含有多种产品的，投标人还应当提供《关于本国产品比例的声明函》。</w:t>
      </w:r>
    </w:p>
    <w:p w14:paraId="248C8321">
      <w:pPr>
        <w:autoSpaceDE w:val="0"/>
        <w:autoSpaceDN w:val="0"/>
        <w:spacing w:before="0" w:after="0" w:line="360" w:lineRule="auto"/>
        <w:ind w:firstLine="420"/>
        <w:jc w:val="both"/>
        <w:rPr>
          <w:color w:val="auto"/>
          <w:highlight w:val="none"/>
        </w:rPr>
      </w:pPr>
      <w:r>
        <w:rPr>
          <w:rFonts w:ascii="仿宋_GB2312" w:hAnsi="仿宋_GB2312" w:eastAsia="仿宋_GB2312"/>
          <w:color w:val="auto"/>
          <w:sz w:val="24"/>
          <w:highlight w:val="none"/>
        </w:rPr>
        <w:t>评标委员会应当对供应商所出具的《关于符合本国产品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招标文件规定要求的，供应商提供的相关产品视为不符合本国产品标准。</w:t>
      </w:r>
    </w:p>
    <w:p w14:paraId="52AF85CF">
      <w:pPr>
        <w:autoSpaceDE w:val="0"/>
        <w:autoSpaceDN w:val="0"/>
        <w:spacing w:before="0" w:after="0" w:line="360" w:lineRule="auto"/>
        <w:ind w:firstLine="420"/>
        <w:jc w:val="both"/>
        <w:rPr>
          <w:color w:val="auto"/>
          <w:highlight w:val="none"/>
        </w:rPr>
      </w:pPr>
      <w:r>
        <w:rPr>
          <w:rFonts w:ascii="仿宋_GB2312" w:hAnsi="仿宋_GB2312" w:eastAsia="仿宋_GB2312"/>
          <w:color w:val="auto"/>
          <w:sz w:val="24"/>
          <w:highlight w:val="none"/>
        </w:rPr>
        <w:t>出具符合要求的声明函或有关证明文件的，该产品视为本国产品。</w:t>
      </w:r>
    </w:p>
    <w:p w14:paraId="63733A06">
      <w:pPr>
        <w:autoSpaceDE w:val="0"/>
        <w:autoSpaceDN w:val="0"/>
        <w:spacing w:before="0" w:after="0" w:line="360" w:lineRule="auto"/>
        <w:ind w:firstLine="420"/>
        <w:jc w:val="both"/>
        <w:rPr>
          <w:color w:val="auto"/>
          <w:highlight w:val="none"/>
        </w:rPr>
      </w:pPr>
      <w:r>
        <w:rPr>
          <w:rFonts w:ascii="仿宋_GB2312" w:hAnsi="仿宋_GB2312" w:eastAsia="仿宋_GB2312"/>
          <w:color w:val="auto"/>
          <w:sz w:val="24"/>
          <w:highlight w:val="none"/>
        </w:rPr>
        <w:t>未提供符合要求的声明函或财政部会同有关部门规定的有关证明文件，一律视为非本国产品。</w:t>
      </w:r>
    </w:p>
    <w:p w14:paraId="406265BF">
      <w:pPr>
        <w:autoSpaceDE w:val="0"/>
        <w:autoSpaceDN w:val="0"/>
        <w:spacing w:before="0" w:after="0" w:line="360" w:lineRule="auto"/>
        <w:ind w:firstLine="420"/>
        <w:jc w:val="both"/>
        <w:rPr>
          <w:color w:val="auto"/>
          <w:highlight w:val="none"/>
        </w:rPr>
      </w:pPr>
      <w:r>
        <w:rPr>
          <w:rFonts w:ascii="仿宋_GB2312" w:hAnsi="仿宋_GB2312" w:eastAsia="仿宋_GB2312"/>
          <w:b/>
          <w:color w:val="auto"/>
          <w:sz w:val="24"/>
          <w:highlight w:val="none"/>
        </w:rPr>
        <w:t>6.5当涉及政府采购政策叠加适用，统一在原投标报价的基础上进行价格扣除。</w:t>
      </w:r>
    </w:p>
    <w:p w14:paraId="1CD7A38B">
      <w:pPr>
        <w:spacing w:before="0" w:after="0" w:line="360" w:lineRule="auto"/>
        <w:ind w:firstLine="480"/>
        <w:jc w:val="both"/>
        <w:rPr>
          <w:color w:val="auto"/>
          <w:highlight w:val="none"/>
        </w:rPr>
      </w:pPr>
      <w:r>
        <w:rPr>
          <w:rFonts w:ascii="仿宋_GB2312" w:hAnsi="仿宋_GB2312" w:eastAsia="仿宋_GB2312"/>
          <w:b/>
          <w:color w:val="auto"/>
          <w:sz w:val="24"/>
          <w:highlight w:val="none"/>
        </w:rPr>
        <w:t>★7.投标无效情况详见投标人须知。</w:t>
      </w:r>
    </w:p>
    <w:p w14:paraId="7B7C83C6">
      <w:pPr>
        <w:spacing w:before="0" w:after="0" w:line="360" w:lineRule="auto"/>
        <w:ind w:firstLine="480"/>
        <w:jc w:val="both"/>
        <w:rPr>
          <w:color w:val="auto"/>
          <w:highlight w:val="none"/>
        </w:rPr>
      </w:pPr>
      <w:r>
        <w:rPr>
          <w:rFonts w:ascii="仿宋_GB2312" w:hAnsi="仿宋_GB2312" w:eastAsia="仿宋_GB2312"/>
          <w:b/>
          <w:color w:val="auto"/>
          <w:sz w:val="24"/>
          <w:highlight w:val="none"/>
        </w:rPr>
        <w:t>★8.推荐中标候选人的原则</w:t>
      </w:r>
    </w:p>
    <w:p w14:paraId="7AE68373">
      <w:pPr>
        <w:spacing w:before="0" w:after="0" w:line="360" w:lineRule="auto"/>
        <w:ind w:firstLine="480"/>
        <w:jc w:val="both"/>
        <w:rPr>
          <w:color w:val="auto"/>
          <w:highlight w:val="none"/>
        </w:rPr>
      </w:pPr>
      <w:r>
        <w:rPr>
          <w:rFonts w:ascii="仿宋_GB2312" w:hAnsi="仿宋_GB2312" w:eastAsia="仿宋_GB2312"/>
          <w:color w:val="auto"/>
          <w:sz w:val="24"/>
          <w:highlight w:val="none"/>
        </w:rPr>
        <w:t>详见第一章投标人须知第29条，具体处理办法如下：</w:t>
      </w:r>
    </w:p>
    <w:p w14:paraId="6F21F298">
      <w:pPr>
        <w:spacing w:before="0" w:after="0" w:line="360" w:lineRule="auto"/>
        <w:ind w:firstLine="480"/>
        <w:rPr>
          <w:color w:val="auto"/>
          <w:highlight w:val="none"/>
        </w:rPr>
      </w:pPr>
      <w:r>
        <w:rPr>
          <w:rFonts w:ascii="仿宋_GB2312" w:hAnsi="仿宋_GB2312" w:eastAsia="仿宋_GB2312"/>
          <w:color w:val="auto"/>
          <w:sz w:val="24"/>
          <w:highlight w:val="none"/>
        </w:rPr>
        <w:t>（1）采用最低评标价法的：</w:t>
      </w:r>
    </w:p>
    <w:p w14:paraId="375EFF2A">
      <w:pPr>
        <w:spacing w:before="0" w:after="0" w:line="360" w:lineRule="auto"/>
        <w:ind w:firstLine="480"/>
        <w:jc w:val="both"/>
        <w:rPr>
          <w:color w:val="auto"/>
          <w:highlight w:val="none"/>
        </w:rPr>
      </w:pPr>
      <w:r>
        <w:rPr>
          <w:rFonts w:ascii="仿宋_GB2312" w:hAnsi="仿宋_GB2312" w:eastAsia="仿宋_GB2312"/>
          <w:color w:val="auto"/>
          <w:sz w:val="24"/>
          <w:highlight w:val="none"/>
        </w:rPr>
        <w:t>扣除后的投标报价相同时，按投标报价由低至高排序；</w:t>
      </w:r>
    </w:p>
    <w:p w14:paraId="32651EAA">
      <w:pPr>
        <w:spacing w:before="0" w:after="0" w:line="360" w:lineRule="auto"/>
        <w:ind w:firstLine="480"/>
        <w:jc w:val="both"/>
        <w:rPr>
          <w:color w:val="auto"/>
          <w:highlight w:val="none"/>
        </w:rPr>
      </w:pPr>
      <w:r>
        <w:rPr>
          <w:rFonts w:ascii="仿宋_GB2312" w:hAnsi="仿宋_GB2312" w:eastAsia="仿宋_GB2312"/>
          <w:color w:val="auto"/>
          <w:sz w:val="24"/>
          <w:highlight w:val="none"/>
        </w:rPr>
        <w:t>投标报价相同的并列；</w:t>
      </w:r>
    </w:p>
    <w:p w14:paraId="359DFB94">
      <w:pPr>
        <w:spacing w:before="0" w:after="0" w:line="360" w:lineRule="auto"/>
        <w:ind w:firstLine="480"/>
        <w:jc w:val="both"/>
        <w:rPr>
          <w:color w:val="auto"/>
          <w:highlight w:val="none"/>
        </w:rPr>
      </w:pPr>
      <w:r>
        <w:rPr>
          <w:rFonts w:ascii="仿宋_GB2312" w:hAnsi="仿宋_GB2312" w:eastAsia="仿宋_GB2312"/>
          <w:color w:val="auto"/>
          <w:sz w:val="24"/>
          <w:highlight w:val="none"/>
        </w:rPr>
        <w:t>（2）采用综合评分法的：</w:t>
      </w:r>
    </w:p>
    <w:p w14:paraId="24D3BDAC">
      <w:pPr>
        <w:spacing w:before="0" w:after="0" w:line="360" w:lineRule="auto"/>
        <w:ind w:firstLine="480"/>
        <w:jc w:val="both"/>
        <w:rPr>
          <w:color w:val="auto"/>
          <w:highlight w:val="none"/>
        </w:rPr>
      </w:pPr>
      <w:r>
        <w:rPr>
          <w:rFonts w:ascii="仿宋_GB2312" w:hAnsi="仿宋_GB2312" w:eastAsia="仿宋_GB2312"/>
          <w:color w:val="auto"/>
          <w:sz w:val="24"/>
          <w:highlight w:val="none"/>
        </w:rPr>
        <w:t>得分相同的，按投标报价由低到高顺序排列。得分且投标报价相同的并列。</w:t>
      </w:r>
    </w:p>
    <w:p w14:paraId="42BD0DB9">
      <w:pPr>
        <w:spacing w:before="0" w:after="0" w:line="360" w:lineRule="auto"/>
        <w:ind w:firstLine="480"/>
        <w:jc w:val="both"/>
        <w:rPr>
          <w:color w:val="auto"/>
          <w:highlight w:val="none"/>
        </w:rPr>
      </w:pPr>
      <w:r>
        <w:rPr>
          <w:rFonts w:ascii="仿宋_GB2312" w:hAnsi="仿宋_GB2312" w:eastAsia="仿宋_GB2312"/>
          <w:color w:val="auto"/>
          <w:sz w:val="24"/>
          <w:highlight w:val="none"/>
        </w:rPr>
        <w:t>其他情况，由评标委员会投票处理。</w:t>
      </w:r>
    </w:p>
    <w:p w14:paraId="7ED73BC5">
      <w:pPr>
        <w:spacing w:before="0" w:after="0" w:line="360" w:lineRule="auto"/>
        <w:ind w:firstLine="480"/>
        <w:jc w:val="both"/>
        <w:rPr>
          <w:color w:val="auto"/>
          <w:highlight w:val="none"/>
        </w:rPr>
      </w:pPr>
      <w:r>
        <w:rPr>
          <w:rFonts w:ascii="仿宋_GB2312" w:hAnsi="仿宋_GB2312" w:eastAsia="仿宋_GB2312"/>
          <w:b/>
          <w:color w:val="auto"/>
          <w:sz w:val="24"/>
          <w:highlight w:val="none"/>
        </w:rPr>
        <w:t>9.评标报告</w:t>
      </w:r>
    </w:p>
    <w:p w14:paraId="73A9133E">
      <w:pPr>
        <w:spacing w:before="0" w:after="0" w:line="360" w:lineRule="auto"/>
        <w:ind w:firstLine="480"/>
        <w:jc w:val="left"/>
        <w:rPr>
          <w:color w:val="auto"/>
          <w:highlight w:val="none"/>
        </w:rPr>
      </w:pPr>
      <w:r>
        <w:rPr>
          <w:rFonts w:ascii="仿宋_GB2312" w:hAnsi="仿宋_GB2312" w:eastAsia="仿宋_GB2312"/>
          <w:color w:val="auto"/>
          <w:sz w:val="24"/>
          <w:highlight w:val="none"/>
        </w:rPr>
        <w:t>9.1评标委员会根据全体评标成员签字的原始评标记录和评标结果编写评标报告。评标报告应当包括以下内容：</w:t>
      </w:r>
    </w:p>
    <w:p w14:paraId="1F5647AF">
      <w:pPr>
        <w:spacing w:before="0" w:after="0" w:line="360" w:lineRule="auto"/>
        <w:ind w:firstLine="480"/>
        <w:jc w:val="left"/>
        <w:rPr>
          <w:color w:val="auto"/>
          <w:highlight w:val="none"/>
        </w:rPr>
      </w:pPr>
      <w:r>
        <w:rPr>
          <w:rFonts w:ascii="仿宋_GB2312" w:hAnsi="仿宋_GB2312" w:eastAsia="仿宋_GB2312"/>
          <w:color w:val="auto"/>
          <w:sz w:val="24"/>
          <w:highlight w:val="none"/>
        </w:rPr>
        <w:t>（1）招标公告刊登的媒体名称、开标日期和地点；</w:t>
      </w:r>
    </w:p>
    <w:p w14:paraId="00BF64E7">
      <w:pPr>
        <w:spacing w:before="0" w:after="0" w:line="360" w:lineRule="auto"/>
        <w:ind w:firstLine="480"/>
        <w:jc w:val="left"/>
        <w:rPr>
          <w:color w:val="auto"/>
          <w:highlight w:val="none"/>
        </w:rPr>
      </w:pPr>
      <w:r>
        <w:rPr>
          <w:rFonts w:ascii="仿宋_GB2312" w:hAnsi="仿宋_GB2312" w:eastAsia="仿宋_GB2312"/>
          <w:color w:val="auto"/>
          <w:sz w:val="24"/>
          <w:highlight w:val="none"/>
        </w:rPr>
        <w:t>（2）投标人名单和评标委员会成员名单；</w:t>
      </w:r>
    </w:p>
    <w:p w14:paraId="67D4C318">
      <w:pPr>
        <w:spacing w:before="0" w:after="0" w:line="360" w:lineRule="auto"/>
        <w:ind w:firstLine="480"/>
        <w:jc w:val="left"/>
        <w:rPr>
          <w:color w:val="auto"/>
          <w:highlight w:val="none"/>
        </w:rPr>
      </w:pPr>
      <w:r>
        <w:rPr>
          <w:rFonts w:ascii="仿宋_GB2312" w:hAnsi="仿宋_GB2312" w:eastAsia="仿宋_GB2312"/>
          <w:color w:val="auto"/>
          <w:sz w:val="24"/>
          <w:highlight w:val="none"/>
        </w:rPr>
        <w:t>（3）评标方法和标准；</w:t>
      </w:r>
    </w:p>
    <w:p w14:paraId="70844099">
      <w:pPr>
        <w:spacing w:before="0" w:after="0" w:line="360" w:lineRule="auto"/>
        <w:ind w:firstLine="480"/>
        <w:jc w:val="left"/>
        <w:rPr>
          <w:color w:val="auto"/>
          <w:highlight w:val="none"/>
        </w:rPr>
      </w:pPr>
      <w:r>
        <w:rPr>
          <w:rFonts w:ascii="仿宋_GB2312" w:hAnsi="仿宋_GB2312" w:eastAsia="仿宋_GB2312"/>
          <w:color w:val="auto"/>
          <w:sz w:val="24"/>
          <w:highlight w:val="none"/>
        </w:rPr>
        <w:t>（4）开标记录和评标情况及说明，包括无效投标人名单及原因；</w:t>
      </w:r>
    </w:p>
    <w:p w14:paraId="5FE24289">
      <w:pPr>
        <w:spacing w:before="0" w:after="0" w:line="360" w:lineRule="auto"/>
        <w:ind w:firstLine="480"/>
        <w:jc w:val="left"/>
        <w:rPr>
          <w:color w:val="auto"/>
          <w:highlight w:val="none"/>
        </w:rPr>
      </w:pPr>
      <w:r>
        <w:rPr>
          <w:rFonts w:ascii="仿宋_GB2312" w:hAnsi="仿宋_GB2312" w:eastAsia="仿宋_GB2312"/>
          <w:color w:val="auto"/>
          <w:sz w:val="24"/>
          <w:highlight w:val="none"/>
        </w:rPr>
        <w:t>（5）评标结果，确定的中标候选人名单或者经采购人委托直接确定的中标人；</w:t>
      </w:r>
    </w:p>
    <w:p w14:paraId="69DBECAF">
      <w:pPr>
        <w:spacing w:before="0" w:after="0" w:line="360" w:lineRule="auto"/>
        <w:ind w:firstLine="480"/>
        <w:jc w:val="left"/>
        <w:rPr>
          <w:color w:val="auto"/>
          <w:highlight w:val="none"/>
        </w:rPr>
      </w:pPr>
      <w:r>
        <w:rPr>
          <w:rFonts w:ascii="仿宋_GB2312" w:hAnsi="仿宋_GB2312" w:eastAsia="仿宋_GB2312"/>
          <w:color w:val="auto"/>
          <w:sz w:val="24"/>
          <w:highlight w:val="none"/>
        </w:rPr>
        <w:t>（6）其他需要说明的情况，包括评标过程中投标人根据评标委员会要求进行的澄清、说明或者补正，评标委员会成员的更换等；</w:t>
      </w:r>
    </w:p>
    <w:p w14:paraId="2326C039">
      <w:pPr>
        <w:spacing w:before="0" w:after="0" w:line="360" w:lineRule="auto"/>
        <w:ind w:firstLine="480"/>
        <w:jc w:val="left"/>
        <w:rPr>
          <w:color w:val="auto"/>
          <w:highlight w:val="none"/>
        </w:rPr>
      </w:pPr>
      <w:r>
        <w:rPr>
          <w:rFonts w:ascii="仿宋_GB2312" w:hAnsi="仿宋_GB2312" w:eastAsia="仿宋_GB2312"/>
          <w:color w:val="auto"/>
          <w:sz w:val="24"/>
          <w:highlight w:val="none"/>
        </w:rPr>
        <w:t>9.2评标委员会应当在评审报告上签字，对自己的评审意见承担法律责任。对评审报告有异议的，应当在评审报告上签署不同意见，并说明理由，否则视为同意评审报告；</w:t>
      </w:r>
    </w:p>
    <w:p w14:paraId="33B1395E">
      <w:pPr>
        <w:spacing w:before="0" w:after="0" w:line="360" w:lineRule="auto"/>
        <w:ind w:firstLine="480"/>
        <w:jc w:val="left"/>
        <w:rPr>
          <w:color w:val="auto"/>
          <w:highlight w:val="none"/>
        </w:rPr>
      </w:pPr>
      <w:r>
        <w:rPr>
          <w:rFonts w:ascii="仿宋_GB2312" w:hAnsi="仿宋_GB2312" w:eastAsia="仿宋_GB2312"/>
          <w:color w:val="auto"/>
          <w:sz w:val="24"/>
          <w:highlight w:val="none"/>
        </w:rPr>
        <w:t>9.3如评标委员会启动异常低价审查程序，则异常低价投标（响应）审查的启动原因、审查意见和审查结果应当在评审报告中记录，并随供应商提供的相关书面说明及证明材料，以及评审委员会有关互联网浏览、查询历史一并归档。</w:t>
      </w:r>
    </w:p>
    <w:p w14:paraId="06893E38">
      <w:pPr>
        <w:spacing w:before="0" w:after="0" w:line="360" w:lineRule="auto"/>
        <w:ind w:firstLine="480"/>
        <w:jc w:val="both"/>
        <w:rPr>
          <w:color w:val="auto"/>
          <w:highlight w:val="none"/>
        </w:rPr>
      </w:pPr>
      <w:r>
        <w:rPr>
          <w:rFonts w:ascii="仿宋_GB2312" w:hAnsi="仿宋_GB2312" w:eastAsia="仿宋_GB2312"/>
          <w:b/>
          <w:color w:val="auto"/>
          <w:sz w:val="24"/>
          <w:highlight w:val="none"/>
        </w:rPr>
        <w:t>三、确定中标人</w:t>
      </w:r>
    </w:p>
    <w:p w14:paraId="0A5092D7">
      <w:pPr>
        <w:spacing w:before="0" w:after="0" w:line="360" w:lineRule="auto"/>
        <w:ind w:firstLine="480"/>
        <w:jc w:val="both"/>
        <w:rPr>
          <w:color w:val="auto"/>
          <w:highlight w:val="none"/>
        </w:rPr>
      </w:pPr>
      <w:r>
        <w:rPr>
          <w:rFonts w:ascii="仿宋_GB2312" w:hAnsi="仿宋_GB2312" w:eastAsia="仿宋_GB2312"/>
          <w:color w:val="auto"/>
          <w:sz w:val="24"/>
          <w:highlight w:val="none"/>
        </w:rPr>
        <w:t>评标委员会根据全体评标委员会成员签字的原始评标记录和评标结果编写评标报告，并向采购人提交书面评标报告。</w:t>
      </w:r>
    </w:p>
    <w:p w14:paraId="230480E9">
      <w:pPr>
        <w:spacing w:before="0" w:after="0" w:line="360" w:lineRule="auto"/>
        <w:ind w:firstLine="480"/>
        <w:jc w:val="both"/>
        <w:rPr>
          <w:color w:val="auto"/>
          <w:highlight w:val="none"/>
        </w:rPr>
      </w:pPr>
      <w:r>
        <w:rPr>
          <w:rFonts w:ascii="仿宋_GB2312" w:hAnsi="仿宋_GB2312" w:eastAsia="仿宋_GB2312"/>
          <w:color w:val="auto"/>
          <w:sz w:val="24"/>
          <w:highlight w:val="none"/>
        </w:rPr>
        <w:t>采购人按照评标报告确定的中标候选人名单按顺序确定中标人，或由采购人委托评标委员会按照第一章投标人须知第31条规定的方式确定中标人。</w:t>
      </w:r>
    </w:p>
    <w:p w14:paraId="282DDA12">
      <w:pPr>
        <w:spacing w:before="0" w:after="0" w:line="360" w:lineRule="auto"/>
        <w:ind w:firstLine="480"/>
        <w:jc w:val="both"/>
        <w:rPr>
          <w:color w:val="auto"/>
          <w:highlight w:val="none"/>
        </w:rPr>
      </w:pPr>
      <w:r>
        <w:rPr>
          <w:rFonts w:ascii="仿宋_GB2312" w:hAnsi="仿宋_GB2312" w:eastAsia="仿宋_GB2312"/>
          <w:b/>
          <w:color w:val="auto"/>
          <w:sz w:val="24"/>
          <w:highlight w:val="none"/>
        </w:rPr>
        <w:t>注：1. 评标委员会采用综合评分法对投标人的投标文件和报价进行综合评分；</w:t>
      </w:r>
    </w:p>
    <w:p w14:paraId="1D69FAAC">
      <w:pPr>
        <w:pStyle w:val="14"/>
        <w:numPr>
          <w:ilvl w:val="0"/>
          <w:numId w:val="0"/>
        </w:numPr>
        <w:tabs>
          <w:tab w:val="clear" w:pos="360"/>
        </w:tabs>
        <w:spacing w:before="0" w:after="0" w:line="360" w:lineRule="auto"/>
        <w:ind w:firstLine="964" w:firstLineChars="400"/>
        <w:jc w:val="both"/>
        <w:rPr>
          <w:color w:val="auto"/>
          <w:highlight w:val="none"/>
        </w:rPr>
      </w:pPr>
      <w:r>
        <w:rPr>
          <w:rFonts w:ascii="仿宋_GB2312" w:hAnsi="仿宋_GB2312" w:eastAsia="仿宋_GB2312"/>
          <w:b/>
          <w:color w:val="auto"/>
          <w:sz w:val="24"/>
          <w:highlight w:val="none"/>
        </w:rPr>
        <w:t>2.评分计算保留2位小数（四舍五入）；</w:t>
      </w:r>
    </w:p>
    <w:p w14:paraId="747A647C">
      <w:pPr>
        <w:pStyle w:val="14"/>
        <w:numPr>
          <w:ilvl w:val="0"/>
          <w:numId w:val="0"/>
        </w:numPr>
        <w:tabs>
          <w:tab w:val="clear" w:pos="360"/>
        </w:tabs>
        <w:spacing w:before="0" w:after="0" w:line="360" w:lineRule="auto"/>
        <w:ind w:firstLine="964" w:firstLineChars="400"/>
        <w:jc w:val="both"/>
        <w:rPr>
          <w:color w:val="auto"/>
          <w:highlight w:val="none"/>
        </w:rPr>
      </w:pPr>
      <w:r>
        <w:rPr>
          <w:rFonts w:ascii="仿宋_GB2312" w:hAnsi="仿宋_GB2312" w:eastAsia="仿宋_GB2312"/>
          <w:b/>
          <w:color w:val="auto"/>
          <w:sz w:val="24"/>
          <w:highlight w:val="none"/>
        </w:rPr>
        <w:t>3.评标中遇到的其它问题，由评标委员会集体研究处理。</w:t>
      </w:r>
    </w:p>
    <w:p w14:paraId="66D00E0C">
      <w:pPr>
        <w:pStyle w:val="4"/>
        <w:pageBreakBefore/>
        <w:spacing w:before="0" w:after="0" w:line="240" w:lineRule="auto"/>
        <w:jc w:val="left"/>
        <w:rPr>
          <w:color w:val="auto"/>
          <w:sz w:val="28"/>
          <w:szCs w:val="28"/>
          <w:highlight w:val="none"/>
        </w:rPr>
      </w:pPr>
      <w:r>
        <w:rPr>
          <w:rFonts w:ascii="仿宋" w:hAnsi="仿宋" w:eastAsia="仿宋"/>
          <w:color w:val="auto"/>
          <w:sz w:val="28"/>
          <w:szCs w:val="28"/>
          <w:highlight w:val="none"/>
        </w:rPr>
        <w:t xml:space="preserve">附件1 </w:t>
      </w:r>
    </w:p>
    <w:p w14:paraId="27134376">
      <w:pPr>
        <w:spacing w:before="0" w:after="0" w:line="528" w:lineRule="exact"/>
        <w:jc w:val="center"/>
        <w:rPr>
          <w:color w:val="auto"/>
          <w:highlight w:val="none"/>
        </w:rPr>
      </w:pPr>
      <w:r>
        <w:rPr>
          <w:rFonts w:ascii="宋体" w:hAnsi="宋体" w:eastAsia="宋体"/>
          <w:b/>
          <w:color w:val="auto"/>
          <w:sz w:val="32"/>
          <w:highlight w:val="none"/>
        </w:rPr>
        <w:t>资格审查表</w:t>
      </w:r>
    </w:p>
    <w:tbl>
      <w:tblPr>
        <w:tblStyle w:val="36"/>
        <w:tblW w:w="939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75"/>
        <w:gridCol w:w="4095"/>
        <w:gridCol w:w="3405"/>
        <w:gridCol w:w="420"/>
        <w:gridCol w:w="420"/>
        <w:gridCol w:w="375"/>
      </w:tblGrid>
      <w:tr w14:paraId="466A9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74" w:hRule="atLeast"/>
          <w:jc w:val="center"/>
        </w:trPr>
        <w:tc>
          <w:tcPr>
            <w:tcW w:w="675" w:type="dxa"/>
            <w:vMerge w:val="restart"/>
            <w:noWrap w:val="0"/>
            <w:vAlign w:val="center"/>
          </w:tcPr>
          <w:p w14:paraId="4FA285AB">
            <w:pPr>
              <w:spacing w:before="0" w:after="0" w:line="346" w:lineRule="exact"/>
              <w:ind w:right="-86"/>
              <w:jc w:val="center"/>
              <w:rPr>
                <w:color w:val="auto"/>
                <w:highlight w:val="none"/>
              </w:rPr>
            </w:pPr>
            <w:r>
              <w:rPr>
                <w:rFonts w:ascii="仿宋_GB2312" w:hAnsi="仿宋_GB2312" w:eastAsia="仿宋_GB2312"/>
                <w:color w:val="auto"/>
                <w:sz w:val="21"/>
                <w:highlight w:val="none"/>
              </w:rPr>
              <w:t>序号</w:t>
            </w:r>
          </w:p>
        </w:tc>
        <w:tc>
          <w:tcPr>
            <w:tcW w:w="4095" w:type="dxa"/>
            <w:vMerge w:val="restart"/>
            <w:noWrap w:val="0"/>
            <w:vAlign w:val="center"/>
          </w:tcPr>
          <w:p w14:paraId="4F04D205">
            <w:pPr>
              <w:spacing w:before="0" w:after="0" w:line="240" w:lineRule="auto"/>
              <w:ind w:right="-86"/>
              <w:jc w:val="center"/>
              <w:rPr>
                <w:color w:val="auto"/>
                <w:highlight w:val="none"/>
              </w:rPr>
            </w:pPr>
            <w:r>
              <w:rPr>
                <w:rFonts w:ascii="仿宋_GB2312" w:hAnsi="仿宋_GB2312" w:eastAsia="仿宋_GB2312"/>
                <w:color w:val="auto"/>
                <w:sz w:val="21"/>
                <w:highlight w:val="none"/>
              </w:rPr>
              <w:t>审查项目</w:t>
            </w:r>
          </w:p>
        </w:tc>
        <w:tc>
          <w:tcPr>
            <w:tcW w:w="3405" w:type="dxa"/>
            <w:vMerge w:val="restart"/>
            <w:noWrap w:val="0"/>
            <w:vAlign w:val="center"/>
          </w:tcPr>
          <w:p w14:paraId="67315585">
            <w:pPr>
              <w:spacing w:before="0" w:after="0" w:line="240" w:lineRule="auto"/>
              <w:ind w:right="-86"/>
              <w:jc w:val="center"/>
              <w:rPr>
                <w:color w:val="auto"/>
                <w:highlight w:val="none"/>
              </w:rPr>
            </w:pPr>
            <w:r>
              <w:rPr>
                <w:rFonts w:ascii="仿宋_GB2312" w:hAnsi="仿宋_GB2312" w:eastAsia="仿宋_GB2312"/>
                <w:color w:val="auto"/>
                <w:sz w:val="21"/>
                <w:highlight w:val="none"/>
              </w:rPr>
              <w:t>审查标准</w:t>
            </w:r>
          </w:p>
        </w:tc>
        <w:tc>
          <w:tcPr>
            <w:tcW w:w="1215" w:type="dxa"/>
            <w:gridSpan w:val="3"/>
            <w:noWrap w:val="0"/>
            <w:vAlign w:val="center"/>
          </w:tcPr>
          <w:p w14:paraId="6C426D95">
            <w:pPr>
              <w:spacing w:before="0" w:after="0" w:line="240" w:lineRule="auto"/>
              <w:ind w:right="-86"/>
              <w:jc w:val="center"/>
              <w:rPr>
                <w:color w:val="auto"/>
                <w:highlight w:val="none"/>
              </w:rPr>
            </w:pPr>
            <w:r>
              <w:rPr>
                <w:rFonts w:ascii="仿宋_GB2312" w:hAnsi="仿宋_GB2312" w:eastAsia="仿宋_GB2312"/>
                <w:color w:val="auto"/>
                <w:sz w:val="21"/>
                <w:highlight w:val="none"/>
              </w:rPr>
              <w:t>投标人名称</w:t>
            </w:r>
          </w:p>
        </w:tc>
      </w:tr>
      <w:tr w14:paraId="4CECC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2" w:hRule="atLeast"/>
          <w:jc w:val="center"/>
        </w:trPr>
        <w:tc>
          <w:tcPr>
            <w:tcW w:w="675" w:type="dxa"/>
            <w:vMerge w:val="continue"/>
            <w:noWrap w:val="0"/>
            <w:vAlign w:val="top"/>
          </w:tcPr>
          <w:p w14:paraId="7A9AA8FA">
            <w:pPr>
              <w:rPr>
                <w:color w:val="auto"/>
                <w:highlight w:val="none"/>
              </w:rPr>
            </w:pPr>
          </w:p>
        </w:tc>
        <w:tc>
          <w:tcPr>
            <w:tcW w:w="4095" w:type="dxa"/>
            <w:vMerge w:val="continue"/>
            <w:noWrap w:val="0"/>
            <w:vAlign w:val="top"/>
          </w:tcPr>
          <w:p w14:paraId="347C62A2">
            <w:pPr>
              <w:rPr>
                <w:color w:val="auto"/>
                <w:highlight w:val="none"/>
              </w:rPr>
            </w:pPr>
          </w:p>
        </w:tc>
        <w:tc>
          <w:tcPr>
            <w:tcW w:w="3405" w:type="dxa"/>
            <w:vMerge w:val="continue"/>
            <w:noWrap w:val="0"/>
            <w:vAlign w:val="top"/>
          </w:tcPr>
          <w:p w14:paraId="22FD7376">
            <w:pPr>
              <w:rPr>
                <w:color w:val="auto"/>
                <w:highlight w:val="none"/>
              </w:rPr>
            </w:pPr>
          </w:p>
        </w:tc>
        <w:tc>
          <w:tcPr>
            <w:tcW w:w="420" w:type="dxa"/>
            <w:noWrap w:val="0"/>
            <w:vAlign w:val="center"/>
          </w:tcPr>
          <w:p w14:paraId="080B68EC">
            <w:pPr>
              <w:spacing w:before="0" w:after="0" w:line="346" w:lineRule="exact"/>
              <w:jc w:val="center"/>
              <w:rPr>
                <w:color w:val="auto"/>
                <w:highlight w:val="none"/>
              </w:rPr>
            </w:pPr>
          </w:p>
        </w:tc>
        <w:tc>
          <w:tcPr>
            <w:tcW w:w="420" w:type="dxa"/>
            <w:noWrap w:val="0"/>
            <w:vAlign w:val="center"/>
          </w:tcPr>
          <w:p w14:paraId="7C4C2254">
            <w:pPr>
              <w:spacing w:before="0" w:after="0" w:line="346" w:lineRule="exact"/>
              <w:jc w:val="center"/>
              <w:rPr>
                <w:color w:val="auto"/>
                <w:highlight w:val="none"/>
              </w:rPr>
            </w:pPr>
          </w:p>
        </w:tc>
        <w:tc>
          <w:tcPr>
            <w:tcW w:w="375" w:type="dxa"/>
            <w:noWrap w:val="0"/>
            <w:vAlign w:val="center"/>
          </w:tcPr>
          <w:p w14:paraId="55061923">
            <w:pPr>
              <w:spacing w:before="0" w:after="0" w:line="346" w:lineRule="exact"/>
              <w:jc w:val="center"/>
              <w:rPr>
                <w:color w:val="auto"/>
                <w:highlight w:val="none"/>
              </w:rPr>
            </w:pPr>
          </w:p>
        </w:tc>
      </w:tr>
      <w:tr w14:paraId="1650E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0" w:hRule="atLeast"/>
          <w:jc w:val="center"/>
        </w:trPr>
        <w:tc>
          <w:tcPr>
            <w:tcW w:w="675" w:type="dxa"/>
            <w:noWrap w:val="0"/>
            <w:vAlign w:val="center"/>
          </w:tcPr>
          <w:p w14:paraId="3DFEF184">
            <w:pPr>
              <w:spacing w:before="0" w:after="0" w:line="346" w:lineRule="exact"/>
              <w:jc w:val="center"/>
              <w:rPr>
                <w:color w:val="auto"/>
                <w:highlight w:val="none"/>
              </w:rPr>
            </w:pPr>
            <w:r>
              <w:rPr>
                <w:rFonts w:ascii="仿宋_GB2312" w:hAnsi="仿宋_GB2312" w:eastAsia="仿宋_GB2312"/>
                <w:color w:val="auto"/>
                <w:sz w:val="21"/>
                <w:highlight w:val="none"/>
              </w:rPr>
              <w:t>1</w:t>
            </w:r>
          </w:p>
        </w:tc>
        <w:tc>
          <w:tcPr>
            <w:tcW w:w="4095" w:type="dxa"/>
            <w:noWrap w:val="0"/>
            <w:vAlign w:val="center"/>
          </w:tcPr>
          <w:p w14:paraId="554E174B">
            <w:pPr>
              <w:spacing w:before="0" w:after="0" w:line="346" w:lineRule="exact"/>
              <w:jc w:val="left"/>
              <w:rPr>
                <w:color w:val="auto"/>
                <w:highlight w:val="none"/>
              </w:rPr>
            </w:pPr>
            <w:r>
              <w:rPr>
                <w:rFonts w:ascii="仿宋_GB2312" w:hAnsi="仿宋_GB2312" w:eastAsia="仿宋_GB2312"/>
                <w:color w:val="auto"/>
                <w:sz w:val="21"/>
                <w:highlight w:val="none"/>
              </w:rPr>
              <w:t>营业执照或事业单位法人证书或执业许可证等证明文件或自然人的身份证明</w:t>
            </w:r>
          </w:p>
        </w:tc>
        <w:tc>
          <w:tcPr>
            <w:tcW w:w="3405" w:type="dxa"/>
            <w:noWrap w:val="0"/>
            <w:vAlign w:val="center"/>
          </w:tcPr>
          <w:p w14:paraId="72CC8EF3">
            <w:pPr>
              <w:spacing w:before="0" w:after="0" w:line="240" w:lineRule="auto"/>
              <w:jc w:val="both"/>
              <w:rPr>
                <w:color w:val="auto"/>
                <w:highlight w:val="none"/>
              </w:rPr>
            </w:pPr>
            <w:r>
              <w:rPr>
                <w:rFonts w:ascii="仿宋_GB2312" w:hAnsi="仿宋_GB2312" w:eastAsia="仿宋_GB2312"/>
                <w:color w:val="auto"/>
                <w:sz w:val="21"/>
                <w:highlight w:val="none"/>
              </w:rPr>
              <w:t>1.按要求提供</w:t>
            </w:r>
          </w:p>
          <w:p w14:paraId="087CD202">
            <w:pPr>
              <w:spacing w:before="0" w:after="0" w:line="240" w:lineRule="auto"/>
              <w:jc w:val="both"/>
              <w:rPr>
                <w:color w:val="auto"/>
                <w:highlight w:val="none"/>
              </w:rPr>
            </w:pPr>
            <w:r>
              <w:rPr>
                <w:rFonts w:ascii="仿宋_GB2312" w:hAnsi="仿宋_GB2312" w:eastAsia="仿宋_GB2312"/>
                <w:color w:val="auto"/>
                <w:sz w:val="21"/>
                <w:highlight w:val="none"/>
              </w:rPr>
              <w:t>2.合法有效</w:t>
            </w:r>
          </w:p>
        </w:tc>
        <w:tc>
          <w:tcPr>
            <w:tcW w:w="420" w:type="dxa"/>
            <w:noWrap w:val="0"/>
            <w:vAlign w:val="center"/>
          </w:tcPr>
          <w:p w14:paraId="505B1D5B">
            <w:pPr>
              <w:spacing w:before="0" w:after="0" w:line="346" w:lineRule="exact"/>
              <w:jc w:val="center"/>
              <w:rPr>
                <w:color w:val="auto"/>
                <w:highlight w:val="none"/>
              </w:rPr>
            </w:pPr>
          </w:p>
        </w:tc>
        <w:tc>
          <w:tcPr>
            <w:tcW w:w="420" w:type="dxa"/>
            <w:noWrap w:val="0"/>
            <w:vAlign w:val="center"/>
          </w:tcPr>
          <w:p w14:paraId="44A61E08">
            <w:pPr>
              <w:spacing w:before="0" w:after="0" w:line="346" w:lineRule="exact"/>
              <w:jc w:val="center"/>
              <w:rPr>
                <w:color w:val="auto"/>
                <w:highlight w:val="none"/>
              </w:rPr>
            </w:pPr>
          </w:p>
        </w:tc>
        <w:tc>
          <w:tcPr>
            <w:tcW w:w="375" w:type="dxa"/>
            <w:noWrap w:val="0"/>
            <w:vAlign w:val="center"/>
          </w:tcPr>
          <w:p w14:paraId="4B3C07AE">
            <w:pPr>
              <w:spacing w:before="0" w:after="0" w:line="346" w:lineRule="exact"/>
              <w:jc w:val="center"/>
              <w:rPr>
                <w:color w:val="auto"/>
                <w:highlight w:val="none"/>
              </w:rPr>
            </w:pPr>
          </w:p>
        </w:tc>
      </w:tr>
      <w:tr w14:paraId="18378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2" w:hRule="atLeast"/>
          <w:jc w:val="center"/>
        </w:trPr>
        <w:tc>
          <w:tcPr>
            <w:tcW w:w="675" w:type="dxa"/>
            <w:noWrap w:val="0"/>
            <w:vAlign w:val="center"/>
          </w:tcPr>
          <w:p w14:paraId="371FD592">
            <w:pPr>
              <w:spacing w:before="0" w:after="0" w:line="346" w:lineRule="exact"/>
              <w:jc w:val="center"/>
              <w:rPr>
                <w:color w:val="auto"/>
                <w:highlight w:val="none"/>
              </w:rPr>
            </w:pPr>
            <w:r>
              <w:rPr>
                <w:rFonts w:ascii="仿宋_GB2312" w:hAnsi="仿宋_GB2312" w:eastAsia="仿宋_GB2312"/>
                <w:color w:val="auto"/>
                <w:sz w:val="21"/>
                <w:highlight w:val="none"/>
              </w:rPr>
              <w:t>2</w:t>
            </w:r>
          </w:p>
        </w:tc>
        <w:tc>
          <w:tcPr>
            <w:tcW w:w="4095" w:type="dxa"/>
            <w:noWrap w:val="0"/>
            <w:vAlign w:val="center"/>
          </w:tcPr>
          <w:p w14:paraId="62D31FD7">
            <w:pPr>
              <w:spacing w:before="0" w:after="0" w:line="346" w:lineRule="exact"/>
              <w:jc w:val="left"/>
              <w:rPr>
                <w:color w:val="auto"/>
                <w:highlight w:val="none"/>
              </w:rPr>
            </w:pPr>
            <w:r>
              <w:rPr>
                <w:rFonts w:ascii="仿宋_GB2312" w:hAnsi="仿宋_GB2312" w:eastAsia="仿宋_GB2312"/>
                <w:color w:val="auto"/>
                <w:sz w:val="21"/>
                <w:highlight w:val="none"/>
              </w:rPr>
              <w:t>法定代表人（或非法人组织负责人）身份证明书（自然人投标的无需提供）（法定代表人参加投标的须提供，授权委托人参加投标的无须提供）</w:t>
            </w:r>
          </w:p>
        </w:tc>
        <w:tc>
          <w:tcPr>
            <w:tcW w:w="3405" w:type="dxa"/>
            <w:noWrap w:val="0"/>
            <w:vAlign w:val="center"/>
          </w:tcPr>
          <w:p w14:paraId="1F970759">
            <w:pPr>
              <w:spacing w:before="0" w:after="0" w:line="240" w:lineRule="auto"/>
              <w:jc w:val="both"/>
              <w:rPr>
                <w:color w:val="auto"/>
                <w:highlight w:val="none"/>
              </w:rPr>
            </w:pPr>
            <w:r>
              <w:rPr>
                <w:rFonts w:ascii="仿宋_GB2312" w:hAnsi="仿宋_GB2312" w:eastAsia="仿宋_GB2312"/>
                <w:color w:val="auto"/>
                <w:sz w:val="21"/>
                <w:highlight w:val="none"/>
              </w:rPr>
              <w:t>1.按给定格式填写</w:t>
            </w:r>
          </w:p>
          <w:p w14:paraId="78CEC223">
            <w:pPr>
              <w:spacing w:before="0" w:after="0" w:line="240" w:lineRule="auto"/>
              <w:jc w:val="both"/>
              <w:rPr>
                <w:color w:val="auto"/>
                <w:highlight w:val="none"/>
              </w:rPr>
            </w:pPr>
            <w:r>
              <w:rPr>
                <w:rFonts w:ascii="仿宋_GB2312" w:hAnsi="仿宋_GB2312" w:eastAsia="仿宋_GB2312"/>
                <w:color w:val="auto"/>
                <w:sz w:val="21"/>
                <w:highlight w:val="none"/>
              </w:rPr>
              <w:t>2.无投标须知26.2（2）所述情形</w:t>
            </w:r>
          </w:p>
        </w:tc>
        <w:tc>
          <w:tcPr>
            <w:tcW w:w="420" w:type="dxa"/>
            <w:noWrap w:val="0"/>
            <w:vAlign w:val="top"/>
          </w:tcPr>
          <w:p w14:paraId="26B80654">
            <w:pPr>
              <w:spacing w:before="0" w:after="0" w:line="346" w:lineRule="exact"/>
              <w:jc w:val="center"/>
              <w:rPr>
                <w:color w:val="auto"/>
                <w:highlight w:val="none"/>
              </w:rPr>
            </w:pPr>
          </w:p>
        </w:tc>
        <w:tc>
          <w:tcPr>
            <w:tcW w:w="420" w:type="dxa"/>
            <w:noWrap w:val="0"/>
            <w:vAlign w:val="top"/>
          </w:tcPr>
          <w:p w14:paraId="258B7C93">
            <w:pPr>
              <w:spacing w:before="0" w:after="0" w:line="346" w:lineRule="exact"/>
              <w:jc w:val="center"/>
              <w:rPr>
                <w:color w:val="auto"/>
                <w:highlight w:val="none"/>
              </w:rPr>
            </w:pPr>
          </w:p>
        </w:tc>
        <w:tc>
          <w:tcPr>
            <w:tcW w:w="375" w:type="dxa"/>
            <w:noWrap w:val="0"/>
            <w:vAlign w:val="top"/>
          </w:tcPr>
          <w:p w14:paraId="4E994D58">
            <w:pPr>
              <w:spacing w:before="0" w:after="0" w:line="346" w:lineRule="exact"/>
              <w:jc w:val="center"/>
              <w:rPr>
                <w:color w:val="auto"/>
                <w:highlight w:val="none"/>
              </w:rPr>
            </w:pPr>
          </w:p>
        </w:tc>
      </w:tr>
      <w:tr w14:paraId="41B53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8" w:hRule="atLeast"/>
          <w:jc w:val="center"/>
        </w:trPr>
        <w:tc>
          <w:tcPr>
            <w:tcW w:w="675" w:type="dxa"/>
            <w:noWrap w:val="0"/>
            <w:vAlign w:val="center"/>
          </w:tcPr>
          <w:p w14:paraId="111C20FD">
            <w:pPr>
              <w:spacing w:before="0" w:after="0" w:line="346" w:lineRule="exact"/>
              <w:jc w:val="center"/>
              <w:rPr>
                <w:color w:val="auto"/>
                <w:highlight w:val="none"/>
              </w:rPr>
            </w:pPr>
            <w:r>
              <w:rPr>
                <w:rFonts w:ascii="仿宋_GB2312" w:hAnsi="仿宋_GB2312" w:eastAsia="仿宋_GB2312"/>
                <w:color w:val="auto"/>
                <w:sz w:val="21"/>
                <w:highlight w:val="none"/>
              </w:rPr>
              <w:t>3</w:t>
            </w:r>
          </w:p>
        </w:tc>
        <w:tc>
          <w:tcPr>
            <w:tcW w:w="4095" w:type="dxa"/>
            <w:noWrap w:val="0"/>
            <w:vAlign w:val="center"/>
          </w:tcPr>
          <w:p w14:paraId="0BDFF8D1">
            <w:pPr>
              <w:spacing w:before="0" w:after="0" w:line="346" w:lineRule="exact"/>
              <w:jc w:val="left"/>
              <w:rPr>
                <w:color w:val="auto"/>
                <w:highlight w:val="none"/>
              </w:rPr>
            </w:pPr>
            <w:r>
              <w:rPr>
                <w:rFonts w:ascii="仿宋_GB2312" w:hAnsi="仿宋_GB2312" w:eastAsia="仿宋_GB2312"/>
                <w:color w:val="auto"/>
                <w:sz w:val="21"/>
                <w:highlight w:val="none"/>
              </w:rPr>
              <w:t>法定代表人（或非法人组织负责人）授权委托书（法定代表人参加投标的无须提供，授权委托人参加投标的须提供）</w:t>
            </w:r>
          </w:p>
        </w:tc>
        <w:tc>
          <w:tcPr>
            <w:tcW w:w="3405" w:type="dxa"/>
            <w:noWrap w:val="0"/>
            <w:vAlign w:val="center"/>
          </w:tcPr>
          <w:p w14:paraId="2F1640A5">
            <w:pPr>
              <w:spacing w:before="0" w:after="0" w:line="240" w:lineRule="auto"/>
              <w:jc w:val="both"/>
              <w:rPr>
                <w:color w:val="auto"/>
                <w:highlight w:val="none"/>
              </w:rPr>
            </w:pPr>
            <w:r>
              <w:rPr>
                <w:rFonts w:ascii="仿宋_GB2312" w:hAnsi="仿宋_GB2312" w:eastAsia="仿宋_GB2312"/>
                <w:color w:val="auto"/>
                <w:sz w:val="21"/>
                <w:highlight w:val="none"/>
              </w:rPr>
              <w:t>1.按给定格式填写</w:t>
            </w:r>
          </w:p>
          <w:p w14:paraId="6ED9B5E6">
            <w:pPr>
              <w:spacing w:before="0" w:after="0" w:line="240" w:lineRule="auto"/>
              <w:jc w:val="both"/>
              <w:rPr>
                <w:color w:val="auto"/>
                <w:highlight w:val="none"/>
              </w:rPr>
            </w:pPr>
            <w:r>
              <w:rPr>
                <w:rFonts w:ascii="仿宋_GB2312" w:hAnsi="仿宋_GB2312" w:eastAsia="仿宋_GB2312"/>
                <w:color w:val="auto"/>
                <w:sz w:val="21"/>
                <w:highlight w:val="none"/>
              </w:rPr>
              <w:t>2.无投标须知26.2（2）所述情形</w:t>
            </w:r>
          </w:p>
        </w:tc>
        <w:tc>
          <w:tcPr>
            <w:tcW w:w="420" w:type="dxa"/>
            <w:noWrap w:val="0"/>
            <w:vAlign w:val="top"/>
          </w:tcPr>
          <w:p w14:paraId="417D6806">
            <w:pPr>
              <w:spacing w:before="0" w:after="0" w:line="346" w:lineRule="exact"/>
              <w:jc w:val="center"/>
              <w:rPr>
                <w:color w:val="auto"/>
                <w:highlight w:val="none"/>
              </w:rPr>
            </w:pPr>
          </w:p>
        </w:tc>
        <w:tc>
          <w:tcPr>
            <w:tcW w:w="420" w:type="dxa"/>
            <w:noWrap w:val="0"/>
            <w:vAlign w:val="top"/>
          </w:tcPr>
          <w:p w14:paraId="69841823">
            <w:pPr>
              <w:spacing w:before="0" w:after="0" w:line="346" w:lineRule="exact"/>
              <w:jc w:val="center"/>
              <w:rPr>
                <w:color w:val="auto"/>
                <w:highlight w:val="none"/>
              </w:rPr>
            </w:pPr>
          </w:p>
        </w:tc>
        <w:tc>
          <w:tcPr>
            <w:tcW w:w="375" w:type="dxa"/>
            <w:noWrap w:val="0"/>
            <w:vAlign w:val="top"/>
          </w:tcPr>
          <w:p w14:paraId="61552E45">
            <w:pPr>
              <w:spacing w:before="0" w:after="0" w:line="346" w:lineRule="exact"/>
              <w:jc w:val="center"/>
              <w:rPr>
                <w:color w:val="auto"/>
                <w:highlight w:val="none"/>
              </w:rPr>
            </w:pPr>
          </w:p>
        </w:tc>
      </w:tr>
      <w:tr w14:paraId="1D7A2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6" w:hRule="atLeast"/>
          <w:jc w:val="center"/>
        </w:trPr>
        <w:tc>
          <w:tcPr>
            <w:tcW w:w="675" w:type="dxa"/>
            <w:noWrap w:val="0"/>
            <w:vAlign w:val="center"/>
          </w:tcPr>
          <w:p w14:paraId="32E18AA0">
            <w:pPr>
              <w:spacing w:before="0" w:after="0" w:line="346" w:lineRule="exact"/>
              <w:jc w:val="center"/>
              <w:rPr>
                <w:color w:val="auto"/>
                <w:highlight w:val="none"/>
              </w:rPr>
            </w:pPr>
            <w:r>
              <w:rPr>
                <w:rFonts w:ascii="仿宋_GB2312" w:hAnsi="仿宋_GB2312" w:eastAsia="仿宋_GB2312"/>
                <w:color w:val="auto"/>
                <w:sz w:val="21"/>
                <w:highlight w:val="none"/>
              </w:rPr>
              <w:t>4</w:t>
            </w:r>
          </w:p>
        </w:tc>
        <w:tc>
          <w:tcPr>
            <w:tcW w:w="4095" w:type="dxa"/>
            <w:noWrap w:val="0"/>
            <w:vAlign w:val="center"/>
          </w:tcPr>
          <w:p w14:paraId="669E3916">
            <w:pPr>
              <w:spacing w:before="0" w:after="0" w:line="346" w:lineRule="exact"/>
              <w:jc w:val="left"/>
              <w:rPr>
                <w:color w:val="auto"/>
                <w:highlight w:val="none"/>
              </w:rPr>
            </w:pPr>
            <w:r>
              <w:rPr>
                <w:rFonts w:ascii="仿宋_GB2312" w:hAnsi="仿宋_GB2312" w:eastAsia="仿宋_GB2312"/>
                <w:color w:val="auto"/>
                <w:sz w:val="21"/>
                <w:highlight w:val="none"/>
              </w:rPr>
              <w:t>具有良好的商业信誉和健全的财务会计制度的承诺函</w:t>
            </w:r>
          </w:p>
        </w:tc>
        <w:tc>
          <w:tcPr>
            <w:tcW w:w="3405" w:type="dxa"/>
            <w:noWrap w:val="0"/>
            <w:vAlign w:val="center"/>
          </w:tcPr>
          <w:p w14:paraId="68A95505">
            <w:pPr>
              <w:spacing w:before="0" w:after="0" w:line="240" w:lineRule="auto"/>
              <w:jc w:val="both"/>
              <w:rPr>
                <w:color w:val="auto"/>
                <w:highlight w:val="none"/>
              </w:rPr>
            </w:pPr>
            <w:r>
              <w:rPr>
                <w:rFonts w:ascii="仿宋_GB2312" w:hAnsi="仿宋_GB2312" w:eastAsia="仿宋_GB2312"/>
                <w:color w:val="auto"/>
                <w:sz w:val="21"/>
                <w:highlight w:val="none"/>
              </w:rPr>
              <w:t>1.信息完整</w:t>
            </w:r>
          </w:p>
          <w:p w14:paraId="34112EC4">
            <w:pPr>
              <w:spacing w:before="0" w:after="0" w:line="240" w:lineRule="auto"/>
              <w:jc w:val="both"/>
              <w:rPr>
                <w:color w:val="auto"/>
                <w:highlight w:val="none"/>
              </w:rPr>
            </w:pPr>
            <w:r>
              <w:rPr>
                <w:rFonts w:ascii="仿宋_GB2312" w:hAnsi="仿宋_GB2312" w:eastAsia="仿宋_GB2312"/>
                <w:color w:val="auto"/>
                <w:sz w:val="21"/>
                <w:highlight w:val="none"/>
              </w:rPr>
              <w:t>2.无投标须知26.2（2）所述情形</w:t>
            </w:r>
          </w:p>
        </w:tc>
        <w:tc>
          <w:tcPr>
            <w:tcW w:w="420" w:type="dxa"/>
            <w:noWrap w:val="0"/>
            <w:vAlign w:val="top"/>
          </w:tcPr>
          <w:p w14:paraId="536268F8">
            <w:pPr>
              <w:spacing w:before="0" w:after="0" w:line="346" w:lineRule="exact"/>
              <w:jc w:val="center"/>
              <w:rPr>
                <w:color w:val="auto"/>
                <w:highlight w:val="none"/>
              </w:rPr>
            </w:pPr>
          </w:p>
        </w:tc>
        <w:tc>
          <w:tcPr>
            <w:tcW w:w="420" w:type="dxa"/>
            <w:noWrap w:val="0"/>
            <w:vAlign w:val="top"/>
          </w:tcPr>
          <w:p w14:paraId="1FC4E24A">
            <w:pPr>
              <w:spacing w:before="0" w:after="0" w:line="346" w:lineRule="exact"/>
              <w:jc w:val="center"/>
              <w:rPr>
                <w:color w:val="auto"/>
                <w:highlight w:val="none"/>
              </w:rPr>
            </w:pPr>
          </w:p>
        </w:tc>
        <w:tc>
          <w:tcPr>
            <w:tcW w:w="375" w:type="dxa"/>
            <w:noWrap w:val="0"/>
            <w:vAlign w:val="top"/>
          </w:tcPr>
          <w:p w14:paraId="43792D13">
            <w:pPr>
              <w:spacing w:before="0" w:after="0" w:line="346" w:lineRule="exact"/>
              <w:jc w:val="center"/>
              <w:rPr>
                <w:color w:val="auto"/>
                <w:highlight w:val="none"/>
              </w:rPr>
            </w:pPr>
          </w:p>
        </w:tc>
      </w:tr>
      <w:tr w14:paraId="404C7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1" w:hRule="atLeast"/>
          <w:jc w:val="center"/>
        </w:trPr>
        <w:tc>
          <w:tcPr>
            <w:tcW w:w="675" w:type="dxa"/>
            <w:noWrap w:val="0"/>
            <w:vAlign w:val="center"/>
          </w:tcPr>
          <w:p w14:paraId="44318046">
            <w:pPr>
              <w:spacing w:before="0" w:after="0" w:line="346" w:lineRule="exact"/>
              <w:jc w:val="center"/>
              <w:rPr>
                <w:color w:val="auto"/>
                <w:highlight w:val="none"/>
              </w:rPr>
            </w:pPr>
            <w:r>
              <w:rPr>
                <w:rFonts w:ascii="仿宋_GB2312" w:hAnsi="仿宋_GB2312" w:eastAsia="仿宋_GB2312"/>
                <w:color w:val="auto"/>
                <w:sz w:val="21"/>
                <w:highlight w:val="none"/>
              </w:rPr>
              <w:t>5</w:t>
            </w:r>
          </w:p>
        </w:tc>
        <w:tc>
          <w:tcPr>
            <w:tcW w:w="4095" w:type="dxa"/>
            <w:noWrap w:val="0"/>
            <w:vAlign w:val="center"/>
          </w:tcPr>
          <w:p w14:paraId="08AEF169">
            <w:pPr>
              <w:spacing w:before="0" w:after="0" w:line="346" w:lineRule="exact"/>
              <w:jc w:val="left"/>
              <w:rPr>
                <w:color w:val="auto"/>
                <w:highlight w:val="none"/>
              </w:rPr>
            </w:pPr>
            <w:r>
              <w:rPr>
                <w:rFonts w:ascii="仿宋_GB2312" w:hAnsi="仿宋_GB2312" w:eastAsia="仿宋_GB2312"/>
                <w:color w:val="auto"/>
                <w:highlight w:val="none"/>
              </w:rPr>
              <w:t>开标时间前六个月内任一个月的依法缴纳税收的证明材料复印件</w:t>
            </w:r>
          </w:p>
        </w:tc>
        <w:tc>
          <w:tcPr>
            <w:tcW w:w="3405" w:type="dxa"/>
            <w:noWrap w:val="0"/>
            <w:vAlign w:val="center"/>
          </w:tcPr>
          <w:p w14:paraId="1BC08F20">
            <w:pPr>
              <w:spacing w:before="0" w:after="0" w:line="240" w:lineRule="auto"/>
              <w:jc w:val="both"/>
              <w:rPr>
                <w:color w:val="auto"/>
                <w:highlight w:val="none"/>
              </w:rPr>
            </w:pPr>
            <w:r>
              <w:rPr>
                <w:rFonts w:ascii="仿宋_GB2312" w:hAnsi="仿宋_GB2312" w:eastAsia="仿宋_GB2312"/>
                <w:color w:val="auto"/>
                <w:sz w:val="21"/>
                <w:highlight w:val="none"/>
              </w:rPr>
              <w:t>1.按要求提供</w:t>
            </w:r>
          </w:p>
          <w:p w14:paraId="2D6AA323">
            <w:pPr>
              <w:spacing w:before="0" w:after="0" w:line="240" w:lineRule="auto"/>
              <w:jc w:val="both"/>
              <w:rPr>
                <w:color w:val="auto"/>
                <w:highlight w:val="none"/>
              </w:rPr>
            </w:pPr>
            <w:r>
              <w:rPr>
                <w:rFonts w:ascii="仿宋_GB2312" w:hAnsi="仿宋_GB2312" w:eastAsia="仿宋_GB2312"/>
                <w:color w:val="auto"/>
                <w:sz w:val="21"/>
                <w:highlight w:val="none"/>
              </w:rPr>
              <w:t>2.合法有效</w:t>
            </w:r>
          </w:p>
        </w:tc>
        <w:tc>
          <w:tcPr>
            <w:tcW w:w="420" w:type="dxa"/>
            <w:noWrap w:val="0"/>
            <w:vAlign w:val="top"/>
          </w:tcPr>
          <w:p w14:paraId="5B6DDA77">
            <w:pPr>
              <w:spacing w:before="0" w:after="0" w:line="346" w:lineRule="exact"/>
              <w:jc w:val="center"/>
              <w:rPr>
                <w:color w:val="auto"/>
                <w:highlight w:val="none"/>
              </w:rPr>
            </w:pPr>
          </w:p>
        </w:tc>
        <w:tc>
          <w:tcPr>
            <w:tcW w:w="420" w:type="dxa"/>
            <w:noWrap w:val="0"/>
            <w:vAlign w:val="top"/>
          </w:tcPr>
          <w:p w14:paraId="47567CE7">
            <w:pPr>
              <w:spacing w:before="0" w:after="0" w:line="346" w:lineRule="exact"/>
              <w:jc w:val="center"/>
              <w:rPr>
                <w:color w:val="auto"/>
                <w:highlight w:val="none"/>
              </w:rPr>
            </w:pPr>
          </w:p>
        </w:tc>
        <w:tc>
          <w:tcPr>
            <w:tcW w:w="375" w:type="dxa"/>
            <w:noWrap w:val="0"/>
            <w:vAlign w:val="top"/>
          </w:tcPr>
          <w:p w14:paraId="02728F0C">
            <w:pPr>
              <w:spacing w:before="0" w:after="0" w:line="346" w:lineRule="exact"/>
              <w:jc w:val="center"/>
              <w:rPr>
                <w:color w:val="auto"/>
                <w:highlight w:val="none"/>
              </w:rPr>
            </w:pPr>
          </w:p>
        </w:tc>
      </w:tr>
      <w:tr w14:paraId="378F6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1" w:hRule="atLeast"/>
          <w:jc w:val="center"/>
        </w:trPr>
        <w:tc>
          <w:tcPr>
            <w:tcW w:w="675" w:type="dxa"/>
            <w:noWrap w:val="0"/>
            <w:vAlign w:val="center"/>
          </w:tcPr>
          <w:p w14:paraId="4516A42B">
            <w:pPr>
              <w:spacing w:before="0" w:after="0" w:line="346" w:lineRule="exact"/>
              <w:jc w:val="center"/>
              <w:rPr>
                <w:color w:val="auto"/>
                <w:highlight w:val="none"/>
              </w:rPr>
            </w:pPr>
            <w:r>
              <w:rPr>
                <w:rFonts w:ascii="仿宋_GB2312" w:hAnsi="仿宋_GB2312" w:eastAsia="仿宋_GB2312"/>
                <w:color w:val="auto"/>
                <w:sz w:val="21"/>
                <w:highlight w:val="none"/>
              </w:rPr>
              <w:t>6</w:t>
            </w:r>
          </w:p>
        </w:tc>
        <w:tc>
          <w:tcPr>
            <w:tcW w:w="4095" w:type="dxa"/>
            <w:noWrap w:val="0"/>
            <w:vAlign w:val="center"/>
          </w:tcPr>
          <w:p w14:paraId="2FD51A88">
            <w:pPr>
              <w:spacing w:before="0" w:after="0" w:line="346" w:lineRule="exact"/>
              <w:jc w:val="left"/>
              <w:rPr>
                <w:color w:val="auto"/>
                <w:highlight w:val="none"/>
              </w:rPr>
            </w:pPr>
            <w:r>
              <w:rPr>
                <w:rFonts w:ascii="仿宋_GB2312" w:hAnsi="仿宋_GB2312" w:eastAsia="仿宋_GB2312"/>
                <w:color w:val="auto"/>
                <w:highlight w:val="none"/>
              </w:rPr>
              <w:t>开标时间前六个月内任一个月的依法缴纳社会保障资金的证明材料复印件</w:t>
            </w:r>
          </w:p>
        </w:tc>
        <w:tc>
          <w:tcPr>
            <w:tcW w:w="3405" w:type="dxa"/>
            <w:noWrap w:val="0"/>
            <w:vAlign w:val="center"/>
          </w:tcPr>
          <w:p w14:paraId="070760B3">
            <w:pPr>
              <w:spacing w:before="0" w:after="0" w:line="240" w:lineRule="auto"/>
              <w:jc w:val="both"/>
              <w:rPr>
                <w:color w:val="auto"/>
                <w:highlight w:val="none"/>
              </w:rPr>
            </w:pPr>
            <w:r>
              <w:rPr>
                <w:rFonts w:ascii="仿宋_GB2312" w:hAnsi="仿宋_GB2312" w:eastAsia="仿宋_GB2312"/>
                <w:color w:val="auto"/>
                <w:sz w:val="21"/>
                <w:highlight w:val="none"/>
              </w:rPr>
              <w:t>1.按要求提供</w:t>
            </w:r>
          </w:p>
          <w:p w14:paraId="489BBD2A">
            <w:pPr>
              <w:spacing w:before="0" w:after="0" w:line="240" w:lineRule="auto"/>
              <w:jc w:val="both"/>
              <w:rPr>
                <w:color w:val="auto"/>
                <w:highlight w:val="none"/>
              </w:rPr>
            </w:pPr>
            <w:r>
              <w:rPr>
                <w:rFonts w:ascii="仿宋_GB2312" w:hAnsi="仿宋_GB2312" w:eastAsia="仿宋_GB2312"/>
                <w:color w:val="auto"/>
                <w:sz w:val="21"/>
                <w:highlight w:val="none"/>
              </w:rPr>
              <w:t>2.合法有效</w:t>
            </w:r>
          </w:p>
        </w:tc>
        <w:tc>
          <w:tcPr>
            <w:tcW w:w="420" w:type="dxa"/>
            <w:noWrap w:val="0"/>
            <w:vAlign w:val="top"/>
          </w:tcPr>
          <w:p w14:paraId="240ABDB6">
            <w:pPr>
              <w:spacing w:before="0" w:after="0" w:line="346" w:lineRule="exact"/>
              <w:jc w:val="center"/>
              <w:rPr>
                <w:color w:val="auto"/>
                <w:highlight w:val="none"/>
              </w:rPr>
            </w:pPr>
          </w:p>
        </w:tc>
        <w:tc>
          <w:tcPr>
            <w:tcW w:w="420" w:type="dxa"/>
            <w:noWrap w:val="0"/>
            <w:vAlign w:val="top"/>
          </w:tcPr>
          <w:p w14:paraId="3ACE5DCC">
            <w:pPr>
              <w:spacing w:before="0" w:after="0" w:line="346" w:lineRule="exact"/>
              <w:jc w:val="center"/>
              <w:rPr>
                <w:color w:val="auto"/>
                <w:highlight w:val="none"/>
              </w:rPr>
            </w:pPr>
          </w:p>
        </w:tc>
        <w:tc>
          <w:tcPr>
            <w:tcW w:w="375" w:type="dxa"/>
            <w:noWrap w:val="0"/>
            <w:vAlign w:val="top"/>
          </w:tcPr>
          <w:p w14:paraId="1D29A4BD">
            <w:pPr>
              <w:spacing w:before="0" w:after="0" w:line="346" w:lineRule="exact"/>
              <w:jc w:val="center"/>
              <w:rPr>
                <w:color w:val="auto"/>
                <w:highlight w:val="none"/>
              </w:rPr>
            </w:pPr>
          </w:p>
        </w:tc>
      </w:tr>
      <w:tr w14:paraId="21104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8" w:hRule="atLeast"/>
          <w:jc w:val="center"/>
        </w:trPr>
        <w:tc>
          <w:tcPr>
            <w:tcW w:w="675" w:type="dxa"/>
            <w:noWrap w:val="0"/>
            <w:vAlign w:val="center"/>
          </w:tcPr>
          <w:p w14:paraId="488299D4">
            <w:pPr>
              <w:spacing w:before="0" w:after="0" w:line="346" w:lineRule="exact"/>
              <w:jc w:val="center"/>
              <w:rPr>
                <w:color w:val="auto"/>
                <w:highlight w:val="none"/>
              </w:rPr>
            </w:pPr>
            <w:r>
              <w:rPr>
                <w:rFonts w:ascii="仿宋_GB2312" w:hAnsi="仿宋_GB2312" w:eastAsia="仿宋_GB2312"/>
                <w:color w:val="auto"/>
                <w:sz w:val="21"/>
                <w:highlight w:val="none"/>
              </w:rPr>
              <w:t>7</w:t>
            </w:r>
          </w:p>
        </w:tc>
        <w:tc>
          <w:tcPr>
            <w:tcW w:w="4095" w:type="dxa"/>
            <w:noWrap w:val="0"/>
            <w:vAlign w:val="center"/>
          </w:tcPr>
          <w:p w14:paraId="52F55CFA">
            <w:pPr>
              <w:spacing w:before="0" w:after="0" w:line="346" w:lineRule="exact"/>
              <w:jc w:val="left"/>
              <w:rPr>
                <w:color w:val="auto"/>
                <w:highlight w:val="none"/>
              </w:rPr>
            </w:pPr>
            <w:r>
              <w:rPr>
                <w:rFonts w:ascii="仿宋_GB2312" w:hAnsi="仿宋_GB2312" w:eastAsia="仿宋_GB2312"/>
                <w:color w:val="auto"/>
                <w:sz w:val="21"/>
                <w:highlight w:val="none"/>
              </w:rPr>
              <w:t>具备履行合同所必需的设备和专业技术能力声明函</w:t>
            </w:r>
          </w:p>
        </w:tc>
        <w:tc>
          <w:tcPr>
            <w:tcW w:w="3405" w:type="dxa"/>
            <w:noWrap w:val="0"/>
            <w:vAlign w:val="center"/>
          </w:tcPr>
          <w:p w14:paraId="1323C2BB">
            <w:pPr>
              <w:spacing w:before="0" w:after="0" w:line="240" w:lineRule="auto"/>
              <w:jc w:val="both"/>
              <w:rPr>
                <w:color w:val="auto"/>
                <w:highlight w:val="none"/>
              </w:rPr>
            </w:pPr>
            <w:r>
              <w:rPr>
                <w:rFonts w:ascii="仿宋_GB2312" w:hAnsi="仿宋_GB2312" w:eastAsia="仿宋_GB2312"/>
                <w:color w:val="auto"/>
                <w:sz w:val="21"/>
                <w:highlight w:val="none"/>
              </w:rPr>
              <w:t>1.信息完整</w:t>
            </w:r>
          </w:p>
          <w:p w14:paraId="4DA72859">
            <w:pPr>
              <w:spacing w:before="0" w:after="0" w:line="240" w:lineRule="auto"/>
              <w:jc w:val="both"/>
              <w:rPr>
                <w:color w:val="auto"/>
                <w:highlight w:val="none"/>
              </w:rPr>
            </w:pPr>
            <w:r>
              <w:rPr>
                <w:rFonts w:ascii="仿宋_GB2312" w:hAnsi="仿宋_GB2312" w:eastAsia="仿宋_GB2312"/>
                <w:color w:val="auto"/>
                <w:sz w:val="21"/>
                <w:highlight w:val="none"/>
              </w:rPr>
              <w:t>2.无投标须知26.2（2）所述情形</w:t>
            </w:r>
          </w:p>
        </w:tc>
        <w:tc>
          <w:tcPr>
            <w:tcW w:w="420" w:type="dxa"/>
            <w:noWrap w:val="0"/>
            <w:vAlign w:val="top"/>
          </w:tcPr>
          <w:p w14:paraId="523C44F6">
            <w:pPr>
              <w:spacing w:before="0" w:after="0" w:line="346" w:lineRule="exact"/>
              <w:jc w:val="center"/>
              <w:rPr>
                <w:color w:val="auto"/>
                <w:highlight w:val="none"/>
              </w:rPr>
            </w:pPr>
          </w:p>
        </w:tc>
        <w:tc>
          <w:tcPr>
            <w:tcW w:w="420" w:type="dxa"/>
            <w:noWrap w:val="0"/>
            <w:vAlign w:val="top"/>
          </w:tcPr>
          <w:p w14:paraId="21EA6982">
            <w:pPr>
              <w:spacing w:before="0" w:after="0" w:line="346" w:lineRule="exact"/>
              <w:jc w:val="center"/>
              <w:rPr>
                <w:color w:val="auto"/>
                <w:highlight w:val="none"/>
              </w:rPr>
            </w:pPr>
          </w:p>
        </w:tc>
        <w:tc>
          <w:tcPr>
            <w:tcW w:w="375" w:type="dxa"/>
            <w:noWrap w:val="0"/>
            <w:vAlign w:val="top"/>
          </w:tcPr>
          <w:p w14:paraId="7E20A253">
            <w:pPr>
              <w:spacing w:before="0" w:after="0" w:line="346" w:lineRule="exact"/>
              <w:jc w:val="center"/>
              <w:rPr>
                <w:color w:val="auto"/>
                <w:highlight w:val="none"/>
              </w:rPr>
            </w:pPr>
          </w:p>
        </w:tc>
      </w:tr>
      <w:tr w14:paraId="3EE71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2" w:hRule="atLeast"/>
          <w:jc w:val="center"/>
        </w:trPr>
        <w:tc>
          <w:tcPr>
            <w:tcW w:w="675" w:type="dxa"/>
            <w:noWrap w:val="0"/>
            <w:vAlign w:val="center"/>
          </w:tcPr>
          <w:p w14:paraId="5C6E0BB8">
            <w:pPr>
              <w:spacing w:before="0" w:after="0" w:line="346" w:lineRule="exact"/>
              <w:jc w:val="center"/>
              <w:rPr>
                <w:color w:val="auto"/>
                <w:highlight w:val="none"/>
              </w:rPr>
            </w:pPr>
            <w:r>
              <w:rPr>
                <w:rFonts w:ascii="仿宋_GB2312" w:hAnsi="仿宋_GB2312" w:eastAsia="仿宋_GB2312"/>
                <w:color w:val="auto"/>
                <w:sz w:val="21"/>
                <w:highlight w:val="none"/>
              </w:rPr>
              <w:t>8</w:t>
            </w:r>
          </w:p>
        </w:tc>
        <w:tc>
          <w:tcPr>
            <w:tcW w:w="4095" w:type="dxa"/>
            <w:noWrap w:val="0"/>
            <w:vAlign w:val="center"/>
          </w:tcPr>
          <w:p w14:paraId="73CA20E4">
            <w:pPr>
              <w:spacing w:before="0" w:after="0" w:line="346" w:lineRule="exact"/>
              <w:jc w:val="left"/>
              <w:rPr>
                <w:color w:val="auto"/>
                <w:highlight w:val="none"/>
              </w:rPr>
            </w:pPr>
            <w:r>
              <w:rPr>
                <w:rFonts w:ascii="仿宋_GB2312" w:hAnsi="仿宋_GB2312" w:eastAsia="仿宋_GB2312"/>
                <w:color w:val="auto"/>
                <w:sz w:val="21"/>
                <w:highlight w:val="none"/>
              </w:rPr>
              <w:t>参加政府采购活动前3年内在经营活动中没有重大违法记录的书面声明</w:t>
            </w:r>
          </w:p>
        </w:tc>
        <w:tc>
          <w:tcPr>
            <w:tcW w:w="3405" w:type="dxa"/>
            <w:noWrap w:val="0"/>
            <w:vAlign w:val="center"/>
          </w:tcPr>
          <w:p w14:paraId="535C07EE">
            <w:pPr>
              <w:spacing w:before="0" w:after="0" w:line="240" w:lineRule="auto"/>
              <w:jc w:val="both"/>
              <w:rPr>
                <w:color w:val="auto"/>
                <w:highlight w:val="none"/>
              </w:rPr>
            </w:pPr>
            <w:r>
              <w:rPr>
                <w:rFonts w:ascii="仿宋_GB2312" w:hAnsi="仿宋_GB2312" w:eastAsia="仿宋_GB2312"/>
                <w:color w:val="auto"/>
                <w:sz w:val="21"/>
                <w:highlight w:val="none"/>
              </w:rPr>
              <w:t>1.按给定格式填写</w:t>
            </w:r>
          </w:p>
          <w:p w14:paraId="3565AAC1">
            <w:pPr>
              <w:spacing w:before="0" w:after="0" w:line="240" w:lineRule="auto"/>
              <w:jc w:val="both"/>
              <w:rPr>
                <w:color w:val="auto"/>
                <w:highlight w:val="none"/>
              </w:rPr>
            </w:pPr>
            <w:r>
              <w:rPr>
                <w:rFonts w:ascii="仿宋_GB2312" w:hAnsi="仿宋_GB2312" w:eastAsia="仿宋_GB2312"/>
                <w:color w:val="auto"/>
                <w:sz w:val="21"/>
                <w:highlight w:val="none"/>
              </w:rPr>
              <w:t>2.无投标须知26.2（2）所述情形</w:t>
            </w:r>
          </w:p>
        </w:tc>
        <w:tc>
          <w:tcPr>
            <w:tcW w:w="420" w:type="dxa"/>
            <w:noWrap w:val="0"/>
            <w:vAlign w:val="top"/>
          </w:tcPr>
          <w:p w14:paraId="35BA5012">
            <w:pPr>
              <w:spacing w:before="0" w:after="0" w:line="346" w:lineRule="exact"/>
              <w:jc w:val="center"/>
              <w:rPr>
                <w:color w:val="auto"/>
                <w:highlight w:val="none"/>
              </w:rPr>
            </w:pPr>
          </w:p>
        </w:tc>
        <w:tc>
          <w:tcPr>
            <w:tcW w:w="420" w:type="dxa"/>
            <w:noWrap w:val="0"/>
            <w:vAlign w:val="top"/>
          </w:tcPr>
          <w:p w14:paraId="3E0591E3">
            <w:pPr>
              <w:spacing w:before="0" w:after="0" w:line="346" w:lineRule="exact"/>
              <w:jc w:val="center"/>
              <w:rPr>
                <w:color w:val="auto"/>
                <w:highlight w:val="none"/>
              </w:rPr>
            </w:pPr>
          </w:p>
        </w:tc>
        <w:tc>
          <w:tcPr>
            <w:tcW w:w="375" w:type="dxa"/>
            <w:noWrap w:val="0"/>
            <w:vAlign w:val="top"/>
          </w:tcPr>
          <w:p w14:paraId="55AA077A">
            <w:pPr>
              <w:spacing w:before="0" w:after="0" w:line="346" w:lineRule="exact"/>
              <w:jc w:val="center"/>
              <w:rPr>
                <w:color w:val="auto"/>
                <w:highlight w:val="none"/>
              </w:rPr>
            </w:pPr>
          </w:p>
        </w:tc>
      </w:tr>
      <w:tr w14:paraId="11C7A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jc w:val="center"/>
        </w:trPr>
        <w:tc>
          <w:tcPr>
            <w:tcW w:w="675" w:type="dxa"/>
            <w:noWrap w:val="0"/>
            <w:vAlign w:val="center"/>
          </w:tcPr>
          <w:p w14:paraId="76C90E97">
            <w:pPr>
              <w:spacing w:before="0" w:after="0" w:line="346" w:lineRule="exact"/>
              <w:jc w:val="center"/>
              <w:rPr>
                <w:color w:val="auto"/>
                <w:highlight w:val="none"/>
              </w:rPr>
            </w:pPr>
            <w:r>
              <w:rPr>
                <w:rFonts w:ascii="仿宋_GB2312" w:hAnsi="仿宋_GB2312" w:eastAsia="仿宋_GB2312"/>
                <w:color w:val="auto"/>
                <w:sz w:val="21"/>
                <w:highlight w:val="none"/>
              </w:rPr>
              <w:t>9</w:t>
            </w:r>
          </w:p>
        </w:tc>
        <w:tc>
          <w:tcPr>
            <w:tcW w:w="4095" w:type="dxa"/>
            <w:noWrap w:val="0"/>
            <w:vAlign w:val="center"/>
          </w:tcPr>
          <w:p w14:paraId="12E190DD">
            <w:pPr>
              <w:spacing w:before="0" w:after="0" w:line="346" w:lineRule="exact"/>
              <w:jc w:val="both"/>
              <w:rPr>
                <w:color w:val="auto"/>
                <w:highlight w:val="none"/>
              </w:rPr>
            </w:pPr>
            <w:r>
              <w:rPr>
                <w:rFonts w:ascii="仿宋_GB2312" w:hAnsi="仿宋_GB2312" w:eastAsia="仿宋_GB2312"/>
                <w:color w:val="auto"/>
                <w:sz w:val="21"/>
                <w:highlight w:val="none"/>
              </w:rPr>
              <w:t>投标人关联单位说明</w:t>
            </w:r>
          </w:p>
        </w:tc>
        <w:tc>
          <w:tcPr>
            <w:tcW w:w="3405" w:type="dxa"/>
            <w:noWrap w:val="0"/>
            <w:vAlign w:val="center"/>
          </w:tcPr>
          <w:p w14:paraId="21A72588">
            <w:pPr>
              <w:spacing w:before="0" w:after="0" w:line="240" w:lineRule="auto"/>
              <w:jc w:val="both"/>
              <w:rPr>
                <w:color w:val="auto"/>
                <w:highlight w:val="none"/>
              </w:rPr>
            </w:pPr>
            <w:r>
              <w:rPr>
                <w:rFonts w:ascii="仿宋_GB2312" w:hAnsi="仿宋_GB2312" w:eastAsia="仿宋_GB2312"/>
                <w:color w:val="auto"/>
                <w:sz w:val="21"/>
                <w:highlight w:val="none"/>
              </w:rPr>
              <w:t>1.按给定格式及填表要求填写</w:t>
            </w:r>
          </w:p>
          <w:p w14:paraId="2A0B30A3">
            <w:pPr>
              <w:spacing w:before="0" w:after="0" w:line="240" w:lineRule="auto"/>
              <w:jc w:val="both"/>
              <w:rPr>
                <w:color w:val="auto"/>
                <w:highlight w:val="none"/>
              </w:rPr>
            </w:pPr>
            <w:r>
              <w:rPr>
                <w:rFonts w:ascii="仿宋_GB2312" w:hAnsi="仿宋_GB2312" w:eastAsia="仿宋_GB2312"/>
                <w:color w:val="auto"/>
                <w:sz w:val="21"/>
                <w:highlight w:val="none"/>
              </w:rPr>
              <w:t>2.无投标须知26.2（2）所述情形</w:t>
            </w:r>
          </w:p>
          <w:p w14:paraId="0D0E7F1E">
            <w:pPr>
              <w:spacing w:before="0" w:after="0" w:line="240" w:lineRule="auto"/>
              <w:jc w:val="both"/>
              <w:rPr>
                <w:color w:val="auto"/>
                <w:highlight w:val="none"/>
              </w:rPr>
            </w:pPr>
            <w:r>
              <w:rPr>
                <w:rFonts w:ascii="仿宋_GB2312" w:hAnsi="仿宋_GB2312" w:eastAsia="仿宋_GB2312"/>
                <w:color w:val="auto"/>
                <w:sz w:val="21"/>
                <w:highlight w:val="none"/>
              </w:rPr>
              <w:t>3.无投标须知1.5所述情形</w:t>
            </w:r>
          </w:p>
        </w:tc>
        <w:tc>
          <w:tcPr>
            <w:tcW w:w="420" w:type="dxa"/>
            <w:noWrap w:val="0"/>
            <w:vAlign w:val="top"/>
          </w:tcPr>
          <w:p w14:paraId="0092ABF6">
            <w:pPr>
              <w:spacing w:before="0" w:after="0" w:line="346" w:lineRule="exact"/>
              <w:jc w:val="center"/>
              <w:rPr>
                <w:color w:val="auto"/>
                <w:highlight w:val="none"/>
              </w:rPr>
            </w:pPr>
          </w:p>
        </w:tc>
        <w:tc>
          <w:tcPr>
            <w:tcW w:w="420" w:type="dxa"/>
            <w:noWrap w:val="0"/>
            <w:vAlign w:val="top"/>
          </w:tcPr>
          <w:p w14:paraId="26462B59">
            <w:pPr>
              <w:spacing w:before="0" w:after="0" w:line="346" w:lineRule="exact"/>
              <w:jc w:val="center"/>
              <w:rPr>
                <w:color w:val="auto"/>
                <w:highlight w:val="none"/>
              </w:rPr>
            </w:pPr>
          </w:p>
        </w:tc>
        <w:tc>
          <w:tcPr>
            <w:tcW w:w="375" w:type="dxa"/>
            <w:noWrap w:val="0"/>
            <w:vAlign w:val="top"/>
          </w:tcPr>
          <w:p w14:paraId="4737A2F8">
            <w:pPr>
              <w:spacing w:before="0" w:after="0" w:line="346" w:lineRule="exact"/>
              <w:jc w:val="center"/>
              <w:rPr>
                <w:color w:val="auto"/>
                <w:highlight w:val="none"/>
              </w:rPr>
            </w:pPr>
          </w:p>
        </w:tc>
      </w:tr>
      <w:tr w14:paraId="2FEDD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675" w:type="dxa"/>
            <w:noWrap w:val="0"/>
            <w:vAlign w:val="center"/>
          </w:tcPr>
          <w:p w14:paraId="489EF26D">
            <w:pPr>
              <w:spacing w:before="0" w:after="0" w:line="346" w:lineRule="exact"/>
              <w:jc w:val="center"/>
              <w:rPr>
                <w:color w:val="auto"/>
                <w:highlight w:val="none"/>
              </w:rPr>
            </w:pPr>
            <w:r>
              <w:rPr>
                <w:rFonts w:ascii="仿宋_GB2312" w:hAnsi="仿宋_GB2312" w:eastAsia="仿宋_GB2312"/>
                <w:color w:val="auto"/>
                <w:sz w:val="21"/>
                <w:highlight w:val="none"/>
              </w:rPr>
              <w:t>10</w:t>
            </w:r>
          </w:p>
        </w:tc>
        <w:tc>
          <w:tcPr>
            <w:tcW w:w="4095" w:type="dxa"/>
            <w:noWrap w:val="0"/>
            <w:vAlign w:val="center"/>
          </w:tcPr>
          <w:p w14:paraId="36D386A4">
            <w:pPr>
              <w:spacing w:before="0" w:after="0" w:line="346" w:lineRule="exact"/>
              <w:jc w:val="left"/>
              <w:rPr>
                <w:color w:val="auto"/>
                <w:highlight w:val="none"/>
              </w:rPr>
            </w:pPr>
            <w:r>
              <w:rPr>
                <w:rFonts w:ascii="仿宋_GB2312" w:hAnsi="仿宋_GB2312" w:eastAsia="仿宋_GB2312"/>
                <w:color w:val="auto"/>
                <w:sz w:val="21"/>
                <w:highlight w:val="none"/>
              </w:rPr>
              <w:t>信用记录（采购人或采购代理机构将按照招标文件规定的审查期间内进行查询）</w:t>
            </w:r>
          </w:p>
        </w:tc>
        <w:tc>
          <w:tcPr>
            <w:tcW w:w="3405" w:type="dxa"/>
            <w:noWrap w:val="0"/>
            <w:vAlign w:val="center"/>
          </w:tcPr>
          <w:p w14:paraId="58F9FC72">
            <w:pPr>
              <w:spacing w:before="0" w:after="0" w:line="240" w:lineRule="auto"/>
              <w:jc w:val="both"/>
              <w:rPr>
                <w:color w:val="auto"/>
                <w:highlight w:val="none"/>
              </w:rPr>
            </w:pPr>
            <w:r>
              <w:rPr>
                <w:rFonts w:ascii="仿宋_GB2312" w:hAnsi="仿宋_GB2312" w:eastAsia="仿宋_GB2312"/>
                <w:color w:val="auto"/>
                <w:sz w:val="21"/>
                <w:highlight w:val="none"/>
              </w:rPr>
              <w:t>无投标须知22.2.1所述的不良记录</w:t>
            </w:r>
          </w:p>
        </w:tc>
        <w:tc>
          <w:tcPr>
            <w:tcW w:w="420" w:type="dxa"/>
            <w:noWrap w:val="0"/>
            <w:vAlign w:val="top"/>
          </w:tcPr>
          <w:p w14:paraId="19DA5545">
            <w:pPr>
              <w:spacing w:before="0" w:after="0" w:line="346" w:lineRule="exact"/>
              <w:jc w:val="center"/>
              <w:rPr>
                <w:color w:val="auto"/>
                <w:highlight w:val="none"/>
              </w:rPr>
            </w:pPr>
          </w:p>
        </w:tc>
        <w:tc>
          <w:tcPr>
            <w:tcW w:w="420" w:type="dxa"/>
            <w:noWrap w:val="0"/>
            <w:vAlign w:val="top"/>
          </w:tcPr>
          <w:p w14:paraId="223BD8CE">
            <w:pPr>
              <w:spacing w:before="0" w:after="0" w:line="346" w:lineRule="exact"/>
              <w:jc w:val="center"/>
              <w:rPr>
                <w:color w:val="auto"/>
                <w:highlight w:val="none"/>
              </w:rPr>
            </w:pPr>
          </w:p>
        </w:tc>
        <w:tc>
          <w:tcPr>
            <w:tcW w:w="375" w:type="dxa"/>
            <w:noWrap w:val="0"/>
            <w:vAlign w:val="top"/>
          </w:tcPr>
          <w:p w14:paraId="1A77B633">
            <w:pPr>
              <w:spacing w:before="0" w:after="0" w:line="346" w:lineRule="exact"/>
              <w:jc w:val="center"/>
              <w:rPr>
                <w:color w:val="auto"/>
                <w:highlight w:val="none"/>
              </w:rPr>
            </w:pPr>
          </w:p>
        </w:tc>
      </w:tr>
      <w:tr w14:paraId="14DD4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675" w:type="dxa"/>
            <w:noWrap w:val="0"/>
            <w:vAlign w:val="center"/>
          </w:tcPr>
          <w:p w14:paraId="48D3D5BC">
            <w:pPr>
              <w:snapToGrid w:val="0"/>
              <w:jc w:val="center"/>
              <w:rPr>
                <w:rFonts w:hint="default" w:ascii="仿宋_GB2312" w:hAnsi="仿宋_GB2312" w:eastAsia="仿宋_GB2312"/>
                <w:color w:val="auto"/>
                <w:sz w:val="21"/>
                <w:szCs w:val="21"/>
                <w:highlight w:val="none"/>
                <w:lang w:val="en-US"/>
              </w:rPr>
            </w:pPr>
            <w:r>
              <w:rPr>
                <w:rFonts w:hint="eastAsia" w:ascii="仿宋_GB2312" w:hAnsi="仿宋" w:eastAsia="仿宋_GB2312" w:cs="仿宋_GB2312"/>
                <w:color w:val="auto"/>
                <w:sz w:val="21"/>
                <w:szCs w:val="21"/>
                <w:highlight w:val="none"/>
                <w:lang w:val="en-US" w:eastAsia="zh-CN"/>
              </w:rPr>
              <w:t>11</w:t>
            </w:r>
          </w:p>
        </w:tc>
        <w:tc>
          <w:tcPr>
            <w:tcW w:w="4095" w:type="dxa"/>
            <w:noWrap w:val="0"/>
            <w:vAlign w:val="center"/>
          </w:tcPr>
          <w:p w14:paraId="79A1DE77">
            <w:pPr>
              <w:widowControl/>
              <w:snapToGrid w:val="0"/>
              <w:jc w:val="left"/>
              <w:rPr>
                <w:rFonts w:ascii="仿宋_GB2312" w:hAnsi="仿宋_GB2312" w:eastAsia="仿宋_GB2312"/>
                <w:color w:val="auto"/>
                <w:sz w:val="21"/>
                <w:szCs w:val="21"/>
                <w:highlight w:val="none"/>
              </w:rPr>
            </w:pPr>
            <w:r>
              <w:rPr>
                <w:rFonts w:hint="eastAsia" w:ascii="仿宋_GB2312" w:hAnsi="仿宋" w:eastAsia="仿宋_GB2312" w:cs="仿宋_GB2312"/>
                <w:color w:val="auto"/>
                <w:sz w:val="21"/>
                <w:szCs w:val="21"/>
                <w:highlight w:val="none"/>
                <w:lang w:val="en-US" w:eastAsia="zh-CN"/>
              </w:rPr>
              <w:t>承诺函</w:t>
            </w:r>
            <w:r>
              <w:rPr>
                <w:rFonts w:hint="eastAsia" w:ascii="仿宋_GB2312" w:hAnsi="仿宋" w:eastAsia="仿宋_GB2312" w:cs="仿宋_GB2312"/>
                <w:b/>
                <w:bCs/>
                <w:color w:val="auto"/>
                <w:sz w:val="21"/>
                <w:szCs w:val="21"/>
                <w:highlight w:val="none"/>
                <w:lang w:val="en-US" w:eastAsia="zh-CN"/>
              </w:rPr>
              <w:t>（如为分公司，需提供总公司愿意承担一切法律责任的承诺函，须加盖总公司公章）</w:t>
            </w:r>
          </w:p>
        </w:tc>
        <w:tc>
          <w:tcPr>
            <w:tcW w:w="3405" w:type="dxa"/>
            <w:noWrap w:val="0"/>
            <w:vAlign w:val="center"/>
          </w:tcPr>
          <w:p w14:paraId="59A7F9D1">
            <w:pPr>
              <w:spacing w:before="0" w:after="0" w:line="240" w:lineRule="auto"/>
              <w:jc w:val="both"/>
              <w:rPr>
                <w:rFonts w:hint="eastAsia" w:ascii="仿宋_GB2312" w:hAnsi="仿宋_GB2312" w:eastAsia="仿宋_GB2312"/>
                <w:color w:val="auto"/>
                <w:sz w:val="21"/>
                <w:highlight w:val="none"/>
              </w:rPr>
            </w:pPr>
            <w:r>
              <w:rPr>
                <w:rFonts w:hint="eastAsia" w:ascii="仿宋_GB2312" w:hAnsi="仿宋_GB2312" w:eastAsia="仿宋_GB2312"/>
                <w:color w:val="auto"/>
                <w:sz w:val="21"/>
                <w:highlight w:val="none"/>
              </w:rPr>
              <w:t>1.按要求提供</w:t>
            </w:r>
          </w:p>
          <w:p w14:paraId="20E83E6A">
            <w:pPr>
              <w:spacing w:before="0" w:after="0" w:line="240" w:lineRule="auto"/>
              <w:jc w:val="both"/>
              <w:rPr>
                <w:rFonts w:hint="eastAsia" w:ascii="仿宋_GB2312" w:hAnsi="仿宋_GB2312" w:eastAsia="仿宋_GB2312"/>
                <w:color w:val="auto"/>
                <w:sz w:val="21"/>
                <w:highlight w:val="none"/>
              </w:rPr>
            </w:pPr>
            <w:r>
              <w:rPr>
                <w:rFonts w:hint="eastAsia" w:ascii="仿宋_GB2312" w:hAnsi="仿宋_GB2312" w:eastAsia="仿宋_GB2312"/>
                <w:color w:val="auto"/>
                <w:sz w:val="21"/>
                <w:highlight w:val="none"/>
              </w:rPr>
              <w:t>2.合法有效</w:t>
            </w:r>
          </w:p>
          <w:p w14:paraId="501030DF">
            <w:pPr>
              <w:spacing w:before="0" w:after="0" w:line="240" w:lineRule="auto"/>
              <w:jc w:val="both"/>
              <w:rPr>
                <w:rFonts w:ascii="仿宋_GB2312" w:hAnsi="仿宋_GB2312" w:eastAsia="仿宋_GB2312"/>
                <w:color w:val="auto"/>
                <w:sz w:val="21"/>
                <w:highlight w:val="none"/>
              </w:rPr>
            </w:pPr>
            <w:r>
              <w:rPr>
                <w:rFonts w:hint="eastAsia" w:ascii="仿宋_GB2312" w:hAnsi="仿宋_GB2312" w:eastAsia="仿宋_GB2312"/>
                <w:color w:val="auto"/>
                <w:sz w:val="21"/>
                <w:highlight w:val="none"/>
              </w:rPr>
              <w:t>3.无投标须知26.2（2）所述情形</w:t>
            </w:r>
          </w:p>
        </w:tc>
        <w:tc>
          <w:tcPr>
            <w:tcW w:w="420" w:type="dxa"/>
            <w:noWrap w:val="0"/>
            <w:vAlign w:val="top"/>
          </w:tcPr>
          <w:p w14:paraId="72981534">
            <w:pPr>
              <w:spacing w:before="0" w:after="0" w:line="346" w:lineRule="exact"/>
              <w:jc w:val="center"/>
              <w:rPr>
                <w:color w:val="auto"/>
                <w:highlight w:val="none"/>
              </w:rPr>
            </w:pPr>
          </w:p>
        </w:tc>
        <w:tc>
          <w:tcPr>
            <w:tcW w:w="420" w:type="dxa"/>
            <w:noWrap w:val="0"/>
            <w:vAlign w:val="top"/>
          </w:tcPr>
          <w:p w14:paraId="5A3360D0">
            <w:pPr>
              <w:spacing w:before="0" w:after="0" w:line="346" w:lineRule="exact"/>
              <w:jc w:val="center"/>
              <w:rPr>
                <w:color w:val="auto"/>
                <w:highlight w:val="none"/>
              </w:rPr>
            </w:pPr>
          </w:p>
        </w:tc>
        <w:tc>
          <w:tcPr>
            <w:tcW w:w="375" w:type="dxa"/>
            <w:noWrap w:val="0"/>
            <w:vAlign w:val="top"/>
          </w:tcPr>
          <w:p w14:paraId="539415B9">
            <w:pPr>
              <w:spacing w:before="0" w:after="0" w:line="346" w:lineRule="exact"/>
              <w:jc w:val="center"/>
              <w:rPr>
                <w:color w:val="auto"/>
                <w:highlight w:val="none"/>
              </w:rPr>
            </w:pPr>
          </w:p>
        </w:tc>
      </w:tr>
      <w:tr w14:paraId="3C106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8175" w:type="dxa"/>
            <w:gridSpan w:val="3"/>
            <w:noWrap w:val="0"/>
            <w:vAlign w:val="center"/>
          </w:tcPr>
          <w:p w14:paraId="43CA6F20">
            <w:pPr>
              <w:spacing w:before="0" w:after="0" w:line="240" w:lineRule="auto"/>
              <w:jc w:val="center"/>
              <w:rPr>
                <w:color w:val="auto"/>
                <w:highlight w:val="none"/>
              </w:rPr>
            </w:pPr>
            <w:r>
              <w:rPr>
                <w:rFonts w:ascii="仿宋_GB2312" w:hAnsi="仿宋_GB2312" w:eastAsia="仿宋_GB2312"/>
                <w:color w:val="auto"/>
                <w:sz w:val="21"/>
                <w:highlight w:val="none"/>
              </w:rPr>
              <w:t>结论</w:t>
            </w:r>
          </w:p>
        </w:tc>
        <w:tc>
          <w:tcPr>
            <w:tcW w:w="420" w:type="dxa"/>
            <w:noWrap w:val="0"/>
            <w:vAlign w:val="top"/>
          </w:tcPr>
          <w:p w14:paraId="0130B7D5">
            <w:pPr>
              <w:spacing w:before="0" w:after="0" w:line="346" w:lineRule="exact"/>
              <w:jc w:val="center"/>
              <w:rPr>
                <w:color w:val="auto"/>
                <w:highlight w:val="none"/>
              </w:rPr>
            </w:pPr>
          </w:p>
        </w:tc>
        <w:tc>
          <w:tcPr>
            <w:tcW w:w="420" w:type="dxa"/>
            <w:noWrap w:val="0"/>
            <w:vAlign w:val="top"/>
          </w:tcPr>
          <w:p w14:paraId="0D53F079">
            <w:pPr>
              <w:spacing w:before="0" w:after="0" w:line="346" w:lineRule="exact"/>
              <w:jc w:val="center"/>
              <w:rPr>
                <w:color w:val="auto"/>
                <w:highlight w:val="none"/>
              </w:rPr>
            </w:pPr>
          </w:p>
        </w:tc>
        <w:tc>
          <w:tcPr>
            <w:tcW w:w="375" w:type="dxa"/>
            <w:noWrap w:val="0"/>
            <w:vAlign w:val="top"/>
          </w:tcPr>
          <w:p w14:paraId="291E3515">
            <w:pPr>
              <w:spacing w:before="0" w:after="0" w:line="346" w:lineRule="exact"/>
              <w:jc w:val="center"/>
              <w:rPr>
                <w:color w:val="auto"/>
                <w:highlight w:val="none"/>
              </w:rPr>
            </w:pPr>
          </w:p>
        </w:tc>
      </w:tr>
    </w:tbl>
    <w:p w14:paraId="6FD873B4">
      <w:pPr>
        <w:spacing w:before="0" w:after="0" w:line="396" w:lineRule="exact"/>
        <w:jc w:val="both"/>
        <w:rPr>
          <w:color w:val="auto"/>
          <w:highlight w:val="none"/>
        </w:rPr>
      </w:pPr>
      <w:r>
        <w:rPr>
          <w:rFonts w:ascii="仿宋_GB2312" w:hAnsi="仿宋_GB2312" w:eastAsia="仿宋_GB2312"/>
          <w:b/>
          <w:color w:val="auto"/>
          <w:sz w:val="24"/>
          <w:highlight w:val="none"/>
        </w:rPr>
        <w:t>填表说明</w:t>
      </w:r>
      <w:r>
        <w:rPr>
          <w:rFonts w:ascii="仿宋_GB2312" w:hAnsi="仿宋_GB2312" w:eastAsia="仿宋_GB2312"/>
          <w:color w:val="auto"/>
          <w:sz w:val="24"/>
          <w:highlight w:val="none"/>
        </w:rPr>
        <w:t>：1.每项内容审查合格，在表中填写“√”；不合格填写“×”</w:t>
      </w:r>
    </w:p>
    <w:p w14:paraId="218A2C6C">
      <w:pPr>
        <w:spacing w:before="0" w:after="0" w:line="396" w:lineRule="exact"/>
        <w:ind w:firstLine="1200"/>
        <w:jc w:val="both"/>
        <w:rPr>
          <w:color w:val="auto"/>
          <w:highlight w:val="none"/>
        </w:rPr>
      </w:pPr>
      <w:r>
        <w:rPr>
          <w:rFonts w:ascii="仿宋_GB2312" w:hAnsi="仿宋_GB2312" w:eastAsia="仿宋_GB2312"/>
          <w:color w:val="auto"/>
          <w:sz w:val="24"/>
          <w:highlight w:val="none"/>
        </w:rPr>
        <w:t>2.审查结论填写“通过”或“不通过”</w:t>
      </w:r>
    </w:p>
    <w:p w14:paraId="79B23458">
      <w:pPr>
        <w:spacing w:before="0" w:after="0" w:line="346" w:lineRule="exact"/>
        <w:jc w:val="both"/>
        <w:rPr>
          <w:color w:val="auto"/>
          <w:highlight w:val="none"/>
        </w:rPr>
      </w:pPr>
    </w:p>
    <w:p w14:paraId="0C2D41C1">
      <w:pPr>
        <w:spacing w:before="0" w:after="0" w:line="480" w:lineRule="auto"/>
        <w:jc w:val="both"/>
        <w:rPr>
          <w:color w:val="auto"/>
          <w:highlight w:val="none"/>
        </w:rPr>
      </w:pPr>
      <w:r>
        <w:rPr>
          <w:rFonts w:ascii="仿宋_GB2312" w:hAnsi="仿宋_GB2312" w:eastAsia="仿宋_GB2312"/>
          <w:b/>
          <w:color w:val="auto"/>
          <w:sz w:val="24"/>
          <w:highlight w:val="none"/>
        </w:rPr>
        <w:t>审查人签字：</w:t>
      </w:r>
    </w:p>
    <w:p w14:paraId="47510D0F">
      <w:pPr>
        <w:spacing w:before="0" w:after="0" w:line="240" w:lineRule="auto"/>
        <w:jc w:val="left"/>
        <w:rPr>
          <w:color w:val="auto"/>
          <w:highlight w:val="none"/>
        </w:rPr>
      </w:pPr>
      <w:r>
        <w:rPr>
          <w:rFonts w:ascii="仿宋_GB2312" w:hAnsi="仿宋_GB2312" w:eastAsia="仿宋_GB2312"/>
          <w:b/>
          <w:color w:val="auto"/>
          <w:sz w:val="24"/>
          <w:highlight w:val="none"/>
        </w:rPr>
        <w:t>日期：</w:t>
      </w:r>
    </w:p>
    <w:p w14:paraId="1BFAD662">
      <w:pPr>
        <w:pStyle w:val="4"/>
        <w:pageBreakBefore/>
        <w:spacing w:before="0" w:after="0" w:line="240" w:lineRule="auto"/>
        <w:jc w:val="left"/>
        <w:rPr>
          <w:color w:val="auto"/>
          <w:sz w:val="28"/>
          <w:szCs w:val="28"/>
          <w:highlight w:val="none"/>
        </w:rPr>
      </w:pPr>
      <w:r>
        <w:rPr>
          <w:rFonts w:ascii="仿宋" w:hAnsi="仿宋" w:eastAsia="仿宋"/>
          <w:b/>
          <w:color w:val="auto"/>
          <w:sz w:val="28"/>
          <w:szCs w:val="28"/>
          <w:highlight w:val="none"/>
        </w:rPr>
        <w:t>附件2</w:t>
      </w:r>
    </w:p>
    <w:p w14:paraId="1967E8F4">
      <w:pPr>
        <w:spacing w:before="0" w:after="0" w:line="240" w:lineRule="auto"/>
        <w:jc w:val="center"/>
        <w:rPr>
          <w:rFonts w:hint="eastAsia" w:eastAsia="宋体"/>
          <w:color w:val="auto"/>
          <w:highlight w:val="none"/>
          <w:lang w:val="en-US" w:eastAsia="zh-CN"/>
        </w:rPr>
      </w:pPr>
      <w:r>
        <w:rPr>
          <w:rFonts w:ascii="宋体" w:hAnsi="宋体" w:eastAsia="宋体"/>
          <w:b/>
          <w:color w:val="auto"/>
          <w:sz w:val="32"/>
          <w:highlight w:val="none"/>
        </w:rPr>
        <w:t>符合性审查表</w:t>
      </w:r>
      <w:r>
        <w:rPr>
          <w:rFonts w:hint="eastAsia" w:ascii="宋体" w:hAnsi="宋体" w:eastAsia="宋体"/>
          <w:b/>
          <w:color w:val="auto"/>
          <w:sz w:val="32"/>
          <w:highlight w:val="none"/>
          <w:lang w:eastAsia="zh-CN"/>
        </w:rPr>
        <w:t>（</w:t>
      </w:r>
      <w:r>
        <w:rPr>
          <w:rFonts w:hint="eastAsia" w:ascii="宋体" w:hAnsi="宋体" w:eastAsia="宋体"/>
          <w:b/>
          <w:color w:val="auto"/>
          <w:sz w:val="32"/>
          <w:highlight w:val="none"/>
          <w:lang w:val="en-US" w:eastAsia="zh-CN"/>
        </w:rPr>
        <w:t>001包</w:t>
      </w:r>
      <w:r>
        <w:rPr>
          <w:rFonts w:hint="eastAsia" w:ascii="宋体" w:hAnsi="宋体" w:eastAsia="宋体"/>
          <w:b/>
          <w:color w:val="auto"/>
          <w:sz w:val="32"/>
          <w:highlight w:val="none"/>
          <w:lang w:eastAsia="zh-CN"/>
        </w:rPr>
        <w:t>）</w:t>
      </w:r>
    </w:p>
    <w:tbl>
      <w:tblPr>
        <w:tblStyle w:val="36"/>
        <w:tblW w:w="928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45"/>
        <w:gridCol w:w="2328"/>
        <w:gridCol w:w="4317"/>
        <w:gridCol w:w="645"/>
        <w:gridCol w:w="660"/>
        <w:gridCol w:w="690"/>
      </w:tblGrid>
      <w:tr w14:paraId="47D08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0" w:hRule="atLeast"/>
          <w:jc w:val="center"/>
        </w:trPr>
        <w:tc>
          <w:tcPr>
            <w:tcW w:w="645" w:type="dxa"/>
            <w:vMerge w:val="restart"/>
            <w:noWrap w:val="0"/>
            <w:vAlign w:val="center"/>
          </w:tcPr>
          <w:p w14:paraId="37549E20">
            <w:pPr>
              <w:spacing w:before="0" w:after="0" w:line="346" w:lineRule="exact"/>
              <w:ind w:right="-86"/>
              <w:jc w:val="center"/>
              <w:rPr>
                <w:color w:val="auto"/>
                <w:highlight w:val="none"/>
              </w:rPr>
            </w:pPr>
            <w:r>
              <w:rPr>
                <w:rFonts w:ascii="仿宋_GB2312" w:hAnsi="仿宋_GB2312" w:eastAsia="仿宋_GB2312"/>
                <w:color w:val="auto"/>
                <w:sz w:val="21"/>
                <w:highlight w:val="none"/>
              </w:rPr>
              <w:t>序号</w:t>
            </w:r>
          </w:p>
        </w:tc>
        <w:tc>
          <w:tcPr>
            <w:tcW w:w="2328" w:type="dxa"/>
            <w:vMerge w:val="restart"/>
            <w:noWrap w:val="0"/>
            <w:vAlign w:val="center"/>
          </w:tcPr>
          <w:p w14:paraId="5C209C21">
            <w:pPr>
              <w:spacing w:before="0" w:after="0" w:line="346" w:lineRule="exact"/>
              <w:ind w:right="-86"/>
              <w:jc w:val="center"/>
              <w:rPr>
                <w:color w:val="auto"/>
                <w:highlight w:val="none"/>
              </w:rPr>
            </w:pPr>
            <w:r>
              <w:rPr>
                <w:rFonts w:ascii="仿宋_GB2312" w:hAnsi="仿宋_GB2312" w:eastAsia="仿宋_GB2312"/>
                <w:color w:val="auto"/>
                <w:sz w:val="21"/>
                <w:highlight w:val="none"/>
              </w:rPr>
              <w:t>审查项目</w:t>
            </w:r>
          </w:p>
        </w:tc>
        <w:tc>
          <w:tcPr>
            <w:tcW w:w="4317" w:type="dxa"/>
            <w:vMerge w:val="restart"/>
            <w:noWrap w:val="0"/>
            <w:vAlign w:val="center"/>
          </w:tcPr>
          <w:p w14:paraId="75CBD932">
            <w:pPr>
              <w:spacing w:before="0" w:after="0" w:line="346" w:lineRule="exact"/>
              <w:ind w:right="-86"/>
              <w:jc w:val="center"/>
              <w:rPr>
                <w:color w:val="auto"/>
                <w:highlight w:val="none"/>
              </w:rPr>
            </w:pPr>
            <w:r>
              <w:rPr>
                <w:rFonts w:ascii="仿宋_GB2312" w:hAnsi="仿宋_GB2312" w:eastAsia="仿宋_GB2312"/>
                <w:color w:val="auto"/>
                <w:sz w:val="21"/>
                <w:highlight w:val="none"/>
              </w:rPr>
              <w:t>审查标准</w:t>
            </w:r>
          </w:p>
        </w:tc>
        <w:tc>
          <w:tcPr>
            <w:tcW w:w="1995" w:type="dxa"/>
            <w:gridSpan w:val="3"/>
            <w:noWrap w:val="0"/>
            <w:vAlign w:val="center"/>
          </w:tcPr>
          <w:p w14:paraId="60F8B20C">
            <w:pPr>
              <w:spacing w:before="0" w:after="0" w:line="346" w:lineRule="exact"/>
              <w:ind w:right="-86"/>
              <w:jc w:val="center"/>
              <w:rPr>
                <w:color w:val="auto"/>
                <w:highlight w:val="none"/>
              </w:rPr>
            </w:pPr>
            <w:r>
              <w:rPr>
                <w:rFonts w:ascii="仿宋_GB2312" w:hAnsi="仿宋_GB2312" w:eastAsia="仿宋_GB2312"/>
                <w:color w:val="auto"/>
                <w:sz w:val="21"/>
                <w:highlight w:val="none"/>
              </w:rPr>
              <w:t>投标人名称</w:t>
            </w:r>
          </w:p>
        </w:tc>
      </w:tr>
      <w:tr w14:paraId="1ECDA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1" w:hRule="atLeast"/>
          <w:jc w:val="center"/>
        </w:trPr>
        <w:tc>
          <w:tcPr>
            <w:tcW w:w="645" w:type="dxa"/>
            <w:vMerge w:val="continue"/>
            <w:noWrap w:val="0"/>
            <w:vAlign w:val="top"/>
          </w:tcPr>
          <w:p w14:paraId="436F67D8">
            <w:pPr>
              <w:rPr>
                <w:color w:val="auto"/>
                <w:highlight w:val="none"/>
              </w:rPr>
            </w:pPr>
          </w:p>
        </w:tc>
        <w:tc>
          <w:tcPr>
            <w:tcW w:w="2328" w:type="dxa"/>
            <w:vMerge w:val="continue"/>
            <w:noWrap w:val="0"/>
            <w:vAlign w:val="top"/>
          </w:tcPr>
          <w:p w14:paraId="1B5122FF">
            <w:pPr>
              <w:rPr>
                <w:color w:val="auto"/>
                <w:highlight w:val="none"/>
              </w:rPr>
            </w:pPr>
          </w:p>
        </w:tc>
        <w:tc>
          <w:tcPr>
            <w:tcW w:w="4317" w:type="dxa"/>
            <w:vMerge w:val="continue"/>
            <w:noWrap w:val="0"/>
            <w:vAlign w:val="top"/>
          </w:tcPr>
          <w:p w14:paraId="68009E08">
            <w:pPr>
              <w:rPr>
                <w:color w:val="auto"/>
                <w:highlight w:val="none"/>
              </w:rPr>
            </w:pPr>
          </w:p>
        </w:tc>
        <w:tc>
          <w:tcPr>
            <w:tcW w:w="645" w:type="dxa"/>
            <w:noWrap w:val="0"/>
            <w:vAlign w:val="center"/>
          </w:tcPr>
          <w:p w14:paraId="0B082D6E">
            <w:pPr>
              <w:spacing w:before="0" w:after="0" w:line="346" w:lineRule="exact"/>
              <w:jc w:val="left"/>
              <w:rPr>
                <w:color w:val="auto"/>
                <w:highlight w:val="none"/>
              </w:rPr>
            </w:pPr>
          </w:p>
        </w:tc>
        <w:tc>
          <w:tcPr>
            <w:tcW w:w="660" w:type="dxa"/>
            <w:noWrap w:val="0"/>
            <w:vAlign w:val="center"/>
          </w:tcPr>
          <w:p w14:paraId="26E7F391">
            <w:pPr>
              <w:spacing w:before="0" w:after="0" w:line="346" w:lineRule="exact"/>
              <w:jc w:val="left"/>
              <w:rPr>
                <w:color w:val="auto"/>
                <w:highlight w:val="none"/>
              </w:rPr>
            </w:pPr>
          </w:p>
        </w:tc>
        <w:tc>
          <w:tcPr>
            <w:tcW w:w="690" w:type="dxa"/>
            <w:noWrap w:val="0"/>
            <w:vAlign w:val="center"/>
          </w:tcPr>
          <w:p w14:paraId="1C03D2EA">
            <w:pPr>
              <w:spacing w:before="0" w:after="0" w:line="346" w:lineRule="exact"/>
              <w:jc w:val="left"/>
              <w:rPr>
                <w:color w:val="auto"/>
                <w:highlight w:val="none"/>
              </w:rPr>
            </w:pPr>
          </w:p>
        </w:tc>
      </w:tr>
      <w:tr w14:paraId="1A075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0" w:hRule="atLeast"/>
          <w:jc w:val="center"/>
        </w:trPr>
        <w:tc>
          <w:tcPr>
            <w:tcW w:w="645" w:type="dxa"/>
            <w:noWrap w:val="0"/>
            <w:vAlign w:val="center"/>
          </w:tcPr>
          <w:p w14:paraId="2F4FFBDA">
            <w:pPr>
              <w:spacing w:before="0" w:after="0" w:line="346" w:lineRule="exact"/>
              <w:jc w:val="center"/>
              <w:rPr>
                <w:color w:val="auto"/>
                <w:highlight w:val="none"/>
              </w:rPr>
            </w:pPr>
            <w:r>
              <w:rPr>
                <w:rFonts w:ascii="仿宋_GB2312" w:hAnsi="仿宋_GB2312" w:eastAsia="仿宋_GB2312"/>
                <w:color w:val="auto"/>
                <w:sz w:val="21"/>
                <w:highlight w:val="none"/>
              </w:rPr>
              <w:t>1</w:t>
            </w:r>
          </w:p>
        </w:tc>
        <w:tc>
          <w:tcPr>
            <w:tcW w:w="2328" w:type="dxa"/>
            <w:noWrap w:val="0"/>
            <w:vAlign w:val="center"/>
          </w:tcPr>
          <w:p w14:paraId="4E9633CF">
            <w:pPr>
              <w:spacing w:before="0" w:after="0" w:line="346" w:lineRule="exact"/>
              <w:jc w:val="both"/>
              <w:rPr>
                <w:color w:val="auto"/>
                <w:highlight w:val="none"/>
              </w:rPr>
            </w:pPr>
            <w:r>
              <w:rPr>
                <w:rFonts w:ascii="仿宋_GB2312" w:hAnsi="仿宋_GB2312" w:eastAsia="仿宋_GB2312"/>
                <w:color w:val="auto"/>
                <w:sz w:val="21"/>
                <w:highlight w:val="none"/>
              </w:rPr>
              <w:t>投标函</w:t>
            </w:r>
          </w:p>
        </w:tc>
        <w:tc>
          <w:tcPr>
            <w:tcW w:w="4317" w:type="dxa"/>
            <w:noWrap w:val="0"/>
            <w:vAlign w:val="top"/>
          </w:tcPr>
          <w:p w14:paraId="1F4A4C53">
            <w:pPr>
              <w:spacing w:before="0" w:after="0" w:line="240" w:lineRule="auto"/>
              <w:jc w:val="left"/>
              <w:rPr>
                <w:color w:val="auto"/>
                <w:highlight w:val="none"/>
              </w:rPr>
            </w:pPr>
            <w:r>
              <w:rPr>
                <w:rFonts w:ascii="仿宋_GB2312" w:hAnsi="仿宋_GB2312" w:eastAsia="仿宋_GB2312"/>
                <w:color w:val="auto"/>
                <w:sz w:val="21"/>
                <w:highlight w:val="none"/>
              </w:rPr>
              <w:t>1.按给定格式填写</w:t>
            </w:r>
          </w:p>
          <w:p w14:paraId="346ADF42">
            <w:pPr>
              <w:spacing w:before="0" w:after="0" w:line="346" w:lineRule="exact"/>
              <w:jc w:val="left"/>
              <w:rPr>
                <w:color w:val="auto"/>
                <w:highlight w:val="none"/>
              </w:rPr>
            </w:pPr>
            <w:r>
              <w:rPr>
                <w:rFonts w:ascii="仿宋_GB2312" w:hAnsi="仿宋_GB2312" w:eastAsia="仿宋_GB2312"/>
                <w:color w:val="auto"/>
                <w:sz w:val="21"/>
                <w:highlight w:val="none"/>
              </w:rPr>
              <w:t>2.响应招标文件实质性要求</w:t>
            </w:r>
          </w:p>
          <w:p w14:paraId="1C4FC6C0">
            <w:pPr>
              <w:spacing w:before="0" w:after="0" w:line="240" w:lineRule="auto"/>
              <w:jc w:val="left"/>
              <w:rPr>
                <w:color w:val="auto"/>
                <w:highlight w:val="none"/>
              </w:rPr>
            </w:pPr>
            <w:r>
              <w:rPr>
                <w:rFonts w:ascii="仿宋_GB2312" w:hAnsi="仿宋_GB2312" w:eastAsia="仿宋_GB2312"/>
                <w:color w:val="auto"/>
                <w:sz w:val="21"/>
                <w:highlight w:val="none"/>
              </w:rPr>
              <w:t>3.无投标须知26.2（2）所述情形</w:t>
            </w:r>
          </w:p>
        </w:tc>
        <w:tc>
          <w:tcPr>
            <w:tcW w:w="645" w:type="dxa"/>
            <w:noWrap w:val="0"/>
            <w:vAlign w:val="center"/>
          </w:tcPr>
          <w:p w14:paraId="685DC07C">
            <w:pPr>
              <w:spacing w:before="0" w:after="0" w:line="346" w:lineRule="exact"/>
              <w:jc w:val="center"/>
              <w:rPr>
                <w:color w:val="auto"/>
                <w:highlight w:val="none"/>
              </w:rPr>
            </w:pPr>
          </w:p>
        </w:tc>
        <w:tc>
          <w:tcPr>
            <w:tcW w:w="660" w:type="dxa"/>
            <w:noWrap w:val="0"/>
            <w:vAlign w:val="center"/>
          </w:tcPr>
          <w:p w14:paraId="4CDECD12">
            <w:pPr>
              <w:spacing w:before="0" w:after="0" w:line="346" w:lineRule="exact"/>
              <w:jc w:val="center"/>
              <w:rPr>
                <w:color w:val="auto"/>
                <w:highlight w:val="none"/>
              </w:rPr>
            </w:pPr>
          </w:p>
        </w:tc>
        <w:tc>
          <w:tcPr>
            <w:tcW w:w="690" w:type="dxa"/>
            <w:noWrap w:val="0"/>
            <w:vAlign w:val="center"/>
          </w:tcPr>
          <w:p w14:paraId="7537D7C7">
            <w:pPr>
              <w:spacing w:before="0" w:after="0" w:line="346" w:lineRule="exact"/>
              <w:jc w:val="center"/>
              <w:rPr>
                <w:color w:val="auto"/>
                <w:highlight w:val="none"/>
              </w:rPr>
            </w:pPr>
          </w:p>
        </w:tc>
      </w:tr>
      <w:tr w14:paraId="7C3CE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0" w:hRule="atLeast"/>
          <w:jc w:val="center"/>
        </w:trPr>
        <w:tc>
          <w:tcPr>
            <w:tcW w:w="645" w:type="dxa"/>
            <w:noWrap w:val="0"/>
            <w:vAlign w:val="center"/>
          </w:tcPr>
          <w:p w14:paraId="0A7B1D03">
            <w:pPr>
              <w:spacing w:before="0" w:after="0" w:line="346" w:lineRule="exact"/>
              <w:jc w:val="center"/>
              <w:rPr>
                <w:color w:val="auto"/>
                <w:highlight w:val="none"/>
              </w:rPr>
            </w:pPr>
            <w:r>
              <w:rPr>
                <w:rFonts w:ascii="仿宋_GB2312" w:hAnsi="仿宋_GB2312" w:eastAsia="仿宋_GB2312"/>
                <w:color w:val="auto"/>
                <w:sz w:val="21"/>
                <w:highlight w:val="none"/>
              </w:rPr>
              <w:t>2</w:t>
            </w:r>
          </w:p>
        </w:tc>
        <w:tc>
          <w:tcPr>
            <w:tcW w:w="2328" w:type="dxa"/>
            <w:noWrap w:val="0"/>
            <w:vAlign w:val="center"/>
          </w:tcPr>
          <w:p w14:paraId="512C1902">
            <w:pPr>
              <w:spacing w:before="0" w:after="0" w:line="346" w:lineRule="exact"/>
              <w:jc w:val="left"/>
              <w:rPr>
                <w:rFonts w:hint="eastAsia" w:eastAsia="仿宋_GB2312"/>
                <w:color w:val="auto"/>
                <w:highlight w:val="none"/>
              </w:rPr>
            </w:pPr>
            <w:r>
              <w:rPr>
                <w:rFonts w:ascii="仿宋_GB2312" w:hAnsi="仿宋_GB2312" w:eastAsia="仿宋_GB2312"/>
                <w:color w:val="auto"/>
                <w:sz w:val="21"/>
                <w:highlight w:val="none"/>
              </w:rPr>
              <w:t>递交投标保证金证明材料复印件</w:t>
            </w:r>
          </w:p>
        </w:tc>
        <w:tc>
          <w:tcPr>
            <w:tcW w:w="4317" w:type="dxa"/>
            <w:noWrap w:val="0"/>
            <w:vAlign w:val="top"/>
          </w:tcPr>
          <w:p w14:paraId="528C5064">
            <w:pPr>
              <w:spacing w:before="0" w:after="0" w:line="240" w:lineRule="auto"/>
              <w:jc w:val="left"/>
              <w:rPr>
                <w:color w:val="auto"/>
                <w:highlight w:val="none"/>
              </w:rPr>
            </w:pPr>
            <w:r>
              <w:rPr>
                <w:rFonts w:ascii="仿宋_GB2312" w:hAnsi="仿宋_GB2312" w:eastAsia="仿宋_GB2312"/>
                <w:color w:val="auto"/>
                <w:sz w:val="21"/>
                <w:highlight w:val="none"/>
              </w:rPr>
              <w:t>1.按要求提供</w:t>
            </w:r>
          </w:p>
          <w:p w14:paraId="31CD4FD5">
            <w:pPr>
              <w:spacing w:before="0" w:after="0" w:line="240" w:lineRule="auto"/>
              <w:jc w:val="left"/>
              <w:rPr>
                <w:color w:val="auto"/>
                <w:highlight w:val="none"/>
              </w:rPr>
            </w:pPr>
            <w:r>
              <w:rPr>
                <w:rFonts w:ascii="仿宋_GB2312" w:hAnsi="仿宋_GB2312" w:eastAsia="仿宋_GB2312"/>
                <w:color w:val="auto"/>
                <w:sz w:val="21"/>
                <w:highlight w:val="none"/>
              </w:rPr>
              <w:t>2.合法有效</w:t>
            </w:r>
          </w:p>
          <w:p w14:paraId="7DC6E91F">
            <w:pPr>
              <w:spacing w:before="0" w:after="0" w:line="346" w:lineRule="exact"/>
              <w:jc w:val="both"/>
              <w:rPr>
                <w:color w:val="auto"/>
                <w:highlight w:val="none"/>
              </w:rPr>
            </w:pPr>
            <w:r>
              <w:rPr>
                <w:rFonts w:ascii="仿宋_GB2312" w:hAnsi="仿宋_GB2312" w:eastAsia="仿宋_GB2312"/>
                <w:color w:val="auto"/>
                <w:sz w:val="21"/>
                <w:highlight w:val="none"/>
              </w:rPr>
              <w:t>3.无投标须知26.2（1）所述情形</w:t>
            </w:r>
          </w:p>
        </w:tc>
        <w:tc>
          <w:tcPr>
            <w:tcW w:w="645" w:type="dxa"/>
            <w:noWrap w:val="0"/>
            <w:vAlign w:val="top"/>
          </w:tcPr>
          <w:p w14:paraId="49AC15BD">
            <w:pPr>
              <w:spacing w:before="0" w:after="0" w:line="346" w:lineRule="exact"/>
              <w:jc w:val="center"/>
              <w:rPr>
                <w:color w:val="auto"/>
                <w:highlight w:val="none"/>
              </w:rPr>
            </w:pPr>
          </w:p>
        </w:tc>
        <w:tc>
          <w:tcPr>
            <w:tcW w:w="660" w:type="dxa"/>
            <w:noWrap w:val="0"/>
            <w:vAlign w:val="top"/>
          </w:tcPr>
          <w:p w14:paraId="37E364D3">
            <w:pPr>
              <w:spacing w:before="0" w:after="0" w:line="346" w:lineRule="exact"/>
              <w:jc w:val="center"/>
              <w:rPr>
                <w:color w:val="auto"/>
                <w:highlight w:val="none"/>
              </w:rPr>
            </w:pPr>
          </w:p>
        </w:tc>
        <w:tc>
          <w:tcPr>
            <w:tcW w:w="690" w:type="dxa"/>
            <w:noWrap w:val="0"/>
            <w:vAlign w:val="top"/>
          </w:tcPr>
          <w:p w14:paraId="7EDA2B04">
            <w:pPr>
              <w:spacing w:before="0" w:after="0" w:line="346" w:lineRule="exact"/>
              <w:jc w:val="center"/>
              <w:rPr>
                <w:color w:val="auto"/>
                <w:highlight w:val="none"/>
              </w:rPr>
            </w:pPr>
          </w:p>
        </w:tc>
      </w:tr>
      <w:tr w14:paraId="3F956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0" w:hRule="atLeast"/>
          <w:jc w:val="center"/>
        </w:trPr>
        <w:tc>
          <w:tcPr>
            <w:tcW w:w="645" w:type="dxa"/>
            <w:noWrap w:val="0"/>
            <w:vAlign w:val="center"/>
          </w:tcPr>
          <w:p w14:paraId="4B0E3B76">
            <w:pPr>
              <w:spacing w:before="0" w:after="0" w:line="346" w:lineRule="exact"/>
              <w:jc w:val="center"/>
              <w:rPr>
                <w:color w:val="auto"/>
                <w:highlight w:val="none"/>
              </w:rPr>
            </w:pPr>
            <w:r>
              <w:rPr>
                <w:rFonts w:ascii="仿宋_GB2312" w:hAnsi="仿宋_GB2312" w:eastAsia="仿宋_GB2312"/>
                <w:color w:val="auto"/>
                <w:sz w:val="21"/>
                <w:highlight w:val="none"/>
              </w:rPr>
              <w:t>3</w:t>
            </w:r>
          </w:p>
        </w:tc>
        <w:tc>
          <w:tcPr>
            <w:tcW w:w="2328" w:type="dxa"/>
            <w:noWrap w:val="0"/>
            <w:vAlign w:val="center"/>
          </w:tcPr>
          <w:p w14:paraId="755133B8">
            <w:pPr>
              <w:spacing w:before="0" w:after="0" w:line="346" w:lineRule="exact"/>
              <w:jc w:val="both"/>
              <w:rPr>
                <w:color w:val="auto"/>
                <w:highlight w:val="none"/>
              </w:rPr>
            </w:pPr>
            <w:r>
              <w:rPr>
                <w:rFonts w:ascii="仿宋_GB2312" w:hAnsi="仿宋_GB2312" w:eastAsia="仿宋_GB2312"/>
                <w:color w:val="auto"/>
                <w:sz w:val="21"/>
                <w:highlight w:val="none"/>
              </w:rPr>
              <w:t>开标一览表</w:t>
            </w:r>
          </w:p>
        </w:tc>
        <w:tc>
          <w:tcPr>
            <w:tcW w:w="4317" w:type="dxa"/>
            <w:noWrap w:val="0"/>
            <w:vAlign w:val="top"/>
          </w:tcPr>
          <w:p w14:paraId="430D9AC2">
            <w:pPr>
              <w:spacing w:before="0" w:after="0" w:line="240" w:lineRule="auto"/>
              <w:jc w:val="left"/>
              <w:rPr>
                <w:color w:val="auto"/>
                <w:highlight w:val="none"/>
              </w:rPr>
            </w:pPr>
            <w:r>
              <w:rPr>
                <w:rFonts w:ascii="仿宋_GB2312" w:hAnsi="仿宋_GB2312" w:eastAsia="仿宋_GB2312"/>
                <w:color w:val="auto"/>
                <w:sz w:val="21"/>
                <w:highlight w:val="none"/>
              </w:rPr>
              <w:t>1.按给定格式填写</w:t>
            </w:r>
          </w:p>
          <w:p w14:paraId="30A2EC8E">
            <w:pPr>
              <w:spacing w:before="0" w:after="0" w:line="346" w:lineRule="exact"/>
              <w:jc w:val="left"/>
              <w:rPr>
                <w:color w:val="auto"/>
                <w:highlight w:val="none"/>
              </w:rPr>
            </w:pPr>
            <w:r>
              <w:rPr>
                <w:rFonts w:ascii="仿宋_GB2312" w:hAnsi="仿宋_GB2312" w:eastAsia="仿宋_GB2312"/>
                <w:color w:val="auto"/>
                <w:sz w:val="21"/>
                <w:highlight w:val="none"/>
              </w:rPr>
              <w:t>2.响应招标文件实质性要求</w:t>
            </w:r>
          </w:p>
          <w:p w14:paraId="6772EFDA">
            <w:pPr>
              <w:spacing w:before="0" w:after="0" w:line="346" w:lineRule="exact"/>
              <w:jc w:val="left"/>
              <w:rPr>
                <w:color w:val="auto"/>
                <w:highlight w:val="none"/>
              </w:rPr>
            </w:pPr>
            <w:r>
              <w:rPr>
                <w:rFonts w:ascii="仿宋_GB2312" w:hAnsi="仿宋_GB2312" w:eastAsia="仿宋_GB2312"/>
                <w:color w:val="auto"/>
                <w:sz w:val="21"/>
                <w:highlight w:val="none"/>
              </w:rPr>
              <w:t>3.无投标须知26.2（2）（3）（7）所述情形</w:t>
            </w:r>
          </w:p>
        </w:tc>
        <w:tc>
          <w:tcPr>
            <w:tcW w:w="645" w:type="dxa"/>
            <w:noWrap w:val="0"/>
            <w:vAlign w:val="top"/>
          </w:tcPr>
          <w:p w14:paraId="3E84D536">
            <w:pPr>
              <w:spacing w:before="0" w:after="0" w:line="346" w:lineRule="exact"/>
              <w:jc w:val="center"/>
              <w:rPr>
                <w:color w:val="auto"/>
                <w:highlight w:val="none"/>
              </w:rPr>
            </w:pPr>
          </w:p>
        </w:tc>
        <w:tc>
          <w:tcPr>
            <w:tcW w:w="660" w:type="dxa"/>
            <w:noWrap w:val="0"/>
            <w:vAlign w:val="top"/>
          </w:tcPr>
          <w:p w14:paraId="60C8CE8D">
            <w:pPr>
              <w:spacing w:before="0" w:after="0" w:line="346" w:lineRule="exact"/>
              <w:jc w:val="center"/>
              <w:rPr>
                <w:color w:val="auto"/>
                <w:highlight w:val="none"/>
              </w:rPr>
            </w:pPr>
          </w:p>
        </w:tc>
        <w:tc>
          <w:tcPr>
            <w:tcW w:w="690" w:type="dxa"/>
            <w:noWrap w:val="0"/>
            <w:vAlign w:val="top"/>
          </w:tcPr>
          <w:p w14:paraId="313D6758">
            <w:pPr>
              <w:spacing w:before="0" w:after="0" w:line="346" w:lineRule="exact"/>
              <w:jc w:val="center"/>
              <w:rPr>
                <w:color w:val="auto"/>
                <w:highlight w:val="none"/>
              </w:rPr>
            </w:pPr>
          </w:p>
        </w:tc>
      </w:tr>
      <w:tr w14:paraId="2E642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5" w:hRule="atLeast"/>
          <w:jc w:val="center"/>
        </w:trPr>
        <w:tc>
          <w:tcPr>
            <w:tcW w:w="645" w:type="dxa"/>
            <w:noWrap w:val="0"/>
            <w:vAlign w:val="center"/>
          </w:tcPr>
          <w:p w14:paraId="02A4FAF4">
            <w:pPr>
              <w:spacing w:before="0" w:after="0" w:line="346" w:lineRule="exact"/>
              <w:jc w:val="center"/>
              <w:rPr>
                <w:color w:val="auto"/>
                <w:highlight w:val="none"/>
              </w:rPr>
            </w:pPr>
            <w:r>
              <w:rPr>
                <w:rFonts w:ascii="仿宋_GB2312" w:hAnsi="仿宋_GB2312" w:eastAsia="仿宋_GB2312"/>
                <w:color w:val="auto"/>
                <w:sz w:val="21"/>
                <w:highlight w:val="none"/>
              </w:rPr>
              <w:t>4</w:t>
            </w:r>
          </w:p>
        </w:tc>
        <w:tc>
          <w:tcPr>
            <w:tcW w:w="2328" w:type="dxa"/>
            <w:noWrap w:val="0"/>
            <w:vAlign w:val="center"/>
          </w:tcPr>
          <w:p w14:paraId="0B3FE929">
            <w:pPr>
              <w:spacing w:before="0" w:after="0" w:line="346" w:lineRule="exact"/>
              <w:jc w:val="both"/>
              <w:rPr>
                <w:color w:val="auto"/>
                <w:highlight w:val="none"/>
              </w:rPr>
            </w:pPr>
            <w:r>
              <w:rPr>
                <w:rFonts w:ascii="仿宋_GB2312" w:hAnsi="仿宋_GB2312" w:eastAsia="仿宋_GB2312"/>
                <w:color w:val="auto"/>
                <w:sz w:val="21"/>
                <w:highlight w:val="none"/>
              </w:rPr>
              <w:t>分项报价表</w:t>
            </w:r>
          </w:p>
        </w:tc>
        <w:tc>
          <w:tcPr>
            <w:tcW w:w="4317" w:type="dxa"/>
            <w:noWrap w:val="0"/>
            <w:vAlign w:val="top"/>
          </w:tcPr>
          <w:p w14:paraId="24BE529D">
            <w:pPr>
              <w:spacing w:before="0" w:after="0" w:line="240" w:lineRule="auto"/>
              <w:jc w:val="left"/>
              <w:rPr>
                <w:color w:val="auto"/>
                <w:highlight w:val="none"/>
              </w:rPr>
            </w:pPr>
            <w:r>
              <w:rPr>
                <w:rFonts w:ascii="仿宋_GB2312" w:hAnsi="仿宋_GB2312" w:eastAsia="仿宋_GB2312"/>
                <w:color w:val="auto"/>
                <w:sz w:val="21"/>
                <w:highlight w:val="none"/>
              </w:rPr>
              <w:t>1.按给定格式填写，信息完整</w:t>
            </w:r>
          </w:p>
          <w:p w14:paraId="59C182BB">
            <w:pPr>
              <w:spacing w:before="0" w:after="0" w:line="346" w:lineRule="exact"/>
              <w:jc w:val="left"/>
              <w:rPr>
                <w:color w:val="auto"/>
                <w:highlight w:val="none"/>
              </w:rPr>
            </w:pPr>
            <w:r>
              <w:rPr>
                <w:rFonts w:ascii="仿宋_GB2312" w:hAnsi="仿宋_GB2312" w:eastAsia="仿宋_GB2312"/>
                <w:color w:val="auto"/>
                <w:sz w:val="21"/>
                <w:highlight w:val="none"/>
              </w:rPr>
              <w:t>2.响应招标文件实质性要求</w:t>
            </w:r>
          </w:p>
          <w:p w14:paraId="5F7BD225">
            <w:pPr>
              <w:spacing w:before="0" w:after="0" w:line="240" w:lineRule="auto"/>
              <w:jc w:val="left"/>
              <w:rPr>
                <w:color w:val="auto"/>
                <w:highlight w:val="none"/>
              </w:rPr>
            </w:pPr>
            <w:r>
              <w:rPr>
                <w:rFonts w:ascii="仿宋_GB2312" w:hAnsi="仿宋_GB2312" w:eastAsia="仿宋_GB2312"/>
                <w:color w:val="auto"/>
                <w:sz w:val="21"/>
                <w:highlight w:val="none"/>
              </w:rPr>
              <w:t>3.无投标须知26.2（2）所述情形</w:t>
            </w:r>
          </w:p>
        </w:tc>
        <w:tc>
          <w:tcPr>
            <w:tcW w:w="645" w:type="dxa"/>
            <w:noWrap w:val="0"/>
            <w:vAlign w:val="top"/>
          </w:tcPr>
          <w:p w14:paraId="62E4BB9D">
            <w:pPr>
              <w:spacing w:before="0" w:after="0" w:line="346" w:lineRule="exact"/>
              <w:jc w:val="center"/>
              <w:rPr>
                <w:color w:val="auto"/>
                <w:highlight w:val="none"/>
              </w:rPr>
            </w:pPr>
          </w:p>
        </w:tc>
        <w:tc>
          <w:tcPr>
            <w:tcW w:w="660" w:type="dxa"/>
            <w:noWrap w:val="0"/>
            <w:vAlign w:val="top"/>
          </w:tcPr>
          <w:p w14:paraId="49DC6AAF">
            <w:pPr>
              <w:spacing w:before="0" w:after="0" w:line="346" w:lineRule="exact"/>
              <w:jc w:val="center"/>
              <w:rPr>
                <w:color w:val="auto"/>
                <w:highlight w:val="none"/>
              </w:rPr>
            </w:pPr>
          </w:p>
        </w:tc>
        <w:tc>
          <w:tcPr>
            <w:tcW w:w="690" w:type="dxa"/>
            <w:noWrap w:val="0"/>
            <w:vAlign w:val="top"/>
          </w:tcPr>
          <w:p w14:paraId="2479DF1F">
            <w:pPr>
              <w:spacing w:before="0" w:after="0" w:line="346" w:lineRule="exact"/>
              <w:jc w:val="center"/>
              <w:rPr>
                <w:color w:val="auto"/>
                <w:highlight w:val="none"/>
              </w:rPr>
            </w:pPr>
          </w:p>
        </w:tc>
      </w:tr>
      <w:tr w14:paraId="20D09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5" w:hRule="atLeast"/>
          <w:jc w:val="center"/>
        </w:trPr>
        <w:tc>
          <w:tcPr>
            <w:tcW w:w="645" w:type="dxa"/>
            <w:noWrap w:val="0"/>
            <w:vAlign w:val="center"/>
          </w:tcPr>
          <w:p w14:paraId="21D265BB">
            <w:pPr>
              <w:spacing w:before="0" w:after="0" w:line="346" w:lineRule="exact"/>
              <w:jc w:val="center"/>
              <w:rPr>
                <w:rFonts w:hint="eastAsia" w:ascii="仿宋_GB2312" w:hAnsi="仿宋_GB2312" w:eastAsia="仿宋_GB2312"/>
                <w:color w:val="auto"/>
                <w:sz w:val="21"/>
                <w:highlight w:val="none"/>
                <w:lang w:val="en-US" w:eastAsia="zh-CN"/>
              </w:rPr>
            </w:pPr>
            <w:r>
              <w:rPr>
                <w:rFonts w:hint="eastAsia" w:ascii="仿宋_GB2312" w:hAnsi="仿宋_GB2312" w:eastAsia="仿宋_GB2312"/>
                <w:color w:val="auto"/>
                <w:sz w:val="21"/>
                <w:highlight w:val="none"/>
                <w:lang w:val="en-US" w:eastAsia="zh-CN"/>
              </w:rPr>
              <w:t>5</w:t>
            </w:r>
          </w:p>
        </w:tc>
        <w:tc>
          <w:tcPr>
            <w:tcW w:w="2328" w:type="dxa"/>
            <w:noWrap w:val="0"/>
            <w:vAlign w:val="center"/>
          </w:tcPr>
          <w:p w14:paraId="27BCE60C">
            <w:pPr>
              <w:spacing w:before="0" w:after="0" w:line="346" w:lineRule="exact"/>
              <w:jc w:val="left"/>
              <w:rPr>
                <w:rFonts w:ascii="仿宋_GB2312" w:hAnsi="仿宋_GB2312" w:eastAsia="仿宋_GB2312" w:cs="Times New Roman"/>
                <w:color w:val="auto"/>
                <w:sz w:val="21"/>
                <w:highlight w:val="none"/>
              </w:rPr>
            </w:pPr>
            <w:r>
              <w:rPr>
                <w:rFonts w:hint="eastAsia" w:ascii="仿宋_GB2312" w:hAnsi="仿宋_GB2312" w:eastAsia="仿宋_GB2312" w:cs="Times New Roman"/>
                <w:color w:val="auto"/>
                <w:sz w:val="21"/>
                <w:highlight w:val="none"/>
                <w:lang w:eastAsia="zh-CN"/>
              </w:rPr>
              <w:t>《获得节能认证产品部分报价表》《</w:t>
            </w:r>
            <w:r>
              <w:rPr>
                <w:rFonts w:hint="eastAsia" w:ascii="仿宋_GB2312" w:hAnsi="仿宋_GB2312" w:eastAsia="仿宋_GB2312" w:cs="Times New Roman"/>
                <w:color w:val="auto"/>
                <w:sz w:val="21"/>
                <w:highlight w:val="none"/>
              </w:rPr>
              <w:t>节能产品认证证书》（政府强制采购的节能产品须提供）</w:t>
            </w:r>
          </w:p>
        </w:tc>
        <w:tc>
          <w:tcPr>
            <w:tcW w:w="4317" w:type="dxa"/>
            <w:noWrap w:val="0"/>
            <w:vAlign w:val="center"/>
          </w:tcPr>
          <w:p w14:paraId="3AED19C6">
            <w:pPr>
              <w:spacing w:before="0" w:after="0" w:line="346" w:lineRule="exact"/>
              <w:jc w:val="left"/>
              <w:rPr>
                <w:rFonts w:hint="eastAsia" w:ascii="仿宋_GB2312" w:hAnsi="仿宋_GB2312" w:eastAsia="仿宋_GB2312" w:cs="Times New Roman"/>
                <w:color w:val="auto"/>
                <w:sz w:val="21"/>
                <w:highlight w:val="none"/>
              </w:rPr>
            </w:pPr>
            <w:r>
              <w:rPr>
                <w:rFonts w:hint="eastAsia" w:ascii="仿宋_GB2312" w:hAnsi="仿宋_GB2312" w:eastAsia="仿宋_GB2312" w:cs="Times New Roman"/>
                <w:color w:val="auto"/>
                <w:sz w:val="21"/>
                <w:highlight w:val="none"/>
              </w:rPr>
              <w:t>1.按要求提供</w:t>
            </w:r>
          </w:p>
          <w:p w14:paraId="0FF04955">
            <w:pPr>
              <w:spacing w:before="0" w:after="0" w:line="346" w:lineRule="exact"/>
              <w:jc w:val="left"/>
              <w:rPr>
                <w:rFonts w:hint="eastAsia" w:ascii="仿宋_GB2312" w:hAnsi="仿宋_GB2312" w:eastAsia="仿宋_GB2312" w:cs="Times New Roman"/>
                <w:color w:val="auto"/>
                <w:sz w:val="21"/>
                <w:highlight w:val="none"/>
              </w:rPr>
            </w:pPr>
            <w:r>
              <w:rPr>
                <w:rFonts w:hint="eastAsia" w:ascii="仿宋_GB2312" w:hAnsi="仿宋_GB2312" w:eastAsia="仿宋_GB2312" w:cs="Times New Roman"/>
                <w:color w:val="auto"/>
                <w:sz w:val="21"/>
                <w:highlight w:val="none"/>
              </w:rPr>
              <w:t>2.合法有效</w:t>
            </w:r>
          </w:p>
          <w:p w14:paraId="5AE1C3E7">
            <w:pPr>
              <w:spacing w:before="0" w:after="0" w:line="346" w:lineRule="exact"/>
              <w:jc w:val="left"/>
              <w:rPr>
                <w:rFonts w:ascii="仿宋_GB2312" w:hAnsi="仿宋_GB2312" w:eastAsia="仿宋_GB2312" w:cs="Times New Roman"/>
                <w:color w:val="auto"/>
                <w:sz w:val="21"/>
                <w:highlight w:val="none"/>
              </w:rPr>
            </w:pPr>
            <w:r>
              <w:rPr>
                <w:rFonts w:hint="eastAsia" w:ascii="仿宋_GB2312" w:hAnsi="仿宋_GB2312" w:eastAsia="仿宋_GB2312" w:cs="Times New Roman"/>
                <w:color w:val="auto"/>
                <w:sz w:val="21"/>
                <w:highlight w:val="none"/>
              </w:rPr>
              <w:t>3.响应招标文件实质性要求</w:t>
            </w:r>
          </w:p>
        </w:tc>
        <w:tc>
          <w:tcPr>
            <w:tcW w:w="645" w:type="dxa"/>
            <w:noWrap w:val="0"/>
            <w:vAlign w:val="top"/>
          </w:tcPr>
          <w:p w14:paraId="77989FB0">
            <w:pPr>
              <w:spacing w:before="0" w:after="0" w:line="346" w:lineRule="exact"/>
              <w:jc w:val="center"/>
              <w:rPr>
                <w:color w:val="auto"/>
                <w:highlight w:val="none"/>
              </w:rPr>
            </w:pPr>
          </w:p>
        </w:tc>
        <w:tc>
          <w:tcPr>
            <w:tcW w:w="660" w:type="dxa"/>
            <w:noWrap w:val="0"/>
            <w:vAlign w:val="top"/>
          </w:tcPr>
          <w:p w14:paraId="7ED1DBB8">
            <w:pPr>
              <w:spacing w:before="0" w:after="0" w:line="346" w:lineRule="exact"/>
              <w:jc w:val="center"/>
              <w:rPr>
                <w:color w:val="auto"/>
                <w:highlight w:val="none"/>
              </w:rPr>
            </w:pPr>
          </w:p>
        </w:tc>
        <w:tc>
          <w:tcPr>
            <w:tcW w:w="690" w:type="dxa"/>
            <w:noWrap w:val="0"/>
            <w:vAlign w:val="top"/>
          </w:tcPr>
          <w:p w14:paraId="52BC3A5C">
            <w:pPr>
              <w:spacing w:before="0" w:after="0" w:line="346" w:lineRule="exact"/>
              <w:jc w:val="center"/>
              <w:rPr>
                <w:color w:val="auto"/>
                <w:highlight w:val="none"/>
              </w:rPr>
            </w:pPr>
          </w:p>
        </w:tc>
      </w:tr>
      <w:tr w14:paraId="793C7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0" w:hRule="atLeast"/>
          <w:jc w:val="center"/>
        </w:trPr>
        <w:tc>
          <w:tcPr>
            <w:tcW w:w="645" w:type="dxa"/>
            <w:noWrap w:val="0"/>
            <w:vAlign w:val="center"/>
          </w:tcPr>
          <w:p w14:paraId="1F095070">
            <w:pPr>
              <w:spacing w:before="0" w:after="0" w:line="346" w:lineRule="exact"/>
              <w:jc w:val="center"/>
              <w:rPr>
                <w:rFonts w:hint="eastAsia" w:eastAsia="微软雅黑"/>
                <w:color w:val="auto"/>
                <w:highlight w:val="none"/>
                <w:lang w:eastAsia="zh-CN"/>
              </w:rPr>
            </w:pPr>
            <w:r>
              <w:rPr>
                <w:rFonts w:hint="eastAsia" w:ascii="仿宋_GB2312" w:hAnsi="仿宋_GB2312" w:eastAsia="仿宋_GB2312"/>
                <w:color w:val="auto"/>
                <w:sz w:val="21"/>
                <w:highlight w:val="none"/>
                <w:lang w:val="en-US" w:eastAsia="zh-CN"/>
              </w:rPr>
              <w:t>6</w:t>
            </w:r>
          </w:p>
        </w:tc>
        <w:tc>
          <w:tcPr>
            <w:tcW w:w="2328" w:type="dxa"/>
            <w:noWrap w:val="0"/>
            <w:vAlign w:val="center"/>
          </w:tcPr>
          <w:p w14:paraId="4095D342">
            <w:pPr>
              <w:spacing w:before="0" w:after="0" w:line="346" w:lineRule="exact"/>
              <w:jc w:val="both"/>
              <w:rPr>
                <w:color w:val="auto"/>
                <w:highlight w:val="none"/>
              </w:rPr>
            </w:pPr>
            <w:r>
              <w:rPr>
                <w:rFonts w:ascii="仿宋_GB2312" w:hAnsi="仿宋_GB2312" w:eastAsia="仿宋_GB2312"/>
                <w:color w:val="auto"/>
                <w:sz w:val="21"/>
                <w:highlight w:val="none"/>
              </w:rPr>
              <w:t>技术规格偏离表</w:t>
            </w:r>
          </w:p>
        </w:tc>
        <w:tc>
          <w:tcPr>
            <w:tcW w:w="4317" w:type="dxa"/>
            <w:noWrap w:val="0"/>
            <w:vAlign w:val="top"/>
          </w:tcPr>
          <w:p w14:paraId="659C3999">
            <w:pPr>
              <w:spacing w:before="0" w:after="0" w:line="240" w:lineRule="auto"/>
              <w:jc w:val="left"/>
              <w:rPr>
                <w:color w:val="auto"/>
                <w:highlight w:val="none"/>
              </w:rPr>
            </w:pPr>
            <w:r>
              <w:rPr>
                <w:rFonts w:ascii="仿宋_GB2312" w:hAnsi="仿宋_GB2312" w:eastAsia="仿宋_GB2312"/>
                <w:color w:val="auto"/>
                <w:sz w:val="21"/>
                <w:highlight w:val="none"/>
              </w:rPr>
              <w:t>1.按给定格式及填表要求填写</w:t>
            </w:r>
          </w:p>
          <w:p w14:paraId="7894F6B0">
            <w:pPr>
              <w:spacing w:before="0" w:after="0" w:line="346" w:lineRule="exact"/>
              <w:jc w:val="left"/>
              <w:rPr>
                <w:color w:val="auto"/>
                <w:highlight w:val="none"/>
              </w:rPr>
            </w:pPr>
            <w:r>
              <w:rPr>
                <w:rFonts w:ascii="仿宋_GB2312" w:hAnsi="仿宋_GB2312" w:eastAsia="仿宋_GB2312"/>
                <w:color w:val="auto"/>
                <w:sz w:val="21"/>
                <w:highlight w:val="none"/>
              </w:rPr>
              <w:t>2.响应招标文件实质性要求</w:t>
            </w:r>
          </w:p>
          <w:p w14:paraId="391CC76A">
            <w:pPr>
              <w:spacing w:before="0" w:after="0" w:line="240" w:lineRule="auto"/>
              <w:jc w:val="left"/>
              <w:rPr>
                <w:color w:val="auto"/>
                <w:highlight w:val="none"/>
              </w:rPr>
            </w:pPr>
            <w:r>
              <w:rPr>
                <w:rFonts w:ascii="仿宋_GB2312" w:hAnsi="仿宋_GB2312" w:eastAsia="仿宋_GB2312"/>
                <w:color w:val="auto"/>
                <w:sz w:val="21"/>
                <w:highlight w:val="none"/>
              </w:rPr>
              <w:t>3.无投标须知26.2（2）所述情形</w:t>
            </w:r>
          </w:p>
        </w:tc>
        <w:tc>
          <w:tcPr>
            <w:tcW w:w="645" w:type="dxa"/>
            <w:noWrap w:val="0"/>
            <w:vAlign w:val="top"/>
          </w:tcPr>
          <w:p w14:paraId="5D63DA55">
            <w:pPr>
              <w:spacing w:before="0" w:after="0" w:line="346" w:lineRule="exact"/>
              <w:jc w:val="center"/>
              <w:rPr>
                <w:color w:val="auto"/>
                <w:highlight w:val="none"/>
              </w:rPr>
            </w:pPr>
          </w:p>
        </w:tc>
        <w:tc>
          <w:tcPr>
            <w:tcW w:w="660" w:type="dxa"/>
            <w:noWrap w:val="0"/>
            <w:vAlign w:val="top"/>
          </w:tcPr>
          <w:p w14:paraId="4F0E7118">
            <w:pPr>
              <w:spacing w:before="0" w:after="0" w:line="346" w:lineRule="exact"/>
              <w:jc w:val="center"/>
              <w:rPr>
                <w:color w:val="auto"/>
                <w:highlight w:val="none"/>
              </w:rPr>
            </w:pPr>
          </w:p>
        </w:tc>
        <w:tc>
          <w:tcPr>
            <w:tcW w:w="690" w:type="dxa"/>
            <w:noWrap w:val="0"/>
            <w:vAlign w:val="top"/>
          </w:tcPr>
          <w:p w14:paraId="05F08940">
            <w:pPr>
              <w:spacing w:before="0" w:after="0" w:line="346" w:lineRule="exact"/>
              <w:jc w:val="center"/>
              <w:rPr>
                <w:color w:val="auto"/>
                <w:highlight w:val="none"/>
              </w:rPr>
            </w:pPr>
          </w:p>
        </w:tc>
      </w:tr>
      <w:tr w14:paraId="01016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5" w:hRule="atLeast"/>
          <w:jc w:val="center"/>
        </w:trPr>
        <w:tc>
          <w:tcPr>
            <w:tcW w:w="645" w:type="dxa"/>
            <w:noWrap w:val="0"/>
            <w:vAlign w:val="center"/>
          </w:tcPr>
          <w:p w14:paraId="58FAAF93">
            <w:pPr>
              <w:spacing w:before="0" w:after="0" w:line="346" w:lineRule="exact"/>
              <w:jc w:val="center"/>
              <w:rPr>
                <w:rFonts w:hint="eastAsia" w:eastAsia="微软雅黑"/>
                <w:color w:val="auto"/>
                <w:highlight w:val="none"/>
                <w:lang w:eastAsia="zh-CN"/>
              </w:rPr>
            </w:pPr>
            <w:r>
              <w:rPr>
                <w:rFonts w:hint="eastAsia" w:ascii="仿宋_GB2312" w:hAnsi="仿宋_GB2312" w:eastAsia="仿宋_GB2312"/>
                <w:color w:val="auto"/>
                <w:sz w:val="21"/>
                <w:highlight w:val="none"/>
                <w:lang w:val="en-US" w:eastAsia="zh-CN"/>
              </w:rPr>
              <w:t>7</w:t>
            </w:r>
          </w:p>
        </w:tc>
        <w:tc>
          <w:tcPr>
            <w:tcW w:w="2328" w:type="dxa"/>
            <w:noWrap w:val="0"/>
            <w:vAlign w:val="center"/>
          </w:tcPr>
          <w:p w14:paraId="2532BD00">
            <w:pPr>
              <w:spacing w:before="0" w:after="0" w:line="346" w:lineRule="exact"/>
              <w:jc w:val="both"/>
              <w:rPr>
                <w:color w:val="auto"/>
                <w:highlight w:val="none"/>
              </w:rPr>
            </w:pPr>
            <w:r>
              <w:rPr>
                <w:rFonts w:ascii="仿宋_GB2312" w:hAnsi="仿宋_GB2312" w:eastAsia="仿宋_GB2312"/>
                <w:color w:val="auto"/>
                <w:sz w:val="21"/>
                <w:highlight w:val="none"/>
              </w:rPr>
              <w:t>商务条款偏离表</w:t>
            </w:r>
          </w:p>
        </w:tc>
        <w:tc>
          <w:tcPr>
            <w:tcW w:w="4317" w:type="dxa"/>
            <w:noWrap w:val="0"/>
            <w:vAlign w:val="top"/>
          </w:tcPr>
          <w:p w14:paraId="759D0D8F">
            <w:pPr>
              <w:spacing w:before="0" w:after="0" w:line="240" w:lineRule="auto"/>
              <w:jc w:val="left"/>
              <w:rPr>
                <w:color w:val="auto"/>
                <w:highlight w:val="none"/>
              </w:rPr>
            </w:pPr>
            <w:r>
              <w:rPr>
                <w:rFonts w:ascii="仿宋_GB2312" w:hAnsi="仿宋_GB2312" w:eastAsia="仿宋_GB2312"/>
                <w:color w:val="auto"/>
                <w:sz w:val="21"/>
                <w:highlight w:val="none"/>
              </w:rPr>
              <w:t>1.按给定格式及填表要求填写</w:t>
            </w:r>
          </w:p>
          <w:p w14:paraId="3AA397A8">
            <w:pPr>
              <w:spacing w:before="0" w:after="0" w:line="346" w:lineRule="exact"/>
              <w:jc w:val="left"/>
              <w:rPr>
                <w:color w:val="auto"/>
                <w:highlight w:val="none"/>
              </w:rPr>
            </w:pPr>
            <w:r>
              <w:rPr>
                <w:rFonts w:ascii="仿宋_GB2312" w:hAnsi="仿宋_GB2312" w:eastAsia="仿宋_GB2312"/>
                <w:color w:val="auto"/>
                <w:sz w:val="21"/>
                <w:highlight w:val="none"/>
              </w:rPr>
              <w:t>2.响应招标文件实质性要求</w:t>
            </w:r>
          </w:p>
          <w:p w14:paraId="7A9A066B">
            <w:pPr>
              <w:spacing w:before="0" w:after="0" w:line="240" w:lineRule="auto"/>
              <w:jc w:val="left"/>
              <w:rPr>
                <w:color w:val="auto"/>
                <w:highlight w:val="none"/>
              </w:rPr>
            </w:pPr>
            <w:r>
              <w:rPr>
                <w:rFonts w:ascii="仿宋_GB2312" w:hAnsi="仿宋_GB2312" w:eastAsia="仿宋_GB2312"/>
                <w:color w:val="auto"/>
                <w:sz w:val="21"/>
                <w:highlight w:val="none"/>
              </w:rPr>
              <w:t>3.无投标须知26.2（2）所述情形</w:t>
            </w:r>
          </w:p>
        </w:tc>
        <w:tc>
          <w:tcPr>
            <w:tcW w:w="645" w:type="dxa"/>
            <w:noWrap w:val="0"/>
            <w:vAlign w:val="top"/>
          </w:tcPr>
          <w:p w14:paraId="23DB4D3C">
            <w:pPr>
              <w:spacing w:before="0" w:after="0" w:line="346" w:lineRule="exact"/>
              <w:jc w:val="center"/>
              <w:rPr>
                <w:color w:val="auto"/>
                <w:highlight w:val="none"/>
              </w:rPr>
            </w:pPr>
          </w:p>
        </w:tc>
        <w:tc>
          <w:tcPr>
            <w:tcW w:w="660" w:type="dxa"/>
            <w:noWrap w:val="0"/>
            <w:vAlign w:val="top"/>
          </w:tcPr>
          <w:p w14:paraId="0B678A44">
            <w:pPr>
              <w:spacing w:before="0" w:after="0" w:line="346" w:lineRule="exact"/>
              <w:jc w:val="center"/>
              <w:rPr>
                <w:color w:val="auto"/>
                <w:highlight w:val="none"/>
              </w:rPr>
            </w:pPr>
          </w:p>
        </w:tc>
        <w:tc>
          <w:tcPr>
            <w:tcW w:w="690" w:type="dxa"/>
            <w:noWrap w:val="0"/>
            <w:vAlign w:val="top"/>
          </w:tcPr>
          <w:p w14:paraId="6700B28C">
            <w:pPr>
              <w:spacing w:before="0" w:after="0" w:line="346" w:lineRule="exact"/>
              <w:jc w:val="center"/>
              <w:rPr>
                <w:color w:val="auto"/>
                <w:highlight w:val="none"/>
              </w:rPr>
            </w:pPr>
          </w:p>
        </w:tc>
      </w:tr>
      <w:tr w14:paraId="5DEB6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5" w:hRule="atLeast"/>
          <w:jc w:val="center"/>
        </w:trPr>
        <w:tc>
          <w:tcPr>
            <w:tcW w:w="645" w:type="dxa"/>
            <w:noWrap w:val="0"/>
            <w:vAlign w:val="center"/>
          </w:tcPr>
          <w:p w14:paraId="629C49D4">
            <w:pPr>
              <w:spacing w:before="0" w:after="0" w:line="346" w:lineRule="exact"/>
              <w:jc w:val="center"/>
              <w:rPr>
                <w:rFonts w:hint="eastAsia" w:eastAsia="微软雅黑"/>
                <w:color w:val="auto"/>
                <w:highlight w:val="none"/>
                <w:lang w:eastAsia="zh-CN"/>
              </w:rPr>
            </w:pPr>
            <w:r>
              <w:rPr>
                <w:rFonts w:hint="eastAsia" w:ascii="仿宋_GB2312" w:hAnsi="仿宋_GB2312" w:eastAsia="仿宋_GB2312"/>
                <w:color w:val="auto"/>
                <w:sz w:val="21"/>
                <w:highlight w:val="none"/>
                <w:lang w:val="en-US" w:eastAsia="zh-CN"/>
              </w:rPr>
              <w:t>8</w:t>
            </w:r>
          </w:p>
        </w:tc>
        <w:tc>
          <w:tcPr>
            <w:tcW w:w="2328" w:type="dxa"/>
            <w:noWrap w:val="0"/>
            <w:vAlign w:val="center"/>
          </w:tcPr>
          <w:p w14:paraId="48E54580">
            <w:pPr>
              <w:spacing w:before="0" w:after="0" w:line="346" w:lineRule="exact"/>
              <w:jc w:val="both"/>
              <w:rPr>
                <w:color w:val="auto"/>
                <w:highlight w:val="none"/>
              </w:rPr>
            </w:pPr>
            <w:r>
              <w:rPr>
                <w:rFonts w:ascii="仿宋_GB2312" w:hAnsi="仿宋_GB2312" w:eastAsia="仿宋_GB2312"/>
                <w:color w:val="auto"/>
                <w:highlight w:val="none"/>
              </w:rPr>
              <w:t>文件一致性承诺函</w:t>
            </w:r>
          </w:p>
        </w:tc>
        <w:tc>
          <w:tcPr>
            <w:tcW w:w="4317" w:type="dxa"/>
            <w:noWrap w:val="0"/>
            <w:vAlign w:val="center"/>
          </w:tcPr>
          <w:p w14:paraId="60F6A5EF">
            <w:pPr>
              <w:spacing w:before="0" w:after="0" w:line="346" w:lineRule="exact"/>
              <w:jc w:val="both"/>
              <w:rPr>
                <w:color w:val="auto"/>
                <w:highlight w:val="none"/>
              </w:rPr>
            </w:pPr>
            <w:r>
              <w:rPr>
                <w:rFonts w:ascii="仿宋_GB2312" w:hAnsi="仿宋_GB2312" w:eastAsia="仿宋_GB2312"/>
                <w:color w:val="auto"/>
                <w:sz w:val="21"/>
                <w:highlight w:val="none"/>
              </w:rPr>
              <w:t>1.按给定格式及内容填写</w:t>
            </w:r>
          </w:p>
          <w:p w14:paraId="517D1140">
            <w:pPr>
              <w:spacing w:before="0" w:after="0" w:line="346" w:lineRule="exact"/>
              <w:jc w:val="both"/>
              <w:rPr>
                <w:color w:val="auto"/>
                <w:highlight w:val="none"/>
              </w:rPr>
            </w:pPr>
            <w:r>
              <w:rPr>
                <w:rFonts w:ascii="仿宋_GB2312" w:hAnsi="仿宋_GB2312" w:eastAsia="仿宋_GB2312"/>
                <w:color w:val="auto"/>
                <w:sz w:val="21"/>
                <w:highlight w:val="none"/>
              </w:rPr>
              <w:t>2.无投标须知26.2（2）所述情形</w:t>
            </w:r>
          </w:p>
        </w:tc>
        <w:tc>
          <w:tcPr>
            <w:tcW w:w="645" w:type="dxa"/>
            <w:noWrap w:val="0"/>
            <w:vAlign w:val="top"/>
          </w:tcPr>
          <w:p w14:paraId="18DCE84F">
            <w:pPr>
              <w:spacing w:before="0" w:after="0" w:line="346" w:lineRule="exact"/>
              <w:jc w:val="center"/>
              <w:rPr>
                <w:color w:val="auto"/>
                <w:highlight w:val="none"/>
              </w:rPr>
            </w:pPr>
          </w:p>
        </w:tc>
        <w:tc>
          <w:tcPr>
            <w:tcW w:w="660" w:type="dxa"/>
            <w:noWrap w:val="0"/>
            <w:vAlign w:val="top"/>
          </w:tcPr>
          <w:p w14:paraId="33AFEC45">
            <w:pPr>
              <w:spacing w:before="0" w:after="0" w:line="346" w:lineRule="exact"/>
              <w:jc w:val="center"/>
              <w:rPr>
                <w:color w:val="auto"/>
                <w:highlight w:val="none"/>
              </w:rPr>
            </w:pPr>
          </w:p>
        </w:tc>
        <w:tc>
          <w:tcPr>
            <w:tcW w:w="690" w:type="dxa"/>
            <w:noWrap w:val="0"/>
            <w:vAlign w:val="top"/>
          </w:tcPr>
          <w:p w14:paraId="78DB56CF">
            <w:pPr>
              <w:spacing w:before="0" w:after="0" w:line="346" w:lineRule="exact"/>
              <w:jc w:val="center"/>
              <w:rPr>
                <w:color w:val="auto"/>
                <w:highlight w:val="none"/>
              </w:rPr>
            </w:pPr>
          </w:p>
        </w:tc>
      </w:tr>
      <w:tr w14:paraId="77F11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5" w:hRule="atLeast"/>
          <w:jc w:val="center"/>
        </w:trPr>
        <w:tc>
          <w:tcPr>
            <w:tcW w:w="645" w:type="dxa"/>
            <w:noWrap w:val="0"/>
            <w:vAlign w:val="center"/>
          </w:tcPr>
          <w:p w14:paraId="57375271">
            <w:pPr>
              <w:spacing w:before="0" w:after="0" w:line="346" w:lineRule="exact"/>
              <w:jc w:val="center"/>
              <w:rPr>
                <w:rFonts w:hint="default" w:ascii="仿宋_GB2312" w:hAnsi="仿宋_GB2312" w:eastAsia="仿宋_GB2312"/>
                <w:color w:val="auto"/>
                <w:sz w:val="21"/>
                <w:highlight w:val="none"/>
                <w:lang w:val="en-US" w:eastAsia="zh-CN"/>
              </w:rPr>
            </w:pPr>
            <w:r>
              <w:rPr>
                <w:rFonts w:hint="eastAsia" w:ascii="仿宋_GB2312" w:hAnsi="仿宋_GB2312" w:eastAsia="仿宋_GB2312"/>
                <w:color w:val="auto"/>
                <w:sz w:val="21"/>
                <w:highlight w:val="none"/>
                <w:lang w:val="en-US" w:eastAsia="zh-CN"/>
              </w:rPr>
              <w:t>9</w:t>
            </w:r>
          </w:p>
        </w:tc>
        <w:tc>
          <w:tcPr>
            <w:tcW w:w="2328" w:type="dxa"/>
            <w:noWrap w:val="0"/>
            <w:vAlign w:val="center"/>
          </w:tcPr>
          <w:p w14:paraId="090222DE">
            <w:pPr>
              <w:snapToGrid w:val="0"/>
              <w:jc w:val="left"/>
              <w:rPr>
                <w:rFonts w:ascii="仿宋_GB2312" w:hAnsi="仿宋_GB2312" w:eastAsia="仿宋_GB2312"/>
                <w:color w:val="auto"/>
                <w:highlight w:val="none"/>
              </w:rPr>
            </w:pPr>
            <w:r>
              <w:rPr>
                <w:rFonts w:hint="eastAsia" w:ascii="仿宋_GB2312" w:hAnsi="仿宋_GB2312" w:eastAsia="仿宋_GB2312" w:cs="仿宋_GB2312"/>
                <w:color w:val="000000"/>
                <w:sz w:val="21"/>
                <w:szCs w:val="21"/>
              </w:rPr>
              <w:t>暗标分册投标文件</w:t>
            </w:r>
          </w:p>
        </w:tc>
        <w:tc>
          <w:tcPr>
            <w:tcW w:w="4317" w:type="dxa"/>
            <w:noWrap w:val="0"/>
            <w:vAlign w:val="center"/>
          </w:tcPr>
          <w:p w14:paraId="434E9E87">
            <w:pPr>
              <w:spacing w:before="0" w:after="0" w:line="346" w:lineRule="exact"/>
              <w:jc w:val="both"/>
              <w:rPr>
                <w:rFonts w:hint="eastAsia" w:ascii="仿宋_GB2312" w:hAnsi="仿宋_GB2312" w:eastAsia="仿宋_GB2312"/>
                <w:color w:val="auto"/>
                <w:sz w:val="21"/>
                <w:highlight w:val="none"/>
              </w:rPr>
            </w:pPr>
            <w:r>
              <w:rPr>
                <w:rFonts w:hint="eastAsia" w:ascii="仿宋_GB2312" w:hAnsi="仿宋_GB2312" w:eastAsia="仿宋_GB2312"/>
                <w:color w:val="auto"/>
                <w:sz w:val="21"/>
                <w:highlight w:val="none"/>
              </w:rPr>
              <w:t>1.符合投标须知11.3所述全部要求</w:t>
            </w:r>
          </w:p>
          <w:p w14:paraId="7E259F61">
            <w:pPr>
              <w:spacing w:before="0" w:after="0" w:line="346" w:lineRule="exact"/>
              <w:jc w:val="both"/>
              <w:rPr>
                <w:rFonts w:ascii="仿宋_GB2312" w:hAnsi="仿宋_GB2312" w:eastAsia="仿宋_GB2312"/>
                <w:color w:val="auto"/>
                <w:sz w:val="21"/>
                <w:highlight w:val="none"/>
              </w:rPr>
            </w:pPr>
            <w:r>
              <w:rPr>
                <w:rFonts w:hint="eastAsia" w:ascii="仿宋_GB2312" w:hAnsi="仿宋_GB2312" w:eastAsia="仿宋_GB2312"/>
                <w:color w:val="auto"/>
                <w:sz w:val="21"/>
                <w:highlight w:val="none"/>
              </w:rPr>
              <w:t>2.无投标须知26.2（8）（9）所述情形</w:t>
            </w:r>
          </w:p>
        </w:tc>
        <w:tc>
          <w:tcPr>
            <w:tcW w:w="645" w:type="dxa"/>
            <w:noWrap w:val="0"/>
            <w:vAlign w:val="top"/>
          </w:tcPr>
          <w:p w14:paraId="22102B64">
            <w:pPr>
              <w:spacing w:before="0" w:after="0" w:line="346" w:lineRule="exact"/>
              <w:jc w:val="center"/>
              <w:rPr>
                <w:color w:val="auto"/>
                <w:highlight w:val="none"/>
              </w:rPr>
            </w:pPr>
          </w:p>
        </w:tc>
        <w:tc>
          <w:tcPr>
            <w:tcW w:w="660" w:type="dxa"/>
            <w:noWrap w:val="0"/>
            <w:vAlign w:val="top"/>
          </w:tcPr>
          <w:p w14:paraId="3CC87D11">
            <w:pPr>
              <w:spacing w:before="0" w:after="0" w:line="346" w:lineRule="exact"/>
              <w:jc w:val="center"/>
              <w:rPr>
                <w:color w:val="auto"/>
                <w:highlight w:val="none"/>
              </w:rPr>
            </w:pPr>
          </w:p>
        </w:tc>
        <w:tc>
          <w:tcPr>
            <w:tcW w:w="690" w:type="dxa"/>
            <w:noWrap w:val="0"/>
            <w:vAlign w:val="top"/>
          </w:tcPr>
          <w:p w14:paraId="3C0D98C5">
            <w:pPr>
              <w:spacing w:before="0" w:after="0" w:line="346" w:lineRule="exact"/>
              <w:jc w:val="center"/>
              <w:rPr>
                <w:color w:val="auto"/>
                <w:highlight w:val="none"/>
              </w:rPr>
            </w:pPr>
          </w:p>
        </w:tc>
      </w:tr>
      <w:tr w14:paraId="4E296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7" w:hRule="atLeast"/>
          <w:jc w:val="center"/>
        </w:trPr>
        <w:tc>
          <w:tcPr>
            <w:tcW w:w="7290" w:type="dxa"/>
            <w:gridSpan w:val="3"/>
            <w:noWrap w:val="0"/>
            <w:vAlign w:val="center"/>
          </w:tcPr>
          <w:p w14:paraId="0F4244CA">
            <w:pPr>
              <w:spacing w:before="0" w:after="0" w:line="240" w:lineRule="auto"/>
              <w:jc w:val="center"/>
              <w:rPr>
                <w:color w:val="auto"/>
                <w:highlight w:val="none"/>
              </w:rPr>
            </w:pPr>
            <w:r>
              <w:rPr>
                <w:rFonts w:ascii="仿宋_GB2312" w:hAnsi="仿宋_GB2312" w:eastAsia="仿宋_GB2312"/>
                <w:color w:val="auto"/>
                <w:sz w:val="21"/>
                <w:highlight w:val="none"/>
              </w:rPr>
              <w:t>结论</w:t>
            </w:r>
          </w:p>
        </w:tc>
        <w:tc>
          <w:tcPr>
            <w:tcW w:w="645" w:type="dxa"/>
            <w:noWrap w:val="0"/>
            <w:vAlign w:val="top"/>
          </w:tcPr>
          <w:p w14:paraId="7997918F">
            <w:pPr>
              <w:spacing w:before="0" w:after="0" w:line="346" w:lineRule="exact"/>
              <w:jc w:val="center"/>
              <w:rPr>
                <w:color w:val="auto"/>
                <w:highlight w:val="none"/>
              </w:rPr>
            </w:pPr>
          </w:p>
        </w:tc>
        <w:tc>
          <w:tcPr>
            <w:tcW w:w="660" w:type="dxa"/>
            <w:noWrap w:val="0"/>
            <w:vAlign w:val="top"/>
          </w:tcPr>
          <w:p w14:paraId="24220850">
            <w:pPr>
              <w:spacing w:before="0" w:after="0" w:line="346" w:lineRule="exact"/>
              <w:jc w:val="center"/>
              <w:rPr>
                <w:color w:val="auto"/>
                <w:highlight w:val="none"/>
              </w:rPr>
            </w:pPr>
          </w:p>
        </w:tc>
        <w:tc>
          <w:tcPr>
            <w:tcW w:w="690" w:type="dxa"/>
            <w:noWrap w:val="0"/>
            <w:vAlign w:val="top"/>
          </w:tcPr>
          <w:p w14:paraId="6D4622C2">
            <w:pPr>
              <w:spacing w:before="0" w:after="0" w:line="346" w:lineRule="exact"/>
              <w:jc w:val="center"/>
              <w:rPr>
                <w:color w:val="auto"/>
                <w:highlight w:val="none"/>
              </w:rPr>
            </w:pPr>
          </w:p>
        </w:tc>
      </w:tr>
    </w:tbl>
    <w:p w14:paraId="1D0EAC50">
      <w:pPr>
        <w:spacing w:before="0" w:after="0" w:line="396" w:lineRule="exact"/>
        <w:jc w:val="both"/>
        <w:rPr>
          <w:color w:val="auto"/>
          <w:highlight w:val="none"/>
        </w:rPr>
      </w:pPr>
      <w:r>
        <w:rPr>
          <w:rFonts w:ascii="仿宋_GB2312" w:hAnsi="仿宋_GB2312" w:eastAsia="仿宋_GB2312"/>
          <w:b/>
          <w:color w:val="auto"/>
          <w:sz w:val="24"/>
          <w:highlight w:val="none"/>
        </w:rPr>
        <w:t>填表说明</w:t>
      </w:r>
      <w:r>
        <w:rPr>
          <w:rFonts w:ascii="仿宋_GB2312" w:hAnsi="仿宋_GB2312" w:eastAsia="仿宋_GB2312"/>
          <w:color w:val="auto"/>
          <w:sz w:val="24"/>
          <w:highlight w:val="none"/>
        </w:rPr>
        <w:t>：1.每项内容审查合格，在表中填写“√”；不合格填写“×”</w:t>
      </w:r>
    </w:p>
    <w:p w14:paraId="7AED61EF">
      <w:pPr>
        <w:spacing w:before="0" w:after="0" w:line="396" w:lineRule="exact"/>
        <w:ind w:firstLine="1200"/>
        <w:jc w:val="both"/>
        <w:rPr>
          <w:color w:val="auto"/>
          <w:highlight w:val="none"/>
        </w:rPr>
      </w:pPr>
      <w:r>
        <w:rPr>
          <w:rFonts w:ascii="仿宋_GB2312" w:hAnsi="仿宋_GB2312" w:eastAsia="仿宋_GB2312"/>
          <w:color w:val="auto"/>
          <w:sz w:val="24"/>
          <w:highlight w:val="none"/>
        </w:rPr>
        <w:t>2.审查结论填写“通过”或“不通过”</w:t>
      </w:r>
    </w:p>
    <w:p w14:paraId="592DB567">
      <w:pPr>
        <w:spacing w:line="396" w:lineRule="exact"/>
        <w:rPr>
          <w:color w:val="auto"/>
          <w:highlight w:val="none"/>
        </w:rPr>
      </w:pPr>
      <w:r>
        <w:rPr>
          <w:rFonts w:ascii="仿宋_GB2312" w:hAnsi="仿宋_GB2312" w:eastAsia="仿宋_GB2312"/>
          <w:b/>
          <w:color w:val="auto"/>
          <w:sz w:val="24"/>
          <w:highlight w:val="none"/>
        </w:rPr>
        <w:t>审查人签字：</w:t>
      </w:r>
    </w:p>
    <w:p w14:paraId="489F234A">
      <w:pPr>
        <w:spacing w:line="396" w:lineRule="exact"/>
        <w:rPr>
          <w:rFonts w:ascii="仿宋_GB2312" w:hAnsi="仿宋_GB2312" w:eastAsia="仿宋_GB2312"/>
          <w:b/>
          <w:color w:val="auto"/>
          <w:sz w:val="24"/>
          <w:highlight w:val="none"/>
        </w:rPr>
      </w:pPr>
      <w:r>
        <w:rPr>
          <w:rFonts w:ascii="仿宋_GB2312" w:hAnsi="仿宋_GB2312" w:eastAsia="仿宋_GB2312"/>
          <w:b/>
          <w:color w:val="auto"/>
          <w:sz w:val="24"/>
          <w:highlight w:val="none"/>
        </w:rPr>
        <w:t>日期：</w:t>
      </w:r>
    </w:p>
    <w:p w14:paraId="4BCA03EB">
      <w:pPr>
        <w:spacing w:line="396" w:lineRule="exact"/>
        <w:rPr>
          <w:rFonts w:ascii="仿宋_GB2312" w:hAnsi="仿宋_GB2312" w:eastAsia="仿宋_GB2312"/>
          <w:b/>
          <w:color w:val="auto"/>
          <w:sz w:val="24"/>
          <w:highlight w:val="none"/>
        </w:rPr>
        <w:sectPr>
          <w:pgSz w:w="11906" w:h="16838"/>
          <w:pgMar w:top="1440" w:right="1803" w:bottom="1440" w:left="1803" w:header="720" w:footer="720" w:gutter="0"/>
          <w:pgNumType w:fmt="decimal"/>
          <w:cols w:space="720" w:num="1"/>
        </w:sectPr>
      </w:pPr>
    </w:p>
    <w:p w14:paraId="033E7646">
      <w:pPr>
        <w:pStyle w:val="4"/>
        <w:pageBreakBefore/>
        <w:spacing w:before="0" w:after="0" w:line="240" w:lineRule="auto"/>
        <w:jc w:val="left"/>
        <w:rPr>
          <w:color w:val="auto"/>
          <w:sz w:val="28"/>
          <w:szCs w:val="28"/>
          <w:highlight w:val="none"/>
        </w:rPr>
      </w:pPr>
      <w:r>
        <w:rPr>
          <w:rFonts w:ascii="仿宋" w:hAnsi="仿宋" w:eastAsia="仿宋"/>
          <w:b/>
          <w:color w:val="auto"/>
          <w:sz w:val="28"/>
          <w:szCs w:val="28"/>
          <w:highlight w:val="none"/>
        </w:rPr>
        <w:t>附件2</w:t>
      </w:r>
    </w:p>
    <w:p w14:paraId="74C9463C">
      <w:pPr>
        <w:spacing w:before="0" w:after="0" w:line="240" w:lineRule="auto"/>
        <w:jc w:val="center"/>
        <w:rPr>
          <w:rFonts w:hint="eastAsia" w:eastAsia="宋体"/>
          <w:color w:val="auto"/>
          <w:highlight w:val="none"/>
          <w:lang w:val="en-US" w:eastAsia="zh-CN"/>
        </w:rPr>
      </w:pPr>
      <w:r>
        <w:rPr>
          <w:rFonts w:ascii="宋体" w:hAnsi="宋体" w:eastAsia="宋体"/>
          <w:b/>
          <w:color w:val="auto"/>
          <w:sz w:val="32"/>
          <w:highlight w:val="none"/>
        </w:rPr>
        <w:t>符合性审查表</w:t>
      </w:r>
      <w:r>
        <w:rPr>
          <w:rFonts w:hint="eastAsia" w:ascii="宋体" w:hAnsi="宋体" w:eastAsia="宋体"/>
          <w:b/>
          <w:color w:val="auto"/>
          <w:sz w:val="32"/>
          <w:highlight w:val="none"/>
          <w:lang w:eastAsia="zh-CN"/>
        </w:rPr>
        <w:t>（</w:t>
      </w:r>
      <w:r>
        <w:rPr>
          <w:rFonts w:hint="eastAsia" w:ascii="宋体" w:hAnsi="宋体" w:eastAsia="宋体"/>
          <w:b/>
          <w:color w:val="auto"/>
          <w:sz w:val="32"/>
          <w:highlight w:val="none"/>
          <w:lang w:val="en-US" w:eastAsia="zh-CN"/>
        </w:rPr>
        <w:t>002/003/004包</w:t>
      </w:r>
      <w:r>
        <w:rPr>
          <w:rFonts w:hint="eastAsia" w:ascii="宋体" w:hAnsi="宋体" w:eastAsia="宋体"/>
          <w:b/>
          <w:color w:val="auto"/>
          <w:sz w:val="32"/>
          <w:highlight w:val="none"/>
          <w:lang w:eastAsia="zh-CN"/>
        </w:rPr>
        <w:t>）</w:t>
      </w:r>
    </w:p>
    <w:tbl>
      <w:tblPr>
        <w:tblStyle w:val="36"/>
        <w:tblW w:w="928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45"/>
        <w:gridCol w:w="2328"/>
        <w:gridCol w:w="4317"/>
        <w:gridCol w:w="645"/>
        <w:gridCol w:w="660"/>
        <w:gridCol w:w="690"/>
      </w:tblGrid>
      <w:tr w14:paraId="1F51E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0" w:hRule="atLeast"/>
          <w:jc w:val="center"/>
        </w:trPr>
        <w:tc>
          <w:tcPr>
            <w:tcW w:w="645" w:type="dxa"/>
            <w:vMerge w:val="restart"/>
            <w:noWrap w:val="0"/>
            <w:vAlign w:val="center"/>
          </w:tcPr>
          <w:p w14:paraId="38D31920">
            <w:pPr>
              <w:spacing w:before="0" w:after="0" w:line="346" w:lineRule="exact"/>
              <w:ind w:right="-86"/>
              <w:jc w:val="center"/>
              <w:rPr>
                <w:color w:val="auto"/>
                <w:highlight w:val="none"/>
              </w:rPr>
            </w:pPr>
            <w:r>
              <w:rPr>
                <w:rFonts w:ascii="仿宋_GB2312" w:hAnsi="仿宋_GB2312" w:eastAsia="仿宋_GB2312"/>
                <w:color w:val="auto"/>
                <w:sz w:val="21"/>
                <w:highlight w:val="none"/>
              </w:rPr>
              <w:t>序号</w:t>
            </w:r>
          </w:p>
        </w:tc>
        <w:tc>
          <w:tcPr>
            <w:tcW w:w="2328" w:type="dxa"/>
            <w:vMerge w:val="restart"/>
            <w:noWrap w:val="0"/>
            <w:vAlign w:val="center"/>
          </w:tcPr>
          <w:p w14:paraId="3363758C">
            <w:pPr>
              <w:spacing w:before="0" w:after="0" w:line="346" w:lineRule="exact"/>
              <w:ind w:right="-86"/>
              <w:jc w:val="center"/>
              <w:rPr>
                <w:color w:val="auto"/>
                <w:highlight w:val="none"/>
              </w:rPr>
            </w:pPr>
            <w:r>
              <w:rPr>
                <w:rFonts w:ascii="仿宋_GB2312" w:hAnsi="仿宋_GB2312" w:eastAsia="仿宋_GB2312"/>
                <w:color w:val="auto"/>
                <w:sz w:val="21"/>
                <w:highlight w:val="none"/>
              </w:rPr>
              <w:t>审查项目</w:t>
            </w:r>
          </w:p>
        </w:tc>
        <w:tc>
          <w:tcPr>
            <w:tcW w:w="4317" w:type="dxa"/>
            <w:vMerge w:val="restart"/>
            <w:noWrap w:val="0"/>
            <w:vAlign w:val="center"/>
          </w:tcPr>
          <w:p w14:paraId="1C9FEBC3">
            <w:pPr>
              <w:spacing w:before="0" w:after="0" w:line="346" w:lineRule="exact"/>
              <w:ind w:right="-86"/>
              <w:jc w:val="center"/>
              <w:rPr>
                <w:color w:val="auto"/>
                <w:highlight w:val="none"/>
              </w:rPr>
            </w:pPr>
            <w:r>
              <w:rPr>
                <w:rFonts w:ascii="仿宋_GB2312" w:hAnsi="仿宋_GB2312" w:eastAsia="仿宋_GB2312"/>
                <w:color w:val="auto"/>
                <w:sz w:val="21"/>
                <w:highlight w:val="none"/>
              </w:rPr>
              <w:t>审查标准</w:t>
            </w:r>
          </w:p>
        </w:tc>
        <w:tc>
          <w:tcPr>
            <w:tcW w:w="1995" w:type="dxa"/>
            <w:gridSpan w:val="3"/>
            <w:noWrap w:val="0"/>
            <w:vAlign w:val="center"/>
          </w:tcPr>
          <w:p w14:paraId="28BF88C8">
            <w:pPr>
              <w:spacing w:before="0" w:after="0" w:line="346" w:lineRule="exact"/>
              <w:ind w:right="-86"/>
              <w:jc w:val="center"/>
              <w:rPr>
                <w:color w:val="auto"/>
                <w:highlight w:val="none"/>
              </w:rPr>
            </w:pPr>
            <w:r>
              <w:rPr>
                <w:rFonts w:ascii="仿宋_GB2312" w:hAnsi="仿宋_GB2312" w:eastAsia="仿宋_GB2312"/>
                <w:color w:val="auto"/>
                <w:sz w:val="21"/>
                <w:highlight w:val="none"/>
              </w:rPr>
              <w:t>投标人名称</w:t>
            </w:r>
          </w:p>
        </w:tc>
      </w:tr>
      <w:tr w14:paraId="2CA15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1" w:hRule="atLeast"/>
          <w:jc w:val="center"/>
        </w:trPr>
        <w:tc>
          <w:tcPr>
            <w:tcW w:w="645" w:type="dxa"/>
            <w:vMerge w:val="continue"/>
            <w:noWrap w:val="0"/>
            <w:vAlign w:val="top"/>
          </w:tcPr>
          <w:p w14:paraId="208EE943">
            <w:pPr>
              <w:rPr>
                <w:color w:val="auto"/>
                <w:highlight w:val="none"/>
              </w:rPr>
            </w:pPr>
          </w:p>
        </w:tc>
        <w:tc>
          <w:tcPr>
            <w:tcW w:w="2328" w:type="dxa"/>
            <w:vMerge w:val="continue"/>
            <w:noWrap w:val="0"/>
            <w:vAlign w:val="top"/>
          </w:tcPr>
          <w:p w14:paraId="11F5533A">
            <w:pPr>
              <w:rPr>
                <w:color w:val="auto"/>
                <w:highlight w:val="none"/>
              </w:rPr>
            </w:pPr>
          </w:p>
        </w:tc>
        <w:tc>
          <w:tcPr>
            <w:tcW w:w="4317" w:type="dxa"/>
            <w:vMerge w:val="continue"/>
            <w:noWrap w:val="0"/>
            <w:vAlign w:val="top"/>
          </w:tcPr>
          <w:p w14:paraId="017041ED">
            <w:pPr>
              <w:rPr>
                <w:color w:val="auto"/>
                <w:highlight w:val="none"/>
              </w:rPr>
            </w:pPr>
          </w:p>
        </w:tc>
        <w:tc>
          <w:tcPr>
            <w:tcW w:w="645" w:type="dxa"/>
            <w:noWrap w:val="0"/>
            <w:vAlign w:val="center"/>
          </w:tcPr>
          <w:p w14:paraId="3CC5CA10">
            <w:pPr>
              <w:spacing w:before="0" w:after="0" w:line="346" w:lineRule="exact"/>
              <w:jc w:val="left"/>
              <w:rPr>
                <w:color w:val="auto"/>
                <w:highlight w:val="none"/>
              </w:rPr>
            </w:pPr>
          </w:p>
        </w:tc>
        <w:tc>
          <w:tcPr>
            <w:tcW w:w="660" w:type="dxa"/>
            <w:noWrap w:val="0"/>
            <w:vAlign w:val="center"/>
          </w:tcPr>
          <w:p w14:paraId="19A946EA">
            <w:pPr>
              <w:spacing w:before="0" w:after="0" w:line="346" w:lineRule="exact"/>
              <w:jc w:val="left"/>
              <w:rPr>
                <w:color w:val="auto"/>
                <w:highlight w:val="none"/>
              </w:rPr>
            </w:pPr>
          </w:p>
        </w:tc>
        <w:tc>
          <w:tcPr>
            <w:tcW w:w="690" w:type="dxa"/>
            <w:noWrap w:val="0"/>
            <w:vAlign w:val="center"/>
          </w:tcPr>
          <w:p w14:paraId="5B373730">
            <w:pPr>
              <w:spacing w:before="0" w:after="0" w:line="346" w:lineRule="exact"/>
              <w:jc w:val="left"/>
              <w:rPr>
                <w:color w:val="auto"/>
                <w:highlight w:val="none"/>
              </w:rPr>
            </w:pPr>
          </w:p>
        </w:tc>
      </w:tr>
      <w:tr w14:paraId="45562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0" w:hRule="atLeast"/>
          <w:jc w:val="center"/>
        </w:trPr>
        <w:tc>
          <w:tcPr>
            <w:tcW w:w="645" w:type="dxa"/>
            <w:noWrap w:val="0"/>
            <w:vAlign w:val="center"/>
          </w:tcPr>
          <w:p w14:paraId="1C726221">
            <w:pPr>
              <w:spacing w:before="0" w:after="0" w:line="346" w:lineRule="exact"/>
              <w:jc w:val="center"/>
              <w:rPr>
                <w:color w:val="auto"/>
                <w:highlight w:val="none"/>
              </w:rPr>
            </w:pPr>
            <w:r>
              <w:rPr>
                <w:rFonts w:ascii="仿宋_GB2312" w:hAnsi="仿宋_GB2312" w:eastAsia="仿宋_GB2312"/>
                <w:color w:val="auto"/>
                <w:sz w:val="21"/>
                <w:highlight w:val="none"/>
              </w:rPr>
              <w:t>1</w:t>
            </w:r>
          </w:p>
        </w:tc>
        <w:tc>
          <w:tcPr>
            <w:tcW w:w="2328" w:type="dxa"/>
            <w:noWrap w:val="0"/>
            <w:vAlign w:val="center"/>
          </w:tcPr>
          <w:p w14:paraId="3275C0B8">
            <w:pPr>
              <w:spacing w:before="0" w:after="0" w:line="346" w:lineRule="exact"/>
              <w:jc w:val="both"/>
              <w:rPr>
                <w:color w:val="auto"/>
                <w:highlight w:val="none"/>
              </w:rPr>
            </w:pPr>
            <w:r>
              <w:rPr>
                <w:rFonts w:ascii="仿宋_GB2312" w:hAnsi="仿宋_GB2312" w:eastAsia="仿宋_GB2312"/>
                <w:color w:val="auto"/>
                <w:sz w:val="21"/>
                <w:highlight w:val="none"/>
              </w:rPr>
              <w:t>投标函</w:t>
            </w:r>
          </w:p>
        </w:tc>
        <w:tc>
          <w:tcPr>
            <w:tcW w:w="4317" w:type="dxa"/>
            <w:noWrap w:val="0"/>
            <w:vAlign w:val="top"/>
          </w:tcPr>
          <w:p w14:paraId="50FC7D38">
            <w:pPr>
              <w:spacing w:before="0" w:after="0" w:line="240" w:lineRule="auto"/>
              <w:jc w:val="left"/>
              <w:rPr>
                <w:color w:val="auto"/>
                <w:highlight w:val="none"/>
              </w:rPr>
            </w:pPr>
            <w:r>
              <w:rPr>
                <w:rFonts w:ascii="仿宋_GB2312" w:hAnsi="仿宋_GB2312" w:eastAsia="仿宋_GB2312"/>
                <w:color w:val="auto"/>
                <w:sz w:val="21"/>
                <w:highlight w:val="none"/>
              </w:rPr>
              <w:t>1.按给定格式填写</w:t>
            </w:r>
          </w:p>
          <w:p w14:paraId="21133153">
            <w:pPr>
              <w:spacing w:before="0" w:after="0" w:line="346" w:lineRule="exact"/>
              <w:jc w:val="left"/>
              <w:rPr>
                <w:color w:val="auto"/>
                <w:highlight w:val="none"/>
              </w:rPr>
            </w:pPr>
            <w:r>
              <w:rPr>
                <w:rFonts w:ascii="仿宋_GB2312" w:hAnsi="仿宋_GB2312" w:eastAsia="仿宋_GB2312"/>
                <w:color w:val="auto"/>
                <w:sz w:val="21"/>
                <w:highlight w:val="none"/>
              </w:rPr>
              <w:t>2.响应招标文件实质性要求</w:t>
            </w:r>
          </w:p>
          <w:p w14:paraId="6A4EE240">
            <w:pPr>
              <w:spacing w:before="0" w:after="0" w:line="240" w:lineRule="auto"/>
              <w:jc w:val="left"/>
              <w:rPr>
                <w:color w:val="auto"/>
                <w:highlight w:val="none"/>
              </w:rPr>
            </w:pPr>
            <w:r>
              <w:rPr>
                <w:rFonts w:ascii="仿宋_GB2312" w:hAnsi="仿宋_GB2312" w:eastAsia="仿宋_GB2312"/>
                <w:color w:val="auto"/>
                <w:sz w:val="21"/>
                <w:highlight w:val="none"/>
              </w:rPr>
              <w:t>3.无投标须知26.2（2）所述情形</w:t>
            </w:r>
          </w:p>
        </w:tc>
        <w:tc>
          <w:tcPr>
            <w:tcW w:w="645" w:type="dxa"/>
            <w:noWrap w:val="0"/>
            <w:vAlign w:val="center"/>
          </w:tcPr>
          <w:p w14:paraId="0921B0C5">
            <w:pPr>
              <w:spacing w:before="0" w:after="0" w:line="346" w:lineRule="exact"/>
              <w:jc w:val="center"/>
              <w:rPr>
                <w:color w:val="auto"/>
                <w:highlight w:val="none"/>
              </w:rPr>
            </w:pPr>
          </w:p>
        </w:tc>
        <w:tc>
          <w:tcPr>
            <w:tcW w:w="660" w:type="dxa"/>
            <w:noWrap w:val="0"/>
            <w:vAlign w:val="center"/>
          </w:tcPr>
          <w:p w14:paraId="1020106A">
            <w:pPr>
              <w:spacing w:before="0" w:after="0" w:line="346" w:lineRule="exact"/>
              <w:jc w:val="center"/>
              <w:rPr>
                <w:color w:val="auto"/>
                <w:highlight w:val="none"/>
              </w:rPr>
            </w:pPr>
          </w:p>
        </w:tc>
        <w:tc>
          <w:tcPr>
            <w:tcW w:w="690" w:type="dxa"/>
            <w:noWrap w:val="0"/>
            <w:vAlign w:val="center"/>
          </w:tcPr>
          <w:p w14:paraId="25CC2590">
            <w:pPr>
              <w:spacing w:before="0" w:after="0" w:line="346" w:lineRule="exact"/>
              <w:jc w:val="center"/>
              <w:rPr>
                <w:color w:val="auto"/>
                <w:highlight w:val="none"/>
              </w:rPr>
            </w:pPr>
          </w:p>
        </w:tc>
      </w:tr>
      <w:tr w14:paraId="7D436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0" w:hRule="atLeast"/>
          <w:jc w:val="center"/>
        </w:trPr>
        <w:tc>
          <w:tcPr>
            <w:tcW w:w="645" w:type="dxa"/>
            <w:noWrap w:val="0"/>
            <w:vAlign w:val="center"/>
          </w:tcPr>
          <w:p w14:paraId="7186D49E">
            <w:pPr>
              <w:spacing w:before="0" w:after="0" w:line="346" w:lineRule="exact"/>
              <w:jc w:val="center"/>
              <w:rPr>
                <w:color w:val="auto"/>
                <w:highlight w:val="none"/>
              </w:rPr>
            </w:pPr>
            <w:r>
              <w:rPr>
                <w:rFonts w:ascii="仿宋_GB2312" w:hAnsi="仿宋_GB2312" w:eastAsia="仿宋_GB2312"/>
                <w:color w:val="auto"/>
                <w:sz w:val="21"/>
                <w:highlight w:val="none"/>
              </w:rPr>
              <w:t>2</w:t>
            </w:r>
          </w:p>
        </w:tc>
        <w:tc>
          <w:tcPr>
            <w:tcW w:w="2328" w:type="dxa"/>
            <w:noWrap w:val="0"/>
            <w:vAlign w:val="center"/>
          </w:tcPr>
          <w:p w14:paraId="24A979DA">
            <w:pPr>
              <w:spacing w:before="0" w:after="0" w:line="346" w:lineRule="exact"/>
              <w:jc w:val="left"/>
              <w:rPr>
                <w:rFonts w:hint="eastAsia" w:eastAsia="仿宋_GB2312"/>
                <w:color w:val="auto"/>
                <w:highlight w:val="none"/>
              </w:rPr>
            </w:pPr>
            <w:r>
              <w:rPr>
                <w:rFonts w:ascii="仿宋_GB2312" w:hAnsi="仿宋_GB2312" w:eastAsia="仿宋_GB2312"/>
                <w:color w:val="auto"/>
                <w:sz w:val="21"/>
                <w:highlight w:val="none"/>
              </w:rPr>
              <w:t>递交投标保证金证明材料复印件</w:t>
            </w:r>
          </w:p>
        </w:tc>
        <w:tc>
          <w:tcPr>
            <w:tcW w:w="4317" w:type="dxa"/>
            <w:noWrap w:val="0"/>
            <w:vAlign w:val="top"/>
          </w:tcPr>
          <w:p w14:paraId="572FA6E2">
            <w:pPr>
              <w:spacing w:before="0" w:after="0" w:line="240" w:lineRule="auto"/>
              <w:jc w:val="left"/>
              <w:rPr>
                <w:color w:val="auto"/>
                <w:highlight w:val="none"/>
              </w:rPr>
            </w:pPr>
            <w:r>
              <w:rPr>
                <w:rFonts w:ascii="仿宋_GB2312" w:hAnsi="仿宋_GB2312" w:eastAsia="仿宋_GB2312"/>
                <w:color w:val="auto"/>
                <w:sz w:val="21"/>
                <w:highlight w:val="none"/>
              </w:rPr>
              <w:t>1.按要求提供</w:t>
            </w:r>
          </w:p>
          <w:p w14:paraId="197F0402">
            <w:pPr>
              <w:spacing w:before="0" w:after="0" w:line="240" w:lineRule="auto"/>
              <w:jc w:val="left"/>
              <w:rPr>
                <w:color w:val="auto"/>
                <w:highlight w:val="none"/>
              </w:rPr>
            </w:pPr>
            <w:r>
              <w:rPr>
                <w:rFonts w:ascii="仿宋_GB2312" w:hAnsi="仿宋_GB2312" w:eastAsia="仿宋_GB2312"/>
                <w:color w:val="auto"/>
                <w:sz w:val="21"/>
                <w:highlight w:val="none"/>
              </w:rPr>
              <w:t>2.合法有效</w:t>
            </w:r>
          </w:p>
          <w:p w14:paraId="7506999D">
            <w:pPr>
              <w:spacing w:before="0" w:after="0" w:line="346" w:lineRule="exact"/>
              <w:jc w:val="both"/>
              <w:rPr>
                <w:color w:val="auto"/>
                <w:highlight w:val="none"/>
              </w:rPr>
            </w:pPr>
            <w:r>
              <w:rPr>
                <w:rFonts w:ascii="仿宋_GB2312" w:hAnsi="仿宋_GB2312" w:eastAsia="仿宋_GB2312"/>
                <w:color w:val="auto"/>
                <w:sz w:val="21"/>
                <w:highlight w:val="none"/>
              </w:rPr>
              <w:t>3.无投标须知26.2（1）所述情形</w:t>
            </w:r>
          </w:p>
        </w:tc>
        <w:tc>
          <w:tcPr>
            <w:tcW w:w="645" w:type="dxa"/>
            <w:noWrap w:val="0"/>
            <w:vAlign w:val="top"/>
          </w:tcPr>
          <w:p w14:paraId="4E8233EA">
            <w:pPr>
              <w:spacing w:before="0" w:after="0" w:line="346" w:lineRule="exact"/>
              <w:jc w:val="center"/>
              <w:rPr>
                <w:color w:val="auto"/>
                <w:highlight w:val="none"/>
              </w:rPr>
            </w:pPr>
          </w:p>
        </w:tc>
        <w:tc>
          <w:tcPr>
            <w:tcW w:w="660" w:type="dxa"/>
            <w:noWrap w:val="0"/>
            <w:vAlign w:val="top"/>
          </w:tcPr>
          <w:p w14:paraId="020DC4AD">
            <w:pPr>
              <w:spacing w:before="0" w:after="0" w:line="346" w:lineRule="exact"/>
              <w:jc w:val="center"/>
              <w:rPr>
                <w:color w:val="auto"/>
                <w:highlight w:val="none"/>
              </w:rPr>
            </w:pPr>
          </w:p>
        </w:tc>
        <w:tc>
          <w:tcPr>
            <w:tcW w:w="690" w:type="dxa"/>
            <w:noWrap w:val="0"/>
            <w:vAlign w:val="top"/>
          </w:tcPr>
          <w:p w14:paraId="7ECAE950">
            <w:pPr>
              <w:spacing w:before="0" w:after="0" w:line="346" w:lineRule="exact"/>
              <w:jc w:val="center"/>
              <w:rPr>
                <w:color w:val="auto"/>
                <w:highlight w:val="none"/>
              </w:rPr>
            </w:pPr>
          </w:p>
        </w:tc>
      </w:tr>
      <w:tr w14:paraId="23CC5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0" w:hRule="atLeast"/>
          <w:jc w:val="center"/>
        </w:trPr>
        <w:tc>
          <w:tcPr>
            <w:tcW w:w="645" w:type="dxa"/>
            <w:noWrap w:val="0"/>
            <w:vAlign w:val="center"/>
          </w:tcPr>
          <w:p w14:paraId="5DFD5215">
            <w:pPr>
              <w:spacing w:before="0" w:after="0" w:line="346" w:lineRule="exact"/>
              <w:jc w:val="center"/>
              <w:rPr>
                <w:color w:val="auto"/>
                <w:highlight w:val="none"/>
              </w:rPr>
            </w:pPr>
            <w:r>
              <w:rPr>
                <w:rFonts w:ascii="仿宋_GB2312" w:hAnsi="仿宋_GB2312" w:eastAsia="仿宋_GB2312"/>
                <w:color w:val="auto"/>
                <w:sz w:val="21"/>
                <w:highlight w:val="none"/>
              </w:rPr>
              <w:t>3</w:t>
            </w:r>
          </w:p>
        </w:tc>
        <w:tc>
          <w:tcPr>
            <w:tcW w:w="2328" w:type="dxa"/>
            <w:noWrap w:val="0"/>
            <w:vAlign w:val="center"/>
          </w:tcPr>
          <w:p w14:paraId="3D1ED928">
            <w:pPr>
              <w:spacing w:before="0" w:after="0" w:line="346" w:lineRule="exact"/>
              <w:jc w:val="both"/>
              <w:rPr>
                <w:color w:val="auto"/>
                <w:highlight w:val="none"/>
              </w:rPr>
            </w:pPr>
            <w:r>
              <w:rPr>
                <w:rFonts w:ascii="仿宋_GB2312" w:hAnsi="仿宋_GB2312" w:eastAsia="仿宋_GB2312"/>
                <w:color w:val="auto"/>
                <w:sz w:val="21"/>
                <w:highlight w:val="none"/>
              </w:rPr>
              <w:t>开标一览表</w:t>
            </w:r>
          </w:p>
        </w:tc>
        <w:tc>
          <w:tcPr>
            <w:tcW w:w="4317" w:type="dxa"/>
            <w:noWrap w:val="0"/>
            <w:vAlign w:val="top"/>
          </w:tcPr>
          <w:p w14:paraId="783680BB">
            <w:pPr>
              <w:spacing w:before="0" w:after="0" w:line="240" w:lineRule="auto"/>
              <w:jc w:val="left"/>
              <w:rPr>
                <w:color w:val="auto"/>
                <w:highlight w:val="none"/>
              </w:rPr>
            </w:pPr>
            <w:r>
              <w:rPr>
                <w:rFonts w:ascii="仿宋_GB2312" w:hAnsi="仿宋_GB2312" w:eastAsia="仿宋_GB2312"/>
                <w:color w:val="auto"/>
                <w:sz w:val="21"/>
                <w:highlight w:val="none"/>
              </w:rPr>
              <w:t>1.按给定格式填写</w:t>
            </w:r>
          </w:p>
          <w:p w14:paraId="628BCF65">
            <w:pPr>
              <w:spacing w:before="0" w:after="0" w:line="346" w:lineRule="exact"/>
              <w:jc w:val="left"/>
              <w:rPr>
                <w:color w:val="auto"/>
                <w:highlight w:val="none"/>
              </w:rPr>
            </w:pPr>
            <w:r>
              <w:rPr>
                <w:rFonts w:ascii="仿宋_GB2312" w:hAnsi="仿宋_GB2312" w:eastAsia="仿宋_GB2312"/>
                <w:color w:val="auto"/>
                <w:sz w:val="21"/>
                <w:highlight w:val="none"/>
              </w:rPr>
              <w:t>2.响应招标文件实质性要求</w:t>
            </w:r>
          </w:p>
          <w:p w14:paraId="0BC1533D">
            <w:pPr>
              <w:spacing w:before="0" w:after="0" w:line="346" w:lineRule="exact"/>
              <w:jc w:val="left"/>
              <w:rPr>
                <w:color w:val="auto"/>
                <w:highlight w:val="none"/>
              </w:rPr>
            </w:pPr>
            <w:r>
              <w:rPr>
                <w:rFonts w:ascii="仿宋_GB2312" w:hAnsi="仿宋_GB2312" w:eastAsia="仿宋_GB2312"/>
                <w:color w:val="auto"/>
                <w:sz w:val="21"/>
                <w:highlight w:val="none"/>
              </w:rPr>
              <w:t>3.无投标须知26.2（2）（3）（7）所述情形</w:t>
            </w:r>
          </w:p>
        </w:tc>
        <w:tc>
          <w:tcPr>
            <w:tcW w:w="645" w:type="dxa"/>
            <w:noWrap w:val="0"/>
            <w:vAlign w:val="top"/>
          </w:tcPr>
          <w:p w14:paraId="130D73C9">
            <w:pPr>
              <w:spacing w:before="0" w:after="0" w:line="346" w:lineRule="exact"/>
              <w:jc w:val="center"/>
              <w:rPr>
                <w:color w:val="auto"/>
                <w:highlight w:val="none"/>
              </w:rPr>
            </w:pPr>
          </w:p>
        </w:tc>
        <w:tc>
          <w:tcPr>
            <w:tcW w:w="660" w:type="dxa"/>
            <w:noWrap w:val="0"/>
            <w:vAlign w:val="top"/>
          </w:tcPr>
          <w:p w14:paraId="1F35D043">
            <w:pPr>
              <w:spacing w:before="0" w:after="0" w:line="346" w:lineRule="exact"/>
              <w:jc w:val="center"/>
              <w:rPr>
                <w:color w:val="auto"/>
                <w:highlight w:val="none"/>
              </w:rPr>
            </w:pPr>
          </w:p>
        </w:tc>
        <w:tc>
          <w:tcPr>
            <w:tcW w:w="690" w:type="dxa"/>
            <w:noWrap w:val="0"/>
            <w:vAlign w:val="top"/>
          </w:tcPr>
          <w:p w14:paraId="336395DA">
            <w:pPr>
              <w:spacing w:before="0" w:after="0" w:line="346" w:lineRule="exact"/>
              <w:jc w:val="center"/>
              <w:rPr>
                <w:color w:val="auto"/>
                <w:highlight w:val="none"/>
              </w:rPr>
            </w:pPr>
          </w:p>
        </w:tc>
      </w:tr>
      <w:tr w14:paraId="5E02C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5" w:hRule="atLeast"/>
          <w:jc w:val="center"/>
        </w:trPr>
        <w:tc>
          <w:tcPr>
            <w:tcW w:w="645" w:type="dxa"/>
            <w:noWrap w:val="0"/>
            <w:vAlign w:val="center"/>
          </w:tcPr>
          <w:p w14:paraId="343D4C54">
            <w:pPr>
              <w:spacing w:before="0" w:after="0" w:line="346" w:lineRule="exact"/>
              <w:jc w:val="center"/>
              <w:rPr>
                <w:color w:val="auto"/>
                <w:highlight w:val="none"/>
              </w:rPr>
            </w:pPr>
            <w:r>
              <w:rPr>
                <w:rFonts w:ascii="仿宋_GB2312" w:hAnsi="仿宋_GB2312" w:eastAsia="仿宋_GB2312"/>
                <w:color w:val="auto"/>
                <w:sz w:val="21"/>
                <w:highlight w:val="none"/>
              </w:rPr>
              <w:t>4</w:t>
            </w:r>
          </w:p>
        </w:tc>
        <w:tc>
          <w:tcPr>
            <w:tcW w:w="2328" w:type="dxa"/>
            <w:noWrap w:val="0"/>
            <w:vAlign w:val="center"/>
          </w:tcPr>
          <w:p w14:paraId="4828A195">
            <w:pPr>
              <w:spacing w:before="0" w:after="0" w:line="346" w:lineRule="exact"/>
              <w:jc w:val="both"/>
              <w:rPr>
                <w:color w:val="auto"/>
                <w:highlight w:val="none"/>
              </w:rPr>
            </w:pPr>
            <w:r>
              <w:rPr>
                <w:rFonts w:ascii="仿宋_GB2312" w:hAnsi="仿宋_GB2312" w:eastAsia="仿宋_GB2312"/>
                <w:color w:val="auto"/>
                <w:sz w:val="21"/>
                <w:highlight w:val="none"/>
              </w:rPr>
              <w:t>分项报价表</w:t>
            </w:r>
          </w:p>
        </w:tc>
        <w:tc>
          <w:tcPr>
            <w:tcW w:w="4317" w:type="dxa"/>
            <w:noWrap w:val="0"/>
            <w:vAlign w:val="top"/>
          </w:tcPr>
          <w:p w14:paraId="57C2905E">
            <w:pPr>
              <w:spacing w:before="0" w:after="0" w:line="240" w:lineRule="auto"/>
              <w:jc w:val="left"/>
              <w:rPr>
                <w:color w:val="auto"/>
                <w:highlight w:val="none"/>
              </w:rPr>
            </w:pPr>
            <w:r>
              <w:rPr>
                <w:rFonts w:ascii="仿宋_GB2312" w:hAnsi="仿宋_GB2312" w:eastAsia="仿宋_GB2312"/>
                <w:color w:val="auto"/>
                <w:sz w:val="21"/>
                <w:highlight w:val="none"/>
              </w:rPr>
              <w:t>1.按给定格式填写，信息完整</w:t>
            </w:r>
          </w:p>
          <w:p w14:paraId="7F1A9F84">
            <w:pPr>
              <w:spacing w:before="0" w:after="0" w:line="346" w:lineRule="exact"/>
              <w:jc w:val="left"/>
              <w:rPr>
                <w:color w:val="auto"/>
                <w:highlight w:val="none"/>
              </w:rPr>
            </w:pPr>
            <w:r>
              <w:rPr>
                <w:rFonts w:ascii="仿宋_GB2312" w:hAnsi="仿宋_GB2312" w:eastAsia="仿宋_GB2312"/>
                <w:color w:val="auto"/>
                <w:sz w:val="21"/>
                <w:highlight w:val="none"/>
              </w:rPr>
              <w:t>2.响应招标文件实质性要求</w:t>
            </w:r>
          </w:p>
          <w:p w14:paraId="3B33948C">
            <w:pPr>
              <w:spacing w:before="0" w:after="0" w:line="240" w:lineRule="auto"/>
              <w:jc w:val="left"/>
              <w:rPr>
                <w:color w:val="auto"/>
                <w:highlight w:val="none"/>
              </w:rPr>
            </w:pPr>
            <w:r>
              <w:rPr>
                <w:rFonts w:ascii="仿宋_GB2312" w:hAnsi="仿宋_GB2312" w:eastAsia="仿宋_GB2312"/>
                <w:color w:val="auto"/>
                <w:sz w:val="21"/>
                <w:highlight w:val="none"/>
              </w:rPr>
              <w:t>3.无投标须知26.2（2）所述情形</w:t>
            </w:r>
          </w:p>
        </w:tc>
        <w:tc>
          <w:tcPr>
            <w:tcW w:w="645" w:type="dxa"/>
            <w:noWrap w:val="0"/>
            <w:vAlign w:val="top"/>
          </w:tcPr>
          <w:p w14:paraId="121A43FF">
            <w:pPr>
              <w:spacing w:before="0" w:after="0" w:line="346" w:lineRule="exact"/>
              <w:jc w:val="center"/>
              <w:rPr>
                <w:color w:val="auto"/>
                <w:highlight w:val="none"/>
              </w:rPr>
            </w:pPr>
          </w:p>
        </w:tc>
        <w:tc>
          <w:tcPr>
            <w:tcW w:w="660" w:type="dxa"/>
            <w:noWrap w:val="0"/>
            <w:vAlign w:val="top"/>
          </w:tcPr>
          <w:p w14:paraId="52BD43C1">
            <w:pPr>
              <w:spacing w:before="0" w:after="0" w:line="346" w:lineRule="exact"/>
              <w:jc w:val="center"/>
              <w:rPr>
                <w:color w:val="auto"/>
                <w:highlight w:val="none"/>
              </w:rPr>
            </w:pPr>
          </w:p>
        </w:tc>
        <w:tc>
          <w:tcPr>
            <w:tcW w:w="690" w:type="dxa"/>
            <w:noWrap w:val="0"/>
            <w:vAlign w:val="top"/>
          </w:tcPr>
          <w:p w14:paraId="6842696E">
            <w:pPr>
              <w:spacing w:before="0" w:after="0" w:line="346" w:lineRule="exact"/>
              <w:jc w:val="center"/>
              <w:rPr>
                <w:color w:val="auto"/>
                <w:highlight w:val="none"/>
              </w:rPr>
            </w:pPr>
          </w:p>
        </w:tc>
      </w:tr>
      <w:tr w14:paraId="3080C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0" w:hRule="atLeast"/>
          <w:jc w:val="center"/>
        </w:trPr>
        <w:tc>
          <w:tcPr>
            <w:tcW w:w="645" w:type="dxa"/>
            <w:noWrap w:val="0"/>
            <w:vAlign w:val="center"/>
          </w:tcPr>
          <w:p w14:paraId="0B709BC9">
            <w:pPr>
              <w:spacing w:before="0" w:after="0" w:line="346" w:lineRule="exact"/>
              <w:jc w:val="center"/>
              <w:rPr>
                <w:rFonts w:hint="eastAsia" w:eastAsia="微软雅黑"/>
                <w:color w:val="auto"/>
                <w:highlight w:val="none"/>
                <w:lang w:eastAsia="zh-CN"/>
              </w:rPr>
            </w:pPr>
            <w:r>
              <w:rPr>
                <w:rFonts w:hint="eastAsia" w:ascii="仿宋_GB2312" w:hAnsi="仿宋_GB2312" w:eastAsia="仿宋_GB2312"/>
                <w:color w:val="auto"/>
                <w:sz w:val="21"/>
                <w:highlight w:val="none"/>
                <w:lang w:val="en-US" w:eastAsia="zh-CN"/>
              </w:rPr>
              <w:t>5</w:t>
            </w:r>
          </w:p>
        </w:tc>
        <w:tc>
          <w:tcPr>
            <w:tcW w:w="2328" w:type="dxa"/>
            <w:noWrap w:val="0"/>
            <w:vAlign w:val="center"/>
          </w:tcPr>
          <w:p w14:paraId="2284C3E7">
            <w:pPr>
              <w:spacing w:before="0" w:after="0" w:line="346" w:lineRule="exact"/>
              <w:jc w:val="both"/>
              <w:rPr>
                <w:color w:val="auto"/>
                <w:highlight w:val="none"/>
              </w:rPr>
            </w:pPr>
            <w:r>
              <w:rPr>
                <w:rFonts w:ascii="仿宋_GB2312" w:hAnsi="仿宋_GB2312" w:eastAsia="仿宋_GB2312"/>
                <w:color w:val="auto"/>
                <w:sz w:val="21"/>
                <w:highlight w:val="none"/>
              </w:rPr>
              <w:t>技术规格偏离表</w:t>
            </w:r>
          </w:p>
        </w:tc>
        <w:tc>
          <w:tcPr>
            <w:tcW w:w="4317" w:type="dxa"/>
            <w:noWrap w:val="0"/>
            <w:vAlign w:val="top"/>
          </w:tcPr>
          <w:p w14:paraId="1004C6A0">
            <w:pPr>
              <w:spacing w:before="0" w:after="0" w:line="240" w:lineRule="auto"/>
              <w:jc w:val="left"/>
              <w:rPr>
                <w:color w:val="auto"/>
                <w:highlight w:val="none"/>
              </w:rPr>
            </w:pPr>
            <w:r>
              <w:rPr>
                <w:rFonts w:ascii="仿宋_GB2312" w:hAnsi="仿宋_GB2312" w:eastAsia="仿宋_GB2312"/>
                <w:color w:val="auto"/>
                <w:sz w:val="21"/>
                <w:highlight w:val="none"/>
              </w:rPr>
              <w:t>1.按给定格式及填表要求填写</w:t>
            </w:r>
          </w:p>
          <w:p w14:paraId="0D0DC423">
            <w:pPr>
              <w:spacing w:before="0" w:after="0" w:line="346" w:lineRule="exact"/>
              <w:jc w:val="left"/>
              <w:rPr>
                <w:color w:val="auto"/>
                <w:highlight w:val="none"/>
              </w:rPr>
            </w:pPr>
            <w:r>
              <w:rPr>
                <w:rFonts w:ascii="仿宋_GB2312" w:hAnsi="仿宋_GB2312" w:eastAsia="仿宋_GB2312"/>
                <w:color w:val="auto"/>
                <w:sz w:val="21"/>
                <w:highlight w:val="none"/>
              </w:rPr>
              <w:t>2.响应招标文件实质性要求</w:t>
            </w:r>
          </w:p>
          <w:p w14:paraId="2D80AD5B">
            <w:pPr>
              <w:spacing w:before="0" w:after="0" w:line="240" w:lineRule="auto"/>
              <w:jc w:val="left"/>
              <w:rPr>
                <w:color w:val="auto"/>
                <w:highlight w:val="none"/>
              </w:rPr>
            </w:pPr>
            <w:r>
              <w:rPr>
                <w:rFonts w:ascii="仿宋_GB2312" w:hAnsi="仿宋_GB2312" w:eastAsia="仿宋_GB2312"/>
                <w:color w:val="auto"/>
                <w:sz w:val="21"/>
                <w:highlight w:val="none"/>
              </w:rPr>
              <w:t>3.无投标须知26.2（2）所述情形</w:t>
            </w:r>
          </w:p>
        </w:tc>
        <w:tc>
          <w:tcPr>
            <w:tcW w:w="645" w:type="dxa"/>
            <w:noWrap w:val="0"/>
            <w:vAlign w:val="top"/>
          </w:tcPr>
          <w:p w14:paraId="3A6ECE8C">
            <w:pPr>
              <w:spacing w:before="0" w:after="0" w:line="346" w:lineRule="exact"/>
              <w:jc w:val="center"/>
              <w:rPr>
                <w:color w:val="auto"/>
                <w:highlight w:val="none"/>
              </w:rPr>
            </w:pPr>
          </w:p>
        </w:tc>
        <w:tc>
          <w:tcPr>
            <w:tcW w:w="660" w:type="dxa"/>
            <w:noWrap w:val="0"/>
            <w:vAlign w:val="top"/>
          </w:tcPr>
          <w:p w14:paraId="1336C9B4">
            <w:pPr>
              <w:spacing w:before="0" w:after="0" w:line="346" w:lineRule="exact"/>
              <w:jc w:val="center"/>
              <w:rPr>
                <w:color w:val="auto"/>
                <w:highlight w:val="none"/>
              </w:rPr>
            </w:pPr>
          </w:p>
        </w:tc>
        <w:tc>
          <w:tcPr>
            <w:tcW w:w="690" w:type="dxa"/>
            <w:noWrap w:val="0"/>
            <w:vAlign w:val="top"/>
          </w:tcPr>
          <w:p w14:paraId="66976DAA">
            <w:pPr>
              <w:spacing w:before="0" w:after="0" w:line="346" w:lineRule="exact"/>
              <w:jc w:val="center"/>
              <w:rPr>
                <w:color w:val="auto"/>
                <w:highlight w:val="none"/>
              </w:rPr>
            </w:pPr>
          </w:p>
        </w:tc>
      </w:tr>
      <w:tr w14:paraId="7024D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5" w:hRule="atLeast"/>
          <w:jc w:val="center"/>
        </w:trPr>
        <w:tc>
          <w:tcPr>
            <w:tcW w:w="645" w:type="dxa"/>
            <w:noWrap w:val="0"/>
            <w:vAlign w:val="center"/>
          </w:tcPr>
          <w:p w14:paraId="4564D88B">
            <w:pPr>
              <w:spacing w:before="0" w:after="0" w:line="346" w:lineRule="exact"/>
              <w:jc w:val="center"/>
              <w:rPr>
                <w:rFonts w:hint="eastAsia" w:eastAsia="微软雅黑"/>
                <w:color w:val="auto"/>
                <w:highlight w:val="none"/>
                <w:lang w:eastAsia="zh-CN"/>
              </w:rPr>
            </w:pPr>
            <w:r>
              <w:rPr>
                <w:rFonts w:hint="eastAsia" w:ascii="仿宋_GB2312" w:hAnsi="仿宋_GB2312" w:eastAsia="仿宋_GB2312"/>
                <w:color w:val="auto"/>
                <w:sz w:val="21"/>
                <w:highlight w:val="none"/>
                <w:lang w:val="en-US" w:eastAsia="zh-CN"/>
              </w:rPr>
              <w:t>6</w:t>
            </w:r>
          </w:p>
        </w:tc>
        <w:tc>
          <w:tcPr>
            <w:tcW w:w="2328" w:type="dxa"/>
            <w:noWrap w:val="0"/>
            <w:vAlign w:val="center"/>
          </w:tcPr>
          <w:p w14:paraId="7B203E90">
            <w:pPr>
              <w:spacing w:before="0" w:after="0" w:line="346" w:lineRule="exact"/>
              <w:jc w:val="both"/>
              <w:rPr>
                <w:color w:val="auto"/>
                <w:highlight w:val="none"/>
              </w:rPr>
            </w:pPr>
            <w:r>
              <w:rPr>
                <w:rFonts w:ascii="仿宋_GB2312" w:hAnsi="仿宋_GB2312" w:eastAsia="仿宋_GB2312"/>
                <w:color w:val="auto"/>
                <w:sz w:val="21"/>
                <w:highlight w:val="none"/>
              </w:rPr>
              <w:t>商务条款偏离表</w:t>
            </w:r>
          </w:p>
        </w:tc>
        <w:tc>
          <w:tcPr>
            <w:tcW w:w="4317" w:type="dxa"/>
            <w:noWrap w:val="0"/>
            <w:vAlign w:val="top"/>
          </w:tcPr>
          <w:p w14:paraId="40BB3859">
            <w:pPr>
              <w:spacing w:before="0" w:after="0" w:line="240" w:lineRule="auto"/>
              <w:jc w:val="left"/>
              <w:rPr>
                <w:color w:val="auto"/>
                <w:highlight w:val="none"/>
              </w:rPr>
            </w:pPr>
            <w:r>
              <w:rPr>
                <w:rFonts w:ascii="仿宋_GB2312" w:hAnsi="仿宋_GB2312" w:eastAsia="仿宋_GB2312"/>
                <w:color w:val="auto"/>
                <w:sz w:val="21"/>
                <w:highlight w:val="none"/>
              </w:rPr>
              <w:t>1.按给定格式及填表要求填写</w:t>
            </w:r>
          </w:p>
          <w:p w14:paraId="410B9A7B">
            <w:pPr>
              <w:spacing w:before="0" w:after="0" w:line="346" w:lineRule="exact"/>
              <w:jc w:val="left"/>
              <w:rPr>
                <w:color w:val="auto"/>
                <w:highlight w:val="none"/>
              </w:rPr>
            </w:pPr>
            <w:r>
              <w:rPr>
                <w:rFonts w:ascii="仿宋_GB2312" w:hAnsi="仿宋_GB2312" w:eastAsia="仿宋_GB2312"/>
                <w:color w:val="auto"/>
                <w:sz w:val="21"/>
                <w:highlight w:val="none"/>
              </w:rPr>
              <w:t>2.响应招标文件实质性要求</w:t>
            </w:r>
          </w:p>
          <w:p w14:paraId="47B7A417">
            <w:pPr>
              <w:spacing w:before="0" w:after="0" w:line="240" w:lineRule="auto"/>
              <w:jc w:val="left"/>
              <w:rPr>
                <w:color w:val="auto"/>
                <w:highlight w:val="none"/>
              </w:rPr>
            </w:pPr>
            <w:r>
              <w:rPr>
                <w:rFonts w:ascii="仿宋_GB2312" w:hAnsi="仿宋_GB2312" w:eastAsia="仿宋_GB2312"/>
                <w:color w:val="auto"/>
                <w:sz w:val="21"/>
                <w:highlight w:val="none"/>
              </w:rPr>
              <w:t>3.无投标须知26.2（2）所述情形</w:t>
            </w:r>
          </w:p>
        </w:tc>
        <w:tc>
          <w:tcPr>
            <w:tcW w:w="645" w:type="dxa"/>
            <w:noWrap w:val="0"/>
            <w:vAlign w:val="top"/>
          </w:tcPr>
          <w:p w14:paraId="1460C748">
            <w:pPr>
              <w:spacing w:before="0" w:after="0" w:line="346" w:lineRule="exact"/>
              <w:jc w:val="center"/>
              <w:rPr>
                <w:color w:val="auto"/>
                <w:highlight w:val="none"/>
              </w:rPr>
            </w:pPr>
          </w:p>
        </w:tc>
        <w:tc>
          <w:tcPr>
            <w:tcW w:w="660" w:type="dxa"/>
            <w:noWrap w:val="0"/>
            <w:vAlign w:val="top"/>
          </w:tcPr>
          <w:p w14:paraId="3DB7E191">
            <w:pPr>
              <w:spacing w:before="0" w:after="0" w:line="346" w:lineRule="exact"/>
              <w:jc w:val="center"/>
              <w:rPr>
                <w:color w:val="auto"/>
                <w:highlight w:val="none"/>
              </w:rPr>
            </w:pPr>
          </w:p>
        </w:tc>
        <w:tc>
          <w:tcPr>
            <w:tcW w:w="690" w:type="dxa"/>
            <w:noWrap w:val="0"/>
            <w:vAlign w:val="top"/>
          </w:tcPr>
          <w:p w14:paraId="05E71591">
            <w:pPr>
              <w:spacing w:before="0" w:after="0" w:line="346" w:lineRule="exact"/>
              <w:jc w:val="center"/>
              <w:rPr>
                <w:color w:val="auto"/>
                <w:highlight w:val="none"/>
              </w:rPr>
            </w:pPr>
          </w:p>
        </w:tc>
      </w:tr>
      <w:tr w14:paraId="4B2D2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5" w:hRule="atLeast"/>
          <w:jc w:val="center"/>
        </w:trPr>
        <w:tc>
          <w:tcPr>
            <w:tcW w:w="645" w:type="dxa"/>
            <w:noWrap w:val="0"/>
            <w:vAlign w:val="center"/>
          </w:tcPr>
          <w:p w14:paraId="221A4696">
            <w:pPr>
              <w:spacing w:before="0" w:after="0" w:line="346" w:lineRule="exact"/>
              <w:jc w:val="center"/>
              <w:rPr>
                <w:rFonts w:hint="eastAsia" w:eastAsia="微软雅黑"/>
                <w:color w:val="auto"/>
                <w:highlight w:val="none"/>
                <w:lang w:eastAsia="zh-CN"/>
              </w:rPr>
            </w:pPr>
            <w:r>
              <w:rPr>
                <w:rFonts w:hint="eastAsia" w:ascii="仿宋_GB2312" w:hAnsi="仿宋_GB2312" w:eastAsia="仿宋_GB2312"/>
                <w:color w:val="auto"/>
                <w:sz w:val="21"/>
                <w:highlight w:val="none"/>
                <w:lang w:val="en-US" w:eastAsia="zh-CN"/>
              </w:rPr>
              <w:t>7</w:t>
            </w:r>
          </w:p>
        </w:tc>
        <w:tc>
          <w:tcPr>
            <w:tcW w:w="2328" w:type="dxa"/>
            <w:noWrap w:val="0"/>
            <w:vAlign w:val="center"/>
          </w:tcPr>
          <w:p w14:paraId="4E4532FB">
            <w:pPr>
              <w:spacing w:before="0" w:after="0" w:line="346" w:lineRule="exact"/>
              <w:jc w:val="both"/>
              <w:rPr>
                <w:color w:val="auto"/>
                <w:highlight w:val="none"/>
              </w:rPr>
            </w:pPr>
            <w:r>
              <w:rPr>
                <w:rFonts w:ascii="仿宋_GB2312" w:hAnsi="仿宋_GB2312" w:eastAsia="仿宋_GB2312"/>
                <w:color w:val="auto"/>
                <w:highlight w:val="none"/>
              </w:rPr>
              <w:t>文件一致性承诺函</w:t>
            </w:r>
          </w:p>
        </w:tc>
        <w:tc>
          <w:tcPr>
            <w:tcW w:w="4317" w:type="dxa"/>
            <w:noWrap w:val="0"/>
            <w:vAlign w:val="center"/>
          </w:tcPr>
          <w:p w14:paraId="026BC007">
            <w:pPr>
              <w:spacing w:before="0" w:after="0" w:line="346" w:lineRule="exact"/>
              <w:jc w:val="both"/>
              <w:rPr>
                <w:color w:val="auto"/>
                <w:highlight w:val="none"/>
              </w:rPr>
            </w:pPr>
            <w:r>
              <w:rPr>
                <w:rFonts w:ascii="仿宋_GB2312" w:hAnsi="仿宋_GB2312" w:eastAsia="仿宋_GB2312"/>
                <w:color w:val="auto"/>
                <w:sz w:val="21"/>
                <w:highlight w:val="none"/>
              </w:rPr>
              <w:t>1.按给定格式及内容填写</w:t>
            </w:r>
          </w:p>
          <w:p w14:paraId="2CF0F434">
            <w:pPr>
              <w:spacing w:before="0" w:after="0" w:line="346" w:lineRule="exact"/>
              <w:jc w:val="both"/>
              <w:rPr>
                <w:color w:val="auto"/>
                <w:highlight w:val="none"/>
              </w:rPr>
            </w:pPr>
            <w:r>
              <w:rPr>
                <w:rFonts w:ascii="仿宋_GB2312" w:hAnsi="仿宋_GB2312" w:eastAsia="仿宋_GB2312"/>
                <w:color w:val="auto"/>
                <w:sz w:val="21"/>
                <w:highlight w:val="none"/>
              </w:rPr>
              <w:t>2.无投标须知26.2（2）所述情形</w:t>
            </w:r>
          </w:p>
        </w:tc>
        <w:tc>
          <w:tcPr>
            <w:tcW w:w="645" w:type="dxa"/>
            <w:noWrap w:val="0"/>
            <w:vAlign w:val="top"/>
          </w:tcPr>
          <w:p w14:paraId="057DA3BC">
            <w:pPr>
              <w:spacing w:before="0" w:after="0" w:line="346" w:lineRule="exact"/>
              <w:jc w:val="center"/>
              <w:rPr>
                <w:color w:val="auto"/>
                <w:highlight w:val="none"/>
              </w:rPr>
            </w:pPr>
          </w:p>
        </w:tc>
        <w:tc>
          <w:tcPr>
            <w:tcW w:w="660" w:type="dxa"/>
            <w:noWrap w:val="0"/>
            <w:vAlign w:val="top"/>
          </w:tcPr>
          <w:p w14:paraId="1059A12F">
            <w:pPr>
              <w:spacing w:before="0" w:after="0" w:line="346" w:lineRule="exact"/>
              <w:jc w:val="center"/>
              <w:rPr>
                <w:color w:val="auto"/>
                <w:highlight w:val="none"/>
              </w:rPr>
            </w:pPr>
          </w:p>
        </w:tc>
        <w:tc>
          <w:tcPr>
            <w:tcW w:w="690" w:type="dxa"/>
            <w:noWrap w:val="0"/>
            <w:vAlign w:val="top"/>
          </w:tcPr>
          <w:p w14:paraId="17D9A560">
            <w:pPr>
              <w:spacing w:before="0" w:after="0" w:line="346" w:lineRule="exact"/>
              <w:jc w:val="center"/>
              <w:rPr>
                <w:color w:val="auto"/>
                <w:highlight w:val="none"/>
              </w:rPr>
            </w:pPr>
          </w:p>
        </w:tc>
      </w:tr>
      <w:tr w14:paraId="6D114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5" w:hRule="atLeast"/>
          <w:jc w:val="center"/>
        </w:trPr>
        <w:tc>
          <w:tcPr>
            <w:tcW w:w="645" w:type="dxa"/>
            <w:noWrap w:val="0"/>
            <w:vAlign w:val="center"/>
          </w:tcPr>
          <w:p w14:paraId="73FDCFCA">
            <w:pPr>
              <w:spacing w:before="0" w:after="0" w:line="346" w:lineRule="exact"/>
              <w:jc w:val="center"/>
              <w:rPr>
                <w:rFonts w:hint="default" w:ascii="仿宋_GB2312" w:hAnsi="仿宋_GB2312" w:eastAsia="仿宋_GB2312"/>
                <w:color w:val="auto"/>
                <w:sz w:val="21"/>
                <w:highlight w:val="none"/>
                <w:lang w:val="en-US" w:eastAsia="zh-CN"/>
              </w:rPr>
            </w:pPr>
            <w:r>
              <w:rPr>
                <w:rFonts w:hint="eastAsia" w:ascii="仿宋_GB2312" w:hAnsi="仿宋_GB2312" w:eastAsia="仿宋_GB2312"/>
                <w:color w:val="auto"/>
                <w:sz w:val="21"/>
                <w:highlight w:val="none"/>
                <w:lang w:val="en-US" w:eastAsia="zh-CN"/>
              </w:rPr>
              <w:t>8</w:t>
            </w:r>
          </w:p>
        </w:tc>
        <w:tc>
          <w:tcPr>
            <w:tcW w:w="2328" w:type="dxa"/>
            <w:noWrap w:val="0"/>
            <w:vAlign w:val="center"/>
          </w:tcPr>
          <w:p w14:paraId="5DE9A95D">
            <w:pPr>
              <w:snapToGrid w:val="0"/>
              <w:jc w:val="left"/>
              <w:rPr>
                <w:rFonts w:ascii="仿宋_GB2312" w:hAnsi="仿宋_GB2312" w:eastAsia="仿宋_GB2312"/>
                <w:color w:val="auto"/>
                <w:highlight w:val="none"/>
              </w:rPr>
            </w:pPr>
            <w:r>
              <w:rPr>
                <w:rFonts w:hint="eastAsia" w:ascii="仿宋_GB2312" w:hAnsi="仿宋_GB2312" w:eastAsia="仿宋_GB2312" w:cs="仿宋_GB2312"/>
                <w:color w:val="000000"/>
                <w:sz w:val="21"/>
                <w:szCs w:val="21"/>
              </w:rPr>
              <w:t>暗标分册投标文件</w:t>
            </w:r>
          </w:p>
        </w:tc>
        <w:tc>
          <w:tcPr>
            <w:tcW w:w="4317" w:type="dxa"/>
            <w:noWrap w:val="0"/>
            <w:vAlign w:val="center"/>
          </w:tcPr>
          <w:p w14:paraId="3D763250">
            <w:pPr>
              <w:spacing w:before="0" w:after="0" w:line="346" w:lineRule="exact"/>
              <w:jc w:val="both"/>
              <w:rPr>
                <w:rFonts w:hint="eastAsia" w:ascii="仿宋_GB2312" w:hAnsi="仿宋_GB2312" w:eastAsia="仿宋_GB2312"/>
                <w:color w:val="auto"/>
                <w:sz w:val="21"/>
                <w:highlight w:val="none"/>
              </w:rPr>
            </w:pPr>
            <w:r>
              <w:rPr>
                <w:rFonts w:hint="eastAsia" w:ascii="仿宋_GB2312" w:hAnsi="仿宋_GB2312" w:eastAsia="仿宋_GB2312"/>
                <w:color w:val="auto"/>
                <w:sz w:val="21"/>
                <w:highlight w:val="none"/>
              </w:rPr>
              <w:t>1.符合投标须知11.3所述全部要求</w:t>
            </w:r>
          </w:p>
          <w:p w14:paraId="591E5CD0">
            <w:pPr>
              <w:spacing w:before="0" w:after="0" w:line="346" w:lineRule="exact"/>
              <w:jc w:val="both"/>
              <w:rPr>
                <w:rFonts w:ascii="仿宋_GB2312" w:hAnsi="仿宋_GB2312" w:eastAsia="仿宋_GB2312"/>
                <w:color w:val="auto"/>
                <w:sz w:val="21"/>
                <w:highlight w:val="none"/>
              </w:rPr>
            </w:pPr>
            <w:r>
              <w:rPr>
                <w:rFonts w:hint="eastAsia" w:ascii="仿宋_GB2312" w:hAnsi="仿宋_GB2312" w:eastAsia="仿宋_GB2312"/>
                <w:color w:val="auto"/>
                <w:sz w:val="21"/>
                <w:highlight w:val="none"/>
              </w:rPr>
              <w:t>2.无投标须知26.2（8）（9）所述情形</w:t>
            </w:r>
          </w:p>
        </w:tc>
        <w:tc>
          <w:tcPr>
            <w:tcW w:w="645" w:type="dxa"/>
            <w:noWrap w:val="0"/>
            <w:vAlign w:val="top"/>
          </w:tcPr>
          <w:p w14:paraId="697D2FDC">
            <w:pPr>
              <w:spacing w:before="0" w:after="0" w:line="346" w:lineRule="exact"/>
              <w:jc w:val="center"/>
              <w:rPr>
                <w:color w:val="auto"/>
                <w:highlight w:val="none"/>
              </w:rPr>
            </w:pPr>
          </w:p>
        </w:tc>
        <w:tc>
          <w:tcPr>
            <w:tcW w:w="660" w:type="dxa"/>
            <w:noWrap w:val="0"/>
            <w:vAlign w:val="top"/>
          </w:tcPr>
          <w:p w14:paraId="29FCAEF7">
            <w:pPr>
              <w:spacing w:before="0" w:after="0" w:line="346" w:lineRule="exact"/>
              <w:jc w:val="center"/>
              <w:rPr>
                <w:color w:val="auto"/>
                <w:highlight w:val="none"/>
              </w:rPr>
            </w:pPr>
          </w:p>
        </w:tc>
        <w:tc>
          <w:tcPr>
            <w:tcW w:w="690" w:type="dxa"/>
            <w:noWrap w:val="0"/>
            <w:vAlign w:val="top"/>
          </w:tcPr>
          <w:p w14:paraId="45460BD1">
            <w:pPr>
              <w:spacing w:before="0" w:after="0" w:line="346" w:lineRule="exact"/>
              <w:jc w:val="center"/>
              <w:rPr>
                <w:color w:val="auto"/>
                <w:highlight w:val="none"/>
              </w:rPr>
            </w:pPr>
          </w:p>
        </w:tc>
      </w:tr>
      <w:tr w14:paraId="5A466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7" w:hRule="atLeast"/>
          <w:jc w:val="center"/>
        </w:trPr>
        <w:tc>
          <w:tcPr>
            <w:tcW w:w="7290" w:type="dxa"/>
            <w:gridSpan w:val="3"/>
            <w:noWrap w:val="0"/>
            <w:vAlign w:val="center"/>
          </w:tcPr>
          <w:p w14:paraId="6FBABE85">
            <w:pPr>
              <w:spacing w:before="0" w:after="0" w:line="240" w:lineRule="auto"/>
              <w:jc w:val="center"/>
              <w:rPr>
                <w:color w:val="auto"/>
                <w:highlight w:val="none"/>
              </w:rPr>
            </w:pPr>
            <w:r>
              <w:rPr>
                <w:rFonts w:ascii="仿宋_GB2312" w:hAnsi="仿宋_GB2312" w:eastAsia="仿宋_GB2312"/>
                <w:color w:val="auto"/>
                <w:sz w:val="21"/>
                <w:highlight w:val="none"/>
              </w:rPr>
              <w:t>结论</w:t>
            </w:r>
          </w:p>
        </w:tc>
        <w:tc>
          <w:tcPr>
            <w:tcW w:w="645" w:type="dxa"/>
            <w:noWrap w:val="0"/>
            <w:vAlign w:val="top"/>
          </w:tcPr>
          <w:p w14:paraId="320B20A4">
            <w:pPr>
              <w:spacing w:before="0" w:after="0" w:line="346" w:lineRule="exact"/>
              <w:jc w:val="center"/>
              <w:rPr>
                <w:color w:val="auto"/>
                <w:highlight w:val="none"/>
              </w:rPr>
            </w:pPr>
          </w:p>
        </w:tc>
        <w:tc>
          <w:tcPr>
            <w:tcW w:w="660" w:type="dxa"/>
            <w:noWrap w:val="0"/>
            <w:vAlign w:val="top"/>
          </w:tcPr>
          <w:p w14:paraId="3DE15FCA">
            <w:pPr>
              <w:spacing w:before="0" w:after="0" w:line="346" w:lineRule="exact"/>
              <w:jc w:val="center"/>
              <w:rPr>
                <w:color w:val="auto"/>
                <w:highlight w:val="none"/>
              </w:rPr>
            </w:pPr>
          </w:p>
        </w:tc>
        <w:tc>
          <w:tcPr>
            <w:tcW w:w="690" w:type="dxa"/>
            <w:noWrap w:val="0"/>
            <w:vAlign w:val="top"/>
          </w:tcPr>
          <w:p w14:paraId="0F8E9CC6">
            <w:pPr>
              <w:spacing w:before="0" w:after="0" w:line="346" w:lineRule="exact"/>
              <w:jc w:val="center"/>
              <w:rPr>
                <w:color w:val="auto"/>
                <w:highlight w:val="none"/>
              </w:rPr>
            </w:pPr>
          </w:p>
        </w:tc>
      </w:tr>
    </w:tbl>
    <w:p w14:paraId="73A17CF1">
      <w:pPr>
        <w:spacing w:before="0" w:after="0" w:line="396" w:lineRule="exact"/>
        <w:jc w:val="both"/>
        <w:rPr>
          <w:color w:val="auto"/>
          <w:highlight w:val="none"/>
        </w:rPr>
      </w:pPr>
      <w:r>
        <w:rPr>
          <w:rFonts w:ascii="仿宋_GB2312" w:hAnsi="仿宋_GB2312" w:eastAsia="仿宋_GB2312"/>
          <w:b/>
          <w:color w:val="auto"/>
          <w:sz w:val="24"/>
          <w:highlight w:val="none"/>
        </w:rPr>
        <w:t>填表说明</w:t>
      </w:r>
      <w:r>
        <w:rPr>
          <w:rFonts w:ascii="仿宋_GB2312" w:hAnsi="仿宋_GB2312" w:eastAsia="仿宋_GB2312"/>
          <w:color w:val="auto"/>
          <w:sz w:val="24"/>
          <w:highlight w:val="none"/>
        </w:rPr>
        <w:t>：1.每项内容审查合格，在表中填写“√”；不合格填写“×”</w:t>
      </w:r>
    </w:p>
    <w:p w14:paraId="2D8BB900">
      <w:pPr>
        <w:spacing w:before="0" w:after="0" w:line="396" w:lineRule="exact"/>
        <w:ind w:firstLine="1200"/>
        <w:jc w:val="both"/>
        <w:rPr>
          <w:color w:val="auto"/>
          <w:highlight w:val="none"/>
        </w:rPr>
      </w:pPr>
      <w:r>
        <w:rPr>
          <w:rFonts w:ascii="仿宋_GB2312" w:hAnsi="仿宋_GB2312" w:eastAsia="仿宋_GB2312"/>
          <w:color w:val="auto"/>
          <w:sz w:val="24"/>
          <w:highlight w:val="none"/>
        </w:rPr>
        <w:t>2.审查结论填写“通过”或“不通过”</w:t>
      </w:r>
    </w:p>
    <w:p w14:paraId="02A3594C">
      <w:pPr>
        <w:spacing w:line="396" w:lineRule="exact"/>
        <w:rPr>
          <w:color w:val="auto"/>
          <w:highlight w:val="none"/>
        </w:rPr>
      </w:pPr>
      <w:r>
        <w:rPr>
          <w:rFonts w:ascii="仿宋_GB2312" w:hAnsi="仿宋_GB2312" w:eastAsia="仿宋_GB2312"/>
          <w:b/>
          <w:color w:val="auto"/>
          <w:sz w:val="24"/>
          <w:highlight w:val="none"/>
        </w:rPr>
        <w:t>审查人签字：</w:t>
      </w:r>
    </w:p>
    <w:p w14:paraId="1F061180">
      <w:pPr>
        <w:spacing w:line="396" w:lineRule="exact"/>
        <w:rPr>
          <w:rFonts w:ascii="仿宋_GB2312" w:hAnsi="仿宋_GB2312" w:eastAsia="仿宋_GB2312"/>
          <w:b/>
          <w:color w:val="auto"/>
          <w:sz w:val="24"/>
          <w:highlight w:val="none"/>
        </w:rPr>
        <w:sectPr>
          <w:pgSz w:w="11906" w:h="16838"/>
          <w:pgMar w:top="1440" w:right="1803" w:bottom="1440" w:left="1803" w:header="720" w:footer="720" w:gutter="0"/>
          <w:pgNumType w:fmt="decimal"/>
          <w:cols w:space="720" w:num="1"/>
        </w:sectPr>
      </w:pPr>
      <w:r>
        <w:rPr>
          <w:rFonts w:ascii="仿宋_GB2312" w:hAnsi="仿宋_GB2312" w:eastAsia="仿宋_GB2312"/>
          <w:b/>
          <w:color w:val="auto"/>
          <w:sz w:val="24"/>
          <w:highlight w:val="none"/>
        </w:rPr>
        <w:t>日期：</w:t>
      </w:r>
    </w:p>
    <w:p w14:paraId="55662E89">
      <w:pPr>
        <w:pStyle w:val="4"/>
        <w:pageBreakBefore/>
        <w:spacing w:before="0" w:after="0" w:line="240" w:lineRule="auto"/>
        <w:jc w:val="left"/>
        <w:rPr>
          <w:color w:val="auto"/>
          <w:sz w:val="28"/>
          <w:szCs w:val="28"/>
          <w:highlight w:val="none"/>
        </w:rPr>
      </w:pPr>
      <w:r>
        <w:rPr>
          <w:rFonts w:ascii="仿宋" w:hAnsi="仿宋" w:eastAsia="仿宋"/>
          <w:b/>
          <w:color w:val="auto"/>
          <w:sz w:val="28"/>
          <w:szCs w:val="28"/>
          <w:highlight w:val="none"/>
        </w:rPr>
        <w:t>附件3</w:t>
      </w:r>
    </w:p>
    <w:p w14:paraId="6A8A2A1E">
      <w:pPr>
        <w:spacing w:before="0" w:after="0" w:line="528" w:lineRule="exact"/>
        <w:jc w:val="center"/>
        <w:rPr>
          <w:color w:val="auto"/>
          <w:highlight w:val="none"/>
        </w:rPr>
      </w:pPr>
      <w:r>
        <w:rPr>
          <w:rFonts w:ascii="宋体" w:hAnsi="宋体" w:eastAsia="宋体"/>
          <w:b/>
          <w:color w:val="auto"/>
          <w:sz w:val="32"/>
          <w:highlight w:val="none"/>
        </w:rPr>
        <w:t>评分细则</w:t>
      </w:r>
    </w:p>
    <w:p w14:paraId="0BA54B63">
      <w:pPr>
        <w:spacing w:before="0" w:after="0" w:line="396" w:lineRule="exact"/>
        <w:jc w:val="center"/>
        <w:rPr>
          <w:rFonts w:hint="default" w:eastAsia="仿宋_GB2312"/>
          <w:color w:val="auto"/>
          <w:sz w:val="28"/>
          <w:szCs w:val="32"/>
          <w:highlight w:val="none"/>
          <w:lang w:val="en-US" w:eastAsia="zh-CN"/>
        </w:rPr>
      </w:pPr>
      <w:r>
        <w:rPr>
          <w:rFonts w:ascii="仿宋_GB2312" w:hAnsi="仿宋_GB2312" w:eastAsia="仿宋_GB2312"/>
          <w:b/>
          <w:color w:val="auto"/>
          <w:sz w:val="24"/>
          <w:highlight w:val="none"/>
        </w:rPr>
        <w:t>（综合评分法适用）</w:t>
      </w:r>
    </w:p>
    <w:p w14:paraId="4F6DDA10">
      <w:pPr>
        <w:pStyle w:val="4"/>
        <w:rPr>
          <w:rFonts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color w:val="auto"/>
          <w:sz w:val="21"/>
          <w:szCs w:val="21"/>
          <w:highlight w:val="none"/>
        </w:rPr>
        <w:t>（一）001包基本评分标准</w:t>
      </w:r>
    </w:p>
    <w:tbl>
      <w:tblPr>
        <w:tblStyle w:val="36"/>
        <w:tblpPr w:leftFromText="180" w:rightFromText="180" w:vertAnchor="text" w:horzAnchor="margin" w:tblpXSpec="center" w:tblpY="10"/>
        <w:tblW w:w="89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1281"/>
        <w:gridCol w:w="5472"/>
        <w:gridCol w:w="946"/>
      </w:tblGrid>
      <w:tr w14:paraId="71F18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tcBorders>
              <w:top w:val="single" w:color="auto" w:sz="4" w:space="0"/>
              <w:left w:val="single" w:color="auto" w:sz="4" w:space="0"/>
              <w:bottom w:val="single" w:color="auto" w:sz="4" w:space="0"/>
              <w:right w:val="single" w:color="auto" w:sz="4" w:space="0"/>
            </w:tcBorders>
            <w:vAlign w:val="center"/>
          </w:tcPr>
          <w:p w14:paraId="445365F6">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包组编号</w:t>
            </w:r>
          </w:p>
        </w:tc>
        <w:tc>
          <w:tcPr>
            <w:tcW w:w="7699" w:type="dxa"/>
            <w:gridSpan w:val="3"/>
            <w:tcBorders>
              <w:top w:val="single" w:color="auto" w:sz="4" w:space="0"/>
              <w:left w:val="single" w:color="auto" w:sz="4" w:space="0"/>
              <w:bottom w:val="single" w:color="auto" w:sz="4" w:space="0"/>
              <w:right w:val="single" w:color="auto" w:sz="4" w:space="0"/>
            </w:tcBorders>
            <w:vAlign w:val="center"/>
          </w:tcPr>
          <w:p w14:paraId="4E7B7984">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001</w:t>
            </w:r>
          </w:p>
        </w:tc>
      </w:tr>
      <w:tr w14:paraId="09CDA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tcBorders>
              <w:top w:val="single" w:color="auto" w:sz="4" w:space="0"/>
              <w:left w:val="single" w:color="auto" w:sz="4" w:space="0"/>
              <w:bottom w:val="single" w:color="auto" w:sz="4" w:space="0"/>
              <w:right w:val="single" w:color="auto" w:sz="4" w:space="0"/>
            </w:tcBorders>
            <w:vAlign w:val="center"/>
          </w:tcPr>
          <w:p w14:paraId="5ABD0C3B">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项目</w:t>
            </w:r>
          </w:p>
        </w:tc>
        <w:tc>
          <w:tcPr>
            <w:tcW w:w="1281" w:type="dxa"/>
            <w:tcBorders>
              <w:top w:val="single" w:color="auto" w:sz="4" w:space="0"/>
              <w:left w:val="single" w:color="auto" w:sz="4" w:space="0"/>
              <w:bottom w:val="single" w:color="auto" w:sz="4" w:space="0"/>
              <w:right w:val="single" w:color="auto" w:sz="4" w:space="0"/>
            </w:tcBorders>
            <w:vAlign w:val="center"/>
          </w:tcPr>
          <w:p w14:paraId="218B0B7A">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分项名称</w:t>
            </w:r>
          </w:p>
        </w:tc>
        <w:tc>
          <w:tcPr>
            <w:tcW w:w="5472" w:type="dxa"/>
            <w:tcBorders>
              <w:top w:val="single" w:color="auto" w:sz="4" w:space="0"/>
              <w:left w:val="single" w:color="auto" w:sz="4" w:space="0"/>
              <w:bottom w:val="single" w:color="auto" w:sz="4" w:space="0"/>
              <w:right w:val="single" w:color="auto" w:sz="4" w:space="0"/>
            </w:tcBorders>
            <w:vAlign w:val="center"/>
          </w:tcPr>
          <w:p w14:paraId="6E440B34">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评分标准</w:t>
            </w:r>
          </w:p>
        </w:tc>
        <w:tc>
          <w:tcPr>
            <w:tcW w:w="946" w:type="dxa"/>
            <w:tcBorders>
              <w:top w:val="single" w:color="auto" w:sz="4" w:space="0"/>
              <w:left w:val="single" w:color="auto" w:sz="4" w:space="0"/>
              <w:bottom w:val="single" w:color="auto" w:sz="4" w:space="0"/>
              <w:right w:val="single" w:color="auto" w:sz="4" w:space="0"/>
            </w:tcBorders>
            <w:vAlign w:val="center"/>
          </w:tcPr>
          <w:p w14:paraId="436EB975">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满分</w:t>
            </w:r>
          </w:p>
        </w:tc>
      </w:tr>
      <w:tr w14:paraId="366DC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tcBorders>
              <w:top w:val="single" w:color="auto" w:sz="4" w:space="0"/>
              <w:left w:val="single" w:color="auto" w:sz="4" w:space="0"/>
              <w:bottom w:val="single" w:color="auto" w:sz="4" w:space="0"/>
              <w:right w:val="single" w:color="auto" w:sz="4" w:space="0"/>
            </w:tcBorders>
            <w:vAlign w:val="center"/>
          </w:tcPr>
          <w:p w14:paraId="31DFFDDD">
            <w:pPr>
              <w:pStyle w:val="33"/>
              <w:keepNext w:val="0"/>
              <w:keepLines w:val="0"/>
              <w:pageBreakBefore w:val="0"/>
              <w:kinsoku/>
              <w:wordWrap/>
              <w:overflowPunct/>
              <w:topLinePunct w:val="0"/>
              <w:autoSpaceDE/>
              <w:autoSpaceDN/>
              <w:bidi w:val="0"/>
              <w:snapToGrid w:val="0"/>
              <w:spacing w:before="0" w:beforeAutospacing="0" w:after="0" w:afterAutospacing="0" w:line="360" w:lineRule="auto"/>
              <w:jc w:val="center"/>
              <w:textAlignment w:val="auto"/>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价格部分（30分）</w:t>
            </w:r>
          </w:p>
        </w:tc>
        <w:tc>
          <w:tcPr>
            <w:tcW w:w="1281" w:type="dxa"/>
            <w:tcBorders>
              <w:top w:val="single" w:color="auto" w:sz="4" w:space="0"/>
              <w:left w:val="single" w:color="auto" w:sz="4" w:space="0"/>
              <w:bottom w:val="single" w:color="auto" w:sz="4" w:space="0"/>
              <w:right w:val="single" w:color="auto" w:sz="4" w:space="0"/>
            </w:tcBorders>
            <w:vAlign w:val="center"/>
          </w:tcPr>
          <w:p w14:paraId="791ACAF1">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投标报价</w:t>
            </w:r>
          </w:p>
        </w:tc>
        <w:tc>
          <w:tcPr>
            <w:tcW w:w="5472" w:type="dxa"/>
            <w:tcBorders>
              <w:top w:val="single" w:color="auto" w:sz="4" w:space="0"/>
              <w:left w:val="single" w:color="auto" w:sz="4" w:space="0"/>
              <w:bottom w:val="single" w:color="auto" w:sz="4" w:space="0"/>
              <w:right w:val="single" w:color="auto" w:sz="4" w:space="0"/>
            </w:tcBorders>
            <w:vAlign w:val="center"/>
          </w:tcPr>
          <w:p w14:paraId="4E8FA9B8">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评审内容：投标报价</w:t>
            </w:r>
          </w:p>
          <w:p w14:paraId="59997F83">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评审标准：报价得分=（Cmin/C）×价格满分。其中，Cmin为所有有效投标人报价中的最低报价，C为投标人的投标报价。报价得分四舍五入，保留小数点后两位。</w:t>
            </w:r>
          </w:p>
        </w:tc>
        <w:tc>
          <w:tcPr>
            <w:tcW w:w="946" w:type="dxa"/>
            <w:tcBorders>
              <w:top w:val="single" w:color="auto" w:sz="4" w:space="0"/>
              <w:left w:val="single" w:color="auto" w:sz="4" w:space="0"/>
              <w:bottom w:val="single" w:color="auto" w:sz="4" w:space="0"/>
              <w:right w:val="single" w:color="auto" w:sz="4" w:space="0"/>
            </w:tcBorders>
            <w:vAlign w:val="center"/>
          </w:tcPr>
          <w:p w14:paraId="70BDA4F2">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30</w:t>
            </w:r>
          </w:p>
        </w:tc>
      </w:tr>
      <w:tr w14:paraId="10E50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75" w:type="dxa"/>
            <w:tcBorders>
              <w:top w:val="single" w:color="auto" w:sz="4" w:space="0"/>
              <w:left w:val="single" w:color="auto" w:sz="4" w:space="0"/>
              <w:right w:val="single" w:color="auto" w:sz="4" w:space="0"/>
            </w:tcBorders>
            <w:vAlign w:val="center"/>
          </w:tcPr>
          <w:p w14:paraId="2CAD23CE">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技术部分（</w:t>
            </w:r>
            <w:r>
              <w:rPr>
                <w:rFonts w:hint="eastAsia" w:ascii="仿宋_GB2312" w:hAnsi="仿宋_GB2312" w:eastAsia="仿宋_GB2312" w:cs="仿宋_GB2312"/>
                <w:color w:val="auto"/>
                <w:sz w:val="21"/>
                <w:szCs w:val="21"/>
                <w:highlight w:val="none"/>
                <w:lang w:val="en-US" w:eastAsia="zh-CN"/>
              </w:rPr>
              <w:t>12</w:t>
            </w:r>
            <w:r>
              <w:rPr>
                <w:rFonts w:hint="eastAsia" w:ascii="仿宋_GB2312" w:hAnsi="仿宋_GB2312" w:eastAsia="仿宋_GB2312" w:cs="仿宋_GB2312"/>
                <w:color w:val="auto"/>
                <w:sz w:val="21"/>
                <w:szCs w:val="21"/>
                <w:highlight w:val="none"/>
              </w:rPr>
              <w:t>分）</w:t>
            </w:r>
          </w:p>
        </w:tc>
        <w:tc>
          <w:tcPr>
            <w:tcW w:w="1281" w:type="dxa"/>
            <w:tcBorders>
              <w:top w:val="single" w:color="auto" w:sz="4" w:space="0"/>
              <w:left w:val="single" w:color="auto" w:sz="4" w:space="0"/>
              <w:right w:val="single" w:color="auto" w:sz="4" w:space="0"/>
            </w:tcBorders>
            <w:vAlign w:val="center"/>
          </w:tcPr>
          <w:p w14:paraId="09436543">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设备技术指标</w:t>
            </w:r>
          </w:p>
        </w:tc>
        <w:tc>
          <w:tcPr>
            <w:tcW w:w="5472" w:type="dxa"/>
            <w:tcBorders>
              <w:top w:val="single" w:color="auto" w:sz="4" w:space="0"/>
              <w:left w:val="single" w:color="auto" w:sz="4" w:space="0"/>
              <w:bottom w:val="single" w:color="auto" w:sz="4" w:space="0"/>
              <w:right w:val="single" w:color="auto" w:sz="4" w:space="0"/>
            </w:tcBorders>
            <w:vAlign w:val="center"/>
          </w:tcPr>
          <w:p w14:paraId="5DEBE3ED">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投标人根据项目需求，结合项目实际，对无人船、无线电探测设备、GPS导航诱骗系统产品所有技术参数逐条响应，每有一条无偏离或正偏离得1分，本项最多12分。</w:t>
            </w:r>
          </w:p>
          <w:p w14:paraId="1F57A73E">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注：1.以上产品投标人除填写响应内容外，需提供“技术证明文件”，包括：产品彩页（说明书）、产品白皮书、国家认可的第三方检测机构出具的测试报告、国家认可的第三方检测机构出具的产品计量测试证书报告中的任意一种即可。</w:t>
            </w:r>
          </w:p>
          <w:p w14:paraId="51A4320E">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2.评标委员会根据投标人提供的“技术证明文件”对技术参数进行评审，而不仅以投标人自身应答及响应作为评标依据。投标人的技术参数仅做出响应而未提供“技术证明文件”或“技术证明文件”中技术指标不满足参数要求的，或者对所提供“技术证明文件”技术指标不明确或不清晰的，评标委员会可视其为负偏离，对应参数项不得分。</w:t>
            </w:r>
          </w:p>
        </w:tc>
        <w:tc>
          <w:tcPr>
            <w:tcW w:w="946" w:type="dxa"/>
            <w:tcBorders>
              <w:top w:val="single" w:color="auto" w:sz="4" w:space="0"/>
              <w:left w:val="single" w:color="auto" w:sz="4" w:space="0"/>
              <w:right w:val="single" w:color="auto" w:sz="4" w:space="0"/>
            </w:tcBorders>
            <w:vAlign w:val="center"/>
          </w:tcPr>
          <w:p w14:paraId="381175E8">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hint="default"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12</w:t>
            </w:r>
          </w:p>
        </w:tc>
      </w:tr>
      <w:tr w14:paraId="40FBD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restart"/>
            <w:tcBorders>
              <w:top w:val="single" w:color="auto" w:sz="4" w:space="0"/>
              <w:left w:val="single" w:color="auto" w:sz="4" w:space="0"/>
              <w:right w:val="single" w:color="auto" w:sz="4" w:space="0"/>
            </w:tcBorders>
            <w:vAlign w:val="center"/>
          </w:tcPr>
          <w:p w14:paraId="550B78CA">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商务部分</w:t>
            </w:r>
          </w:p>
          <w:p w14:paraId="3425C7DB">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w:t>
            </w:r>
            <w:r>
              <w:rPr>
                <w:rFonts w:hint="eastAsia" w:ascii="仿宋_GB2312" w:hAnsi="仿宋_GB2312" w:eastAsia="仿宋_GB2312" w:cs="仿宋_GB2312"/>
                <w:color w:val="auto"/>
                <w:sz w:val="21"/>
                <w:szCs w:val="21"/>
                <w:highlight w:val="none"/>
                <w:lang w:val="en-US" w:eastAsia="zh-CN"/>
              </w:rPr>
              <w:t>28</w:t>
            </w:r>
            <w:r>
              <w:rPr>
                <w:rFonts w:hint="eastAsia" w:ascii="仿宋_GB2312" w:hAnsi="仿宋_GB2312" w:eastAsia="仿宋_GB2312" w:cs="仿宋_GB2312"/>
                <w:color w:val="auto"/>
                <w:sz w:val="21"/>
                <w:szCs w:val="21"/>
                <w:highlight w:val="none"/>
              </w:rPr>
              <w:t>分）</w:t>
            </w:r>
          </w:p>
        </w:tc>
        <w:tc>
          <w:tcPr>
            <w:tcW w:w="1281" w:type="dxa"/>
            <w:tcBorders>
              <w:top w:val="single" w:color="auto" w:sz="4" w:space="0"/>
              <w:left w:val="single" w:color="auto" w:sz="4" w:space="0"/>
              <w:bottom w:val="single" w:color="auto" w:sz="4" w:space="0"/>
              <w:right w:val="single" w:color="auto" w:sz="4" w:space="0"/>
            </w:tcBorders>
            <w:vAlign w:val="center"/>
          </w:tcPr>
          <w:p w14:paraId="2870FAAC">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类似业绩</w:t>
            </w:r>
          </w:p>
        </w:tc>
        <w:tc>
          <w:tcPr>
            <w:tcW w:w="5472" w:type="dxa"/>
            <w:tcBorders>
              <w:top w:val="single" w:color="auto" w:sz="4" w:space="0"/>
              <w:left w:val="single" w:color="auto" w:sz="4" w:space="0"/>
              <w:bottom w:val="single" w:color="auto" w:sz="4" w:space="0"/>
              <w:right w:val="single" w:color="auto" w:sz="4" w:space="0"/>
            </w:tcBorders>
            <w:vAlign w:val="center"/>
          </w:tcPr>
          <w:p w14:paraId="114D515C">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评审内容：类似业绩；</w:t>
            </w:r>
          </w:p>
          <w:p w14:paraId="5E36E4BA">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评审标准：</w:t>
            </w:r>
            <w:r>
              <w:rPr>
                <w:rFonts w:hint="eastAsia" w:ascii="仿宋_GB2312" w:hAnsi="仿宋_GB2312" w:eastAsia="仿宋_GB2312" w:cs="仿宋_GB2312"/>
                <w:color w:val="auto"/>
                <w:szCs w:val="21"/>
                <w:highlight w:val="none"/>
              </w:rPr>
              <w:t>提供2023年7月1日至今类似项目业绩，每提供一个得</w:t>
            </w:r>
            <w:r>
              <w:rPr>
                <w:rFonts w:hint="eastAsia" w:ascii="仿宋_GB2312" w:hAnsi="仿宋_GB2312" w:eastAsia="仿宋_GB2312" w:cs="仿宋_GB2312"/>
                <w:color w:val="auto"/>
                <w:szCs w:val="21"/>
                <w:highlight w:val="none"/>
                <w:lang w:val="en-US" w:eastAsia="zh-CN"/>
              </w:rPr>
              <w:t>1</w:t>
            </w:r>
            <w:r>
              <w:rPr>
                <w:rFonts w:hint="eastAsia" w:ascii="仿宋_GB2312" w:hAnsi="仿宋_GB2312" w:eastAsia="仿宋_GB2312" w:cs="仿宋_GB2312"/>
                <w:color w:val="auto"/>
                <w:szCs w:val="21"/>
                <w:highlight w:val="none"/>
              </w:rPr>
              <w:t>分，满分</w:t>
            </w:r>
            <w:r>
              <w:rPr>
                <w:rFonts w:hint="eastAsia" w:ascii="仿宋_GB2312" w:hAnsi="仿宋_GB2312" w:eastAsia="仿宋_GB2312" w:cs="仿宋_GB2312"/>
                <w:color w:val="auto"/>
                <w:szCs w:val="21"/>
                <w:highlight w:val="none"/>
                <w:lang w:val="en-US" w:eastAsia="zh-CN"/>
              </w:rPr>
              <w:t>7</w:t>
            </w:r>
            <w:r>
              <w:rPr>
                <w:rFonts w:hint="eastAsia" w:ascii="仿宋_GB2312" w:hAnsi="仿宋_GB2312" w:eastAsia="仿宋_GB2312" w:cs="仿宋_GB2312"/>
                <w:color w:val="auto"/>
                <w:szCs w:val="21"/>
                <w:highlight w:val="none"/>
              </w:rPr>
              <w:t>分。</w:t>
            </w:r>
          </w:p>
          <w:p w14:paraId="7AF19726">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注：业绩时间以合同签订时间为准，提供有效合同关键页（包括但不限于合同首页、签字盖章页）复印件加盖投标人公章，未提供或不满足不得分。</w:t>
            </w:r>
          </w:p>
        </w:tc>
        <w:tc>
          <w:tcPr>
            <w:tcW w:w="946" w:type="dxa"/>
            <w:tcBorders>
              <w:top w:val="single" w:color="auto" w:sz="4" w:space="0"/>
              <w:left w:val="single" w:color="auto" w:sz="4" w:space="0"/>
              <w:bottom w:val="single" w:color="auto" w:sz="4" w:space="0"/>
              <w:right w:val="single" w:color="auto" w:sz="4" w:space="0"/>
            </w:tcBorders>
            <w:vAlign w:val="center"/>
          </w:tcPr>
          <w:p w14:paraId="21407602">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hint="default"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7</w:t>
            </w:r>
          </w:p>
        </w:tc>
      </w:tr>
      <w:tr w14:paraId="7095E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continue"/>
            <w:tcBorders>
              <w:left w:val="single" w:color="auto" w:sz="4" w:space="0"/>
              <w:right w:val="single" w:color="auto" w:sz="4" w:space="0"/>
            </w:tcBorders>
            <w:vAlign w:val="center"/>
          </w:tcPr>
          <w:p w14:paraId="19AAC103">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sz w:val="21"/>
                <w:szCs w:val="21"/>
                <w:highlight w:val="none"/>
              </w:rPr>
            </w:pPr>
          </w:p>
        </w:tc>
        <w:tc>
          <w:tcPr>
            <w:tcW w:w="1281" w:type="dxa"/>
            <w:tcBorders>
              <w:top w:val="single" w:color="auto" w:sz="4" w:space="0"/>
              <w:left w:val="single" w:color="auto" w:sz="4" w:space="0"/>
              <w:right w:val="single" w:color="auto" w:sz="4" w:space="0"/>
            </w:tcBorders>
            <w:vAlign w:val="center"/>
          </w:tcPr>
          <w:p w14:paraId="46BB5E64">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企业资质</w:t>
            </w:r>
          </w:p>
        </w:tc>
        <w:tc>
          <w:tcPr>
            <w:tcW w:w="5472" w:type="dxa"/>
            <w:tcBorders>
              <w:top w:val="single" w:color="auto" w:sz="4" w:space="0"/>
              <w:left w:val="single" w:color="auto" w:sz="4" w:space="0"/>
              <w:bottom w:val="single" w:color="auto" w:sz="4" w:space="0"/>
              <w:right w:val="single" w:color="auto" w:sz="4" w:space="0"/>
            </w:tcBorders>
            <w:vAlign w:val="center"/>
          </w:tcPr>
          <w:p w14:paraId="1D20F50D">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评审内容1：企业资质；</w:t>
            </w:r>
          </w:p>
          <w:p w14:paraId="1465BB95">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评审标准1：</w:t>
            </w:r>
            <w:r>
              <w:rPr>
                <w:rFonts w:hint="eastAsia" w:ascii="仿宋_GB2312" w:hAnsi="仿宋_GB2312" w:eastAsia="仿宋_GB2312" w:cs="仿宋_GB2312"/>
                <w:color w:val="auto"/>
                <w:szCs w:val="21"/>
                <w:highlight w:val="none"/>
              </w:rPr>
              <w:t>投标人具有有效的投标人具备有效的质量管理体系认证证书、环境管理体系认证证书、职业健康安全管理体系认证证书、信息技术服务管理体系认证证书、信息安全管理体系认证证书，每提供一项证书得</w:t>
            </w:r>
            <w:r>
              <w:rPr>
                <w:rFonts w:hint="eastAsia" w:ascii="仿宋_GB2312" w:hAnsi="仿宋_GB2312" w:eastAsia="仿宋_GB2312" w:cs="仿宋_GB2312"/>
                <w:color w:val="auto"/>
                <w:szCs w:val="21"/>
                <w:highlight w:val="none"/>
                <w:lang w:val="en-US" w:eastAsia="zh-CN"/>
              </w:rPr>
              <w:t>1</w:t>
            </w:r>
            <w:r>
              <w:rPr>
                <w:rFonts w:hint="eastAsia" w:ascii="仿宋_GB2312" w:hAnsi="仿宋_GB2312" w:eastAsia="仿宋_GB2312" w:cs="仿宋_GB2312"/>
                <w:color w:val="auto"/>
                <w:szCs w:val="21"/>
                <w:highlight w:val="none"/>
              </w:rPr>
              <w:t>分，满分</w:t>
            </w:r>
            <w:r>
              <w:rPr>
                <w:rFonts w:hint="eastAsia" w:ascii="仿宋_GB2312" w:hAnsi="仿宋_GB2312" w:eastAsia="仿宋_GB2312" w:cs="仿宋_GB2312"/>
                <w:color w:val="auto"/>
                <w:szCs w:val="21"/>
                <w:highlight w:val="none"/>
                <w:lang w:val="en-US" w:eastAsia="zh-CN"/>
              </w:rPr>
              <w:t>5</w:t>
            </w:r>
            <w:r>
              <w:rPr>
                <w:rFonts w:hint="eastAsia" w:ascii="仿宋_GB2312" w:hAnsi="仿宋_GB2312" w:eastAsia="仿宋_GB2312" w:cs="仿宋_GB2312"/>
                <w:color w:val="auto"/>
                <w:szCs w:val="21"/>
                <w:highlight w:val="none"/>
              </w:rPr>
              <w:t>分；其他不得分。</w:t>
            </w:r>
          </w:p>
          <w:p w14:paraId="1DD9FE06">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评审内容2：企业资质；</w:t>
            </w:r>
          </w:p>
          <w:p w14:paraId="4EF2FD2D">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评审标准2：</w:t>
            </w:r>
            <w:r>
              <w:rPr>
                <w:rFonts w:hint="eastAsia" w:ascii="仿宋_GB2312" w:hAnsi="仿宋_GB2312" w:eastAsia="仿宋_GB2312" w:cs="仿宋_GB2312"/>
                <w:color w:val="auto"/>
                <w:szCs w:val="21"/>
                <w:highlight w:val="none"/>
              </w:rPr>
              <w:t>投标人具有通信信息网络系统集成企业服务能力，甲级得</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分，乙级得</w:t>
            </w:r>
            <w:r>
              <w:rPr>
                <w:rFonts w:hint="eastAsia" w:ascii="仿宋_GB2312" w:hAnsi="仿宋_GB2312" w:eastAsia="仿宋_GB2312" w:cs="仿宋_GB2312"/>
                <w:color w:val="auto"/>
                <w:szCs w:val="21"/>
                <w:highlight w:val="none"/>
                <w:lang w:val="en-US" w:eastAsia="zh-CN"/>
              </w:rPr>
              <w:t>1</w:t>
            </w:r>
            <w:r>
              <w:rPr>
                <w:rFonts w:hint="eastAsia" w:ascii="仿宋_GB2312" w:hAnsi="仿宋_GB2312" w:eastAsia="仿宋_GB2312" w:cs="仿宋_GB2312"/>
                <w:color w:val="auto"/>
                <w:szCs w:val="21"/>
                <w:highlight w:val="none"/>
              </w:rPr>
              <w:t>分，</w:t>
            </w:r>
            <w:r>
              <w:rPr>
                <w:rFonts w:hint="eastAsia" w:ascii="仿宋_GB2312" w:hAnsi="仿宋_GB2312" w:eastAsia="仿宋_GB2312" w:cs="仿宋_GB2312"/>
                <w:color w:val="auto"/>
                <w:szCs w:val="21"/>
                <w:highlight w:val="none"/>
                <w:lang w:val="en-US" w:eastAsia="zh-CN"/>
              </w:rPr>
              <w:t>其他</w:t>
            </w:r>
            <w:r>
              <w:rPr>
                <w:rFonts w:hint="eastAsia" w:ascii="仿宋_GB2312" w:hAnsi="仿宋_GB2312" w:eastAsia="仿宋_GB2312" w:cs="仿宋_GB2312"/>
                <w:color w:val="auto"/>
                <w:szCs w:val="21"/>
                <w:highlight w:val="none"/>
              </w:rPr>
              <w:t>不得分。</w:t>
            </w:r>
          </w:p>
          <w:p w14:paraId="5AA383DD">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注：上述须提供</w:t>
            </w:r>
            <w:r>
              <w:rPr>
                <w:rFonts w:hint="eastAsia" w:ascii="仿宋_GB2312" w:hAnsi="仿宋_GB2312" w:eastAsia="仿宋_GB2312" w:cs="仿宋_GB2312"/>
                <w:b/>
                <w:bCs/>
                <w:color w:val="auto"/>
                <w:szCs w:val="21"/>
                <w:highlight w:val="none"/>
                <w:lang w:val="en-US" w:eastAsia="zh-CN"/>
              </w:rPr>
              <w:t>有效</w:t>
            </w:r>
            <w:r>
              <w:rPr>
                <w:rFonts w:hint="eastAsia" w:ascii="仿宋_GB2312" w:hAnsi="仿宋_GB2312" w:eastAsia="仿宋_GB2312" w:cs="仿宋_GB2312"/>
                <w:b/>
                <w:bCs/>
                <w:color w:val="auto"/>
                <w:szCs w:val="21"/>
                <w:highlight w:val="none"/>
              </w:rPr>
              <w:t>证书复印件加盖投标人公章。</w:t>
            </w:r>
          </w:p>
        </w:tc>
        <w:tc>
          <w:tcPr>
            <w:tcW w:w="946" w:type="dxa"/>
            <w:tcBorders>
              <w:top w:val="single" w:color="auto" w:sz="4" w:space="0"/>
              <w:left w:val="single" w:color="auto" w:sz="4" w:space="0"/>
              <w:bottom w:val="single" w:color="auto" w:sz="4" w:space="0"/>
              <w:right w:val="single" w:color="auto" w:sz="4" w:space="0"/>
            </w:tcBorders>
            <w:vAlign w:val="center"/>
          </w:tcPr>
          <w:p w14:paraId="4E06A933">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hint="default"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7</w:t>
            </w:r>
          </w:p>
        </w:tc>
      </w:tr>
      <w:tr w14:paraId="0002D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continue"/>
            <w:tcBorders>
              <w:left w:val="single" w:color="auto" w:sz="4" w:space="0"/>
              <w:right w:val="single" w:color="auto" w:sz="4" w:space="0"/>
            </w:tcBorders>
            <w:vAlign w:val="center"/>
          </w:tcPr>
          <w:p w14:paraId="413D7EF3">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kern w:val="2"/>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vAlign w:val="center"/>
          </w:tcPr>
          <w:p w14:paraId="6F3C0DDC">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项目经理</w:t>
            </w:r>
          </w:p>
        </w:tc>
        <w:tc>
          <w:tcPr>
            <w:tcW w:w="5472" w:type="dxa"/>
            <w:tcBorders>
              <w:top w:val="single" w:color="auto" w:sz="4" w:space="0"/>
              <w:left w:val="single" w:color="auto" w:sz="4" w:space="0"/>
              <w:bottom w:val="single" w:color="auto" w:sz="4" w:space="0"/>
              <w:right w:val="single" w:color="auto" w:sz="4" w:space="0"/>
            </w:tcBorders>
            <w:vAlign w:val="center"/>
          </w:tcPr>
          <w:p w14:paraId="6DECAC1A">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评审内容：项目经理；</w:t>
            </w:r>
          </w:p>
          <w:p w14:paraId="2B9352F7">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评审标准：</w:t>
            </w:r>
            <w:r>
              <w:rPr>
                <w:rFonts w:hint="eastAsia" w:ascii="仿宋_GB2312" w:hAnsi="仿宋_GB2312" w:eastAsia="仿宋_GB2312" w:cs="仿宋_GB2312"/>
                <w:color w:val="auto"/>
                <w:szCs w:val="21"/>
                <w:highlight w:val="none"/>
              </w:rPr>
              <w:t>项目经理具有信息系统项目管理师证书得</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分；满分2分。</w:t>
            </w:r>
          </w:p>
          <w:p w14:paraId="4DE28866">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注：提供上述人员身份证和有效证书复印件、劳动合同复印件及开标前6个月内任意1个月投标人为其</w:t>
            </w:r>
            <w:r>
              <w:rPr>
                <w:rFonts w:hint="eastAsia" w:ascii="仿宋_GB2312" w:hAnsi="仿宋_GB2312" w:eastAsia="仿宋_GB2312" w:cs="仿宋_GB2312"/>
                <w:b/>
                <w:color w:val="auto"/>
                <w:szCs w:val="21"/>
                <w:highlight w:val="none"/>
                <w:lang w:val="en-US" w:eastAsia="zh-CN"/>
              </w:rPr>
              <w:t>缴纳的社保证明</w:t>
            </w:r>
            <w:r>
              <w:rPr>
                <w:rFonts w:hint="eastAsia" w:ascii="仿宋_GB2312" w:hAnsi="仿宋_GB2312" w:eastAsia="仿宋_GB2312" w:cs="仿宋_GB2312"/>
                <w:b/>
                <w:color w:val="auto"/>
                <w:szCs w:val="21"/>
                <w:highlight w:val="none"/>
              </w:rPr>
              <w:t>复印件并加盖投标人公章，否则不得分。</w:t>
            </w:r>
          </w:p>
        </w:tc>
        <w:tc>
          <w:tcPr>
            <w:tcW w:w="946" w:type="dxa"/>
            <w:tcBorders>
              <w:top w:val="single" w:color="auto" w:sz="4" w:space="0"/>
              <w:left w:val="single" w:color="auto" w:sz="4" w:space="0"/>
              <w:bottom w:val="single" w:color="auto" w:sz="4" w:space="0"/>
              <w:right w:val="single" w:color="auto" w:sz="4" w:space="0"/>
            </w:tcBorders>
            <w:vAlign w:val="center"/>
          </w:tcPr>
          <w:p w14:paraId="06979384">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2</w:t>
            </w:r>
          </w:p>
        </w:tc>
      </w:tr>
      <w:tr w14:paraId="3E385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continue"/>
            <w:tcBorders>
              <w:left w:val="single" w:color="auto" w:sz="4" w:space="0"/>
              <w:right w:val="single" w:color="auto" w:sz="4" w:space="0"/>
            </w:tcBorders>
            <w:vAlign w:val="center"/>
          </w:tcPr>
          <w:p w14:paraId="07D83D1B">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kern w:val="2"/>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vAlign w:val="center"/>
          </w:tcPr>
          <w:p w14:paraId="0DACE165">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技术负责人</w:t>
            </w:r>
          </w:p>
        </w:tc>
        <w:tc>
          <w:tcPr>
            <w:tcW w:w="5472" w:type="dxa"/>
            <w:tcBorders>
              <w:top w:val="single" w:color="auto" w:sz="4" w:space="0"/>
              <w:left w:val="single" w:color="auto" w:sz="4" w:space="0"/>
              <w:bottom w:val="single" w:color="auto" w:sz="4" w:space="0"/>
              <w:right w:val="single" w:color="auto" w:sz="4" w:space="0"/>
            </w:tcBorders>
            <w:vAlign w:val="center"/>
          </w:tcPr>
          <w:p w14:paraId="3C4FA3EC">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评审内容：技术负责人（项目经理除外）；</w:t>
            </w:r>
          </w:p>
          <w:p w14:paraId="5650795D">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评审标准：</w:t>
            </w:r>
            <w:r>
              <w:rPr>
                <w:rFonts w:hint="eastAsia" w:ascii="仿宋_GB2312" w:hAnsi="仿宋_GB2312" w:eastAsia="仿宋_GB2312" w:cs="仿宋_GB2312"/>
                <w:color w:val="auto"/>
                <w:szCs w:val="21"/>
                <w:highlight w:val="none"/>
              </w:rPr>
              <w:t>技术负责人具有系统</w:t>
            </w:r>
            <w:r>
              <w:rPr>
                <w:rFonts w:hint="eastAsia" w:ascii="仿宋_GB2312" w:hAnsi="仿宋_GB2312" w:eastAsia="仿宋_GB2312" w:cs="仿宋_GB2312"/>
                <w:color w:val="auto"/>
                <w:szCs w:val="21"/>
                <w:highlight w:val="none"/>
                <w:lang w:val="en-US" w:eastAsia="zh-CN"/>
              </w:rPr>
              <w:t>集成项目管理工程师</w:t>
            </w:r>
            <w:r>
              <w:rPr>
                <w:rFonts w:hint="eastAsia" w:ascii="仿宋_GB2312" w:hAnsi="仿宋_GB2312" w:eastAsia="仿宋_GB2312" w:cs="仿宋_GB2312"/>
                <w:color w:val="auto"/>
                <w:szCs w:val="21"/>
                <w:highlight w:val="none"/>
              </w:rPr>
              <w:t>得</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分；满分2分。</w:t>
            </w:r>
          </w:p>
          <w:p w14:paraId="684CBC73">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注：提供上述人员身份证和有效证书复印件、劳动合同复印件及开标前6个月内任意1个月投标人为其</w:t>
            </w:r>
            <w:r>
              <w:rPr>
                <w:rFonts w:hint="eastAsia" w:ascii="仿宋_GB2312" w:hAnsi="仿宋_GB2312" w:eastAsia="仿宋_GB2312" w:cs="仿宋_GB2312"/>
                <w:b/>
                <w:color w:val="auto"/>
                <w:szCs w:val="21"/>
                <w:highlight w:val="none"/>
                <w:lang w:val="en-US" w:eastAsia="zh-CN"/>
              </w:rPr>
              <w:t>缴纳的社保证明</w:t>
            </w:r>
            <w:r>
              <w:rPr>
                <w:rFonts w:hint="eastAsia" w:ascii="仿宋_GB2312" w:hAnsi="仿宋_GB2312" w:eastAsia="仿宋_GB2312" w:cs="仿宋_GB2312"/>
                <w:b/>
                <w:color w:val="auto"/>
                <w:szCs w:val="21"/>
                <w:highlight w:val="none"/>
              </w:rPr>
              <w:t>复印件并加盖投标人公章，否则不得分。</w:t>
            </w:r>
          </w:p>
        </w:tc>
        <w:tc>
          <w:tcPr>
            <w:tcW w:w="946" w:type="dxa"/>
            <w:tcBorders>
              <w:top w:val="single" w:color="auto" w:sz="4" w:space="0"/>
              <w:left w:val="single" w:color="auto" w:sz="4" w:space="0"/>
              <w:bottom w:val="single" w:color="auto" w:sz="4" w:space="0"/>
              <w:right w:val="single" w:color="auto" w:sz="4" w:space="0"/>
            </w:tcBorders>
            <w:vAlign w:val="center"/>
          </w:tcPr>
          <w:p w14:paraId="62E6758C">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2</w:t>
            </w:r>
          </w:p>
        </w:tc>
      </w:tr>
      <w:tr w14:paraId="65C03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vAlign w:val="center"/>
          </w:tcPr>
          <w:p w14:paraId="12D4DED9">
            <w:pPr>
              <w:keepNext w:val="0"/>
              <w:keepLines w:val="0"/>
              <w:pageBreakBefore w:val="0"/>
              <w:kinsoku/>
              <w:wordWrap/>
              <w:overflowPunct/>
              <w:topLinePunct w:val="0"/>
              <w:autoSpaceDE/>
              <w:autoSpaceDN/>
              <w:bidi w:val="0"/>
              <w:adjustRightInd w:val="0"/>
              <w:snapToGrid w:val="0"/>
              <w:spacing w:line="360" w:lineRule="auto"/>
              <w:jc w:val="center"/>
              <w:textAlignment w:val="auto"/>
              <w:rPr>
                <w:rFonts w:ascii="仿宋_GB2312" w:hAnsi="仿宋_GB2312" w:eastAsia="仿宋_GB2312" w:cs="仿宋_GB2312"/>
                <w:color w:val="auto"/>
                <w:szCs w:val="21"/>
                <w:highlight w:val="none"/>
              </w:rPr>
            </w:pPr>
          </w:p>
        </w:tc>
        <w:tc>
          <w:tcPr>
            <w:tcW w:w="1281" w:type="dxa"/>
            <w:tcBorders>
              <w:top w:val="single" w:color="auto" w:sz="4" w:space="0"/>
              <w:left w:val="single" w:color="auto" w:sz="4" w:space="0"/>
              <w:bottom w:val="single" w:color="auto" w:sz="4" w:space="0"/>
              <w:right w:val="single" w:color="auto" w:sz="4" w:space="0"/>
            </w:tcBorders>
            <w:vAlign w:val="center"/>
          </w:tcPr>
          <w:p w14:paraId="0B75E9A0">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项目团队</w:t>
            </w:r>
          </w:p>
        </w:tc>
        <w:tc>
          <w:tcPr>
            <w:tcW w:w="5472" w:type="dxa"/>
            <w:tcBorders>
              <w:top w:val="single" w:color="auto" w:sz="4" w:space="0"/>
              <w:left w:val="single" w:color="auto" w:sz="4" w:space="0"/>
              <w:bottom w:val="single" w:color="auto" w:sz="4" w:space="0"/>
              <w:right w:val="single" w:color="auto" w:sz="4" w:space="0"/>
            </w:tcBorders>
            <w:vAlign w:val="center"/>
          </w:tcPr>
          <w:p w14:paraId="45905AD8">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评审内容：项目团队（项目经理、技术负责人除外）；</w:t>
            </w:r>
          </w:p>
          <w:p w14:paraId="261F2341">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评审标准：</w:t>
            </w:r>
            <w:r>
              <w:rPr>
                <w:rFonts w:hint="eastAsia" w:ascii="仿宋_GB2312" w:hAnsi="仿宋_GB2312" w:eastAsia="仿宋_GB2312" w:cs="仿宋_GB2312"/>
                <w:b w:val="0"/>
                <w:bCs w:val="0"/>
                <w:color w:val="auto"/>
                <w:szCs w:val="21"/>
                <w:highlight w:val="none"/>
              </w:rPr>
              <w:t>项目组成员具有</w:t>
            </w:r>
            <w:r>
              <w:rPr>
                <w:rFonts w:hint="eastAsia" w:ascii="仿宋_GB2312" w:hAnsi="仿宋_GB2312" w:eastAsia="仿宋_GB2312" w:cs="仿宋_GB2312"/>
                <w:b w:val="0"/>
                <w:bCs w:val="0"/>
                <w:color w:val="auto"/>
                <w:szCs w:val="21"/>
                <w:highlight w:val="none"/>
                <w:lang w:val="en-US" w:eastAsia="zh-CN"/>
              </w:rPr>
              <w:t>信息系统项目管理工程师证书、系统集成项目管理工程师证书、</w:t>
            </w:r>
            <w:r>
              <w:rPr>
                <w:rFonts w:hint="eastAsia" w:ascii="仿宋_GB2312" w:hAnsi="仿宋_GB2312" w:eastAsia="仿宋_GB2312" w:cs="仿宋_GB2312"/>
                <w:b w:val="0"/>
                <w:bCs w:val="0"/>
                <w:color w:val="auto"/>
                <w:szCs w:val="21"/>
                <w:highlight w:val="none"/>
              </w:rPr>
              <w:t>网络工程师、弱电系统工程师证书的，每有1个证书得</w:t>
            </w:r>
            <w:r>
              <w:rPr>
                <w:rFonts w:hint="eastAsia" w:ascii="仿宋_GB2312" w:hAnsi="仿宋_GB2312" w:eastAsia="仿宋_GB2312" w:cs="仿宋_GB2312"/>
                <w:b w:val="0"/>
                <w:bCs w:val="0"/>
                <w:color w:val="auto"/>
                <w:szCs w:val="21"/>
                <w:highlight w:val="none"/>
                <w:lang w:val="en-US" w:eastAsia="zh-CN"/>
              </w:rPr>
              <w:t>2</w:t>
            </w:r>
            <w:r>
              <w:rPr>
                <w:rFonts w:hint="eastAsia" w:ascii="仿宋_GB2312" w:hAnsi="仿宋_GB2312" w:eastAsia="仿宋_GB2312" w:cs="仿宋_GB2312"/>
                <w:b w:val="0"/>
                <w:bCs w:val="0"/>
                <w:color w:val="auto"/>
                <w:szCs w:val="21"/>
                <w:highlight w:val="none"/>
              </w:rPr>
              <w:t>分，同一人员多本证书不兼得分，每人最多计</w:t>
            </w:r>
            <w:r>
              <w:rPr>
                <w:rFonts w:hint="eastAsia" w:ascii="仿宋_GB2312" w:hAnsi="仿宋_GB2312" w:eastAsia="仿宋_GB2312" w:cs="仿宋_GB2312"/>
                <w:b w:val="0"/>
                <w:bCs w:val="0"/>
                <w:color w:val="auto"/>
                <w:szCs w:val="21"/>
                <w:highlight w:val="none"/>
                <w:lang w:val="en-US" w:eastAsia="zh-CN"/>
              </w:rPr>
              <w:t>2</w:t>
            </w:r>
            <w:r>
              <w:rPr>
                <w:rFonts w:hint="eastAsia" w:ascii="仿宋_GB2312" w:hAnsi="仿宋_GB2312" w:eastAsia="仿宋_GB2312" w:cs="仿宋_GB2312"/>
                <w:b w:val="0"/>
                <w:bCs w:val="0"/>
                <w:color w:val="auto"/>
                <w:szCs w:val="21"/>
                <w:highlight w:val="none"/>
              </w:rPr>
              <w:t>分；本项最多得</w:t>
            </w:r>
            <w:r>
              <w:rPr>
                <w:rFonts w:hint="eastAsia" w:ascii="仿宋_GB2312" w:hAnsi="仿宋_GB2312" w:eastAsia="仿宋_GB2312" w:cs="仿宋_GB2312"/>
                <w:b w:val="0"/>
                <w:bCs w:val="0"/>
                <w:color w:val="auto"/>
                <w:szCs w:val="21"/>
                <w:highlight w:val="none"/>
                <w:lang w:val="en-US" w:eastAsia="zh-CN"/>
              </w:rPr>
              <w:t>10</w:t>
            </w:r>
            <w:r>
              <w:rPr>
                <w:rFonts w:hint="eastAsia" w:ascii="仿宋_GB2312" w:hAnsi="仿宋_GB2312" w:eastAsia="仿宋_GB2312" w:cs="仿宋_GB2312"/>
                <w:b w:val="0"/>
                <w:bCs w:val="0"/>
                <w:color w:val="auto"/>
                <w:szCs w:val="21"/>
                <w:highlight w:val="none"/>
              </w:rPr>
              <w:t>分。</w:t>
            </w:r>
          </w:p>
          <w:p w14:paraId="064899C4">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注：提供上述人员身份证和有效证书复印件、劳动合同复印件及开标前6个月内任意1个月投标人为其</w:t>
            </w:r>
            <w:r>
              <w:rPr>
                <w:rFonts w:hint="eastAsia" w:ascii="仿宋_GB2312" w:hAnsi="仿宋_GB2312" w:eastAsia="仿宋_GB2312" w:cs="仿宋_GB2312"/>
                <w:b/>
                <w:color w:val="auto"/>
                <w:szCs w:val="21"/>
                <w:highlight w:val="none"/>
                <w:lang w:val="en-US" w:eastAsia="zh-CN"/>
              </w:rPr>
              <w:t>缴纳的社保证明</w:t>
            </w:r>
            <w:r>
              <w:rPr>
                <w:rFonts w:hint="eastAsia" w:ascii="仿宋_GB2312" w:hAnsi="仿宋_GB2312" w:eastAsia="仿宋_GB2312" w:cs="仿宋_GB2312"/>
                <w:b/>
                <w:color w:val="auto"/>
                <w:szCs w:val="21"/>
                <w:highlight w:val="none"/>
              </w:rPr>
              <w:t>复印件并加盖投标人公章，否则不得分。</w:t>
            </w:r>
          </w:p>
        </w:tc>
        <w:tc>
          <w:tcPr>
            <w:tcW w:w="946" w:type="dxa"/>
            <w:tcBorders>
              <w:top w:val="single" w:color="auto" w:sz="4" w:space="0"/>
              <w:left w:val="single" w:color="auto" w:sz="4" w:space="0"/>
              <w:bottom w:val="single" w:color="auto" w:sz="4" w:space="0"/>
              <w:right w:val="single" w:color="auto" w:sz="4" w:space="0"/>
            </w:tcBorders>
            <w:vAlign w:val="center"/>
          </w:tcPr>
          <w:p w14:paraId="2A3F9EEA">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b w:val="0"/>
                <w:bCs w:val="0"/>
                <w:color w:val="auto"/>
                <w:kern w:val="2"/>
                <w:sz w:val="21"/>
                <w:szCs w:val="21"/>
                <w:highlight w:val="none"/>
                <w:lang w:val="en-US" w:eastAsia="zh-CN"/>
              </w:rPr>
              <w:t>10</w:t>
            </w:r>
          </w:p>
        </w:tc>
      </w:tr>
      <w:tr w14:paraId="0931F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tcBorders>
              <w:top w:val="single" w:color="auto" w:sz="4" w:space="0"/>
              <w:left w:val="single" w:color="auto" w:sz="4" w:space="0"/>
              <w:bottom w:val="single" w:color="auto" w:sz="4" w:space="0"/>
              <w:right w:val="single" w:color="auto" w:sz="4" w:space="0"/>
            </w:tcBorders>
            <w:vAlign w:val="center"/>
          </w:tcPr>
          <w:p w14:paraId="1B3E4549">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合  计</w:t>
            </w:r>
          </w:p>
        </w:tc>
        <w:tc>
          <w:tcPr>
            <w:tcW w:w="1281" w:type="dxa"/>
            <w:tcBorders>
              <w:top w:val="single" w:color="auto" w:sz="4" w:space="0"/>
              <w:left w:val="single" w:color="auto" w:sz="4" w:space="0"/>
              <w:bottom w:val="single" w:color="auto" w:sz="4" w:space="0"/>
              <w:right w:val="single" w:color="auto" w:sz="4" w:space="0"/>
            </w:tcBorders>
            <w:vAlign w:val="center"/>
          </w:tcPr>
          <w:p w14:paraId="3EF4CA46">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w:t>
            </w:r>
          </w:p>
        </w:tc>
        <w:tc>
          <w:tcPr>
            <w:tcW w:w="5472" w:type="dxa"/>
            <w:tcBorders>
              <w:top w:val="single" w:color="auto" w:sz="4" w:space="0"/>
              <w:left w:val="single" w:color="auto" w:sz="4" w:space="0"/>
              <w:bottom w:val="single" w:color="auto" w:sz="4" w:space="0"/>
              <w:right w:val="single" w:color="auto" w:sz="4" w:space="0"/>
            </w:tcBorders>
            <w:vAlign w:val="center"/>
          </w:tcPr>
          <w:p w14:paraId="5000C794">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lang w:val="en-US" w:eastAsia="zh-CN"/>
              </w:rPr>
              <w:t>-</w:t>
            </w:r>
          </w:p>
        </w:tc>
        <w:tc>
          <w:tcPr>
            <w:tcW w:w="946" w:type="dxa"/>
            <w:tcBorders>
              <w:top w:val="single" w:color="auto" w:sz="4" w:space="0"/>
              <w:left w:val="single" w:color="auto" w:sz="4" w:space="0"/>
              <w:bottom w:val="single" w:color="auto" w:sz="4" w:space="0"/>
              <w:right w:val="single" w:color="auto" w:sz="4" w:space="0"/>
            </w:tcBorders>
            <w:vAlign w:val="center"/>
          </w:tcPr>
          <w:p w14:paraId="48F56509">
            <w:pPr>
              <w:pStyle w:val="33"/>
              <w:keepNext w:val="0"/>
              <w:keepLines w:val="0"/>
              <w:pageBreakBefore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lang w:val="en-US" w:eastAsia="zh-CN"/>
              </w:rPr>
              <w:t>70</w:t>
            </w:r>
          </w:p>
        </w:tc>
      </w:tr>
    </w:tbl>
    <w:p w14:paraId="5CBD98AD">
      <w:pPr>
        <w:shd w:val="clear" w:color="auto" w:fill="FFFFFF"/>
        <w:spacing w:line="240" w:lineRule="exact"/>
        <w:rPr>
          <w:rFonts w:ascii="Times New Roman" w:hAnsi="Times New Roman" w:eastAsia="仿宋" w:cs="仿宋"/>
          <w:color w:val="auto"/>
          <w:szCs w:val="21"/>
          <w:highlight w:val="none"/>
        </w:rPr>
      </w:pPr>
    </w:p>
    <w:p w14:paraId="70970281">
      <w:pPr>
        <w:adjustRightInd w:val="0"/>
        <w:spacing w:line="360" w:lineRule="auto"/>
        <w:textAlignment w:val="baseline"/>
        <w:rPr>
          <w:rFonts w:ascii="仿宋_GB2312" w:hAnsi="仿宋_GB2312" w:eastAsia="仿宋_GB2312" w:cs="仿宋_GB2312"/>
          <w:b/>
          <w:color w:val="auto"/>
          <w:sz w:val="24"/>
          <w:szCs w:val="24"/>
          <w:highlight w:val="none"/>
        </w:rPr>
      </w:pPr>
      <w:bookmarkStart w:id="6" w:name="OLE_LINK2"/>
      <w:bookmarkStart w:id="7" w:name="OLE_LINK1"/>
      <w:r>
        <w:rPr>
          <w:rFonts w:hint="eastAsia" w:ascii="仿宋_GB2312" w:hAnsi="仿宋_GB2312" w:eastAsia="仿宋_GB2312" w:cs="仿宋_GB2312"/>
          <w:b/>
          <w:color w:val="auto"/>
          <w:sz w:val="24"/>
          <w:szCs w:val="24"/>
          <w:highlight w:val="none"/>
        </w:rPr>
        <w:t>（二）暗标分册评分标准</w:t>
      </w:r>
    </w:p>
    <w:tbl>
      <w:tblPr>
        <w:tblStyle w:val="36"/>
        <w:tblpPr w:leftFromText="180" w:rightFromText="180" w:vertAnchor="text" w:horzAnchor="margin" w:tblpXSpec="center" w:tblpY="1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276"/>
        <w:gridCol w:w="5528"/>
        <w:gridCol w:w="993"/>
      </w:tblGrid>
      <w:tr w14:paraId="53608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tcBorders>
              <w:top w:val="single" w:color="auto" w:sz="4" w:space="0"/>
              <w:left w:val="single" w:color="auto" w:sz="4" w:space="0"/>
              <w:bottom w:val="single" w:color="auto" w:sz="4" w:space="0"/>
              <w:right w:val="single" w:color="auto" w:sz="4" w:space="0"/>
            </w:tcBorders>
            <w:vAlign w:val="center"/>
          </w:tcPr>
          <w:p w14:paraId="6C481103">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包组编号</w:t>
            </w:r>
          </w:p>
        </w:tc>
        <w:tc>
          <w:tcPr>
            <w:tcW w:w="7797" w:type="dxa"/>
            <w:gridSpan w:val="3"/>
            <w:tcBorders>
              <w:top w:val="single" w:color="auto" w:sz="4" w:space="0"/>
              <w:left w:val="single" w:color="auto" w:sz="4" w:space="0"/>
              <w:bottom w:val="single" w:color="auto" w:sz="4" w:space="0"/>
              <w:right w:val="single" w:color="auto" w:sz="4" w:space="0"/>
            </w:tcBorders>
            <w:vAlign w:val="center"/>
          </w:tcPr>
          <w:p w14:paraId="23C18D90">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001</w:t>
            </w:r>
          </w:p>
        </w:tc>
      </w:tr>
      <w:tr w14:paraId="1D123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tcBorders>
              <w:top w:val="single" w:color="auto" w:sz="4" w:space="0"/>
              <w:left w:val="single" w:color="auto" w:sz="4" w:space="0"/>
              <w:bottom w:val="single" w:color="auto" w:sz="4" w:space="0"/>
              <w:right w:val="single" w:color="auto" w:sz="4" w:space="0"/>
            </w:tcBorders>
            <w:vAlign w:val="center"/>
          </w:tcPr>
          <w:p w14:paraId="3A673DF7">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w:t>
            </w:r>
          </w:p>
        </w:tc>
        <w:tc>
          <w:tcPr>
            <w:tcW w:w="1276" w:type="dxa"/>
            <w:tcBorders>
              <w:top w:val="single" w:color="auto" w:sz="4" w:space="0"/>
              <w:left w:val="single" w:color="auto" w:sz="4" w:space="0"/>
              <w:bottom w:val="single" w:color="auto" w:sz="4" w:space="0"/>
              <w:right w:val="single" w:color="auto" w:sz="4" w:space="0"/>
            </w:tcBorders>
            <w:vAlign w:val="center"/>
          </w:tcPr>
          <w:p w14:paraId="25C10C44">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分项名称</w:t>
            </w:r>
          </w:p>
        </w:tc>
        <w:tc>
          <w:tcPr>
            <w:tcW w:w="5528" w:type="dxa"/>
            <w:tcBorders>
              <w:top w:val="single" w:color="auto" w:sz="4" w:space="0"/>
              <w:left w:val="single" w:color="auto" w:sz="4" w:space="0"/>
              <w:bottom w:val="single" w:color="auto" w:sz="4" w:space="0"/>
              <w:right w:val="single" w:color="auto" w:sz="4" w:space="0"/>
            </w:tcBorders>
            <w:vAlign w:val="center"/>
          </w:tcPr>
          <w:p w14:paraId="7A0056E1">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评分标准</w:t>
            </w:r>
          </w:p>
        </w:tc>
        <w:tc>
          <w:tcPr>
            <w:tcW w:w="993" w:type="dxa"/>
            <w:tcBorders>
              <w:top w:val="single" w:color="auto" w:sz="4" w:space="0"/>
              <w:left w:val="single" w:color="auto" w:sz="4" w:space="0"/>
              <w:bottom w:val="single" w:color="auto" w:sz="4" w:space="0"/>
              <w:right w:val="single" w:color="auto" w:sz="4" w:space="0"/>
            </w:tcBorders>
            <w:vAlign w:val="center"/>
          </w:tcPr>
          <w:p w14:paraId="7A11EF32">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满分</w:t>
            </w:r>
          </w:p>
        </w:tc>
      </w:tr>
      <w:tr w14:paraId="6933F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vMerge w:val="restart"/>
            <w:tcBorders>
              <w:top w:val="single" w:color="auto" w:sz="4" w:space="0"/>
              <w:left w:val="single" w:color="auto" w:sz="4" w:space="0"/>
              <w:right w:val="single" w:color="auto" w:sz="4" w:space="0"/>
            </w:tcBorders>
            <w:vAlign w:val="center"/>
          </w:tcPr>
          <w:p w14:paraId="016AE248">
            <w:pPr>
              <w:adjustRightInd w:val="0"/>
              <w:spacing w:after="0" w:line="360" w:lineRule="auto"/>
              <w:jc w:val="center"/>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暗标评审（30分）</w:t>
            </w:r>
          </w:p>
        </w:tc>
        <w:tc>
          <w:tcPr>
            <w:tcW w:w="1276" w:type="dxa"/>
            <w:tcBorders>
              <w:top w:val="single" w:color="auto" w:sz="4" w:space="0"/>
              <w:left w:val="single" w:color="auto" w:sz="4" w:space="0"/>
              <w:bottom w:val="single" w:color="auto" w:sz="4" w:space="0"/>
              <w:right w:val="single" w:color="auto" w:sz="4" w:space="0"/>
            </w:tcBorders>
            <w:vAlign w:val="center"/>
          </w:tcPr>
          <w:p w14:paraId="07C368D3">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总体设计方案</w:t>
            </w:r>
          </w:p>
        </w:tc>
        <w:tc>
          <w:tcPr>
            <w:tcW w:w="5528" w:type="dxa"/>
            <w:tcBorders>
              <w:top w:val="single" w:color="auto" w:sz="4" w:space="0"/>
              <w:left w:val="single" w:color="auto" w:sz="4" w:space="0"/>
              <w:bottom w:val="single" w:color="auto" w:sz="4" w:space="0"/>
              <w:right w:val="single" w:color="auto" w:sz="4" w:space="0"/>
            </w:tcBorders>
            <w:vAlign w:val="center"/>
          </w:tcPr>
          <w:p w14:paraId="6E991255">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投标人根据“</w:t>
            </w:r>
            <w:r>
              <w:rPr>
                <w:rFonts w:hint="eastAsia" w:ascii="仿宋_GB2312" w:hAnsi="仿宋_GB2312" w:eastAsia="仿宋_GB2312" w:cs="仿宋_GB2312"/>
                <w:color w:val="auto"/>
                <w:szCs w:val="21"/>
                <w:highlight w:val="none"/>
                <w:lang w:eastAsia="zh-CN"/>
              </w:rPr>
              <w:t>智慧数据指挥中心建设</w:t>
            </w:r>
            <w:r>
              <w:rPr>
                <w:rFonts w:hint="eastAsia" w:ascii="仿宋_GB2312" w:hAnsi="仿宋_GB2312" w:eastAsia="仿宋_GB2312" w:cs="仿宋_GB2312"/>
                <w:color w:val="auto"/>
                <w:szCs w:val="21"/>
                <w:highlight w:val="none"/>
              </w:rPr>
              <w:t>”的服务需求，结合项目实际，针对本项目制定总体设计方案，包括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建设目标、建设思路、整体规划、网络传输服务方案等。</w:t>
            </w:r>
          </w:p>
          <w:p w14:paraId="0161431D">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0B58694F">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2.方案内容存在缺陷的，得4分；</w:t>
            </w:r>
          </w:p>
          <w:p w14:paraId="59CCB0E6">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3.方案内容存在不符合项目需求的，或方案中缺少上述项中任意一项内容，得2分；</w:t>
            </w:r>
          </w:p>
          <w:p w14:paraId="1CAB4B8D">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w:t>
            </w:r>
            <w:r>
              <w:rPr>
                <w:rFonts w:hint="eastAsia" w:ascii="仿宋_GB2312" w:hAnsi="仿宋_GB2312" w:eastAsia="仿宋_GB2312" w:cs="仿宋_GB2312"/>
                <w:color w:val="auto"/>
                <w:szCs w:val="21"/>
                <w:highlight w:val="none"/>
                <w:lang w:val="en-US" w:eastAsia="zh-CN"/>
              </w:rPr>
              <w:t>不得分</w:t>
            </w:r>
            <w:r>
              <w:rPr>
                <w:rFonts w:hint="eastAsia" w:ascii="仿宋_GB2312" w:hAnsi="仿宋_GB2312" w:eastAsia="仿宋_GB2312" w:cs="仿宋_GB2312"/>
                <w:color w:val="auto"/>
                <w:szCs w:val="21"/>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727E0FE0">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r>
      <w:tr w14:paraId="6F795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vMerge w:val="continue"/>
            <w:tcBorders>
              <w:left w:val="single" w:color="auto" w:sz="4" w:space="0"/>
              <w:right w:val="single" w:color="auto" w:sz="4" w:space="0"/>
            </w:tcBorders>
            <w:vAlign w:val="center"/>
          </w:tcPr>
          <w:p w14:paraId="08E31312">
            <w:pPr>
              <w:adjustRightInd w:val="0"/>
              <w:spacing w:after="0" w:line="360" w:lineRule="auto"/>
              <w:jc w:val="center"/>
              <w:rPr>
                <w:rFonts w:ascii="仿宋_GB2312" w:hAnsi="仿宋_GB2312" w:eastAsia="仿宋_GB2312" w:cs="仿宋_GB2312"/>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A5F5BA1">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实施方案</w:t>
            </w:r>
          </w:p>
        </w:tc>
        <w:tc>
          <w:tcPr>
            <w:tcW w:w="5528" w:type="dxa"/>
            <w:tcBorders>
              <w:top w:val="single" w:color="auto" w:sz="4" w:space="0"/>
              <w:left w:val="single" w:color="auto" w:sz="4" w:space="0"/>
              <w:bottom w:val="single" w:color="auto" w:sz="4" w:space="0"/>
              <w:right w:val="single" w:color="auto" w:sz="4" w:space="0"/>
            </w:tcBorders>
            <w:vAlign w:val="center"/>
          </w:tcPr>
          <w:p w14:paraId="074AEAE9">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投标人针对“</w:t>
            </w:r>
            <w:r>
              <w:rPr>
                <w:rFonts w:hint="eastAsia" w:ascii="仿宋_GB2312" w:hAnsi="仿宋_GB2312" w:eastAsia="仿宋_GB2312" w:cs="仿宋_GB2312"/>
                <w:color w:val="auto"/>
                <w:szCs w:val="21"/>
                <w:highlight w:val="none"/>
                <w:lang w:eastAsia="zh-CN"/>
              </w:rPr>
              <w:t>智慧数据指挥中心建设</w:t>
            </w:r>
            <w:r>
              <w:rPr>
                <w:rFonts w:hint="eastAsia" w:ascii="仿宋_GB2312" w:hAnsi="仿宋_GB2312" w:eastAsia="仿宋_GB2312" w:cs="仿宋_GB2312"/>
                <w:color w:val="auto"/>
                <w:szCs w:val="21"/>
                <w:highlight w:val="none"/>
              </w:rPr>
              <w:t>”需求，制定项目实施方案，内容包括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项目供货方案、设备实施方案、质量管理措施、进度保障措施等。要求实施方案结构清晰，进度计划安排符合本项目工期要求，提供进度计划图，安装调试方案及质量管理措施、进度保障措施符合项目实际。</w:t>
            </w:r>
          </w:p>
          <w:p w14:paraId="6022A1B1">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2BA1F438">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2.方案内容存在缺陷的，得4分；</w:t>
            </w:r>
          </w:p>
          <w:p w14:paraId="7F22D7EA">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3.方案内容存在不符合项目需求的，或方案中缺少上述项中任意一项内容，得2分；</w:t>
            </w:r>
          </w:p>
          <w:p w14:paraId="76C22876">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w:t>
            </w:r>
            <w:r>
              <w:rPr>
                <w:rFonts w:hint="eastAsia" w:ascii="仿宋_GB2312" w:hAnsi="仿宋_GB2312" w:eastAsia="仿宋_GB2312" w:cs="仿宋_GB2312"/>
                <w:color w:val="auto"/>
                <w:szCs w:val="21"/>
                <w:highlight w:val="none"/>
                <w:lang w:val="en-US" w:eastAsia="zh-CN"/>
              </w:rPr>
              <w:t>不得分</w:t>
            </w:r>
            <w:r>
              <w:rPr>
                <w:rFonts w:hint="eastAsia" w:ascii="仿宋_GB2312" w:hAnsi="仿宋_GB2312" w:eastAsia="仿宋_GB2312" w:cs="仿宋_GB2312"/>
                <w:color w:val="auto"/>
                <w:szCs w:val="21"/>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11972BD5">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r>
      <w:tr w14:paraId="59649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242" w:type="dxa"/>
            <w:vMerge w:val="continue"/>
            <w:tcBorders>
              <w:left w:val="single" w:color="auto" w:sz="4" w:space="0"/>
              <w:right w:val="single" w:color="auto" w:sz="4" w:space="0"/>
            </w:tcBorders>
            <w:vAlign w:val="center"/>
          </w:tcPr>
          <w:p w14:paraId="1C65E848">
            <w:pPr>
              <w:adjustRightInd w:val="0"/>
              <w:spacing w:after="0" w:line="360" w:lineRule="auto"/>
              <w:jc w:val="center"/>
              <w:rPr>
                <w:rFonts w:ascii="仿宋_GB2312" w:hAnsi="仿宋_GB2312" w:eastAsia="仿宋_GB2312" w:cs="仿宋_GB2312"/>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C8CCA6E">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系统集成方案</w:t>
            </w:r>
          </w:p>
        </w:tc>
        <w:tc>
          <w:tcPr>
            <w:tcW w:w="5528" w:type="dxa"/>
            <w:tcBorders>
              <w:top w:val="single" w:color="auto" w:sz="4" w:space="0"/>
              <w:left w:val="single" w:color="auto" w:sz="4" w:space="0"/>
              <w:bottom w:val="single" w:color="auto" w:sz="4" w:space="0"/>
              <w:right w:val="single" w:color="auto" w:sz="4" w:space="0"/>
            </w:tcBorders>
            <w:vAlign w:val="center"/>
          </w:tcPr>
          <w:p w14:paraId="103EA140">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投标人针对“</w:t>
            </w:r>
            <w:r>
              <w:rPr>
                <w:rFonts w:hint="eastAsia" w:ascii="仿宋_GB2312" w:hAnsi="仿宋_GB2312" w:eastAsia="仿宋_GB2312" w:cs="仿宋_GB2312"/>
                <w:color w:val="auto"/>
                <w:szCs w:val="21"/>
                <w:highlight w:val="none"/>
                <w:lang w:eastAsia="zh-CN"/>
              </w:rPr>
              <w:t>大伙房水库饮用水水源地保护区全域感知监管平台建设项目</w:t>
            </w:r>
            <w:r>
              <w:rPr>
                <w:rFonts w:hint="eastAsia" w:ascii="仿宋_GB2312" w:hAnsi="仿宋_GB2312" w:eastAsia="仿宋_GB2312" w:cs="仿宋_GB2312"/>
                <w:color w:val="auto"/>
                <w:szCs w:val="21"/>
                <w:highlight w:val="none"/>
              </w:rPr>
              <w:t>”的整体需求，制定项目系统集成方案，内容包括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现有整体项目的软硬件集成、联调测试、试运行验收、进度风险管控等。</w:t>
            </w:r>
          </w:p>
          <w:p w14:paraId="4DBCCC12">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5EEDB4BD">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2.方案内容存在缺陷的，得4分；</w:t>
            </w:r>
          </w:p>
          <w:p w14:paraId="603BAD92">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3.方案内容存在不符合项目需求的，或方案中缺少上述项中任意一项内容，得2分；</w:t>
            </w:r>
          </w:p>
          <w:p w14:paraId="6C7E9DFE">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w:t>
            </w:r>
            <w:r>
              <w:rPr>
                <w:rFonts w:hint="eastAsia" w:ascii="仿宋_GB2312" w:hAnsi="仿宋_GB2312" w:eastAsia="仿宋_GB2312" w:cs="仿宋_GB2312"/>
                <w:color w:val="auto"/>
                <w:szCs w:val="21"/>
                <w:highlight w:val="none"/>
                <w:lang w:val="en-US" w:eastAsia="zh-CN"/>
              </w:rPr>
              <w:t>不得分</w:t>
            </w:r>
            <w:r>
              <w:rPr>
                <w:rFonts w:hint="eastAsia" w:ascii="仿宋_GB2312" w:hAnsi="仿宋_GB2312" w:eastAsia="仿宋_GB2312" w:cs="仿宋_GB2312"/>
                <w:color w:val="auto"/>
                <w:szCs w:val="21"/>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507FFEF3">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r>
      <w:tr w14:paraId="3EAD0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vMerge w:val="continue"/>
            <w:tcBorders>
              <w:left w:val="single" w:color="auto" w:sz="4" w:space="0"/>
              <w:right w:val="single" w:color="auto" w:sz="4" w:space="0"/>
            </w:tcBorders>
            <w:vAlign w:val="center"/>
          </w:tcPr>
          <w:p w14:paraId="03E2123E">
            <w:pPr>
              <w:adjustRightInd w:val="0"/>
              <w:spacing w:after="0" w:line="360" w:lineRule="auto"/>
              <w:jc w:val="center"/>
              <w:rPr>
                <w:rFonts w:ascii="仿宋_GB2312" w:hAnsi="仿宋_GB2312" w:eastAsia="仿宋_GB2312" w:cs="仿宋_GB2312"/>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2E28D19">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培训方案</w:t>
            </w:r>
          </w:p>
        </w:tc>
        <w:tc>
          <w:tcPr>
            <w:tcW w:w="5528" w:type="dxa"/>
            <w:tcBorders>
              <w:top w:val="single" w:color="auto" w:sz="4" w:space="0"/>
              <w:left w:val="single" w:color="auto" w:sz="4" w:space="0"/>
              <w:bottom w:val="single" w:color="auto" w:sz="4" w:space="0"/>
              <w:right w:val="single" w:color="auto" w:sz="4" w:space="0"/>
            </w:tcBorders>
            <w:vAlign w:val="center"/>
          </w:tcPr>
          <w:p w14:paraId="184BB0E1">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投标人针对本项目制定培训计划方案，内容包括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培训对象、培训内容、培训计划、培训团队等。</w:t>
            </w:r>
          </w:p>
          <w:p w14:paraId="56230717">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58F58666">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2.方案内容存在缺陷的，得4分；</w:t>
            </w:r>
          </w:p>
          <w:p w14:paraId="70D72408">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3.方案内容存在不符合项目需求的，或方案中缺少上述项中任意一项内容，得2分；</w:t>
            </w:r>
          </w:p>
          <w:p w14:paraId="12B6494F">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w:t>
            </w:r>
            <w:r>
              <w:rPr>
                <w:rFonts w:hint="eastAsia" w:ascii="仿宋_GB2312" w:hAnsi="仿宋_GB2312" w:eastAsia="仿宋_GB2312" w:cs="仿宋_GB2312"/>
                <w:color w:val="auto"/>
                <w:szCs w:val="21"/>
                <w:highlight w:val="none"/>
                <w:lang w:val="en-US" w:eastAsia="zh-CN"/>
              </w:rPr>
              <w:t>不得分</w:t>
            </w:r>
            <w:r>
              <w:rPr>
                <w:rFonts w:hint="eastAsia" w:ascii="仿宋_GB2312" w:hAnsi="仿宋_GB2312" w:eastAsia="仿宋_GB2312" w:cs="仿宋_GB2312"/>
                <w:color w:val="auto"/>
                <w:szCs w:val="21"/>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6BF55AE5">
            <w:pPr>
              <w:adjustRightInd w:val="0"/>
              <w:spacing w:after="0" w:line="360" w:lineRule="auto"/>
              <w:jc w:val="center"/>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lang w:val="en-US" w:eastAsia="zh-CN"/>
              </w:rPr>
              <w:t>6</w:t>
            </w:r>
          </w:p>
        </w:tc>
      </w:tr>
      <w:tr w14:paraId="38FD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vMerge w:val="continue"/>
            <w:tcBorders>
              <w:left w:val="single" w:color="auto" w:sz="4" w:space="0"/>
              <w:bottom w:val="single" w:color="auto" w:sz="4" w:space="0"/>
              <w:right w:val="single" w:color="auto" w:sz="4" w:space="0"/>
            </w:tcBorders>
            <w:vAlign w:val="center"/>
          </w:tcPr>
          <w:p w14:paraId="0E7C2A9C">
            <w:pPr>
              <w:adjustRightInd w:val="0"/>
              <w:spacing w:after="0" w:line="360" w:lineRule="auto"/>
              <w:jc w:val="center"/>
              <w:rPr>
                <w:rFonts w:ascii="仿宋_GB2312" w:hAnsi="仿宋_GB2312" w:eastAsia="仿宋_GB2312" w:cs="仿宋_GB2312"/>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4C7B6D26">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售后服务方案</w:t>
            </w:r>
          </w:p>
        </w:tc>
        <w:tc>
          <w:tcPr>
            <w:tcW w:w="5528" w:type="dxa"/>
            <w:tcBorders>
              <w:top w:val="single" w:color="auto" w:sz="4" w:space="0"/>
              <w:left w:val="single" w:color="auto" w:sz="4" w:space="0"/>
              <w:bottom w:val="single" w:color="auto" w:sz="4" w:space="0"/>
              <w:right w:val="single" w:color="auto" w:sz="4" w:space="0"/>
            </w:tcBorders>
            <w:vAlign w:val="center"/>
          </w:tcPr>
          <w:p w14:paraId="361739C6">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投标人针对本项目制定售后服务方案，内容包括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售后保障体系、服务响应机制、问题处理流程等。</w:t>
            </w:r>
          </w:p>
          <w:p w14:paraId="0EC7EBBE">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2FD243D4">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2.方案内容存在缺陷的，得4分；</w:t>
            </w:r>
          </w:p>
          <w:p w14:paraId="750572DC">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3.方案内容存在不符合项目需求的，或方案中缺少上述项中任意一项内容，得2分；</w:t>
            </w:r>
          </w:p>
          <w:p w14:paraId="2F78945B">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w:t>
            </w:r>
            <w:r>
              <w:rPr>
                <w:rFonts w:hint="eastAsia" w:ascii="仿宋_GB2312" w:hAnsi="仿宋_GB2312" w:eastAsia="仿宋_GB2312" w:cs="仿宋_GB2312"/>
                <w:color w:val="auto"/>
                <w:szCs w:val="21"/>
                <w:highlight w:val="none"/>
                <w:lang w:val="en-US" w:eastAsia="zh-CN"/>
              </w:rPr>
              <w:t>不得分</w:t>
            </w:r>
            <w:r>
              <w:rPr>
                <w:rFonts w:hint="eastAsia" w:ascii="仿宋_GB2312" w:hAnsi="仿宋_GB2312" w:eastAsia="仿宋_GB2312" w:cs="仿宋_GB2312"/>
                <w:color w:val="auto"/>
                <w:szCs w:val="21"/>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7D83811D">
            <w:pPr>
              <w:adjustRightInd w:val="0"/>
              <w:spacing w:after="0" w:line="360" w:lineRule="auto"/>
              <w:jc w:val="center"/>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lang w:val="en-US" w:eastAsia="zh-CN"/>
              </w:rPr>
              <w:t>6</w:t>
            </w:r>
          </w:p>
        </w:tc>
      </w:tr>
      <w:tr w14:paraId="37CD5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tcBorders>
              <w:top w:val="single" w:color="auto" w:sz="4" w:space="0"/>
              <w:left w:val="single" w:color="auto" w:sz="4" w:space="0"/>
              <w:bottom w:val="single" w:color="auto" w:sz="4" w:space="0"/>
              <w:right w:val="single" w:color="auto" w:sz="4" w:space="0"/>
            </w:tcBorders>
            <w:vAlign w:val="center"/>
          </w:tcPr>
          <w:p w14:paraId="638236BC">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合  计</w:t>
            </w:r>
          </w:p>
        </w:tc>
        <w:tc>
          <w:tcPr>
            <w:tcW w:w="1276" w:type="dxa"/>
            <w:tcBorders>
              <w:top w:val="single" w:color="auto" w:sz="4" w:space="0"/>
              <w:left w:val="single" w:color="auto" w:sz="4" w:space="0"/>
              <w:bottom w:val="single" w:color="auto" w:sz="4" w:space="0"/>
              <w:right w:val="single" w:color="auto" w:sz="4" w:space="0"/>
            </w:tcBorders>
            <w:vAlign w:val="center"/>
          </w:tcPr>
          <w:p w14:paraId="157AB9CB">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p>
        </w:tc>
        <w:tc>
          <w:tcPr>
            <w:tcW w:w="5528" w:type="dxa"/>
            <w:tcBorders>
              <w:top w:val="single" w:color="auto" w:sz="4" w:space="0"/>
              <w:left w:val="single" w:color="auto" w:sz="4" w:space="0"/>
              <w:bottom w:val="single" w:color="auto" w:sz="4" w:space="0"/>
              <w:right w:val="single" w:color="auto" w:sz="4" w:space="0"/>
            </w:tcBorders>
            <w:vAlign w:val="center"/>
          </w:tcPr>
          <w:p w14:paraId="20365F04">
            <w:pPr>
              <w:adjustRightInd w:val="0"/>
              <w:spacing w:after="0" w:line="360" w:lineRule="auto"/>
              <w:jc w:val="center"/>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w:t>
            </w:r>
          </w:p>
        </w:tc>
        <w:tc>
          <w:tcPr>
            <w:tcW w:w="993" w:type="dxa"/>
            <w:tcBorders>
              <w:top w:val="single" w:color="auto" w:sz="4" w:space="0"/>
              <w:left w:val="single" w:color="auto" w:sz="4" w:space="0"/>
              <w:bottom w:val="single" w:color="auto" w:sz="4" w:space="0"/>
              <w:right w:val="single" w:color="auto" w:sz="4" w:space="0"/>
            </w:tcBorders>
            <w:vAlign w:val="center"/>
          </w:tcPr>
          <w:p w14:paraId="60E7CDC1">
            <w:pPr>
              <w:adjustRightInd w:val="0"/>
              <w:spacing w:after="0" w:line="360" w:lineRule="auto"/>
              <w:jc w:val="center"/>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30</w:t>
            </w:r>
          </w:p>
        </w:tc>
      </w:tr>
      <w:bookmarkEnd w:id="6"/>
      <w:bookmarkEnd w:id="7"/>
    </w:tbl>
    <w:p w14:paraId="79C4C926">
      <w:pPr>
        <w:adjustRightInd w:val="0"/>
        <w:spacing w:line="500" w:lineRule="exact"/>
        <w:ind w:firstLine="422" w:firstLineChars="200"/>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注：1.缺陷指对项目需求理解存在偏差、存在相互矛盾内容、未针对本项目编写等任意一种情形。</w:t>
      </w:r>
    </w:p>
    <w:p w14:paraId="3CFD16AE">
      <w:pPr>
        <w:adjustRightInd w:val="0"/>
        <w:spacing w:line="500" w:lineRule="exact"/>
        <w:ind w:firstLine="422" w:firstLineChars="200"/>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2.不符合项目需求是指存在与本项目执行无关的内容、存在相关内容在实际操作中不能运用、使用的工作方法、标准、依据、流程等有错误影响方案有效性等任意一种情形。</w:t>
      </w:r>
    </w:p>
    <w:p w14:paraId="7EAB255D">
      <w:pPr>
        <w:adjustRightInd w:val="0"/>
        <w:spacing w:line="500" w:lineRule="exact"/>
        <w:ind w:firstLine="422" w:firstLineChars="200"/>
        <w:rPr>
          <w:rFonts w:ascii="仿宋_GB2312" w:hAnsi="仿宋_GB2312" w:eastAsia="仿宋_GB2312" w:cs="仿宋_GB2312"/>
          <w:b/>
          <w:color w:val="auto"/>
          <w:szCs w:val="21"/>
          <w:highlight w:val="none"/>
        </w:rPr>
      </w:pPr>
      <w:r>
        <w:rPr>
          <w:rFonts w:hint="eastAsia" w:ascii="仿宋_GB2312" w:hAnsi="仿宋_GB2312" w:eastAsia="仿宋_GB2312" w:cs="仿宋_GB2312"/>
          <w:b/>
          <w:bCs/>
          <w:color w:val="auto"/>
          <w:szCs w:val="21"/>
          <w:highlight w:val="none"/>
        </w:rPr>
        <w:t>3.001包-004包兼投的投标人拟派的项目经理、技术负责人</w:t>
      </w:r>
      <w:r>
        <w:rPr>
          <w:rFonts w:hint="eastAsia" w:ascii="仿宋_GB2312" w:hAnsi="仿宋_GB2312" w:eastAsia="仿宋_GB2312" w:cs="仿宋_GB2312"/>
          <w:b/>
          <w:bCs/>
          <w:color w:val="auto"/>
          <w:szCs w:val="21"/>
          <w:highlight w:val="none"/>
          <w:lang w:eastAsia="zh-CN"/>
        </w:rPr>
        <w:t>（</w:t>
      </w:r>
      <w:r>
        <w:rPr>
          <w:rFonts w:hint="eastAsia" w:ascii="仿宋_GB2312" w:hAnsi="仿宋_GB2312" w:eastAsia="仿宋_GB2312" w:cs="仿宋_GB2312"/>
          <w:b/>
          <w:bCs/>
          <w:color w:val="auto"/>
          <w:szCs w:val="21"/>
          <w:highlight w:val="none"/>
          <w:lang w:val="en-US" w:eastAsia="zh-CN"/>
        </w:rPr>
        <w:t>如有</w:t>
      </w:r>
      <w:r>
        <w:rPr>
          <w:rFonts w:hint="eastAsia" w:ascii="仿宋_GB2312" w:hAnsi="仿宋_GB2312" w:eastAsia="仿宋_GB2312" w:cs="仿宋_GB2312"/>
          <w:b/>
          <w:bCs/>
          <w:color w:val="auto"/>
          <w:szCs w:val="21"/>
          <w:highlight w:val="none"/>
          <w:lang w:eastAsia="zh-CN"/>
        </w:rPr>
        <w:t>）、技术</w:t>
      </w:r>
      <w:r>
        <w:rPr>
          <w:rFonts w:hint="eastAsia" w:ascii="仿宋_GB2312" w:hAnsi="仿宋_GB2312" w:eastAsia="仿宋_GB2312" w:cs="仿宋_GB2312"/>
          <w:b/>
          <w:bCs/>
          <w:color w:val="auto"/>
          <w:szCs w:val="21"/>
          <w:highlight w:val="none"/>
          <w:lang w:val="en-US" w:eastAsia="zh-CN"/>
        </w:rPr>
        <w:t>团队（如有）、</w:t>
      </w:r>
      <w:r>
        <w:rPr>
          <w:rFonts w:hint="eastAsia" w:ascii="仿宋_GB2312" w:hAnsi="仿宋_GB2312" w:eastAsia="仿宋_GB2312" w:cs="仿宋_GB2312"/>
          <w:b/>
          <w:bCs/>
          <w:color w:val="auto"/>
          <w:szCs w:val="21"/>
          <w:highlight w:val="none"/>
          <w:lang w:eastAsia="zh-CN"/>
        </w:rPr>
        <w:t>项目团队</w:t>
      </w:r>
      <w:r>
        <w:rPr>
          <w:rFonts w:hint="eastAsia" w:ascii="仿宋_GB2312" w:hAnsi="仿宋_GB2312" w:eastAsia="仿宋_GB2312" w:cs="仿宋_GB2312"/>
          <w:b/>
          <w:bCs/>
          <w:color w:val="auto"/>
          <w:szCs w:val="21"/>
          <w:highlight w:val="none"/>
          <w:lang w:val="en-US" w:eastAsia="zh-CN"/>
        </w:rPr>
        <w:t>人员全员</w:t>
      </w:r>
      <w:r>
        <w:rPr>
          <w:rFonts w:hint="eastAsia" w:ascii="仿宋_GB2312" w:hAnsi="仿宋_GB2312" w:eastAsia="仿宋_GB2312" w:cs="仿宋_GB2312"/>
          <w:b/>
          <w:bCs/>
          <w:color w:val="auto"/>
          <w:szCs w:val="21"/>
          <w:highlight w:val="none"/>
        </w:rPr>
        <w:t>均不可重复</w:t>
      </w:r>
      <w:r>
        <w:rPr>
          <w:rFonts w:hint="eastAsia" w:ascii="仿宋_GB2312" w:hAnsi="仿宋_GB2312" w:eastAsia="仿宋_GB2312" w:cs="仿宋_GB2312"/>
          <w:b/>
          <w:bCs/>
          <w:color w:val="auto"/>
          <w:szCs w:val="21"/>
          <w:highlight w:val="none"/>
          <w:lang w:val="en-US" w:eastAsia="zh-CN"/>
        </w:rPr>
        <w:t>投标</w:t>
      </w:r>
      <w:r>
        <w:rPr>
          <w:rFonts w:hint="eastAsia" w:ascii="仿宋_GB2312" w:hAnsi="仿宋_GB2312" w:eastAsia="仿宋_GB2312" w:cs="仿宋_GB2312"/>
          <w:b/>
          <w:bCs/>
          <w:color w:val="auto"/>
          <w:szCs w:val="21"/>
          <w:highlight w:val="none"/>
        </w:rPr>
        <w:t>，</w:t>
      </w:r>
      <w:r>
        <w:rPr>
          <w:rFonts w:hint="eastAsia" w:ascii="仿宋_GB2312" w:hAnsi="仿宋_GB2312" w:eastAsia="仿宋_GB2312" w:cs="仿宋_GB2312"/>
          <w:b/>
          <w:bCs/>
          <w:color w:val="auto"/>
          <w:szCs w:val="21"/>
          <w:highlight w:val="none"/>
          <w:lang w:val="en-US" w:eastAsia="zh-CN"/>
        </w:rPr>
        <w:t>重复人员所在包组该项</w:t>
      </w:r>
      <w:r>
        <w:rPr>
          <w:rFonts w:hint="eastAsia" w:ascii="仿宋_GB2312" w:hAnsi="仿宋_GB2312" w:eastAsia="仿宋_GB2312" w:cs="仿宋_GB2312"/>
          <w:b/>
          <w:bCs/>
          <w:color w:val="auto"/>
          <w:szCs w:val="21"/>
          <w:highlight w:val="none"/>
        </w:rPr>
        <w:t>均不得分。</w:t>
      </w:r>
      <w:r>
        <w:rPr>
          <w:rFonts w:hint="eastAsia" w:ascii="仿宋_GB2312" w:hAnsi="仿宋_GB2312" w:eastAsia="仿宋_GB2312" w:cs="仿宋_GB2312"/>
          <w:b/>
          <w:color w:val="auto"/>
          <w:szCs w:val="21"/>
          <w:highlight w:val="none"/>
        </w:rPr>
        <w:br w:type="page"/>
      </w:r>
    </w:p>
    <w:p w14:paraId="06C56C4E">
      <w:pPr>
        <w:pStyle w:val="4"/>
        <w:rPr>
          <w:rFonts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color w:val="auto"/>
          <w:sz w:val="21"/>
          <w:szCs w:val="21"/>
          <w:highlight w:val="none"/>
        </w:rPr>
        <w:t>（二）002包基本评分标准</w:t>
      </w:r>
    </w:p>
    <w:tbl>
      <w:tblPr>
        <w:tblStyle w:val="36"/>
        <w:tblpPr w:leftFromText="180" w:rightFromText="180" w:vertAnchor="text" w:horzAnchor="margin" w:tblpXSpec="center" w:tblpY="10"/>
        <w:tblW w:w="89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1281"/>
        <w:gridCol w:w="5472"/>
        <w:gridCol w:w="946"/>
      </w:tblGrid>
      <w:tr w14:paraId="46E4E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tcBorders>
              <w:top w:val="single" w:color="auto" w:sz="4" w:space="0"/>
              <w:left w:val="single" w:color="auto" w:sz="4" w:space="0"/>
              <w:bottom w:val="single" w:color="auto" w:sz="4" w:space="0"/>
              <w:right w:val="single" w:color="auto" w:sz="4" w:space="0"/>
            </w:tcBorders>
            <w:vAlign w:val="center"/>
          </w:tcPr>
          <w:p w14:paraId="5ED8A834">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包组编号</w:t>
            </w:r>
          </w:p>
        </w:tc>
        <w:tc>
          <w:tcPr>
            <w:tcW w:w="7699" w:type="dxa"/>
            <w:gridSpan w:val="3"/>
            <w:tcBorders>
              <w:top w:val="single" w:color="auto" w:sz="4" w:space="0"/>
              <w:left w:val="single" w:color="auto" w:sz="4" w:space="0"/>
              <w:bottom w:val="single" w:color="auto" w:sz="4" w:space="0"/>
              <w:right w:val="single" w:color="auto" w:sz="4" w:space="0"/>
            </w:tcBorders>
            <w:vAlign w:val="center"/>
          </w:tcPr>
          <w:p w14:paraId="38B9B1C0">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002</w:t>
            </w:r>
          </w:p>
        </w:tc>
      </w:tr>
      <w:tr w14:paraId="09E7E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tcBorders>
              <w:top w:val="single" w:color="auto" w:sz="4" w:space="0"/>
              <w:left w:val="single" w:color="auto" w:sz="4" w:space="0"/>
              <w:bottom w:val="single" w:color="auto" w:sz="4" w:space="0"/>
              <w:right w:val="single" w:color="auto" w:sz="4" w:space="0"/>
            </w:tcBorders>
            <w:vAlign w:val="center"/>
          </w:tcPr>
          <w:p w14:paraId="5715F15F">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项目</w:t>
            </w:r>
          </w:p>
        </w:tc>
        <w:tc>
          <w:tcPr>
            <w:tcW w:w="1281" w:type="dxa"/>
            <w:tcBorders>
              <w:top w:val="single" w:color="auto" w:sz="4" w:space="0"/>
              <w:left w:val="single" w:color="auto" w:sz="4" w:space="0"/>
              <w:bottom w:val="single" w:color="auto" w:sz="4" w:space="0"/>
              <w:right w:val="single" w:color="auto" w:sz="4" w:space="0"/>
            </w:tcBorders>
            <w:vAlign w:val="center"/>
          </w:tcPr>
          <w:p w14:paraId="7FD9B0D6">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分项名称</w:t>
            </w:r>
          </w:p>
        </w:tc>
        <w:tc>
          <w:tcPr>
            <w:tcW w:w="5472" w:type="dxa"/>
            <w:tcBorders>
              <w:top w:val="single" w:color="auto" w:sz="4" w:space="0"/>
              <w:left w:val="single" w:color="auto" w:sz="4" w:space="0"/>
              <w:bottom w:val="single" w:color="auto" w:sz="4" w:space="0"/>
              <w:right w:val="single" w:color="auto" w:sz="4" w:space="0"/>
            </w:tcBorders>
            <w:vAlign w:val="center"/>
          </w:tcPr>
          <w:p w14:paraId="5D61EE16">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评分标准</w:t>
            </w:r>
          </w:p>
        </w:tc>
        <w:tc>
          <w:tcPr>
            <w:tcW w:w="946" w:type="dxa"/>
            <w:tcBorders>
              <w:top w:val="single" w:color="auto" w:sz="4" w:space="0"/>
              <w:left w:val="single" w:color="auto" w:sz="4" w:space="0"/>
              <w:bottom w:val="single" w:color="auto" w:sz="4" w:space="0"/>
              <w:right w:val="single" w:color="auto" w:sz="4" w:space="0"/>
            </w:tcBorders>
            <w:vAlign w:val="center"/>
          </w:tcPr>
          <w:p w14:paraId="10F7B503">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满分</w:t>
            </w:r>
          </w:p>
        </w:tc>
      </w:tr>
      <w:tr w14:paraId="3369A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tcBorders>
              <w:top w:val="single" w:color="auto" w:sz="4" w:space="0"/>
              <w:left w:val="single" w:color="auto" w:sz="4" w:space="0"/>
              <w:bottom w:val="single" w:color="auto" w:sz="4" w:space="0"/>
              <w:right w:val="single" w:color="auto" w:sz="4" w:space="0"/>
            </w:tcBorders>
            <w:vAlign w:val="center"/>
          </w:tcPr>
          <w:p w14:paraId="1FA02361">
            <w:pPr>
              <w:pStyle w:val="33"/>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价格部分（30分）</w:t>
            </w:r>
          </w:p>
        </w:tc>
        <w:tc>
          <w:tcPr>
            <w:tcW w:w="1281" w:type="dxa"/>
            <w:tcBorders>
              <w:top w:val="single" w:color="auto" w:sz="4" w:space="0"/>
              <w:left w:val="single" w:color="auto" w:sz="4" w:space="0"/>
              <w:bottom w:val="single" w:color="auto" w:sz="4" w:space="0"/>
              <w:right w:val="single" w:color="auto" w:sz="4" w:space="0"/>
            </w:tcBorders>
            <w:vAlign w:val="center"/>
          </w:tcPr>
          <w:p w14:paraId="5D79F2E3">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投标报价</w:t>
            </w:r>
          </w:p>
        </w:tc>
        <w:tc>
          <w:tcPr>
            <w:tcW w:w="5472" w:type="dxa"/>
            <w:tcBorders>
              <w:top w:val="single" w:color="auto" w:sz="4" w:space="0"/>
              <w:left w:val="single" w:color="auto" w:sz="4" w:space="0"/>
              <w:bottom w:val="single" w:color="auto" w:sz="4" w:space="0"/>
              <w:right w:val="single" w:color="auto" w:sz="4" w:space="0"/>
            </w:tcBorders>
            <w:vAlign w:val="center"/>
          </w:tcPr>
          <w:p w14:paraId="2A67E694">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评审内容：投标报价</w:t>
            </w:r>
          </w:p>
          <w:p w14:paraId="6F0575C2">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评审标准：报价得分=（Cmin/C）×价格满分。其中，Cmin为所有有效投标人报价中的最低报价，C为投标人的投标报价。报价得分四舍五入，保留小数点后两位。</w:t>
            </w:r>
          </w:p>
        </w:tc>
        <w:tc>
          <w:tcPr>
            <w:tcW w:w="946" w:type="dxa"/>
            <w:tcBorders>
              <w:top w:val="single" w:color="auto" w:sz="4" w:space="0"/>
              <w:left w:val="single" w:color="auto" w:sz="4" w:space="0"/>
              <w:bottom w:val="single" w:color="auto" w:sz="4" w:space="0"/>
              <w:right w:val="single" w:color="auto" w:sz="4" w:space="0"/>
            </w:tcBorders>
            <w:vAlign w:val="center"/>
          </w:tcPr>
          <w:p w14:paraId="3F8383F2">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30</w:t>
            </w:r>
          </w:p>
        </w:tc>
      </w:tr>
      <w:tr w14:paraId="4E62B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4" w:hRule="atLeast"/>
        </w:trPr>
        <w:tc>
          <w:tcPr>
            <w:tcW w:w="1275" w:type="dxa"/>
            <w:tcBorders>
              <w:top w:val="single" w:color="auto" w:sz="4" w:space="0"/>
              <w:left w:val="single" w:color="auto" w:sz="4" w:space="0"/>
              <w:bottom w:val="single" w:color="auto" w:sz="4" w:space="0"/>
              <w:right w:val="single" w:color="auto" w:sz="4" w:space="0"/>
            </w:tcBorders>
            <w:vAlign w:val="center"/>
          </w:tcPr>
          <w:p w14:paraId="773CF952">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技术部分（12分）</w:t>
            </w:r>
          </w:p>
        </w:tc>
        <w:tc>
          <w:tcPr>
            <w:tcW w:w="1281" w:type="dxa"/>
            <w:tcBorders>
              <w:top w:val="single" w:color="auto" w:sz="4" w:space="0"/>
              <w:left w:val="single" w:color="auto" w:sz="4" w:space="0"/>
              <w:bottom w:val="single" w:color="auto" w:sz="4" w:space="0"/>
              <w:right w:val="single" w:color="auto" w:sz="4" w:space="0"/>
            </w:tcBorders>
            <w:vAlign w:val="center"/>
          </w:tcPr>
          <w:p w14:paraId="7935AD4E">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产品功能展示方案</w:t>
            </w:r>
          </w:p>
        </w:tc>
        <w:tc>
          <w:tcPr>
            <w:tcW w:w="5472" w:type="dxa"/>
            <w:tcBorders>
              <w:top w:val="single" w:color="auto" w:sz="4" w:space="0"/>
              <w:left w:val="single" w:color="auto" w:sz="4" w:space="0"/>
              <w:bottom w:val="single" w:color="auto" w:sz="4" w:space="0"/>
              <w:right w:val="single" w:color="auto" w:sz="4" w:space="0"/>
            </w:tcBorders>
            <w:vAlign w:val="center"/>
          </w:tcPr>
          <w:p w14:paraId="1B46868B">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提交的图文版产品功能展示方案，要求内容真实、完整、规范，并以文字说明搭配产品真实界面截图、功能原理图、流程示意图等图文形式呈现所有产品功能，内容贴合项目需求、逻辑清晰、资料真实有效，涉及业务数据均需完成脱敏处理。</w:t>
            </w:r>
          </w:p>
          <w:p w14:paraId="7BA44A0D">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一、项目场景适配性（6分）</w:t>
            </w:r>
          </w:p>
          <w:p w14:paraId="095A1DE4">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lang w:eastAsia="zh-CN"/>
              </w:rPr>
              <w:t>方案以</w:t>
            </w:r>
            <w:r>
              <w:rPr>
                <w:rFonts w:hint="eastAsia" w:ascii="仿宋_GB2312" w:hAnsi="仿宋_GB2312" w:eastAsia="仿宋_GB2312" w:cs="仿宋_GB2312"/>
                <w:color w:val="auto"/>
                <w:szCs w:val="21"/>
                <w:highlight w:val="none"/>
                <w:lang w:val="en-US" w:eastAsia="zh-CN"/>
              </w:rPr>
              <w:t>成品软件类似项目</w:t>
            </w:r>
            <w:r>
              <w:rPr>
                <w:rFonts w:hint="eastAsia" w:ascii="仿宋_GB2312" w:hAnsi="仿宋_GB2312" w:eastAsia="仿宋_GB2312" w:cs="仿宋_GB2312"/>
                <w:color w:val="auto"/>
                <w:szCs w:val="21"/>
                <w:highlight w:val="none"/>
                <w:lang w:eastAsia="zh-CN"/>
              </w:rPr>
              <w:t>核心场景、依托对应场景数据编制图文功能展示内容。</w:t>
            </w:r>
          </w:p>
          <w:p w14:paraId="5F3C575F">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1.贴合项目实际建设需求的，无缺陷，得6分；</w:t>
            </w:r>
          </w:p>
          <w:p w14:paraId="4F6F38E4">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2.方案内容存在缺陷的，得3分；</w:t>
            </w:r>
          </w:p>
          <w:p w14:paraId="68B9C078">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3.采用非本项目水源地范围重点区域场景及数据编制内容，场景适配性不符的，</w:t>
            </w:r>
            <w:r>
              <w:rPr>
                <w:rFonts w:hint="eastAsia" w:ascii="仿宋_GB2312" w:hAnsi="仿宋_GB2312" w:eastAsia="仿宋_GB2312" w:cs="仿宋_GB2312"/>
                <w:color w:val="auto"/>
                <w:szCs w:val="21"/>
                <w:highlight w:val="none"/>
                <w:lang w:val="en-US" w:eastAsia="zh-CN"/>
              </w:rPr>
              <w:t>不得分</w:t>
            </w:r>
            <w:r>
              <w:rPr>
                <w:rFonts w:hint="eastAsia" w:ascii="仿宋_GB2312" w:hAnsi="仿宋_GB2312" w:eastAsia="仿宋_GB2312" w:cs="仿宋_GB2312"/>
                <w:color w:val="auto"/>
                <w:szCs w:val="21"/>
                <w:highlight w:val="none"/>
              </w:rPr>
              <w:t>。</w:t>
            </w:r>
          </w:p>
          <w:p w14:paraId="39199D3A">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二、核心功能展示完整性（6分）</w:t>
            </w:r>
          </w:p>
          <w:p w14:paraId="26B1878C">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方案需通过图文结合形式，完整、清晰、详实展示以下四大类核心功能，明确功能作用、业务逻辑、展示效果、应用价值，不得仅简单罗列页面名称、空泛介绍界面：</w:t>
            </w:r>
          </w:p>
          <w:p w14:paraId="03A9D8A9">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（1）实景三维模块：完整展示实景三维成果加载、场景浏览、单体化模型精准查询等核心功能；</w:t>
            </w:r>
          </w:p>
          <w:p w14:paraId="25E973DC">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（2）领导驾驶舱模块：完整覆盖流域一张图、流域数据监测、水库监测、污水监测、水源地保护五大核心展示功能；</w:t>
            </w:r>
          </w:p>
          <w:p w14:paraId="080E75B3">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（3）告警中心模块：完整展示告警生成机制、告警三维定位、告警任务派发与闭环处置、告警数据统计查询等全流程功能；</w:t>
            </w:r>
          </w:p>
          <w:p w14:paraId="2DC5FF0A">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（4）数孪仿真模拟模块：完整展示流域仿真、设备仿真、水泵开启模拟、水库开闸模拟、水利调度模拟、水位动态仿真、泄洪淹没仿真等仿真模拟功能。</w:t>
            </w:r>
          </w:p>
          <w:p w14:paraId="1FD5E027">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评分规则</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内容全面、逻辑清晰、贴合业务需求的</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w:t>
            </w:r>
          </w:p>
          <w:p w14:paraId="6B04F083">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1.展示全部四类核心功能，得6分；</w:t>
            </w:r>
          </w:p>
          <w:p w14:paraId="378BC235">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2.展示其中三类核心功能的，得4分；</w:t>
            </w:r>
          </w:p>
          <w:p w14:paraId="07A64565">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3.展示其中两类核心功能的，得2分；</w:t>
            </w:r>
          </w:p>
          <w:p w14:paraId="56652C47">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4.展示功能不足两类，或仅简单展示界面、无详细功能图文说明、无业务逻辑阐述的，</w:t>
            </w:r>
            <w:r>
              <w:rPr>
                <w:rFonts w:hint="eastAsia" w:ascii="仿宋_GB2312" w:hAnsi="仿宋_GB2312" w:eastAsia="仿宋_GB2312" w:cs="仿宋_GB2312"/>
                <w:color w:val="auto"/>
                <w:szCs w:val="21"/>
                <w:highlight w:val="none"/>
                <w:lang w:val="en-US" w:eastAsia="zh-CN"/>
              </w:rPr>
              <w:t>不得分</w:t>
            </w:r>
            <w:r>
              <w:rPr>
                <w:rFonts w:hint="eastAsia" w:ascii="仿宋_GB2312" w:hAnsi="仿宋_GB2312" w:eastAsia="仿宋_GB2312" w:cs="仿宋_GB2312"/>
                <w:color w:val="auto"/>
                <w:szCs w:val="21"/>
                <w:highlight w:val="none"/>
              </w:rPr>
              <w:t>。</w:t>
            </w:r>
          </w:p>
        </w:tc>
        <w:tc>
          <w:tcPr>
            <w:tcW w:w="946" w:type="dxa"/>
            <w:tcBorders>
              <w:top w:val="single" w:color="auto" w:sz="4" w:space="0"/>
              <w:left w:val="single" w:color="auto" w:sz="4" w:space="0"/>
              <w:bottom w:val="single" w:color="auto" w:sz="4" w:space="0"/>
              <w:right w:val="single" w:color="auto" w:sz="4" w:space="0"/>
            </w:tcBorders>
            <w:vAlign w:val="center"/>
          </w:tcPr>
          <w:p w14:paraId="026095E2">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12</w:t>
            </w:r>
          </w:p>
        </w:tc>
      </w:tr>
      <w:tr w14:paraId="141B4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restart"/>
            <w:tcBorders>
              <w:top w:val="single" w:color="auto" w:sz="4" w:space="0"/>
              <w:left w:val="single" w:color="auto" w:sz="4" w:space="0"/>
              <w:right w:val="single" w:color="auto" w:sz="4" w:space="0"/>
            </w:tcBorders>
            <w:vAlign w:val="center"/>
          </w:tcPr>
          <w:p w14:paraId="3CF097DA">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商务部分</w:t>
            </w:r>
          </w:p>
          <w:p w14:paraId="74FE5F35">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w:t>
            </w:r>
            <w:r>
              <w:rPr>
                <w:rFonts w:hint="eastAsia" w:ascii="仿宋_GB2312" w:hAnsi="仿宋_GB2312" w:eastAsia="仿宋_GB2312" w:cs="仿宋_GB2312"/>
                <w:color w:val="auto"/>
                <w:sz w:val="21"/>
                <w:szCs w:val="21"/>
                <w:highlight w:val="none"/>
                <w:lang w:val="en-US" w:eastAsia="zh-CN"/>
              </w:rPr>
              <w:t>28</w:t>
            </w:r>
            <w:r>
              <w:rPr>
                <w:rFonts w:hint="eastAsia" w:ascii="仿宋_GB2312" w:hAnsi="仿宋_GB2312" w:eastAsia="仿宋_GB2312" w:cs="仿宋_GB2312"/>
                <w:color w:val="auto"/>
                <w:sz w:val="21"/>
                <w:szCs w:val="21"/>
                <w:highlight w:val="none"/>
              </w:rPr>
              <w:t>分）</w:t>
            </w:r>
          </w:p>
        </w:tc>
        <w:tc>
          <w:tcPr>
            <w:tcW w:w="1281" w:type="dxa"/>
            <w:tcBorders>
              <w:top w:val="single" w:color="auto" w:sz="4" w:space="0"/>
              <w:left w:val="single" w:color="auto" w:sz="4" w:space="0"/>
              <w:bottom w:val="single" w:color="auto" w:sz="4" w:space="0"/>
              <w:right w:val="single" w:color="auto" w:sz="4" w:space="0"/>
            </w:tcBorders>
            <w:vAlign w:val="center"/>
          </w:tcPr>
          <w:p w14:paraId="5D976C5D">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类似业绩</w:t>
            </w:r>
          </w:p>
        </w:tc>
        <w:tc>
          <w:tcPr>
            <w:tcW w:w="5472" w:type="dxa"/>
            <w:tcBorders>
              <w:top w:val="single" w:color="auto" w:sz="4" w:space="0"/>
              <w:left w:val="single" w:color="auto" w:sz="4" w:space="0"/>
              <w:bottom w:val="single" w:color="auto" w:sz="4" w:space="0"/>
              <w:right w:val="single" w:color="auto" w:sz="4" w:space="0"/>
            </w:tcBorders>
            <w:vAlign w:val="center"/>
          </w:tcPr>
          <w:p w14:paraId="15250C39">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评审内容：类似业绩；</w:t>
            </w:r>
          </w:p>
          <w:p w14:paraId="4952916A">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评审标准：</w:t>
            </w:r>
            <w:r>
              <w:rPr>
                <w:rFonts w:hint="eastAsia" w:ascii="仿宋_GB2312" w:hAnsi="仿宋_GB2312" w:eastAsia="仿宋_GB2312" w:cs="仿宋_GB2312"/>
                <w:color w:val="auto"/>
                <w:szCs w:val="21"/>
                <w:highlight w:val="none"/>
              </w:rPr>
              <w:t>提供2023年7月1日至今类似项目业绩，每提供一个得</w:t>
            </w:r>
            <w:r>
              <w:rPr>
                <w:rFonts w:hint="eastAsia" w:ascii="仿宋_GB2312" w:hAnsi="仿宋_GB2312" w:eastAsia="仿宋_GB2312" w:cs="仿宋_GB2312"/>
                <w:color w:val="auto"/>
                <w:szCs w:val="21"/>
                <w:highlight w:val="none"/>
                <w:lang w:val="en-US" w:eastAsia="zh-CN"/>
              </w:rPr>
              <w:t>1</w:t>
            </w:r>
            <w:r>
              <w:rPr>
                <w:rFonts w:hint="eastAsia" w:ascii="仿宋_GB2312" w:hAnsi="仿宋_GB2312" w:eastAsia="仿宋_GB2312" w:cs="仿宋_GB2312"/>
                <w:color w:val="auto"/>
                <w:szCs w:val="21"/>
                <w:highlight w:val="none"/>
              </w:rPr>
              <w:t>分，满分</w:t>
            </w:r>
            <w:r>
              <w:rPr>
                <w:rFonts w:hint="eastAsia" w:ascii="仿宋_GB2312" w:hAnsi="仿宋_GB2312" w:eastAsia="仿宋_GB2312" w:cs="仿宋_GB2312"/>
                <w:color w:val="auto"/>
                <w:szCs w:val="21"/>
                <w:highlight w:val="none"/>
                <w:lang w:val="en-US" w:eastAsia="zh-CN"/>
              </w:rPr>
              <w:t>7</w:t>
            </w:r>
            <w:r>
              <w:rPr>
                <w:rFonts w:hint="eastAsia" w:ascii="仿宋_GB2312" w:hAnsi="仿宋_GB2312" w:eastAsia="仿宋_GB2312" w:cs="仿宋_GB2312"/>
                <w:color w:val="auto"/>
                <w:szCs w:val="21"/>
                <w:highlight w:val="none"/>
              </w:rPr>
              <w:t>分。</w:t>
            </w:r>
          </w:p>
          <w:p w14:paraId="7FA17DE0">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注：业绩时间以合同签订时间为准，提供有效合同关键页（包括但不限于合同首页、签字盖章页）复印件加盖投标人公章，未提供或不满足不得分。</w:t>
            </w:r>
          </w:p>
        </w:tc>
        <w:tc>
          <w:tcPr>
            <w:tcW w:w="946" w:type="dxa"/>
            <w:tcBorders>
              <w:top w:val="single" w:color="auto" w:sz="4" w:space="0"/>
              <w:left w:val="single" w:color="auto" w:sz="4" w:space="0"/>
              <w:bottom w:val="single" w:color="auto" w:sz="4" w:space="0"/>
              <w:right w:val="single" w:color="auto" w:sz="4" w:space="0"/>
            </w:tcBorders>
            <w:vAlign w:val="center"/>
          </w:tcPr>
          <w:p w14:paraId="7166E991">
            <w:pPr>
              <w:pStyle w:val="33"/>
              <w:adjustRightInd w:val="0"/>
              <w:spacing w:before="0" w:beforeAutospacing="0" w:after="0" w:afterAutospacing="0" w:line="360" w:lineRule="auto"/>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val="en-US" w:eastAsia="zh-CN"/>
              </w:rPr>
              <w:t>7</w:t>
            </w:r>
          </w:p>
        </w:tc>
      </w:tr>
      <w:tr w14:paraId="6C7DC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continue"/>
            <w:tcBorders>
              <w:left w:val="single" w:color="auto" w:sz="4" w:space="0"/>
              <w:right w:val="single" w:color="auto" w:sz="4" w:space="0"/>
            </w:tcBorders>
            <w:vAlign w:val="center"/>
          </w:tcPr>
          <w:p w14:paraId="76AAA9F8">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p>
        </w:tc>
        <w:tc>
          <w:tcPr>
            <w:tcW w:w="1281" w:type="dxa"/>
            <w:tcBorders>
              <w:top w:val="single" w:color="auto" w:sz="4" w:space="0"/>
              <w:left w:val="single" w:color="auto" w:sz="4" w:space="0"/>
              <w:right w:val="single" w:color="auto" w:sz="4" w:space="0"/>
            </w:tcBorders>
            <w:vAlign w:val="center"/>
          </w:tcPr>
          <w:p w14:paraId="0C478256">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企业资质</w:t>
            </w:r>
          </w:p>
        </w:tc>
        <w:tc>
          <w:tcPr>
            <w:tcW w:w="5472" w:type="dxa"/>
            <w:tcBorders>
              <w:top w:val="single" w:color="auto" w:sz="4" w:space="0"/>
              <w:left w:val="single" w:color="auto" w:sz="4" w:space="0"/>
              <w:bottom w:val="single" w:color="auto" w:sz="4" w:space="0"/>
              <w:right w:val="single" w:color="auto" w:sz="4" w:space="0"/>
            </w:tcBorders>
            <w:vAlign w:val="center"/>
          </w:tcPr>
          <w:p w14:paraId="2E5FDECE">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w:t>
            </w:r>
            <w:r>
              <w:rPr>
                <w:rFonts w:hint="eastAsia" w:ascii="仿宋_GB2312" w:hAnsi="仿宋_GB2312" w:eastAsia="仿宋_GB2312" w:cs="仿宋_GB2312"/>
                <w:b/>
                <w:bCs/>
                <w:color w:val="auto"/>
                <w:szCs w:val="21"/>
                <w:highlight w:val="none"/>
                <w:lang w:val="en-US" w:eastAsia="zh-CN"/>
              </w:rPr>
              <w:t>1</w:t>
            </w:r>
            <w:r>
              <w:rPr>
                <w:rFonts w:hint="eastAsia" w:ascii="仿宋_GB2312" w:hAnsi="仿宋_GB2312" w:eastAsia="仿宋_GB2312" w:cs="仿宋_GB2312"/>
                <w:b/>
                <w:bCs/>
                <w:color w:val="auto"/>
                <w:szCs w:val="21"/>
                <w:highlight w:val="none"/>
              </w:rPr>
              <w:t>：企业资质；</w:t>
            </w:r>
          </w:p>
          <w:p w14:paraId="2EF35C34">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评审标准</w:t>
            </w:r>
            <w:r>
              <w:rPr>
                <w:rFonts w:hint="eastAsia" w:ascii="仿宋_GB2312" w:hAnsi="仿宋_GB2312" w:eastAsia="仿宋_GB2312" w:cs="仿宋_GB2312"/>
                <w:b/>
                <w:bCs/>
                <w:color w:val="auto"/>
                <w:szCs w:val="21"/>
                <w:highlight w:val="none"/>
                <w:lang w:val="en-US" w:eastAsia="zh-CN"/>
              </w:rPr>
              <w:t>1</w:t>
            </w:r>
            <w:r>
              <w:rPr>
                <w:rFonts w:hint="eastAsia" w:ascii="仿宋_GB2312" w:hAnsi="仿宋_GB2312" w:eastAsia="仿宋_GB2312" w:cs="仿宋_GB2312"/>
                <w:b/>
                <w:bCs/>
                <w:color w:val="auto"/>
                <w:szCs w:val="21"/>
                <w:highlight w:val="none"/>
              </w:rPr>
              <w:t>：</w:t>
            </w:r>
            <w:r>
              <w:rPr>
                <w:rFonts w:hint="eastAsia" w:ascii="仿宋_GB2312" w:hAnsi="仿宋_GB2312" w:eastAsia="仿宋_GB2312" w:cs="仿宋_GB2312"/>
                <w:color w:val="auto"/>
                <w:szCs w:val="21"/>
                <w:highlight w:val="none"/>
              </w:rPr>
              <w:t>投标人具备有效的质量管理体系认证证书、环境管理体系认证证书、职业健康安全管理体系认证证书、信息技术服务管理体系认证证书、信息安全管理体系认证证书，每提供一项证书得</w:t>
            </w:r>
            <w:r>
              <w:rPr>
                <w:rFonts w:hint="eastAsia" w:ascii="仿宋_GB2312" w:hAnsi="仿宋_GB2312" w:eastAsia="仿宋_GB2312" w:cs="仿宋_GB2312"/>
                <w:color w:val="auto"/>
                <w:szCs w:val="21"/>
                <w:highlight w:val="none"/>
                <w:lang w:val="en-US" w:eastAsia="zh-CN"/>
              </w:rPr>
              <w:t>1</w:t>
            </w:r>
            <w:r>
              <w:rPr>
                <w:rFonts w:hint="eastAsia" w:ascii="仿宋_GB2312" w:hAnsi="仿宋_GB2312" w:eastAsia="仿宋_GB2312" w:cs="仿宋_GB2312"/>
                <w:color w:val="auto"/>
                <w:szCs w:val="21"/>
                <w:highlight w:val="none"/>
              </w:rPr>
              <w:t>分，满分</w:t>
            </w:r>
            <w:r>
              <w:rPr>
                <w:rFonts w:hint="eastAsia" w:ascii="仿宋_GB2312" w:hAnsi="仿宋_GB2312" w:eastAsia="仿宋_GB2312" w:cs="仿宋_GB2312"/>
                <w:color w:val="auto"/>
                <w:szCs w:val="21"/>
                <w:highlight w:val="none"/>
                <w:lang w:val="en-US" w:eastAsia="zh-CN"/>
              </w:rPr>
              <w:t>5</w:t>
            </w:r>
            <w:r>
              <w:rPr>
                <w:rFonts w:hint="eastAsia" w:ascii="仿宋_GB2312" w:hAnsi="仿宋_GB2312" w:eastAsia="仿宋_GB2312" w:cs="仿宋_GB2312"/>
                <w:color w:val="auto"/>
                <w:szCs w:val="21"/>
                <w:highlight w:val="none"/>
              </w:rPr>
              <w:t>分；其他不得分。</w:t>
            </w:r>
          </w:p>
          <w:p w14:paraId="17B12E30">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评审内容2:企业资质;</w:t>
            </w:r>
          </w:p>
          <w:p w14:paraId="2C7F093F">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hint="eastAsia" w:ascii="仿宋_GB2312" w:hAnsi="仿宋_GB2312" w:eastAsia="仿宋_GB2312" w:cs="仿宋_GB2312"/>
                <w:b w:val="0"/>
                <w:bCs w:val="0"/>
                <w:color w:val="auto"/>
                <w:szCs w:val="21"/>
                <w:highlight w:val="none"/>
              </w:rPr>
            </w:pPr>
            <w:r>
              <w:rPr>
                <w:rFonts w:hint="eastAsia" w:ascii="仿宋_GB2312" w:hAnsi="仿宋_GB2312" w:eastAsia="仿宋_GB2312" w:cs="仿宋_GB2312"/>
                <w:b/>
                <w:bCs/>
                <w:color w:val="auto"/>
                <w:szCs w:val="21"/>
                <w:highlight w:val="none"/>
              </w:rPr>
              <w:t>评审标准2:</w:t>
            </w:r>
            <w:r>
              <w:rPr>
                <w:rFonts w:hint="eastAsia" w:ascii="仿宋_GB2312" w:hAnsi="仿宋_GB2312" w:eastAsia="仿宋_GB2312" w:cs="仿宋_GB2312"/>
                <w:b w:val="0"/>
                <w:bCs w:val="0"/>
                <w:color w:val="auto"/>
                <w:szCs w:val="21"/>
                <w:highlight w:val="none"/>
              </w:rPr>
              <w:t>投标人具有信息安全服务资质认证证书-信息安全应急处理服务资质得2分，</w:t>
            </w:r>
            <w:r>
              <w:rPr>
                <w:rFonts w:hint="eastAsia" w:ascii="仿宋_GB2312" w:hAnsi="仿宋_GB2312" w:eastAsia="仿宋_GB2312" w:cs="仿宋_GB2312"/>
                <w:color w:val="auto"/>
                <w:szCs w:val="21"/>
                <w:highlight w:val="none"/>
              </w:rPr>
              <w:t>其他不得分。</w:t>
            </w:r>
          </w:p>
          <w:p w14:paraId="1403EB77">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注：上述须提供</w:t>
            </w:r>
            <w:r>
              <w:rPr>
                <w:rFonts w:hint="eastAsia" w:ascii="仿宋_GB2312" w:hAnsi="仿宋_GB2312" w:eastAsia="仿宋_GB2312" w:cs="仿宋_GB2312"/>
                <w:b/>
                <w:bCs/>
                <w:color w:val="auto"/>
                <w:szCs w:val="21"/>
                <w:highlight w:val="none"/>
                <w:lang w:val="en-US" w:eastAsia="zh-CN"/>
              </w:rPr>
              <w:t>有效</w:t>
            </w:r>
            <w:r>
              <w:rPr>
                <w:rFonts w:hint="eastAsia" w:ascii="仿宋_GB2312" w:hAnsi="仿宋_GB2312" w:eastAsia="仿宋_GB2312" w:cs="仿宋_GB2312"/>
                <w:b/>
                <w:bCs/>
                <w:color w:val="auto"/>
                <w:szCs w:val="21"/>
                <w:highlight w:val="none"/>
              </w:rPr>
              <w:t>证书复印件加盖投标人公章。</w:t>
            </w:r>
          </w:p>
        </w:tc>
        <w:tc>
          <w:tcPr>
            <w:tcW w:w="946" w:type="dxa"/>
            <w:tcBorders>
              <w:top w:val="single" w:color="auto" w:sz="4" w:space="0"/>
              <w:left w:val="single" w:color="auto" w:sz="4" w:space="0"/>
              <w:bottom w:val="single" w:color="auto" w:sz="4" w:space="0"/>
              <w:right w:val="single" w:color="auto" w:sz="4" w:space="0"/>
            </w:tcBorders>
            <w:vAlign w:val="center"/>
          </w:tcPr>
          <w:p w14:paraId="756CDD97">
            <w:pPr>
              <w:pStyle w:val="33"/>
              <w:adjustRightInd w:val="0"/>
              <w:spacing w:before="0" w:beforeAutospacing="0" w:after="0" w:afterAutospacing="0" w:line="360" w:lineRule="auto"/>
              <w:jc w:val="center"/>
              <w:rPr>
                <w:rFonts w:hint="default"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7</w:t>
            </w:r>
          </w:p>
        </w:tc>
      </w:tr>
      <w:tr w14:paraId="150CA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continue"/>
            <w:tcBorders>
              <w:left w:val="single" w:color="auto" w:sz="4" w:space="0"/>
              <w:right w:val="single" w:color="auto" w:sz="4" w:space="0"/>
            </w:tcBorders>
            <w:vAlign w:val="center"/>
          </w:tcPr>
          <w:p w14:paraId="315043D3">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vAlign w:val="center"/>
          </w:tcPr>
          <w:p w14:paraId="6F46BEB4">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项目经理</w:t>
            </w:r>
          </w:p>
        </w:tc>
        <w:tc>
          <w:tcPr>
            <w:tcW w:w="5472" w:type="dxa"/>
            <w:tcBorders>
              <w:top w:val="single" w:color="auto" w:sz="4" w:space="0"/>
              <w:left w:val="single" w:color="auto" w:sz="4" w:space="0"/>
              <w:bottom w:val="single" w:color="auto" w:sz="4" w:space="0"/>
              <w:right w:val="single" w:color="auto" w:sz="4" w:space="0"/>
            </w:tcBorders>
            <w:vAlign w:val="center"/>
          </w:tcPr>
          <w:p w14:paraId="080F036B">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评审内容：项目经理；</w:t>
            </w:r>
          </w:p>
          <w:p w14:paraId="4302D572">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评审标准：</w:t>
            </w:r>
            <w:r>
              <w:rPr>
                <w:rFonts w:hint="eastAsia" w:ascii="仿宋_GB2312" w:hAnsi="仿宋_GB2312" w:eastAsia="仿宋_GB2312" w:cs="仿宋_GB2312"/>
                <w:color w:val="auto"/>
                <w:szCs w:val="21"/>
                <w:highlight w:val="none"/>
              </w:rPr>
              <w:t>项目经理具有信息系统项目管理师证书</w:t>
            </w:r>
            <w:r>
              <w:rPr>
                <w:rFonts w:hint="eastAsia" w:ascii="仿宋_GB2312" w:hAnsi="仿宋_GB2312" w:eastAsia="仿宋_GB2312" w:cs="仿宋_GB2312"/>
                <w:color w:val="auto"/>
                <w:szCs w:val="21"/>
                <w:highlight w:val="none"/>
                <w:lang w:val="en-US" w:eastAsia="zh-CN"/>
              </w:rPr>
              <w:t>的</w:t>
            </w:r>
            <w:r>
              <w:rPr>
                <w:rFonts w:hint="eastAsia" w:ascii="仿宋_GB2312" w:hAnsi="仿宋_GB2312" w:eastAsia="仿宋_GB2312" w:cs="仿宋_GB2312"/>
                <w:color w:val="auto"/>
                <w:szCs w:val="21"/>
                <w:highlight w:val="none"/>
              </w:rPr>
              <w:t>得</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分；满分</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分。</w:t>
            </w:r>
          </w:p>
          <w:p w14:paraId="5EC34B62">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注：提供上述人员身份证和有效证书复印件、劳动合同复印件及开标前6个月内任意1个月投标人为其</w:t>
            </w:r>
            <w:r>
              <w:rPr>
                <w:rFonts w:hint="eastAsia" w:ascii="仿宋_GB2312" w:hAnsi="仿宋_GB2312" w:eastAsia="仿宋_GB2312" w:cs="仿宋_GB2312"/>
                <w:b/>
                <w:color w:val="auto"/>
                <w:szCs w:val="21"/>
                <w:highlight w:val="none"/>
                <w:lang w:val="en-US" w:eastAsia="zh-CN"/>
              </w:rPr>
              <w:t>缴纳的社保证明</w:t>
            </w:r>
            <w:r>
              <w:rPr>
                <w:rFonts w:hint="eastAsia" w:ascii="仿宋_GB2312" w:hAnsi="仿宋_GB2312" w:eastAsia="仿宋_GB2312" w:cs="仿宋_GB2312"/>
                <w:b/>
                <w:color w:val="auto"/>
                <w:szCs w:val="21"/>
                <w:highlight w:val="none"/>
              </w:rPr>
              <w:t>复印件并加盖投标人公章，否则不得分。</w:t>
            </w:r>
          </w:p>
        </w:tc>
        <w:tc>
          <w:tcPr>
            <w:tcW w:w="946" w:type="dxa"/>
            <w:tcBorders>
              <w:top w:val="single" w:color="auto" w:sz="4" w:space="0"/>
              <w:left w:val="single" w:color="auto" w:sz="4" w:space="0"/>
              <w:bottom w:val="single" w:color="auto" w:sz="4" w:space="0"/>
              <w:right w:val="single" w:color="auto" w:sz="4" w:space="0"/>
            </w:tcBorders>
            <w:vAlign w:val="center"/>
          </w:tcPr>
          <w:p w14:paraId="052FC7B2">
            <w:pPr>
              <w:pStyle w:val="33"/>
              <w:adjustRightInd w:val="0"/>
              <w:spacing w:before="0" w:beforeAutospacing="0" w:after="0" w:afterAutospacing="0" w:line="360" w:lineRule="auto"/>
              <w:jc w:val="center"/>
              <w:rPr>
                <w:rFonts w:hint="eastAsia" w:ascii="仿宋_GB2312" w:hAnsi="仿宋_GB2312" w:eastAsia="仿宋_GB2312" w:cs="仿宋_GB2312"/>
                <w:color w:val="auto"/>
                <w:kern w:val="2"/>
                <w:sz w:val="21"/>
                <w:szCs w:val="21"/>
                <w:highlight w:val="none"/>
                <w:lang w:eastAsia="zh-CN"/>
              </w:rPr>
            </w:pPr>
            <w:r>
              <w:rPr>
                <w:rFonts w:hint="eastAsia" w:ascii="仿宋_GB2312" w:hAnsi="仿宋_GB2312" w:eastAsia="仿宋_GB2312" w:cs="仿宋_GB2312"/>
                <w:color w:val="auto"/>
                <w:kern w:val="2"/>
                <w:sz w:val="21"/>
                <w:szCs w:val="21"/>
                <w:highlight w:val="none"/>
                <w:lang w:val="en-US" w:eastAsia="zh-CN"/>
              </w:rPr>
              <w:t>2</w:t>
            </w:r>
          </w:p>
        </w:tc>
      </w:tr>
      <w:tr w14:paraId="6CDF3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continue"/>
            <w:tcBorders>
              <w:left w:val="single" w:color="auto" w:sz="4" w:space="0"/>
              <w:right w:val="single" w:color="auto" w:sz="4" w:space="0"/>
            </w:tcBorders>
            <w:vAlign w:val="center"/>
          </w:tcPr>
          <w:p w14:paraId="21E337B1">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vAlign w:val="center"/>
          </w:tcPr>
          <w:p w14:paraId="24DC4BC8">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技术负责人</w:t>
            </w:r>
          </w:p>
        </w:tc>
        <w:tc>
          <w:tcPr>
            <w:tcW w:w="5472" w:type="dxa"/>
            <w:tcBorders>
              <w:top w:val="single" w:color="auto" w:sz="4" w:space="0"/>
              <w:left w:val="single" w:color="auto" w:sz="4" w:space="0"/>
              <w:bottom w:val="single" w:color="auto" w:sz="4" w:space="0"/>
              <w:right w:val="single" w:color="auto" w:sz="4" w:space="0"/>
            </w:tcBorders>
            <w:vAlign w:val="center"/>
          </w:tcPr>
          <w:p w14:paraId="32540043">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评审内容：技术负责人（项目经理除外）；</w:t>
            </w:r>
          </w:p>
          <w:p w14:paraId="562F7FE9">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评审标准：</w:t>
            </w:r>
            <w:r>
              <w:rPr>
                <w:rFonts w:hint="eastAsia" w:ascii="仿宋_GB2312" w:hAnsi="仿宋_GB2312" w:eastAsia="仿宋_GB2312" w:cs="仿宋_GB2312"/>
                <w:color w:val="auto"/>
                <w:szCs w:val="21"/>
                <w:highlight w:val="none"/>
              </w:rPr>
              <w:t>技术负责人具有系统分析师证书</w:t>
            </w:r>
            <w:r>
              <w:rPr>
                <w:rFonts w:hint="eastAsia" w:ascii="仿宋_GB2312" w:hAnsi="仿宋_GB2312" w:eastAsia="仿宋_GB2312" w:cs="仿宋_GB2312"/>
                <w:color w:val="auto"/>
                <w:szCs w:val="21"/>
                <w:highlight w:val="none"/>
                <w:lang w:val="en-US" w:eastAsia="zh-CN"/>
              </w:rPr>
              <w:t>的</w:t>
            </w:r>
            <w:r>
              <w:rPr>
                <w:rFonts w:hint="eastAsia" w:ascii="仿宋_GB2312" w:hAnsi="仿宋_GB2312" w:eastAsia="仿宋_GB2312" w:cs="仿宋_GB2312"/>
                <w:color w:val="auto"/>
                <w:szCs w:val="21"/>
                <w:highlight w:val="none"/>
              </w:rPr>
              <w:t>得</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分；满分</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分。</w:t>
            </w:r>
          </w:p>
          <w:p w14:paraId="603EE9BC">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注：提供上述人员身份证和有效证书复印件、劳动合同复印件及开标前6个月内任意1个月投标人为其</w:t>
            </w:r>
            <w:r>
              <w:rPr>
                <w:rFonts w:hint="eastAsia" w:ascii="仿宋_GB2312" w:hAnsi="仿宋_GB2312" w:eastAsia="仿宋_GB2312" w:cs="仿宋_GB2312"/>
                <w:b/>
                <w:color w:val="auto"/>
                <w:szCs w:val="21"/>
                <w:highlight w:val="none"/>
                <w:lang w:val="en-US" w:eastAsia="zh-CN"/>
              </w:rPr>
              <w:t>缴纳的社保证明</w:t>
            </w:r>
            <w:r>
              <w:rPr>
                <w:rFonts w:hint="eastAsia" w:ascii="仿宋_GB2312" w:hAnsi="仿宋_GB2312" w:eastAsia="仿宋_GB2312" w:cs="仿宋_GB2312"/>
                <w:b/>
                <w:color w:val="auto"/>
                <w:szCs w:val="21"/>
                <w:highlight w:val="none"/>
              </w:rPr>
              <w:t>复印件并加盖投标人公章，否则不得分。</w:t>
            </w:r>
          </w:p>
        </w:tc>
        <w:tc>
          <w:tcPr>
            <w:tcW w:w="946" w:type="dxa"/>
            <w:tcBorders>
              <w:top w:val="single" w:color="auto" w:sz="4" w:space="0"/>
              <w:left w:val="single" w:color="auto" w:sz="4" w:space="0"/>
              <w:bottom w:val="single" w:color="auto" w:sz="4" w:space="0"/>
              <w:right w:val="single" w:color="auto" w:sz="4" w:space="0"/>
            </w:tcBorders>
            <w:vAlign w:val="center"/>
          </w:tcPr>
          <w:p w14:paraId="6899BC71">
            <w:pPr>
              <w:pStyle w:val="33"/>
              <w:adjustRightInd w:val="0"/>
              <w:spacing w:before="0" w:beforeAutospacing="0" w:after="0" w:afterAutospacing="0" w:line="360" w:lineRule="auto"/>
              <w:jc w:val="center"/>
              <w:rPr>
                <w:rFonts w:hint="eastAsia" w:ascii="仿宋_GB2312" w:hAnsi="仿宋_GB2312" w:eastAsia="仿宋_GB2312" w:cs="仿宋_GB2312"/>
                <w:color w:val="auto"/>
                <w:kern w:val="2"/>
                <w:sz w:val="21"/>
                <w:szCs w:val="21"/>
                <w:highlight w:val="none"/>
                <w:lang w:eastAsia="zh-CN"/>
              </w:rPr>
            </w:pPr>
            <w:r>
              <w:rPr>
                <w:rFonts w:hint="eastAsia" w:ascii="仿宋_GB2312" w:hAnsi="仿宋_GB2312" w:eastAsia="仿宋_GB2312" w:cs="仿宋_GB2312"/>
                <w:color w:val="auto"/>
                <w:kern w:val="2"/>
                <w:sz w:val="21"/>
                <w:szCs w:val="21"/>
                <w:highlight w:val="none"/>
                <w:lang w:val="en-US" w:eastAsia="zh-CN"/>
              </w:rPr>
              <w:t>2</w:t>
            </w:r>
          </w:p>
        </w:tc>
      </w:tr>
      <w:tr w14:paraId="17134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vAlign w:val="center"/>
          </w:tcPr>
          <w:p w14:paraId="497B4F19">
            <w:pPr>
              <w:adjustRightInd w:val="0"/>
              <w:spacing w:line="360" w:lineRule="auto"/>
              <w:jc w:val="center"/>
              <w:rPr>
                <w:rFonts w:ascii="仿宋_GB2312" w:hAnsi="仿宋_GB2312" w:eastAsia="仿宋_GB2312" w:cs="仿宋_GB2312"/>
                <w:color w:val="auto"/>
                <w:szCs w:val="21"/>
                <w:highlight w:val="none"/>
              </w:rPr>
            </w:pPr>
          </w:p>
        </w:tc>
        <w:tc>
          <w:tcPr>
            <w:tcW w:w="1281" w:type="dxa"/>
            <w:tcBorders>
              <w:top w:val="single" w:color="auto" w:sz="4" w:space="0"/>
              <w:left w:val="single" w:color="auto" w:sz="4" w:space="0"/>
              <w:bottom w:val="single" w:color="auto" w:sz="4" w:space="0"/>
              <w:right w:val="single" w:color="auto" w:sz="4" w:space="0"/>
            </w:tcBorders>
            <w:vAlign w:val="center"/>
          </w:tcPr>
          <w:p w14:paraId="1A964A20">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项目团队</w:t>
            </w:r>
          </w:p>
        </w:tc>
        <w:tc>
          <w:tcPr>
            <w:tcW w:w="5472" w:type="dxa"/>
            <w:tcBorders>
              <w:top w:val="single" w:color="auto" w:sz="4" w:space="0"/>
              <w:left w:val="single" w:color="auto" w:sz="4" w:space="0"/>
              <w:bottom w:val="single" w:color="auto" w:sz="4" w:space="0"/>
              <w:right w:val="single" w:color="auto" w:sz="4" w:space="0"/>
            </w:tcBorders>
            <w:vAlign w:val="center"/>
          </w:tcPr>
          <w:p w14:paraId="12A67183">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评审内容：项目团队（项目经理、技术负责人除外）；</w:t>
            </w:r>
          </w:p>
          <w:p w14:paraId="165D77CC">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评审标准：</w:t>
            </w:r>
            <w:r>
              <w:rPr>
                <w:rFonts w:hint="eastAsia" w:ascii="仿宋_GB2312" w:hAnsi="仿宋_GB2312" w:eastAsia="仿宋_GB2312" w:cs="仿宋_GB2312"/>
                <w:b w:val="0"/>
                <w:bCs w:val="0"/>
                <w:color w:val="auto"/>
                <w:szCs w:val="21"/>
                <w:highlight w:val="none"/>
              </w:rPr>
              <w:t>项目组成员具有大数据分析师、软件设计师证书、软件评测师证书、网络工程师证书，每有1个证书得</w:t>
            </w:r>
            <w:r>
              <w:rPr>
                <w:rFonts w:hint="eastAsia" w:ascii="仿宋_GB2312" w:hAnsi="仿宋_GB2312" w:eastAsia="仿宋_GB2312" w:cs="仿宋_GB2312"/>
                <w:b w:val="0"/>
                <w:bCs w:val="0"/>
                <w:color w:val="auto"/>
                <w:szCs w:val="21"/>
                <w:highlight w:val="none"/>
                <w:lang w:val="en-US" w:eastAsia="zh-CN"/>
              </w:rPr>
              <w:t>2</w:t>
            </w:r>
            <w:r>
              <w:rPr>
                <w:rFonts w:hint="eastAsia" w:ascii="仿宋_GB2312" w:hAnsi="仿宋_GB2312" w:eastAsia="仿宋_GB2312" w:cs="仿宋_GB2312"/>
                <w:b w:val="0"/>
                <w:bCs w:val="0"/>
                <w:color w:val="auto"/>
                <w:szCs w:val="21"/>
                <w:highlight w:val="none"/>
              </w:rPr>
              <w:t>分，同一人员多本证书不兼得分，每人最多计</w:t>
            </w:r>
            <w:r>
              <w:rPr>
                <w:rFonts w:hint="eastAsia" w:ascii="仿宋_GB2312" w:hAnsi="仿宋_GB2312" w:eastAsia="仿宋_GB2312" w:cs="仿宋_GB2312"/>
                <w:b w:val="0"/>
                <w:bCs w:val="0"/>
                <w:color w:val="auto"/>
                <w:szCs w:val="21"/>
                <w:highlight w:val="none"/>
                <w:lang w:val="en-US" w:eastAsia="zh-CN"/>
              </w:rPr>
              <w:t>2</w:t>
            </w:r>
            <w:r>
              <w:rPr>
                <w:rFonts w:hint="eastAsia" w:ascii="仿宋_GB2312" w:hAnsi="仿宋_GB2312" w:eastAsia="仿宋_GB2312" w:cs="仿宋_GB2312"/>
                <w:b w:val="0"/>
                <w:bCs w:val="0"/>
                <w:color w:val="auto"/>
                <w:szCs w:val="21"/>
                <w:highlight w:val="none"/>
              </w:rPr>
              <w:t>分；本项最多得</w:t>
            </w:r>
            <w:r>
              <w:rPr>
                <w:rFonts w:hint="eastAsia" w:ascii="仿宋_GB2312" w:hAnsi="仿宋_GB2312" w:eastAsia="仿宋_GB2312" w:cs="仿宋_GB2312"/>
                <w:b w:val="0"/>
                <w:bCs w:val="0"/>
                <w:color w:val="auto"/>
                <w:szCs w:val="21"/>
                <w:highlight w:val="none"/>
                <w:lang w:val="en-US" w:eastAsia="zh-CN"/>
              </w:rPr>
              <w:t>10</w:t>
            </w:r>
            <w:r>
              <w:rPr>
                <w:rFonts w:hint="eastAsia" w:ascii="仿宋_GB2312" w:hAnsi="仿宋_GB2312" w:eastAsia="仿宋_GB2312" w:cs="仿宋_GB2312"/>
                <w:b w:val="0"/>
                <w:bCs w:val="0"/>
                <w:color w:val="auto"/>
                <w:szCs w:val="21"/>
                <w:highlight w:val="none"/>
              </w:rPr>
              <w:t>分。</w:t>
            </w:r>
          </w:p>
          <w:p w14:paraId="1AC99259">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注：提供上述人员身份证和有效证书复印件、劳动合同复印件及开标前6个月内任意1个月投标人为其</w:t>
            </w:r>
            <w:r>
              <w:rPr>
                <w:rFonts w:hint="eastAsia" w:ascii="仿宋_GB2312" w:hAnsi="仿宋_GB2312" w:eastAsia="仿宋_GB2312" w:cs="仿宋_GB2312"/>
                <w:b/>
                <w:color w:val="auto"/>
                <w:szCs w:val="21"/>
                <w:highlight w:val="none"/>
                <w:lang w:val="en-US" w:eastAsia="zh-CN"/>
              </w:rPr>
              <w:t>缴纳的社保证明</w:t>
            </w:r>
            <w:r>
              <w:rPr>
                <w:rFonts w:hint="eastAsia" w:ascii="仿宋_GB2312" w:hAnsi="仿宋_GB2312" w:eastAsia="仿宋_GB2312" w:cs="仿宋_GB2312"/>
                <w:b/>
                <w:color w:val="auto"/>
                <w:szCs w:val="21"/>
                <w:highlight w:val="none"/>
              </w:rPr>
              <w:t>复印件并加盖投标人公章，否则不得分。</w:t>
            </w:r>
          </w:p>
        </w:tc>
        <w:tc>
          <w:tcPr>
            <w:tcW w:w="946" w:type="dxa"/>
            <w:tcBorders>
              <w:top w:val="single" w:color="auto" w:sz="4" w:space="0"/>
              <w:left w:val="single" w:color="auto" w:sz="4" w:space="0"/>
              <w:bottom w:val="single" w:color="auto" w:sz="4" w:space="0"/>
              <w:right w:val="single" w:color="auto" w:sz="4" w:space="0"/>
            </w:tcBorders>
            <w:vAlign w:val="center"/>
          </w:tcPr>
          <w:p w14:paraId="42000D84">
            <w:pPr>
              <w:pStyle w:val="33"/>
              <w:adjustRightInd w:val="0"/>
              <w:spacing w:before="0" w:beforeAutospacing="0" w:after="0" w:afterAutospacing="0" w:line="360" w:lineRule="auto"/>
              <w:jc w:val="center"/>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lang w:val="en-US" w:eastAsia="zh-CN"/>
              </w:rPr>
              <w:t>10</w:t>
            </w:r>
          </w:p>
        </w:tc>
      </w:tr>
      <w:tr w14:paraId="09A91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tcBorders>
              <w:top w:val="single" w:color="auto" w:sz="4" w:space="0"/>
              <w:left w:val="single" w:color="auto" w:sz="4" w:space="0"/>
              <w:bottom w:val="single" w:color="auto" w:sz="4" w:space="0"/>
              <w:right w:val="single" w:color="auto" w:sz="4" w:space="0"/>
            </w:tcBorders>
            <w:vAlign w:val="center"/>
          </w:tcPr>
          <w:p w14:paraId="59DA2E96">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合  计</w:t>
            </w:r>
          </w:p>
        </w:tc>
        <w:tc>
          <w:tcPr>
            <w:tcW w:w="1281" w:type="dxa"/>
            <w:tcBorders>
              <w:top w:val="single" w:color="auto" w:sz="4" w:space="0"/>
              <w:left w:val="single" w:color="auto" w:sz="4" w:space="0"/>
              <w:bottom w:val="single" w:color="auto" w:sz="4" w:space="0"/>
              <w:right w:val="single" w:color="auto" w:sz="4" w:space="0"/>
            </w:tcBorders>
            <w:vAlign w:val="center"/>
          </w:tcPr>
          <w:p w14:paraId="223A059D">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w:t>
            </w:r>
          </w:p>
        </w:tc>
        <w:tc>
          <w:tcPr>
            <w:tcW w:w="5472" w:type="dxa"/>
            <w:tcBorders>
              <w:top w:val="single" w:color="auto" w:sz="4" w:space="0"/>
              <w:left w:val="single" w:color="auto" w:sz="4" w:space="0"/>
              <w:bottom w:val="single" w:color="auto" w:sz="4" w:space="0"/>
              <w:right w:val="single" w:color="auto" w:sz="4" w:space="0"/>
            </w:tcBorders>
            <w:vAlign w:val="center"/>
          </w:tcPr>
          <w:p w14:paraId="26F618B3">
            <w:pPr>
              <w:pStyle w:val="33"/>
              <w:adjustRightInd w:val="0"/>
              <w:spacing w:before="0" w:beforeAutospacing="0" w:after="0" w:afterAutospacing="0" w:line="360" w:lineRule="auto"/>
              <w:jc w:val="center"/>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lang w:val="en-US" w:eastAsia="zh-CN"/>
              </w:rPr>
              <w:t>-</w:t>
            </w:r>
          </w:p>
        </w:tc>
        <w:tc>
          <w:tcPr>
            <w:tcW w:w="946" w:type="dxa"/>
            <w:tcBorders>
              <w:top w:val="single" w:color="auto" w:sz="4" w:space="0"/>
              <w:left w:val="single" w:color="auto" w:sz="4" w:space="0"/>
              <w:bottom w:val="single" w:color="auto" w:sz="4" w:space="0"/>
              <w:right w:val="single" w:color="auto" w:sz="4" w:space="0"/>
            </w:tcBorders>
            <w:vAlign w:val="center"/>
          </w:tcPr>
          <w:p w14:paraId="4A1E5B80">
            <w:pPr>
              <w:pStyle w:val="33"/>
              <w:adjustRightInd w:val="0"/>
              <w:spacing w:before="0" w:beforeAutospacing="0" w:after="0" w:afterAutospacing="0" w:line="360" w:lineRule="auto"/>
              <w:jc w:val="center"/>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lang w:val="en-US" w:eastAsia="zh-CN"/>
              </w:rPr>
              <w:t>70</w:t>
            </w:r>
          </w:p>
        </w:tc>
      </w:tr>
    </w:tbl>
    <w:p w14:paraId="3769F0D9">
      <w:pPr>
        <w:shd w:val="clear" w:color="auto" w:fill="FFFFFF"/>
        <w:spacing w:line="240" w:lineRule="exact"/>
        <w:rPr>
          <w:rFonts w:ascii="Times New Roman" w:hAnsi="Times New Roman" w:eastAsia="仿宋" w:cs="仿宋"/>
          <w:color w:val="auto"/>
          <w:szCs w:val="21"/>
          <w:highlight w:val="none"/>
        </w:rPr>
      </w:pPr>
    </w:p>
    <w:p w14:paraId="76497A96">
      <w:pPr>
        <w:adjustRightInd w:val="0"/>
        <w:spacing w:line="360" w:lineRule="auto"/>
        <w:textAlignment w:val="baseline"/>
        <w:rPr>
          <w:rFonts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（二）暗标分册评分标准</w:t>
      </w:r>
    </w:p>
    <w:tbl>
      <w:tblPr>
        <w:tblStyle w:val="36"/>
        <w:tblpPr w:leftFromText="180" w:rightFromText="180" w:vertAnchor="text" w:horzAnchor="margin" w:tblpXSpec="center" w:tblpY="1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276"/>
        <w:gridCol w:w="5528"/>
        <w:gridCol w:w="993"/>
      </w:tblGrid>
      <w:tr w14:paraId="50F92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tcBorders>
              <w:top w:val="single" w:color="auto" w:sz="4" w:space="0"/>
              <w:left w:val="single" w:color="auto" w:sz="4" w:space="0"/>
              <w:bottom w:val="single" w:color="auto" w:sz="4" w:space="0"/>
              <w:right w:val="single" w:color="auto" w:sz="4" w:space="0"/>
            </w:tcBorders>
            <w:vAlign w:val="center"/>
          </w:tcPr>
          <w:p w14:paraId="7BF0D0D0">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包组编号</w:t>
            </w:r>
          </w:p>
        </w:tc>
        <w:tc>
          <w:tcPr>
            <w:tcW w:w="7797" w:type="dxa"/>
            <w:gridSpan w:val="3"/>
            <w:tcBorders>
              <w:top w:val="single" w:color="auto" w:sz="4" w:space="0"/>
              <w:left w:val="single" w:color="auto" w:sz="4" w:space="0"/>
              <w:bottom w:val="single" w:color="auto" w:sz="4" w:space="0"/>
              <w:right w:val="single" w:color="auto" w:sz="4" w:space="0"/>
            </w:tcBorders>
            <w:vAlign w:val="center"/>
          </w:tcPr>
          <w:p w14:paraId="6087B35F">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002</w:t>
            </w:r>
          </w:p>
        </w:tc>
      </w:tr>
      <w:tr w14:paraId="113C4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tcBorders>
              <w:top w:val="single" w:color="auto" w:sz="4" w:space="0"/>
              <w:left w:val="single" w:color="auto" w:sz="4" w:space="0"/>
              <w:bottom w:val="single" w:color="auto" w:sz="4" w:space="0"/>
              <w:right w:val="single" w:color="auto" w:sz="4" w:space="0"/>
            </w:tcBorders>
            <w:vAlign w:val="center"/>
          </w:tcPr>
          <w:p w14:paraId="027739E3">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w:t>
            </w:r>
          </w:p>
        </w:tc>
        <w:tc>
          <w:tcPr>
            <w:tcW w:w="1276" w:type="dxa"/>
            <w:tcBorders>
              <w:top w:val="single" w:color="auto" w:sz="4" w:space="0"/>
              <w:left w:val="single" w:color="auto" w:sz="4" w:space="0"/>
              <w:bottom w:val="single" w:color="auto" w:sz="4" w:space="0"/>
              <w:right w:val="single" w:color="auto" w:sz="4" w:space="0"/>
            </w:tcBorders>
            <w:vAlign w:val="center"/>
          </w:tcPr>
          <w:p w14:paraId="32F4599C">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分项名称</w:t>
            </w:r>
          </w:p>
        </w:tc>
        <w:tc>
          <w:tcPr>
            <w:tcW w:w="5528" w:type="dxa"/>
            <w:tcBorders>
              <w:top w:val="single" w:color="auto" w:sz="4" w:space="0"/>
              <w:left w:val="single" w:color="auto" w:sz="4" w:space="0"/>
              <w:bottom w:val="single" w:color="auto" w:sz="4" w:space="0"/>
              <w:right w:val="single" w:color="auto" w:sz="4" w:space="0"/>
            </w:tcBorders>
            <w:vAlign w:val="center"/>
          </w:tcPr>
          <w:p w14:paraId="631E8C97">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评分标准</w:t>
            </w:r>
          </w:p>
        </w:tc>
        <w:tc>
          <w:tcPr>
            <w:tcW w:w="993" w:type="dxa"/>
            <w:tcBorders>
              <w:top w:val="single" w:color="auto" w:sz="4" w:space="0"/>
              <w:left w:val="single" w:color="auto" w:sz="4" w:space="0"/>
              <w:bottom w:val="single" w:color="auto" w:sz="4" w:space="0"/>
              <w:right w:val="single" w:color="auto" w:sz="4" w:space="0"/>
            </w:tcBorders>
            <w:vAlign w:val="center"/>
          </w:tcPr>
          <w:p w14:paraId="2604624F">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满分</w:t>
            </w:r>
          </w:p>
        </w:tc>
      </w:tr>
      <w:tr w14:paraId="067CB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vMerge w:val="restart"/>
            <w:tcBorders>
              <w:top w:val="single" w:color="auto" w:sz="4" w:space="0"/>
              <w:left w:val="single" w:color="auto" w:sz="4" w:space="0"/>
              <w:right w:val="single" w:color="auto" w:sz="4" w:space="0"/>
            </w:tcBorders>
            <w:vAlign w:val="center"/>
          </w:tcPr>
          <w:p w14:paraId="43CA6F90">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暗标评审（30分）</w:t>
            </w:r>
          </w:p>
        </w:tc>
        <w:tc>
          <w:tcPr>
            <w:tcW w:w="1276" w:type="dxa"/>
            <w:tcBorders>
              <w:top w:val="single" w:color="auto" w:sz="4" w:space="0"/>
              <w:left w:val="single" w:color="auto" w:sz="4" w:space="0"/>
              <w:bottom w:val="single" w:color="auto" w:sz="4" w:space="0"/>
              <w:right w:val="single" w:color="auto" w:sz="4" w:space="0"/>
            </w:tcBorders>
            <w:vAlign w:val="center"/>
          </w:tcPr>
          <w:p w14:paraId="43E88C81">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软件规划方案</w:t>
            </w:r>
          </w:p>
        </w:tc>
        <w:tc>
          <w:tcPr>
            <w:tcW w:w="5528" w:type="dxa"/>
            <w:tcBorders>
              <w:top w:val="single" w:color="auto" w:sz="4" w:space="0"/>
              <w:left w:val="single" w:color="auto" w:sz="4" w:space="0"/>
              <w:bottom w:val="single" w:color="auto" w:sz="4" w:space="0"/>
              <w:right w:val="single" w:color="auto" w:sz="4" w:space="0"/>
            </w:tcBorders>
            <w:vAlign w:val="center"/>
          </w:tcPr>
          <w:p w14:paraId="4B631A36">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投标人根据“</w:t>
            </w:r>
            <w:r>
              <w:rPr>
                <w:rFonts w:hint="eastAsia" w:ascii="仿宋_GB2312" w:hAnsi="仿宋_GB2312" w:eastAsia="仿宋_GB2312" w:cs="仿宋_GB2312"/>
                <w:color w:val="auto"/>
                <w:szCs w:val="21"/>
                <w:highlight w:val="none"/>
                <w:lang w:eastAsia="zh-CN"/>
              </w:rPr>
              <w:t>感知平台建设</w:t>
            </w:r>
            <w:r>
              <w:rPr>
                <w:rFonts w:hint="eastAsia" w:ascii="仿宋_GB2312" w:hAnsi="仿宋_GB2312" w:eastAsia="仿宋_GB2312" w:cs="仿宋_GB2312"/>
                <w:color w:val="auto"/>
                <w:szCs w:val="21"/>
                <w:highlight w:val="none"/>
              </w:rPr>
              <w:t>”的服务需求，结合项目实际，针对本项目制定软件规划方案，包括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建设目标、建设思路、整体规划、网络传输服务方案等。</w:t>
            </w:r>
          </w:p>
          <w:p w14:paraId="33F1724B">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50BA7792">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w:t>
            </w:r>
            <w:r>
              <w:rPr>
                <w:rFonts w:hint="eastAsia" w:ascii="仿宋_GB2312" w:hAnsi="仿宋_GB2312" w:eastAsia="仿宋_GB2312" w:cs="仿宋_GB2312"/>
                <w:color w:val="auto"/>
                <w:szCs w:val="21"/>
                <w:highlight w:val="none"/>
                <w:lang w:val="en-US" w:eastAsia="zh-CN"/>
              </w:rPr>
              <w:t>4</w:t>
            </w:r>
            <w:r>
              <w:rPr>
                <w:rFonts w:hint="eastAsia" w:ascii="仿宋_GB2312" w:hAnsi="仿宋_GB2312" w:eastAsia="仿宋_GB2312" w:cs="仿宋_GB2312"/>
                <w:color w:val="auto"/>
                <w:szCs w:val="21"/>
                <w:highlight w:val="none"/>
              </w:rPr>
              <w:t>分；</w:t>
            </w:r>
          </w:p>
          <w:p w14:paraId="1C89EB17">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分；</w:t>
            </w:r>
          </w:p>
          <w:p w14:paraId="720C9D08">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w:t>
            </w:r>
            <w:r>
              <w:rPr>
                <w:rFonts w:hint="eastAsia" w:ascii="仿宋_GB2312" w:hAnsi="仿宋_GB2312" w:eastAsia="仿宋_GB2312" w:cs="仿宋_GB2312"/>
                <w:color w:val="auto"/>
                <w:szCs w:val="21"/>
                <w:highlight w:val="none"/>
                <w:lang w:val="en-US" w:eastAsia="zh-CN"/>
              </w:rPr>
              <w:t>不得分</w:t>
            </w:r>
            <w:r>
              <w:rPr>
                <w:rFonts w:hint="eastAsia" w:ascii="仿宋_GB2312" w:hAnsi="仿宋_GB2312" w:eastAsia="仿宋_GB2312" w:cs="仿宋_GB2312"/>
                <w:color w:val="auto"/>
                <w:szCs w:val="21"/>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68F12747">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r>
      <w:tr w14:paraId="25744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vMerge w:val="continue"/>
            <w:tcBorders>
              <w:left w:val="single" w:color="auto" w:sz="4" w:space="0"/>
              <w:right w:val="single" w:color="auto" w:sz="4" w:space="0"/>
            </w:tcBorders>
            <w:vAlign w:val="center"/>
          </w:tcPr>
          <w:p w14:paraId="790D4D1F">
            <w:pPr>
              <w:adjustRightInd w:val="0"/>
              <w:spacing w:after="0" w:line="360" w:lineRule="auto"/>
              <w:jc w:val="center"/>
              <w:rPr>
                <w:rFonts w:ascii="仿宋_GB2312" w:hAnsi="仿宋_GB2312" w:eastAsia="仿宋_GB2312" w:cs="仿宋_GB2312"/>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E5499AC">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软件技术方案</w:t>
            </w:r>
          </w:p>
        </w:tc>
        <w:tc>
          <w:tcPr>
            <w:tcW w:w="5528" w:type="dxa"/>
            <w:tcBorders>
              <w:top w:val="single" w:color="auto" w:sz="4" w:space="0"/>
              <w:left w:val="single" w:color="auto" w:sz="4" w:space="0"/>
              <w:bottom w:val="single" w:color="auto" w:sz="4" w:space="0"/>
              <w:right w:val="single" w:color="auto" w:sz="4" w:space="0"/>
            </w:tcBorders>
            <w:vAlign w:val="center"/>
          </w:tcPr>
          <w:p w14:paraId="5E981541">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投标人针对“</w:t>
            </w:r>
            <w:r>
              <w:rPr>
                <w:rFonts w:hint="eastAsia" w:ascii="仿宋_GB2312" w:hAnsi="仿宋_GB2312" w:eastAsia="仿宋_GB2312" w:cs="仿宋_GB2312"/>
                <w:color w:val="auto"/>
                <w:szCs w:val="21"/>
                <w:highlight w:val="none"/>
                <w:lang w:eastAsia="zh-CN"/>
              </w:rPr>
              <w:t>感知平台建设</w:t>
            </w:r>
            <w:r>
              <w:rPr>
                <w:rFonts w:hint="eastAsia" w:ascii="仿宋_GB2312" w:hAnsi="仿宋_GB2312" w:eastAsia="仿宋_GB2312" w:cs="仿宋_GB2312"/>
                <w:color w:val="auto"/>
                <w:szCs w:val="21"/>
                <w:highlight w:val="none"/>
              </w:rPr>
              <w:t>”需求，制定软件技术方案；包括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软件系统整体架构、分项功能等。</w:t>
            </w:r>
          </w:p>
          <w:p w14:paraId="0B743A2E">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04E8A8D8">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2.方案内容存在缺陷的，得4分；</w:t>
            </w:r>
          </w:p>
          <w:p w14:paraId="6CA2076F">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3.方案内容存在不符合项目需求的，或方案中缺少上述项中任意一项内容，得2分；</w:t>
            </w:r>
          </w:p>
          <w:p w14:paraId="1F042A88">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w:t>
            </w:r>
            <w:r>
              <w:rPr>
                <w:rFonts w:hint="eastAsia" w:ascii="仿宋_GB2312" w:hAnsi="仿宋_GB2312" w:eastAsia="仿宋_GB2312" w:cs="仿宋_GB2312"/>
                <w:color w:val="auto"/>
                <w:szCs w:val="21"/>
                <w:highlight w:val="none"/>
                <w:lang w:val="en-US" w:eastAsia="zh-CN"/>
              </w:rPr>
              <w:t>不得分</w:t>
            </w:r>
            <w:r>
              <w:rPr>
                <w:rFonts w:hint="eastAsia" w:ascii="仿宋_GB2312" w:hAnsi="仿宋_GB2312" w:eastAsia="仿宋_GB2312" w:cs="仿宋_GB2312"/>
                <w:color w:val="auto"/>
                <w:szCs w:val="21"/>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7DE06AF6">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r>
      <w:tr w14:paraId="52359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2" w:type="dxa"/>
            <w:vMerge w:val="continue"/>
            <w:tcBorders>
              <w:left w:val="single" w:color="auto" w:sz="4" w:space="0"/>
              <w:right w:val="single" w:color="auto" w:sz="4" w:space="0"/>
            </w:tcBorders>
            <w:vAlign w:val="center"/>
          </w:tcPr>
          <w:p w14:paraId="7972792A">
            <w:pPr>
              <w:adjustRightInd w:val="0"/>
              <w:spacing w:after="0" w:line="360" w:lineRule="auto"/>
              <w:jc w:val="center"/>
              <w:rPr>
                <w:rFonts w:ascii="仿宋_GB2312" w:hAnsi="仿宋_GB2312" w:eastAsia="仿宋_GB2312" w:cs="仿宋_GB2312"/>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379F3419">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平台整合方案</w:t>
            </w:r>
          </w:p>
        </w:tc>
        <w:tc>
          <w:tcPr>
            <w:tcW w:w="5528" w:type="dxa"/>
            <w:tcBorders>
              <w:top w:val="single" w:color="auto" w:sz="4" w:space="0"/>
              <w:left w:val="single" w:color="auto" w:sz="4" w:space="0"/>
              <w:bottom w:val="single" w:color="auto" w:sz="4" w:space="0"/>
              <w:right w:val="single" w:color="auto" w:sz="4" w:space="0"/>
            </w:tcBorders>
            <w:vAlign w:val="center"/>
          </w:tcPr>
          <w:p w14:paraId="719E7606">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投标人根据服务需求，结合项目实际，遵照“一个平台”的工作要求，针对本项目制定与业务综合平台的整合方案，内容包括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现有现状分析、整合思路、业务数据整合设计、应用数据使用规划、应用权限统一管理规划等。</w:t>
            </w:r>
          </w:p>
          <w:p w14:paraId="6722C74D">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3C44D061">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w:t>
            </w:r>
            <w:r>
              <w:rPr>
                <w:rFonts w:hint="eastAsia" w:ascii="仿宋_GB2312" w:hAnsi="仿宋_GB2312" w:eastAsia="仿宋_GB2312" w:cs="仿宋_GB2312"/>
                <w:color w:val="auto"/>
                <w:szCs w:val="21"/>
                <w:highlight w:val="none"/>
                <w:lang w:val="en-US" w:eastAsia="zh-CN"/>
              </w:rPr>
              <w:t>4</w:t>
            </w:r>
            <w:r>
              <w:rPr>
                <w:rFonts w:hint="eastAsia" w:ascii="仿宋_GB2312" w:hAnsi="仿宋_GB2312" w:eastAsia="仿宋_GB2312" w:cs="仿宋_GB2312"/>
                <w:color w:val="auto"/>
                <w:szCs w:val="21"/>
                <w:highlight w:val="none"/>
              </w:rPr>
              <w:t>分；</w:t>
            </w:r>
          </w:p>
          <w:p w14:paraId="36FAF94C">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分；</w:t>
            </w:r>
          </w:p>
          <w:p w14:paraId="553AAD34">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w:t>
            </w:r>
            <w:r>
              <w:rPr>
                <w:rFonts w:hint="eastAsia" w:ascii="仿宋_GB2312" w:hAnsi="仿宋_GB2312" w:eastAsia="仿宋_GB2312" w:cs="仿宋_GB2312"/>
                <w:color w:val="auto"/>
                <w:szCs w:val="21"/>
                <w:highlight w:val="none"/>
                <w:lang w:val="en-US" w:eastAsia="zh-CN"/>
              </w:rPr>
              <w:t>不得分</w:t>
            </w:r>
            <w:r>
              <w:rPr>
                <w:rFonts w:hint="eastAsia" w:ascii="仿宋_GB2312" w:hAnsi="仿宋_GB2312" w:eastAsia="仿宋_GB2312" w:cs="仿宋_GB2312"/>
                <w:color w:val="auto"/>
                <w:szCs w:val="21"/>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47138080">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r>
      <w:tr w14:paraId="7F3AC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vMerge w:val="continue"/>
            <w:tcBorders>
              <w:left w:val="single" w:color="auto" w:sz="4" w:space="0"/>
              <w:right w:val="single" w:color="auto" w:sz="4" w:space="0"/>
            </w:tcBorders>
            <w:vAlign w:val="center"/>
          </w:tcPr>
          <w:p w14:paraId="6DA7A1A6">
            <w:pPr>
              <w:adjustRightInd w:val="0"/>
              <w:spacing w:after="0" w:line="360" w:lineRule="auto"/>
              <w:jc w:val="center"/>
              <w:rPr>
                <w:rFonts w:ascii="仿宋_GB2312" w:hAnsi="仿宋_GB2312" w:eastAsia="仿宋_GB2312" w:cs="仿宋_GB2312"/>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2F15FC1">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培训方案</w:t>
            </w:r>
          </w:p>
        </w:tc>
        <w:tc>
          <w:tcPr>
            <w:tcW w:w="5528" w:type="dxa"/>
            <w:tcBorders>
              <w:top w:val="single" w:color="auto" w:sz="4" w:space="0"/>
              <w:left w:val="single" w:color="auto" w:sz="4" w:space="0"/>
              <w:bottom w:val="single" w:color="auto" w:sz="4" w:space="0"/>
              <w:right w:val="single" w:color="auto" w:sz="4" w:space="0"/>
            </w:tcBorders>
            <w:vAlign w:val="center"/>
          </w:tcPr>
          <w:p w14:paraId="10F35219">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投标人针对本项目制定培训计划方案，内容包括培训对象、培训内容、培训计划、培训团队等。</w:t>
            </w:r>
          </w:p>
          <w:p w14:paraId="6E623111">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4A2D6117">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w:t>
            </w:r>
            <w:r>
              <w:rPr>
                <w:rFonts w:hint="eastAsia" w:ascii="仿宋_GB2312" w:hAnsi="仿宋_GB2312" w:eastAsia="仿宋_GB2312" w:cs="仿宋_GB2312"/>
                <w:color w:val="auto"/>
                <w:szCs w:val="21"/>
                <w:highlight w:val="none"/>
                <w:lang w:val="en-US" w:eastAsia="zh-CN"/>
              </w:rPr>
              <w:t>4</w:t>
            </w:r>
            <w:r>
              <w:rPr>
                <w:rFonts w:hint="eastAsia" w:ascii="仿宋_GB2312" w:hAnsi="仿宋_GB2312" w:eastAsia="仿宋_GB2312" w:cs="仿宋_GB2312"/>
                <w:color w:val="auto"/>
                <w:szCs w:val="21"/>
                <w:highlight w:val="none"/>
              </w:rPr>
              <w:t>分；</w:t>
            </w:r>
          </w:p>
          <w:p w14:paraId="3DD3AB87">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分；</w:t>
            </w:r>
          </w:p>
          <w:p w14:paraId="053A1201">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w:t>
            </w:r>
            <w:r>
              <w:rPr>
                <w:rFonts w:hint="eastAsia" w:ascii="仿宋_GB2312" w:hAnsi="仿宋_GB2312" w:eastAsia="仿宋_GB2312" w:cs="仿宋_GB2312"/>
                <w:color w:val="auto"/>
                <w:szCs w:val="21"/>
                <w:highlight w:val="none"/>
                <w:lang w:val="en-US" w:eastAsia="zh-CN"/>
              </w:rPr>
              <w:t>不得分</w:t>
            </w:r>
            <w:r>
              <w:rPr>
                <w:rFonts w:hint="eastAsia" w:ascii="仿宋_GB2312" w:hAnsi="仿宋_GB2312" w:eastAsia="仿宋_GB2312" w:cs="仿宋_GB2312"/>
                <w:color w:val="auto"/>
                <w:szCs w:val="21"/>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42BD9CF2">
            <w:pPr>
              <w:adjustRightInd w:val="0"/>
              <w:spacing w:after="0" w:line="360" w:lineRule="auto"/>
              <w:jc w:val="center"/>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lang w:val="en-US" w:eastAsia="zh-CN"/>
              </w:rPr>
              <w:t>6</w:t>
            </w:r>
          </w:p>
        </w:tc>
      </w:tr>
      <w:tr w14:paraId="67774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vMerge w:val="continue"/>
            <w:tcBorders>
              <w:left w:val="single" w:color="auto" w:sz="4" w:space="0"/>
              <w:bottom w:val="single" w:color="auto" w:sz="4" w:space="0"/>
              <w:right w:val="single" w:color="auto" w:sz="4" w:space="0"/>
            </w:tcBorders>
            <w:vAlign w:val="center"/>
          </w:tcPr>
          <w:p w14:paraId="0CF90730">
            <w:pPr>
              <w:adjustRightInd w:val="0"/>
              <w:spacing w:after="0" w:line="360" w:lineRule="auto"/>
              <w:jc w:val="center"/>
              <w:rPr>
                <w:rFonts w:ascii="仿宋_GB2312" w:hAnsi="仿宋_GB2312" w:eastAsia="仿宋_GB2312" w:cs="仿宋_GB2312"/>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48956220">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售后服务方案</w:t>
            </w:r>
          </w:p>
        </w:tc>
        <w:tc>
          <w:tcPr>
            <w:tcW w:w="5528" w:type="dxa"/>
            <w:tcBorders>
              <w:top w:val="single" w:color="auto" w:sz="4" w:space="0"/>
              <w:left w:val="single" w:color="auto" w:sz="4" w:space="0"/>
              <w:bottom w:val="single" w:color="auto" w:sz="4" w:space="0"/>
              <w:right w:val="single" w:color="auto" w:sz="4" w:space="0"/>
            </w:tcBorders>
            <w:vAlign w:val="center"/>
          </w:tcPr>
          <w:p w14:paraId="25E24D7A">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投标人针对本项目制定售后服务方案，内容包括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售后保障体系、服务响应机制、问题处理流程</w:t>
            </w:r>
            <w:r>
              <w:rPr>
                <w:rFonts w:hint="eastAsia" w:ascii="仿宋_GB2312" w:hAnsi="仿宋_GB2312" w:eastAsia="仿宋_GB2312" w:cs="仿宋_GB2312"/>
                <w:color w:val="auto"/>
                <w:szCs w:val="21"/>
                <w:highlight w:val="none"/>
                <w:lang w:val="en-US" w:eastAsia="zh-CN"/>
              </w:rPr>
              <w:t>等</w:t>
            </w:r>
            <w:r>
              <w:rPr>
                <w:rFonts w:hint="eastAsia" w:ascii="仿宋_GB2312" w:hAnsi="仿宋_GB2312" w:eastAsia="仿宋_GB2312" w:cs="仿宋_GB2312"/>
                <w:color w:val="auto"/>
                <w:szCs w:val="21"/>
                <w:highlight w:val="none"/>
              </w:rPr>
              <w:t>。</w:t>
            </w:r>
          </w:p>
          <w:p w14:paraId="0881A555">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4871E01A">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w:t>
            </w:r>
            <w:r>
              <w:rPr>
                <w:rFonts w:hint="eastAsia" w:ascii="仿宋_GB2312" w:hAnsi="仿宋_GB2312" w:eastAsia="仿宋_GB2312" w:cs="仿宋_GB2312"/>
                <w:color w:val="auto"/>
                <w:szCs w:val="21"/>
                <w:highlight w:val="none"/>
                <w:lang w:val="en-US" w:eastAsia="zh-CN"/>
              </w:rPr>
              <w:t>4</w:t>
            </w:r>
            <w:r>
              <w:rPr>
                <w:rFonts w:hint="eastAsia" w:ascii="仿宋_GB2312" w:hAnsi="仿宋_GB2312" w:eastAsia="仿宋_GB2312" w:cs="仿宋_GB2312"/>
                <w:color w:val="auto"/>
                <w:szCs w:val="21"/>
                <w:highlight w:val="none"/>
              </w:rPr>
              <w:t>分；</w:t>
            </w:r>
          </w:p>
          <w:p w14:paraId="21B5E788">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分；</w:t>
            </w:r>
          </w:p>
          <w:p w14:paraId="5A55537B">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w:t>
            </w:r>
            <w:r>
              <w:rPr>
                <w:rFonts w:hint="eastAsia" w:ascii="仿宋_GB2312" w:hAnsi="仿宋_GB2312" w:eastAsia="仿宋_GB2312" w:cs="仿宋_GB2312"/>
                <w:color w:val="auto"/>
                <w:szCs w:val="21"/>
                <w:highlight w:val="none"/>
                <w:lang w:val="en-US" w:eastAsia="zh-CN"/>
              </w:rPr>
              <w:t>不得分</w:t>
            </w:r>
            <w:r>
              <w:rPr>
                <w:rFonts w:hint="eastAsia" w:ascii="仿宋_GB2312" w:hAnsi="仿宋_GB2312" w:eastAsia="仿宋_GB2312" w:cs="仿宋_GB2312"/>
                <w:color w:val="auto"/>
                <w:szCs w:val="21"/>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5300F9AD">
            <w:pPr>
              <w:adjustRightInd w:val="0"/>
              <w:spacing w:after="0" w:line="360" w:lineRule="auto"/>
              <w:jc w:val="center"/>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lang w:val="en-US" w:eastAsia="zh-CN"/>
              </w:rPr>
              <w:t>6</w:t>
            </w:r>
          </w:p>
        </w:tc>
      </w:tr>
      <w:tr w14:paraId="00866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tcBorders>
              <w:top w:val="single" w:color="auto" w:sz="4" w:space="0"/>
              <w:left w:val="single" w:color="auto" w:sz="4" w:space="0"/>
              <w:bottom w:val="single" w:color="auto" w:sz="4" w:space="0"/>
              <w:right w:val="single" w:color="auto" w:sz="4" w:space="0"/>
            </w:tcBorders>
            <w:vAlign w:val="center"/>
          </w:tcPr>
          <w:p w14:paraId="66086BC9">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合  计</w:t>
            </w:r>
          </w:p>
        </w:tc>
        <w:tc>
          <w:tcPr>
            <w:tcW w:w="1276" w:type="dxa"/>
            <w:tcBorders>
              <w:top w:val="single" w:color="auto" w:sz="4" w:space="0"/>
              <w:left w:val="single" w:color="auto" w:sz="4" w:space="0"/>
              <w:bottom w:val="single" w:color="auto" w:sz="4" w:space="0"/>
              <w:right w:val="single" w:color="auto" w:sz="4" w:space="0"/>
            </w:tcBorders>
            <w:vAlign w:val="center"/>
          </w:tcPr>
          <w:p w14:paraId="6C1BF275">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p>
        </w:tc>
        <w:tc>
          <w:tcPr>
            <w:tcW w:w="5528" w:type="dxa"/>
            <w:tcBorders>
              <w:top w:val="single" w:color="auto" w:sz="4" w:space="0"/>
              <w:left w:val="single" w:color="auto" w:sz="4" w:space="0"/>
              <w:bottom w:val="single" w:color="auto" w:sz="4" w:space="0"/>
              <w:right w:val="single" w:color="auto" w:sz="4" w:space="0"/>
            </w:tcBorders>
            <w:vAlign w:val="center"/>
          </w:tcPr>
          <w:p w14:paraId="073156B0">
            <w:pPr>
              <w:adjustRightInd w:val="0"/>
              <w:spacing w:after="0" w:line="360" w:lineRule="auto"/>
              <w:jc w:val="center"/>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w:t>
            </w:r>
          </w:p>
        </w:tc>
        <w:tc>
          <w:tcPr>
            <w:tcW w:w="993" w:type="dxa"/>
            <w:tcBorders>
              <w:top w:val="single" w:color="auto" w:sz="4" w:space="0"/>
              <w:left w:val="single" w:color="auto" w:sz="4" w:space="0"/>
              <w:bottom w:val="single" w:color="auto" w:sz="4" w:space="0"/>
              <w:right w:val="single" w:color="auto" w:sz="4" w:space="0"/>
            </w:tcBorders>
            <w:vAlign w:val="center"/>
          </w:tcPr>
          <w:p w14:paraId="0AD74BDF">
            <w:pPr>
              <w:adjustRightInd w:val="0"/>
              <w:spacing w:after="0" w:line="360" w:lineRule="auto"/>
              <w:jc w:val="center"/>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30</w:t>
            </w:r>
          </w:p>
        </w:tc>
      </w:tr>
    </w:tbl>
    <w:p w14:paraId="7462360B">
      <w:pPr>
        <w:adjustRightInd w:val="0"/>
        <w:spacing w:line="500" w:lineRule="exact"/>
        <w:ind w:firstLine="422" w:firstLineChars="200"/>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注：1.缺陷指对项目需求理解存在偏差、存在相互矛盾内容、未针对本项目编写等任意一种情形。</w:t>
      </w:r>
    </w:p>
    <w:p w14:paraId="711189DD">
      <w:pPr>
        <w:adjustRightInd w:val="0"/>
        <w:spacing w:line="500" w:lineRule="exact"/>
        <w:ind w:firstLine="422" w:firstLineChars="200"/>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2.不符合项目需求是指存在与本项目执行无关的内容、存在相关内容在实际操作中不能运用、使用的工作方法、标准、依据、流程等有错误影响方案有效性等任意一种情形。</w:t>
      </w:r>
    </w:p>
    <w:p w14:paraId="0EFB401E">
      <w:pPr>
        <w:spacing w:after="0" w:line="360" w:lineRule="auto"/>
        <w:ind w:firstLine="420"/>
        <w:rPr>
          <w:rFonts w:ascii="仿宋_GB2312" w:hAnsi="仿宋_GB2312" w:eastAsia="仿宋_GB2312"/>
          <w:b/>
          <w:color w:val="auto"/>
          <w:highlight w:val="none"/>
        </w:rPr>
        <w:sectPr>
          <w:pgSz w:w="11906" w:h="16838"/>
          <w:pgMar w:top="1440" w:right="1803" w:bottom="1440" w:left="1803" w:header="720" w:footer="720" w:gutter="0"/>
          <w:cols w:space="720" w:num="1"/>
        </w:sectPr>
      </w:pPr>
      <w:r>
        <w:rPr>
          <w:rFonts w:hint="eastAsia" w:ascii="仿宋_GB2312" w:hAnsi="仿宋_GB2312" w:eastAsia="仿宋_GB2312"/>
          <w:b/>
          <w:color w:val="auto"/>
          <w:highlight w:val="none"/>
        </w:rPr>
        <w:t>3.001包-004包兼投的投标人拟派的项目经理、技术负责人</w:t>
      </w:r>
      <w:r>
        <w:rPr>
          <w:rFonts w:hint="eastAsia" w:ascii="仿宋_GB2312" w:hAnsi="仿宋_GB2312" w:eastAsia="仿宋_GB2312"/>
          <w:b/>
          <w:color w:val="auto"/>
          <w:highlight w:val="none"/>
          <w:lang w:eastAsia="zh-CN"/>
        </w:rPr>
        <w:t>（</w:t>
      </w:r>
      <w:r>
        <w:rPr>
          <w:rFonts w:hint="eastAsia" w:ascii="仿宋_GB2312" w:hAnsi="仿宋_GB2312" w:eastAsia="仿宋_GB2312"/>
          <w:b/>
          <w:color w:val="auto"/>
          <w:highlight w:val="none"/>
          <w:lang w:val="en-US" w:eastAsia="zh-CN"/>
        </w:rPr>
        <w:t>如有</w:t>
      </w:r>
      <w:r>
        <w:rPr>
          <w:rFonts w:hint="eastAsia" w:ascii="仿宋_GB2312" w:hAnsi="仿宋_GB2312" w:eastAsia="仿宋_GB2312"/>
          <w:b/>
          <w:color w:val="auto"/>
          <w:highlight w:val="none"/>
          <w:lang w:eastAsia="zh-CN"/>
        </w:rPr>
        <w:t>）、技术</w:t>
      </w:r>
      <w:r>
        <w:rPr>
          <w:rFonts w:hint="eastAsia" w:ascii="仿宋_GB2312" w:hAnsi="仿宋_GB2312" w:eastAsia="仿宋_GB2312"/>
          <w:b/>
          <w:color w:val="auto"/>
          <w:highlight w:val="none"/>
          <w:lang w:val="en-US" w:eastAsia="zh-CN"/>
        </w:rPr>
        <w:t>团队（如有）、</w:t>
      </w:r>
      <w:r>
        <w:rPr>
          <w:rFonts w:hint="eastAsia" w:ascii="仿宋_GB2312" w:hAnsi="仿宋_GB2312" w:eastAsia="仿宋_GB2312"/>
          <w:b/>
          <w:color w:val="auto"/>
          <w:highlight w:val="none"/>
          <w:lang w:eastAsia="zh-CN"/>
        </w:rPr>
        <w:t>项目团队</w:t>
      </w:r>
      <w:r>
        <w:rPr>
          <w:rFonts w:hint="eastAsia" w:ascii="仿宋_GB2312" w:hAnsi="仿宋_GB2312" w:eastAsia="仿宋_GB2312"/>
          <w:b/>
          <w:color w:val="auto"/>
          <w:highlight w:val="none"/>
          <w:lang w:val="en-US" w:eastAsia="zh-CN"/>
        </w:rPr>
        <w:t>人员全员</w:t>
      </w:r>
      <w:r>
        <w:rPr>
          <w:rFonts w:hint="eastAsia" w:ascii="仿宋_GB2312" w:hAnsi="仿宋_GB2312" w:eastAsia="仿宋_GB2312"/>
          <w:b/>
          <w:color w:val="auto"/>
          <w:highlight w:val="none"/>
        </w:rPr>
        <w:t>均不可重复</w:t>
      </w:r>
      <w:r>
        <w:rPr>
          <w:rFonts w:hint="eastAsia" w:ascii="仿宋_GB2312" w:hAnsi="仿宋_GB2312" w:eastAsia="仿宋_GB2312"/>
          <w:b/>
          <w:color w:val="auto"/>
          <w:highlight w:val="none"/>
          <w:lang w:val="en-US" w:eastAsia="zh-CN"/>
        </w:rPr>
        <w:t>投标</w:t>
      </w:r>
      <w:r>
        <w:rPr>
          <w:rFonts w:hint="eastAsia" w:ascii="仿宋_GB2312" w:hAnsi="仿宋_GB2312" w:eastAsia="仿宋_GB2312"/>
          <w:b/>
          <w:color w:val="auto"/>
          <w:highlight w:val="none"/>
        </w:rPr>
        <w:t>，</w:t>
      </w:r>
      <w:r>
        <w:rPr>
          <w:rFonts w:hint="eastAsia" w:ascii="仿宋_GB2312" w:hAnsi="仿宋_GB2312" w:eastAsia="仿宋_GB2312"/>
          <w:b/>
          <w:color w:val="auto"/>
          <w:highlight w:val="none"/>
          <w:lang w:val="en-US" w:eastAsia="zh-CN"/>
        </w:rPr>
        <w:t>重复人员所在包组该项</w:t>
      </w:r>
      <w:r>
        <w:rPr>
          <w:rFonts w:hint="eastAsia" w:ascii="仿宋_GB2312" w:hAnsi="仿宋_GB2312" w:eastAsia="仿宋_GB2312"/>
          <w:b/>
          <w:color w:val="auto"/>
          <w:highlight w:val="none"/>
        </w:rPr>
        <w:t>均不得分。</w:t>
      </w:r>
      <w:bookmarkStart w:id="9" w:name="_GoBack"/>
      <w:bookmarkEnd w:id="9"/>
    </w:p>
    <w:p w14:paraId="03A13666">
      <w:pPr>
        <w:pStyle w:val="4"/>
        <w:rPr>
          <w:rFonts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color w:val="auto"/>
          <w:sz w:val="21"/>
          <w:szCs w:val="21"/>
          <w:highlight w:val="none"/>
        </w:rPr>
        <w:t>（三）003包基本评分标准</w:t>
      </w:r>
    </w:p>
    <w:tbl>
      <w:tblPr>
        <w:tblStyle w:val="36"/>
        <w:tblpPr w:leftFromText="180" w:rightFromText="180" w:vertAnchor="text" w:horzAnchor="margin" w:tblpXSpec="center" w:tblpY="10"/>
        <w:tblW w:w="89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1281"/>
        <w:gridCol w:w="5472"/>
        <w:gridCol w:w="946"/>
      </w:tblGrid>
      <w:tr w14:paraId="24CD8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tcBorders>
              <w:top w:val="single" w:color="auto" w:sz="4" w:space="0"/>
              <w:left w:val="single" w:color="auto" w:sz="4" w:space="0"/>
              <w:bottom w:val="single" w:color="auto" w:sz="4" w:space="0"/>
              <w:right w:val="single" w:color="auto" w:sz="4" w:space="0"/>
            </w:tcBorders>
            <w:vAlign w:val="center"/>
          </w:tcPr>
          <w:p w14:paraId="5AB0A146">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包组编号</w:t>
            </w:r>
          </w:p>
        </w:tc>
        <w:tc>
          <w:tcPr>
            <w:tcW w:w="7699" w:type="dxa"/>
            <w:gridSpan w:val="3"/>
            <w:tcBorders>
              <w:top w:val="single" w:color="auto" w:sz="4" w:space="0"/>
              <w:left w:val="single" w:color="auto" w:sz="4" w:space="0"/>
              <w:bottom w:val="single" w:color="auto" w:sz="4" w:space="0"/>
              <w:right w:val="single" w:color="auto" w:sz="4" w:space="0"/>
            </w:tcBorders>
            <w:vAlign w:val="center"/>
          </w:tcPr>
          <w:p w14:paraId="4527D970">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003</w:t>
            </w:r>
          </w:p>
        </w:tc>
      </w:tr>
      <w:tr w14:paraId="27E60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tcBorders>
              <w:top w:val="single" w:color="auto" w:sz="4" w:space="0"/>
              <w:left w:val="single" w:color="auto" w:sz="4" w:space="0"/>
              <w:bottom w:val="single" w:color="auto" w:sz="4" w:space="0"/>
              <w:right w:val="single" w:color="auto" w:sz="4" w:space="0"/>
            </w:tcBorders>
            <w:vAlign w:val="center"/>
          </w:tcPr>
          <w:p w14:paraId="7B46B281">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项目</w:t>
            </w:r>
          </w:p>
        </w:tc>
        <w:tc>
          <w:tcPr>
            <w:tcW w:w="1281" w:type="dxa"/>
            <w:tcBorders>
              <w:top w:val="single" w:color="auto" w:sz="4" w:space="0"/>
              <w:left w:val="single" w:color="auto" w:sz="4" w:space="0"/>
              <w:bottom w:val="single" w:color="auto" w:sz="4" w:space="0"/>
              <w:right w:val="single" w:color="auto" w:sz="4" w:space="0"/>
            </w:tcBorders>
            <w:vAlign w:val="center"/>
          </w:tcPr>
          <w:p w14:paraId="623AE6F0">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分项名称</w:t>
            </w:r>
          </w:p>
        </w:tc>
        <w:tc>
          <w:tcPr>
            <w:tcW w:w="5472" w:type="dxa"/>
            <w:tcBorders>
              <w:top w:val="single" w:color="auto" w:sz="4" w:space="0"/>
              <w:left w:val="single" w:color="auto" w:sz="4" w:space="0"/>
              <w:bottom w:val="single" w:color="auto" w:sz="4" w:space="0"/>
              <w:right w:val="single" w:color="auto" w:sz="4" w:space="0"/>
            </w:tcBorders>
            <w:vAlign w:val="center"/>
          </w:tcPr>
          <w:p w14:paraId="08BA6A92">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评分标准</w:t>
            </w:r>
          </w:p>
        </w:tc>
        <w:tc>
          <w:tcPr>
            <w:tcW w:w="946" w:type="dxa"/>
            <w:tcBorders>
              <w:top w:val="single" w:color="auto" w:sz="4" w:space="0"/>
              <w:left w:val="single" w:color="auto" w:sz="4" w:space="0"/>
              <w:bottom w:val="single" w:color="auto" w:sz="4" w:space="0"/>
              <w:right w:val="single" w:color="auto" w:sz="4" w:space="0"/>
            </w:tcBorders>
            <w:vAlign w:val="center"/>
          </w:tcPr>
          <w:p w14:paraId="72970D4C">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满分</w:t>
            </w:r>
          </w:p>
        </w:tc>
      </w:tr>
      <w:tr w14:paraId="7E25E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tcBorders>
              <w:top w:val="single" w:color="auto" w:sz="4" w:space="0"/>
              <w:left w:val="single" w:color="auto" w:sz="4" w:space="0"/>
              <w:bottom w:val="single" w:color="auto" w:sz="4" w:space="0"/>
              <w:right w:val="single" w:color="auto" w:sz="4" w:space="0"/>
            </w:tcBorders>
            <w:vAlign w:val="center"/>
          </w:tcPr>
          <w:p w14:paraId="3EBBCE0A">
            <w:pPr>
              <w:pStyle w:val="33"/>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价格部分（30分）</w:t>
            </w:r>
          </w:p>
        </w:tc>
        <w:tc>
          <w:tcPr>
            <w:tcW w:w="1281" w:type="dxa"/>
            <w:tcBorders>
              <w:top w:val="single" w:color="auto" w:sz="4" w:space="0"/>
              <w:left w:val="single" w:color="auto" w:sz="4" w:space="0"/>
              <w:bottom w:val="single" w:color="auto" w:sz="4" w:space="0"/>
              <w:right w:val="single" w:color="auto" w:sz="4" w:space="0"/>
            </w:tcBorders>
            <w:vAlign w:val="center"/>
          </w:tcPr>
          <w:p w14:paraId="45DC231C">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投标报价</w:t>
            </w:r>
          </w:p>
        </w:tc>
        <w:tc>
          <w:tcPr>
            <w:tcW w:w="5472" w:type="dxa"/>
            <w:tcBorders>
              <w:top w:val="single" w:color="auto" w:sz="4" w:space="0"/>
              <w:left w:val="single" w:color="auto" w:sz="4" w:space="0"/>
              <w:bottom w:val="single" w:color="auto" w:sz="4" w:space="0"/>
              <w:right w:val="single" w:color="auto" w:sz="4" w:space="0"/>
            </w:tcBorders>
            <w:vAlign w:val="center"/>
          </w:tcPr>
          <w:p w14:paraId="293BBBF8">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评审内容：投标报价</w:t>
            </w:r>
          </w:p>
          <w:p w14:paraId="73A6E7EA">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评审标准：报价得分=（Cmin/C）×价格满分。其中，Cmin为所有有效投标人报价中的最低报价，C为投标人的投标报价。报价得分四舍五入，保留小数点后两位。</w:t>
            </w:r>
          </w:p>
        </w:tc>
        <w:tc>
          <w:tcPr>
            <w:tcW w:w="946" w:type="dxa"/>
            <w:tcBorders>
              <w:top w:val="single" w:color="auto" w:sz="4" w:space="0"/>
              <w:left w:val="single" w:color="auto" w:sz="4" w:space="0"/>
              <w:bottom w:val="single" w:color="auto" w:sz="4" w:space="0"/>
              <w:right w:val="single" w:color="auto" w:sz="4" w:space="0"/>
            </w:tcBorders>
            <w:vAlign w:val="center"/>
          </w:tcPr>
          <w:p w14:paraId="651BFF81">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30</w:t>
            </w:r>
          </w:p>
        </w:tc>
      </w:tr>
      <w:tr w14:paraId="4F187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75" w:type="dxa"/>
            <w:tcBorders>
              <w:top w:val="single" w:color="auto" w:sz="4" w:space="0"/>
              <w:left w:val="single" w:color="auto" w:sz="4" w:space="0"/>
              <w:right w:val="single" w:color="auto" w:sz="4" w:space="0"/>
            </w:tcBorders>
            <w:vAlign w:val="center"/>
          </w:tcPr>
          <w:p w14:paraId="10688456">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技术部分（</w:t>
            </w:r>
            <w:r>
              <w:rPr>
                <w:rFonts w:hint="eastAsia" w:ascii="仿宋_GB2312" w:hAnsi="仿宋_GB2312" w:eastAsia="仿宋_GB2312" w:cs="仿宋_GB2312"/>
                <w:color w:val="auto"/>
                <w:sz w:val="21"/>
                <w:szCs w:val="21"/>
                <w:highlight w:val="none"/>
                <w:lang w:val="en-US" w:eastAsia="zh-CN"/>
              </w:rPr>
              <w:t>12</w:t>
            </w:r>
            <w:r>
              <w:rPr>
                <w:rFonts w:hint="eastAsia" w:ascii="仿宋_GB2312" w:hAnsi="仿宋_GB2312" w:eastAsia="仿宋_GB2312" w:cs="仿宋_GB2312"/>
                <w:color w:val="auto"/>
                <w:sz w:val="21"/>
                <w:szCs w:val="21"/>
                <w:highlight w:val="none"/>
              </w:rPr>
              <w:t>分）</w:t>
            </w:r>
          </w:p>
        </w:tc>
        <w:tc>
          <w:tcPr>
            <w:tcW w:w="1281" w:type="dxa"/>
            <w:tcBorders>
              <w:top w:val="single" w:color="auto" w:sz="4" w:space="0"/>
              <w:left w:val="single" w:color="auto" w:sz="4" w:space="0"/>
              <w:right w:val="single" w:color="auto" w:sz="4" w:space="0"/>
            </w:tcBorders>
            <w:vAlign w:val="center"/>
          </w:tcPr>
          <w:p w14:paraId="14A98B9F">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设备技术指标</w:t>
            </w:r>
          </w:p>
        </w:tc>
        <w:tc>
          <w:tcPr>
            <w:tcW w:w="5472" w:type="dxa"/>
            <w:tcBorders>
              <w:top w:val="single" w:color="auto" w:sz="4" w:space="0"/>
              <w:left w:val="single" w:color="auto" w:sz="4" w:space="0"/>
              <w:bottom w:val="single" w:color="auto" w:sz="4" w:space="0"/>
              <w:right w:val="single" w:color="auto" w:sz="4" w:space="0"/>
            </w:tcBorders>
            <w:vAlign w:val="center"/>
          </w:tcPr>
          <w:p w14:paraId="40049D77">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仿宋_GB2312" w:hAnsi="仿宋_GB2312" w:eastAsia="仿宋_GB2312" w:cs="仿宋_GB2312"/>
                <w:color w:val="auto"/>
                <w:szCs w:val="21"/>
                <w:highlight w:val="none"/>
                <w:lang w:val="en-US"/>
              </w:rPr>
            </w:pPr>
            <w:r>
              <w:rPr>
                <w:rFonts w:hint="eastAsia" w:ascii="仿宋_GB2312" w:hAnsi="仿宋_GB2312" w:eastAsia="仿宋_GB2312" w:cs="仿宋_GB2312"/>
                <w:color w:val="auto"/>
                <w:szCs w:val="21"/>
                <w:highlight w:val="none"/>
              </w:rPr>
              <w:t>投标人根据</w:t>
            </w:r>
            <w:r>
              <w:rPr>
                <w:rFonts w:hint="eastAsia" w:ascii="仿宋_GB2312" w:hAnsi="仿宋_GB2312" w:eastAsia="仿宋_GB2312" w:cs="仿宋_GB2312"/>
                <w:color w:val="auto"/>
                <w:szCs w:val="21"/>
                <w:highlight w:val="none"/>
                <w:lang w:val="en-US" w:eastAsia="zh-CN"/>
              </w:rPr>
              <w:t>项目</w:t>
            </w:r>
            <w:r>
              <w:rPr>
                <w:rFonts w:hint="eastAsia" w:ascii="仿宋_GB2312" w:hAnsi="仿宋_GB2312" w:eastAsia="仿宋_GB2312" w:cs="仿宋_GB2312"/>
                <w:color w:val="auto"/>
                <w:szCs w:val="21"/>
                <w:highlight w:val="none"/>
              </w:rPr>
              <w:t>需求，结合项目实际</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lang w:val="en-US" w:eastAsia="zh-CN"/>
              </w:rPr>
              <w:t>对热成像中载云台、高光谱水质监测系统、室外全局球所有技术参数逐条响应，</w:t>
            </w:r>
            <w:r>
              <w:rPr>
                <w:rFonts w:hint="eastAsia" w:ascii="仿宋_GB2312" w:hAnsi="仿宋_GB2312" w:eastAsia="仿宋_GB2312" w:cs="仿宋_GB2312"/>
                <w:color w:val="auto"/>
                <w:szCs w:val="21"/>
                <w:highlight w:val="none"/>
              </w:rPr>
              <w:t>每有一</w:t>
            </w:r>
            <w:r>
              <w:rPr>
                <w:rFonts w:hint="eastAsia" w:ascii="仿宋_GB2312" w:hAnsi="仿宋_GB2312" w:eastAsia="仿宋_GB2312" w:cs="仿宋_GB2312"/>
                <w:color w:val="auto"/>
                <w:szCs w:val="21"/>
                <w:highlight w:val="none"/>
                <w:lang w:val="en-US" w:eastAsia="zh-CN"/>
              </w:rPr>
              <w:t>条无偏离或正偏离得1</w:t>
            </w:r>
            <w:r>
              <w:rPr>
                <w:rFonts w:hint="eastAsia" w:ascii="仿宋_GB2312" w:hAnsi="仿宋_GB2312" w:eastAsia="仿宋_GB2312" w:cs="仿宋_GB2312"/>
                <w:color w:val="auto"/>
                <w:szCs w:val="21"/>
                <w:highlight w:val="none"/>
              </w:rPr>
              <w:t>分，</w:t>
            </w:r>
            <w:r>
              <w:rPr>
                <w:rFonts w:hint="eastAsia" w:ascii="仿宋_GB2312" w:hAnsi="仿宋_GB2312" w:eastAsia="仿宋_GB2312" w:cs="仿宋_GB2312"/>
                <w:color w:val="auto"/>
                <w:szCs w:val="21"/>
                <w:highlight w:val="none"/>
                <w:lang w:val="en-US" w:eastAsia="zh-CN"/>
              </w:rPr>
              <w:t>满分12</w:t>
            </w:r>
            <w:r>
              <w:rPr>
                <w:rFonts w:hint="eastAsia" w:ascii="仿宋_GB2312" w:hAnsi="仿宋_GB2312" w:eastAsia="仿宋_GB2312" w:cs="仿宋_GB2312"/>
                <w:color w:val="auto"/>
                <w:szCs w:val="21"/>
                <w:highlight w:val="none"/>
              </w:rPr>
              <w:t>分。</w:t>
            </w:r>
          </w:p>
          <w:p w14:paraId="4D163E05">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注：1.</w:t>
            </w:r>
            <w:r>
              <w:rPr>
                <w:rFonts w:hint="eastAsia" w:ascii="仿宋_GB2312" w:hAnsi="仿宋_GB2312" w:eastAsia="仿宋_GB2312" w:cs="仿宋_GB2312"/>
                <w:color w:val="auto"/>
                <w:szCs w:val="21"/>
                <w:highlight w:val="none"/>
                <w:lang w:val="en-US" w:eastAsia="zh-CN"/>
              </w:rPr>
              <w:t>以上产品</w:t>
            </w:r>
            <w:r>
              <w:rPr>
                <w:rFonts w:hint="eastAsia" w:ascii="仿宋_GB2312" w:hAnsi="仿宋_GB2312" w:eastAsia="仿宋_GB2312" w:cs="仿宋_GB2312"/>
                <w:color w:val="auto"/>
                <w:szCs w:val="21"/>
                <w:highlight w:val="none"/>
              </w:rPr>
              <w:t>投标人除填写响应内容外，需提供</w:t>
            </w:r>
            <w:r>
              <w:rPr>
                <w:rFonts w:hint="eastAsia" w:ascii="仿宋_GB2312" w:hAnsi="仿宋_GB2312" w:eastAsia="仿宋_GB2312" w:cs="仿宋_GB2312"/>
                <w:color w:val="auto"/>
                <w:szCs w:val="21"/>
                <w:highlight w:val="none"/>
                <w:lang w:val="en-US" w:eastAsia="zh-CN"/>
              </w:rPr>
              <w:t>“技术证明文件”</w:t>
            </w:r>
            <w:r>
              <w:rPr>
                <w:rFonts w:hint="eastAsia" w:ascii="仿宋_GB2312" w:hAnsi="仿宋_GB2312" w:eastAsia="仿宋_GB2312" w:cs="仿宋_GB2312"/>
                <w:color w:val="auto"/>
                <w:szCs w:val="21"/>
                <w:highlight w:val="none"/>
              </w:rPr>
              <w:t>，包括：产品彩页（说明书）、产品白皮书、国家认可的第三方检测机构出具的测试报告、国家认可的第三方检测机构出具的产品计量测试证书报告中的任意一种即可。</w:t>
            </w:r>
          </w:p>
          <w:p w14:paraId="10734338">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评标委员会根据投标人提供的“技术证明文件”对技术参数进行评审，而不仅以投标人自身应答及响应作为评标依据。投标人的技术参数仅做出响应而未提供“技术证明文件”或“技术证明文件”中技术指标不满足参数要求的，或者对所提供“技术证明文件”技术指标不明确或不清晰的，评标委员会可视其为负偏离，对应参数项不得分。</w:t>
            </w:r>
          </w:p>
        </w:tc>
        <w:tc>
          <w:tcPr>
            <w:tcW w:w="946" w:type="dxa"/>
            <w:tcBorders>
              <w:top w:val="single" w:color="auto" w:sz="4" w:space="0"/>
              <w:left w:val="single" w:color="auto" w:sz="4" w:space="0"/>
              <w:right w:val="single" w:color="auto" w:sz="4" w:space="0"/>
            </w:tcBorders>
            <w:vAlign w:val="center"/>
          </w:tcPr>
          <w:p w14:paraId="7CF14607">
            <w:pPr>
              <w:pStyle w:val="33"/>
              <w:adjustRightInd w:val="0"/>
              <w:spacing w:before="0" w:beforeAutospacing="0" w:after="0" w:afterAutospacing="0" w:line="360" w:lineRule="auto"/>
              <w:jc w:val="center"/>
              <w:rPr>
                <w:rFonts w:hint="default"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12</w:t>
            </w:r>
          </w:p>
        </w:tc>
      </w:tr>
      <w:tr w14:paraId="0B39E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restart"/>
            <w:tcBorders>
              <w:top w:val="single" w:color="auto" w:sz="4" w:space="0"/>
              <w:left w:val="single" w:color="auto" w:sz="4" w:space="0"/>
              <w:right w:val="single" w:color="auto" w:sz="4" w:space="0"/>
            </w:tcBorders>
            <w:vAlign w:val="center"/>
          </w:tcPr>
          <w:p w14:paraId="7C99D8E0">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商务部分</w:t>
            </w:r>
          </w:p>
          <w:p w14:paraId="3521F99E">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w:t>
            </w:r>
            <w:r>
              <w:rPr>
                <w:rFonts w:hint="eastAsia" w:ascii="仿宋_GB2312" w:hAnsi="仿宋_GB2312" w:eastAsia="仿宋_GB2312" w:cs="仿宋_GB2312"/>
                <w:color w:val="auto"/>
                <w:sz w:val="21"/>
                <w:szCs w:val="21"/>
                <w:highlight w:val="none"/>
                <w:lang w:val="en-US" w:eastAsia="zh-CN"/>
              </w:rPr>
              <w:t>28</w:t>
            </w:r>
            <w:r>
              <w:rPr>
                <w:rFonts w:hint="eastAsia" w:ascii="仿宋_GB2312" w:hAnsi="仿宋_GB2312" w:eastAsia="仿宋_GB2312" w:cs="仿宋_GB2312"/>
                <w:color w:val="auto"/>
                <w:sz w:val="21"/>
                <w:szCs w:val="21"/>
                <w:highlight w:val="none"/>
              </w:rPr>
              <w:t>分）</w:t>
            </w:r>
          </w:p>
        </w:tc>
        <w:tc>
          <w:tcPr>
            <w:tcW w:w="1281" w:type="dxa"/>
            <w:tcBorders>
              <w:top w:val="single" w:color="auto" w:sz="4" w:space="0"/>
              <w:left w:val="single" w:color="auto" w:sz="4" w:space="0"/>
              <w:bottom w:val="single" w:color="auto" w:sz="4" w:space="0"/>
              <w:right w:val="single" w:color="auto" w:sz="4" w:space="0"/>
            </w:tcBorders>
            <w:vAlign w:val="center"/>
          </w:tcPr>
          <w:p w14:paraId="73720022">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类似业绩</w:t>
            </w:r>
          </w:p>
        </w:tc>
        <w:tc>
          <w:tcPr>
            <w:tcW w:w="5472" w:type="dxa"/>
            <w:tcBorders>
              <w:top w:val="single" w:color="auto" w:sz="4" w:space="0"/>
              <w:left w:val="single" w:color="auto" w:sz="4" w:space="0"/>
              <w:bottom w:val="single" w:color="auto" w:sz="4" w:space="0"/>
              <w:right w:val="single" w:color="auto" w:sz="4" w:space="0"/>
            </w:tcBorders>
            <w:vAlign w:val="center"/>
          </w:tcPr>
          <w:p w14:paraId="777BFB1B">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评审内容：类似业绩；</w:t>
            </w:r>
          </w:p>
          <w:p w14:paraId="6A5D243B">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评审标准：</w:t>
            </w:r>
            <w:r>
              <w:rPr>
                <w:rFonts w:hint="eastAsia" w:ascii="仿宋_GB2312" w:hAnsi="仿宋_GB2312" w:eastAsia="仿宋_GB2312" w:cs="仿宋_GB2312"/>
                <w:color w:val="auto"/>
                <w:szCs w:val="21"/>
                <w:highlight w:val="none"/>
              </w:rPr>
              <w:t>提供2023年7月1日至今类似项目业绩，每提供一个得</w:t>
            </w:r>
            <w:r>
              <w:rPr>
                <w:rFonts w:hint="eastAsia" w:ascii="仿宋_GB2312" w:hAnsi="仿宋_GB2312" w:eastAsia="仿宋_GB2312" w:cs="仿宋_GB2312"/>
                <w:color w:val="auto"/>
                <w:szCs w:val="21"/>
                <w:highlight w:val="none"/>
                <w:lang w:val="en-US" w:eastAsia="zh-CN"/>
              </w:rPr>
              <w:t>1</w:t>
            </w:r>
            <w:r>
              <w:rPr>
                <w:rFonts w:hint="eastAsia" w:ascii="仿宋_GB2312" w:hAnsi="仿宋_GB2312" w:eastAsia="仿宋_GB2312" w:cs="仿宋_GB2312"/>
                <w:color w:val="auto"/>
                <w:szCs w:val="21"/>
                <w:highlight w:val="none"/>
              </w:rPr>
              <w:t>分，满分</w:t>
            </w:r>
            <w:r>
              <w:rPr>
                <w:rFonts w:hint="eastAsia" w:ascii="仿宋_GB2312" w:hAnsi="仿宋_GB2312" w:eastAsia="仿宋_GB2312" w:cs="仿宋_GB2312"/>
                <w:color w:val="auto"/>
                <w:szCs w:val="21"/>
                <w:highlight w:val="none"/>
                <w:lang w:val="en-US" w:eastAsia="zh-CN"/>
              </w:rPr>
              <w:t>7</w:t>
            </w:r>
            <w:r>
              <w:rPr>
                <w:rFonts w:hint="eastAsia" w:ascii="仿宋_GB2312" w:hAnsi="仿宋_GB2312" w:eastAsia="仿宋_GB2312" w:cs="仿宋_GB2312"/>
                <w:color w:val="auto"/>
                <w:szCs w:val="21"/>
                <w:highlight w:val="none"/>
              </w:rPr>
              <w:t>分。</w:t>
            </w:r>
          </w:p>
          <w:p w14:paraId="1243DB28">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注：业绩时间以合同签订时间为准，提供有效合同关键页（包括但不限于合同首页、签字盖章页）复印件加盖投标人公章，未提供或不满足不得分。</w:t>
            </w:r>
          </w:p>
        </w:tc>
        <w:tc>
          <w:tcPr>
            <w:tcW w:w="946" w:type="dxa"/>
            <w:tcBorders>
              <w:top w:val="single" w:color="auto" w:sz="4" w:space="0"/>
              <w:left w:val="single" w:color="auto" w:sz="4" w:space="0"/>
              <w:bottom w:val="single" w:color="auto" w:sz="4" w:space="0"/>
              <w:right w:val="single" w:color="auto" w:sz="4" w:space="0"/>
            </w:tcBorders>
            <w:vAlign w:val="center"/>
          </w:tcPr>
          <w:p w14:paraId="503B3A56">
            <w:pPr>
              <w:pStyle w:val="33"/>
              <w:adjustRightInd w:val="0"/>
              <w:spacing w:before="0" w:beforeAutospacing="0" w:after="0" w:afterAutospacing="0" w:line="360" w:lineRule="auto"/>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val="en-US" w:eastAsia="zh-CN"/>
              </w:rPr>
              <w:t>7</w:t>
            </w:r>
          </w:p>
        </w:tc>
      </w:tr>
      <w:tr w14:paraId="19446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continue"/>
            <w:tcBorders>
              <w:left w:val="single" w:color="auto" w:sz="4" w:space="0"/>
              <w:right w:val="single" w:color="auto" w:sz="4" w:space="0"/>
            </w:tcBorders>
            <w:vAlign w:val="center"/>
          </w:tcPr>
          <w:p w14:paraId="475C412D">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p>
        </w:tc>
        <w:tc>
          <w:tcPr>
            <w:tcW w:w="1281" w:type="dxa"/>
            <w:tcBorders>
              <w:top w:val="single" w:color="auto" w:sz="4" w:space="0"/>
              <w:left w:val="single" w:color="auto" w:sz="4" w:space="0"/>
              <w:right w:val="single" w:color="auto" w:sz="4" w:space="0"/>
            </w:tcBorders>
            <w:vAlign w:val="center"/>
          </w:tcPr>
          <w:p w14:paraId="393D2E98">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企业资质</w:t>
            </w:r>
          </w:p>
        </w:tc>
        <w:tc>
          <w:tcPr>
            <w:tcW w:w="5472" w:type="dxa"/>
            <w:tcBorders>
              <w:top w:val="single" w:color="auto" w:sz="4" w:space="0"/>
              <w:left w:val="single" w:color="auto" w:sz="4" w:space="0"/>
              <w:bottom w:val="single" w:color="auto" w:sz="4" w:space="0"/>
              <w:right w:val="single" w:color="auto" w:sz="4" w:space="0"/>
            </w:tcBorders>
            <w:vAlign w:val="center"/>
          </w:tcPr>
          <w:p w14:paraId="7B314F7D">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评审内容1：企业资质；</w:t>
            </w:r>
          </w:p>
          <w:p w14:paraId="2DC3592F">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评审标准1：</w:t>
            </w:r>
            <w:r>
              <w:rPr>
                <w:rFonts w:hint="eastAsia" w:ascii="仿宋_GB2312" w:hAnsi="仿宋_GB2312" w:eastAsia="仿宋_GB2312" w:cs="仿宋_GB2312"/>
                <w:color w:val="auto"/>
                <w:szCs w:val="21"/>
                <w:highlight w:val="none"/>
              </w:rPr>
              <w:t>投标人具有有效的投标人具备有效的质量管理体系认证证书、环境管理体系认证证书、职业健康安全管理体系认证证书、信息安全管理体系认证证书</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lang w:val="en-US" w:eastAsia="zh-CN"/>
              </w:rPr>
              <w:t>信息技术服务管理体系认证证书</w:t>
            </w:r>
            <w:r>
              <w:rPr>
                <w:rFonts w:hint="eastAsia" w:ascii="仿宋_GB2312" w:hAnsi="仿宋_GB2312" w:eastAsia="仿宋_GB2312" w:cs="仿宋_GB2312"/>
                <w:color w:val="auto"/>
                <w:szCs w:val="21"/>
                <w:highlight w:val="none"/>
              </w:rPr>
              <w:t>，每提供一项证书得1分，满分</w:t>
            </w:r>
            <w:r>
              <w:rPr>
                <w:rFonts w:hint="eastAsia" w:ascii="仿宋_GB2312" w:hAnsi="仿宋_GB2312" w:eastAsia="仿宋_GB2312" w:cs="仿宋_GB2312"/>
                <w:color w:val="auto"/>
                <w:szCs w:val="21"/>
                <w:highlight w:val="none"/>
                <w:lang w:val="en-US" w:eastAsia="zh-CN"/>
              </w:rPr>
              <w:t>5</w:t>
            </w:r>
            <w:r>
              <w:rPr>
                <w:rFonts w:hint="eastAsia" w:ascii="仿宋_GB2312" w:hAnsi="仿宋_GB2312" w:eastAsia="仿宋_GB2312" w:cs="仿宋_GB2312"/>
                <w:color w:val="auto"/>
                <w:szCs w:val="21"/>
                <w:highlight w:val="none"/>
              </w:rPr>
              <w:t>分；其他不得分。</w:t>
            </w:r>
          </w:p>
          <w:p w14:paraId="709FA059">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评审内容2：企业资质；</w:t>
            </w:r>
          </w:p>
          <w:p w14:paraId="36D76633">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评审标准2：</w:t>
            </w:r>
            <w:r>
              <w:rPr>
                <w:rFonts w:hint="eastAsia" w:ascii="仿宋_GB2312" w:hAnsi="仿宋_GB2312" w:eastAsia="仿宋_GB2312" w:cs="仿宋_GB2312"/>
                <w:color w:val="auto"/>
                <w:szCs w:val="21"/>
                <w:highlight w:val="none"/>
              </w:rPr>
              <w:t>投标人具有通信工程施工总承包资质，二级</w:t>
            </w:r>
            <w:r>
              <w:rPr>
                <w:rFonts w:hint="eastAsia" w:ascii="仿宋_GB2312" w:hAnsi="仿宋_GB2312" w:eastAsia="仿宋_GB2312" w:cs="仿宋_GB2312"/>
                <w:color w:val="auto"/>
                <w:szCs w:val="21"/>
                <w:highlight w:val="none"/>
                <w:lang w:val="en-US" w:eastAsia="zh-CN"/>
              </w:rPr>
              <w:t>及以上</w:t>
            </w:r>
            <w:r>
              <w:rPr>
                <w:rFonts w:hint="eastAsia" w:ascii="仿宋_GB2312" w:hAnsi="仿宋_GB2312" w:eastAsia="仿宋_GB2312" w:cs="仿宋_GB2312"/>
                <w:color w:val="auto"/>
                <w:szCs w:val="21"/>
                <w:highlight w:val="none"/>
              </w:rPr>
              <w:t>得2分，没有不得分。</w:t>
            </w:r>
          </w:p>
          <w:p w14:paraId="7B32B1F6">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注：上述须提供</w:t>
            </w:r>
            <w:r>
              <w:rPr>
                <w:rFonts w:hint="eastAsia" w:ascii="仿宋_GB2312" w:hAnsi="仿宋_GB2312" w:eastAsia="仿宋_GB2312" w:cs="仿宋_GB2312"/>
                <w:b/>
                <w:bCs/>
                <w:color w:val="auto"/>
                <w:szCs w:val="21"/>
                <w:highlight w:val="none"/>
                <w:lang w:val="en-US" w:eastAsia="zh-CN"/>
              </w:rPr>
              <w:t>有效</w:t>
            </w:r>
            <w:r>
              <w:rPr>
                <w:rFonts w:hint="eastAsia" w:ascii="仿宋_GB2312" w:hAnsi="仿宋_GB2312" w:eastAsia="仿宋_GB2312" w:cs="仿宋_GB2312"/>
                <w:b/>
                <w:bCs/>
                <w:color w:val="auto"/>
                <w:szCs w:val="21"/>
                <w:highlight w:val="none"/>
              </w:rPr>
              <w:t>证书复印件加盖投标人公章。</w:t>
            </w:r>
          </w:p>
        </w:tc>
        <w:tc>
          <w:tcPr>
            <w:tcW w:w="946" w:type="dxa"/>
            <w:tcBorders>
              <w:top w:val="single" w:color="auto" w:sz="4" w:space="0"/>
              <w:left w:val="single" w:color="auto" w:sz="4" w:space="0"/>
              <w:bottom w:val="single" w:color="auto" w:sz="4" w:space="0"/>
              <w:right w:val="single" w:color="auto" w:sz="4" w:space="0"/>
            </w:tcBorders>
            <w:vAlign w:val="center"/>
          </w:tcPr>
          <w:p w14:paraId="62E228CF">
            <w:pPr>
              <w:pStyle w:val="33"/>
              <w:adjustRightInd w:val="0"/>
              <w:spacing w:before="0" w:beforeAutospacing="0" w:after="0" w:afterAutospacing="0" w:line="360" w:lineRule="auto"/>
              <w:jc w:val="center"/>
              <w:rPr>
                <w:rFonts w:hint="default"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7</w:t>
            </w:r>
          </w:p>
        </w:tc>
      </w:tr>
      <w:tr w14:paraId="1C964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continue"/>
            <w:tcBorders>
              <w:left w:val="single" w:color="auto" w:sz="4" w:space="0"/>
              <w:right w:val="single" w:color="auto" w:sz="4" w:space="0"/>
            </w:tcBorders>
            <w:vAlign w:val="center"/>
          </w:tcPr>
          <w:p w14:paraId="704E7B02">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vAlign w:val="center"/>
          </w:tcPr>
          <w:p w14:paraId="0DD1F8A3">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项目经理</w:t>
            </w:r>
          </w:p>
        </w:tc>
        <w:tc>
          <w:tcPr>
            <w:tcW w:w="5472" w:type="dxa"/>
            <w:tcBorders>
              <w:top w:val="single" w:color="auto" w:sz="4" w:space="0"/>
              <w:left w:val="single" w:color="auto" w:sz="4" w:space="0"/>
              <w:bottom w:val="single" w:color="auto" w:sz="4" w:space="0"/>
              <w:right w:val="single" w:color="auto" w:sz="4" w:space="0"/>
            </w:tcBorders>
            <w:vAlign w:val="center"/>
          </w:tcPr>
          <w:p w14:paraId="4B3C30E6">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评审内容：项目经理；</w:t>
            </w:r>
          </w:p>
          <w:p w14:paraId="5F2CBD6C">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评审标准：</w:t>
            </w:r>
            <w:r>
              <w:rPr>
                <w:rFonts w:hint="eastAsia" w:ascii="仿宋_GB2312" w:hAnsi="仿宋_GB2312" w:eastAsia="仿宋_GB2312" w:cs="仿宋_GB2312"/>
                <w:color w:val="auto"/>
                <w:szCs w:val="21"/>
                <w:highlight w:val="none"/>
              </w:rPr>
              <w:t>项目经理具有信息系统项目管理师证书得</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分。</w:t>
            </w:r>
          </w:p>
          <w:p w14:paraId="526BB837">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注：提供上述人员身份证和有效证书复印件、劳动合同复印件及开标前6个月内任意1个月投标人为其</w:t>
            </w:r>
            <w:r>
              <w:rPr>
                <w:rFonts w:hint="eastAsia" w:ascii="仿宋_GB2312" w:hAnsi="仿宋_GB2312" w:eastAsia="仿宋_GB2312" w:cs="仿宋_GB2312"/>
                <w:b/>
                <w:color w:val="auto"/>
                <w:szCs w:val="21"/>
                <w:highlight w:val="none"/>
                <w:lang w:val="en-US" w:eastAsia="zh-CN"/>
              </w:rPr>
              <w:t>缴纳的社保证明</w:t>
            </w:r>
            <w:r>
              <w:rPr>
                <w:rFonts w:hint="eastAsia" w:ascii="仿宋_GB2312" w:hAnsi="仿宋_GB2312" w:eastAsia="仿宋_GB2312" w:cs="仿宋_GB2312"/>
                <w:b/>
                <w:color w:val="auto"/>
                <w:szCs w:val="21"/>
                <w:highlight w:val="none"/>
              </w:rPr>
              <w:t>复印件并加盖投标人公章，否则不得分。</w:t>
            </w:r>
          </w:p>
        </w:tc>
        <w:tc>
          <w:tcPr>
            <w:tcW w:w="946" w:type="dxa"/>
            <w:tcBorders>
              <w:top w:val="single" w:color="auto" w:sz="4" w:space="0"/>
              <w:left w:val="single" w:color="auto" w:sz="4" w:space="0"/>
              <w:bottom w:val="single" w:color="auto" w:sz="4" w:space="0"/>
              <w:right w:val="single" w:color="auto" w:sz="4" w:space="0"/>
            </w:tcBorders>
            <w:vAlign w:val="center"/>
          </w:tcPr>
          <w:p w14:paraId="098709F9">
            <w:pPr>
              <w:pStyle w:val="33"/>
              <w:adjustRightInd w:val="0"/>
              <w:spacing w:before="0" w:beforeAutospacing="0" w:after="0" w:afterAutospacing="0" w:line="360" w:lineRule="auto"/>
              <w:jc w:val="center"/>
              <w:rPr>
                <w:rFonts w:hint="eastAsia" w:ascii="仿宋_GB2312" w:hAnsi="仿宋_GB2312" w:eastAsia="仿宋_GB2312" w:cs="仿宋_GB2312"/>
                <w:color w:val="auto"/>
                <w:kern w:val="2"/>
                <w:sz w:val="21"/>
                <w:szCs w:val="21"/>
                <w:highlight w:val="none"/>
                <w:lang w:eastAsia="zh-CN"/>
              </w:rPr>
            </w:pPr>
            <w:r>
              <w:rPr>
                <w:rFonts w:hint="eastAsia" w:ascii="仿宋_GB2312" w:hAnsi="仿宋_GB2312" w:eastAsia="仿宋_GB2312" w:cs="仿宋_GB2312"/>
                <w:color w:val="auto"/>
                <w:szCs w:val="21"/>
                <w:highlight w:val="none"/>
                <w:lang w:val="en-US" w:eastAsia="zh-CN"/>
              </w:rPr>
              <w:t>2</w:t>
            </w:r>
          </w:p>
        </w:tc>
      </w:tr>
      <w:tr w14:paraId="23EAF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continue"/>
            <w:tcBorders>
              <w:left w:val="single" w:color="auto" w:sz="4" w:space="0"/>
              <w:right w:val="single" w:color="auto" w:sz="4" w:space="0"/>
            </w:tcBorders>
            <w:vAlign w:val="center"/>
          </w:tcPr>
          <w:p w14:paraId="64630043">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vAlign w:val="center"/>
          </w:tcPr>
          <w:p w14:paraId="3DB5B045">
            <w:pPr>
              <w:pStyle w:val="33"/>
              <w:adjustRightInd w:val="0"/>
              <w:spacing w:before="0" w:beforeAutospacing="0" w:after="0" w:afterAutospacing="0" w:line="360" w:lineRule="auto"/>
              <w:jc w:val="center"/>
              <w:rPr>
                <w:rFonts w:hint="eastAsia"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技术</w:t>
            </w:r>
            <w:r>
              <w:rPr>
                <w:rFonts w:hint="eastAsia" w:ascii="仿宋_GB2312" w:hAnsi="仿宋_GB2312" w:eastAsia="仿宋_GB2312" w:cs="仿宋_GB2312"/>
                <w:color w:val="auto"/>
                <w:kern w:val="2"/>
                <w:sz w:val="21"/>
                <w:szCs w:val="21"/>
                <w:highlight w:val="none"/>
                <w:lang w:val="en-US" w:eastAsia="zh-CN"/>
              </w:rPr>
              <w:t>团队</w:t>
            </w:r>
          </w:p>
        </w:tc>
        <w:tc>
          <w:tcPr>
            <w:tcW w:w="5472" w:type="dxa"/>
            <w:tcBorders>
              <w:top w:val="single" w:color="auto" w:sz="4" w:space="0"/>
              <w:left w:val="single" w:color="auto" w:sz="4" w:space="0"/>
              <w:bottom w:val="single" w:color="auto" w:sz="4" w:space="0"/>
              <w:right w:val="single" w:color="auto" w:sz="4" w:space="0"/>
            </w:tcBorders>
            <w:vAlign w:val="center"/>
          </w:tcPr>
          <w:p w14:paraId="6CA7732B">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评审内容：技术</w:t>
            </w:r>
            <w:r>
              <w:rPr>
                <w:rFonts w:hint="eastAsia" w:ascii="仿宋_GB2312" w:hAnsi="仿宋_GB2312" w:eastAsia="仿宋_GB2312" w:cs="仿宋_GB2312"/>
                <w:b/>
                <w:color w:val="auto"/>
                <w:szCs w:val="21"/>
                <w:highlight w:val="none"/>
                <w:lang w:val="en-US" w:eastAsia="zh-CN"/>
              </w:rPr>
              <w:t>团队</w:t>
            </w:r>
            <w:r>
              <w:rPr>
                <w:rFonts w:hint="eastAsia" w:ascii="仿宋_GB2312" w:hAnsi="仿宋_GB2312" w:eastAsia="仿宋_GB2312" w:cs="仿宋_GB2312"/>
                <w:b/>
                <w:color w:val="auto"/>
                <w:szCs w:val="21"/>
                <w:highlight w:val="none"/>
              </w:rPr>
              <w:t>（项目经理</w:t>
            </w:r>
            <w:r>
              <w:rPr>
                <w:rFonts w:hint="eastAsia" w:ascii="仿宋_GB2312" w:hAnsi="仿宋_GB2312" w:eastAsia="仿宋_GB2312" w:cs="仿宋_GB2312"/>
                <w:b/>
                <w:color w:val="auto"/>
                <w:szCs w:val="21"/>
                <w:highlight w:val="none"/>
                <w:lang w:eastAsia="zh-CN"/>
              </w:rPr>
              <w:t>、</w:t>
            </w:r>
            <w:r>
              <w:rPr>
                <w:rFonts w:hint="eastAsia" w:ascii="仿宋_GB2312" w:hAnsi="仿宋_GB2312" w:eastAsia="仿宋_GB2312" w:cs="仿宋_GB2312"/>
                <w:b/>
                <w:color w:val="auto"/>
                <w:szCs w:val="21"/>
                <w:highlight w:val="none"/>
                <w:lang w:val="en-US" w:eastAsia="zh-CN"/>
              </w:rPr>
              <w:t>项目团队</w:t>
            </w:r>
            <w:r>
              <w:rPr>
                <w:rFonts w:hint="eastAsia" w:ascii="仿宋_GB2312" w:hAnsi="仿宋_GB2312" w:eastAsia="仿宋_GB2312" w:cs="仿宋_GB2312"/>
                <w:b/>
                <w:color w:val="auto"/>
                <w:szCs w:val="21"/>
                <w:highlight w:val="none"/>
              </w:rPr>
              <w:t>除外）；</w:t>
            </w:r>
          </w:p>
          <w:p w14:paraId="136FE885">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color w:val="auto"/>
                <w:szCs w:val="21"/>
                <w:highlight w:val="none"/>
              </w:rPr>
              <w:t>评审标准：</w:t>
            </w:r>
            <w:r>
              <w:rPr>
                <w:rFonts w:hint="eastAsia" w:ascii="仿宋_GB2312" w:hAnsi="仿宋_GB2312" w:eastAsia="仿宋_GB2312" w:cs="仿宋_GB2312"/>
                <w:b w:val="0"/>
                <w:bCs/>
                <w:color w:val="auto"/>
                <w:szCs w:val="21"/>
                <w:highlight w:val="none"/>
                <w:lang w:val="en-US" w:eastAsia="zh-CN"/>
              </w:rPr>
              <w:t>拟派本项目的技术团队，具有高级网络信息安全工程师证书、通信类</w:t>
            </w:r>
            <w:r>
              <w:rPr>
                <w:rFonts w:hint="eastAsia" w:ascii="仿宋_GB2312" w:hAnsi="仿宋_GB2312" w:eastAsia="仿宋_GB2312" w:cs="仿宋_GB2312"/>
                <w:b w:val="0"/>
                <w:bCs/>
                <w:color w:val="auto"/>
                <w:szCs w:val="21"/>
                <w:highlight w:val="none"/>
              </w:rPr>
              <w:t>高</w:t>
            </w:r>
            <w:r>
              <w:rPr>
                <w:rFonts w:hint="eastAsia" w:ascii="仿宋_GB2312" w:hAnsi="仿宋_GB2312" w:eastAsia="仿宋_GB2312" w:cs="仿宋_GB2312"/>
                <w:b w:val="0"/>
                <w:bCs/>
                <w:color w:val="auto"/>
                <w:szCs w:val="21"/>
                <w:highlight w:val="none"/>
                <w:lang w:eastAsia="zh-CN"/>
              </w:rPr>
              <w:t>级</w:t>
            </w:r>
            <w:r>
              <w:rPr>
                <w:rFonts w:hint="eastAsia" w:ascii="仿宋_GB2312" w:hAnsi="仿宋_GB2312" w:eastAsia="仿宋_GB2312" w:cs="仿宋_GB2312"/>
                <w:b w:val="0"/>
                <w:bCs/>
                <w:color w:val="auto"/>
                <w:szCs w:val="21"/>
                <w:highlight w:val="none"/>
                <w:lang w:val="en-US" w:eastAsia="zh-CN"/>
              </w:rPr>
              <w:t>职称证书其中一个证书的，</w:t>
            </w:r>
            <w:r>
              <w:rPr>
                <w:rFonts w:hint="eastAsia" w:ascii="仿宋_GB2312" w:hAnsi="仿宋_GB2312" w:eastAsia="仿宋_GB2312" w:cs="仿宋_GB2312"/>
                <w:b w:val="0"/>
                <w:bCs/>
                <w:color w:val="auto"/>
                <w:szCs w:val="21"/>
                <w:highlight w:val="none"/>
                <w:lang w:val="en-US" w:eastAsia="en-US"/>
              </w:rPr>
              <w:t>每提供1人得1分</w:t>
            </w:r>
            <w:r>
              <w:rPr>
                <w:rFonts w:hint="eastAsia" w:ascii="仿宋_GB2312" w:hAnsi="仿宋_GB2312" w:eastAsia="仿宋_GB2312" w:cs="仿宋_GB2312"/>
                <w:b w:val="0"/>
                <w:bCs/>
                <w:color w:val="auto"/>
                <w:szCs w:val="21"/>
                <w:highlight w:val="none"/>
                <w:lang w:val="en-US" w:eastAsia="zh-CN"/>
              </w:rPr>
              <w:t>，满分为2分，不具有不得分，同一人持多证书的，不兼得分。</w:t>
            </w:r>
          </w:p>
          <w:p w14:paraId="33FB5F6B">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注：提供上述人员身份证和有效证书复印件、劳动合同复印件及开标前6个月内任意1个月投标人为其</w:t>
            </w:r>
            <w:r>
              <w:rPr>
                <w:rFonts w:hint="eastAsia" w:ascii="仿宋_GB2312" w:hAnsi="仿宋_GB2312" w:eastAsia="仿宋_GB2312" w:cs="仿宋_GB2312"/>
                <w:b/>
                <w:color w:val="auto"/>
                <w:szCs w:val="21"/>
                <w:highlight w:val="none"/>
                <w:lang w:val="en-US" w:eastAsia="zh-CN"/>
              </w:rPr>
              <w:t>缴纳的社保证明</w:t>
            </w:r>
            <w:r>
              <w:rPr>
                <w:rFonts w:hint="eastAsia" w:ascii="仿宋_GB2312" w:hAnsi="仿宋_GB2312" w:eastAsia="仿宋_GB2312" w:cs="仿宋_GB2312"/>
                <w:b/>
                <w:color w:val="auto"/>
                <w:szCs w:val="21"/>
                <w:highlight w:val="none"/>
              </w:rPr>
              <w:t>复印件并加盖投标人公章，否则不得分。</w:t>
            </w:r>
          </w:p>
        </w:tc>
        <w:tc>
          <w:tcPr>
            <w:tcW w:w="946" w:type="dxa"/>
            <w:tcBorders>
              <w:top w:val="single" w:color="auto" w:sz="4" w:space="0"/>
              <w:left w:val="single" w:color="auto" w:sz="4" w:space="0"/>
              <w:bottom w:val="single" w:color="auto" w:sz="4" w:space="0"/>
              <w:right w:val="single" w:color="auto" w:sz="4" w:space="0"/>
            </w:tcBorders>
            <w:vAlign w:val="center"/>
          </w:tcPr>
          <w:p w14:paraId="7F8E7711">
            <w:pPr>
              <w:pStyle w:val="33"/>
              <w:adjustRightInd w:val="0"/>
              <w:spacing w:before="0" w:beforeAutospacing="0" w:after="0" w:afterAutospacing="0" w:line="360" w:lineRule="auto"/>
              <w:jc w:val="center"/>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2</w:t>
            </w:r>
          </w:p>
        </w:tc>
      </w:tr>
      <w:tr w14:paraId="4AE80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vAlign w:val="center"/>
          </w:tcPr>
          <w:p w14:paraId="69BBAE70">
            <w:pPr>
              <w:adjustRightInd w:val="0"/>
              <w:spacing w:line="360" w:lineRule="auto"/>
              <w:jc w:val="center"/>
              <w:rPr>
                <w:rFonts w:ascii="仿宋_GB2312" w:hAnsi="仿宋_GB2312" w:eastAsia="仿宋_GB2312" w:cs="仿宋_GB2312"/>
                <w:color w:val="auto"/>
                <w:szCs w:val="21"/>
                <w:highlight w:val="none"/>
              </w:rPr>
            </w:pPr>
          </w:p>
        </w:tc>
        <w:tc>
          <w:tcPr>
            <w:tcW w:w="1281" w:type="dxa"/>
            <w:tcBorders>
              <w:top w:val="single" w:color="auto" w:sz="4" w:space="0"/>
              <w:left w:val="single" w:color="auto" w:sz="4" w:space="0"/>
              <w:bottom w:val="single" w:color="auto" w:sz="4" w:space="0"/>
              <w:right w:val="single" w:color="auto" w:sz="4" w:space="0"/>
            </w:tcBorders>
            <w:vAlign w:val="center"/>
          </w:tcPr>
          <w:p w14:paraId="724B5177">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项目团队</w:t>
            </w:r>
          </w:p>
        </w:tc>
        <w:tc>
          <w:tcPr>
            <w:tcW w:w="5472" w:type="dxa"/>
            <w:tcBorders>
              <w:top w:val="single" w:color="auto" w:sz="4" w:space="0"/>
              <w:left w:val="single" w:color="auto" w:sz="4" w:space="0"/>
              <w:bottom w:val="single" w:color="auto" w:sz="4" w:space="0"/>
              <w:right w:val="single" w:color="auto" w:sz="4" w:space="0"/>
            </w:tcBorders>
            <w:vAlign w:val="center"/>
          </w:tcPr>
          <w:p w14:paraId="4E8132EC">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评审内容：项目团队（项目经理</w:t>
            </w:r>
            <w:r>
              <w:rPr>
                <w:rFonts w:hint="eastAsia" w:ascii="仿宋_GB2312" w:hAnsi="仿宋_GB2312" w:eastAsia="仿宋_GB2312" w:cs="仿宋_GB2312"/>
                <w:b/>
                <w:bCs/>
                <w:color w:val="auto"/>
                <w:szCs w:val="21"/>
                <w:highlight w:val="none"/>
                <w:lang w:eastAsia="zh-CN"/>
              </w:rPr>
              <w:t>、</w:t>
            </w:r>
            <w:r>
              <w:rPr>
                <w:rFonts w:hint="eastAsia" w:ascii="仿宋_GB2312" w:hAnsi="仿宋_GB2312" w:eastAsia="仿宋_GB2312" w:cs="仿宋_GB2312"/>
                <w:b/>
                <w:color w:val="auto"/>
                <w:szCs w:val="21"/>
                <w:highlight w:val="none"/>
              </w:rPr>
              <w:t>技术</w:t>
            </w:r>
            <w:r>
              <w:rPr>
                <w:rFonts w:hint="eastAsia" w:ascii="仿宋_GB2312" w:hAnsi="仿宋_GB2312" w:eastAsia="仿宋_GB2312" w:cs="仿宋_GB2312"/>
                <w:b/>
                <w:color w:val="auto"/>
                <w:szCs w:val="21"/>
                <w:highlight w:val="none"/>
                <w:lang w:val="en-US" w:eastAsia="zh-CN"/>
              </w:rPr>
              <w:t>团队</w:t>
            </w:r>
            <w:r>
              <w:rPr>
                <w:rFonts w:hint="eastAsia" w:ascii="仿宋_GB2312" w:hAnsi="仿宋_GB2312" w:eastAsia="仿宋_GB2312" w:cs="仿宋_GB2312"/>
                <w:b/>
                <w:bCs/>
                <w:color w:val="auto"/>
                <w:szCs w:val="21"/>
                <w:highlight w:val="none"/>
              </w:rPr>
              <w:t>除外）；</w:t>
            </w:r>
          </w:p>
          <w:p w14:paraId="7C0860C8">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hint="eastAsia" w:ascii="仿宋_GB2312" w:hAnsi="仿宋_GB2312" w:eastAsia="仿宋_GB2312" w:cs="仿宋_GB2312"/>
                <w:b/>
                <w:bCs/>
                <w:color w:val="auto"/>
                <w:szCs w:val="21"/>
                <w:highlight w:val="none"/>
                <w:lang w:val="en-US" w:eastAsia="zh-CN"/>
              </w:rPr>
            </w:pPr>
            <w:r>
              <w:rPr>
                <w:rFonts w:hint="eastAsia" w:ascii="仿宋_GB2312" w:hAnsi="仿宋_GB2312" w:eastAsia="仿宋_GB2312" w:cs="仿宋_GB2312"/>
                <w:b/>
                <w:bCs/>
                <w:color w:val="auto"/>
                <w:szCs w:val="21"/>
                <w:highlight w:val="none"/>
              </w:rPr>
              <w:t>评审标准：项目组成员具有</w:t>
            </w:r>
            <w:r>
              <w:rPr>
                <w:rFonts w:hint="eastAsia" w:ascii="仿宋_GB2312" w:hAnsi="仿宋_GB2312" w:eastAsia="仿宋_GB2312" w:cs="仿宋_GB2312"/>
                <w:b/>
                <w:bCs/>
                <w:color w:val="auto"/>
                <w:szCs w:val="21"/>
                <w:highlight w:val="none"/>
                <w:lang w:val="en-US" w:eastAsia="zh-CN"/>
              </w:rPr>
              <w:t>以下证书</w:t>
            </w:r>
          </w:p>
          <w:p w14:paraId="59AB2A47">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仿宋_GB2312" w:hAnsi="仿宋_GB2312" w:eastAsia="仿宋_GB2312" w:cs="仿宋_GB2312"/>
                <w:b w:val="0"/>
                <w:bCs w:val="0"/>
                <w:color w:val="auto"/>
                <w:szCs w:val="21"/>
                <w:highlight w:val="none"/>
                <w:lang w:val="en-US" w:eastAsia="zh-CN"/>
              </w:rPr>
            </w:pPr>
            <w:r>
              <w:rPr>
                <w:rFonts w:hint="eastAsia" w:ascii="仿宋_GB2312" w:hAnsi="仿宋_GB2312" w:eastAsia="仿宋_GB2312" w:cs="仿宋_GB2312"/>
                <w:b w:val="0"/>
                <w:bCs w:val="0"/>
                <w:color w:val="auto"/>
                <w:szCs w:val="21"/>
                <w:highlight w:val="none"/>
                <w:lang w:val="en-US" w:eastAsia="zh-CN"/>
              </w:rPr>
              <w:t>1.高处作业特种作业操作证：应急管理部门颁发、有效期内、可官网核验的高处安装维护拆除特种作业操作证；</w:t>
            </w:r>
          </w:p>
          <w:p w14:paraId="42732D9E">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仿宋_GB2312" w:hAnsi="仿宋_GB2312" w:eastAsia="仿宋_GB2312" w:cs="仿宋_GB2312"/>
                <w:b w:val="0"/>
                <w:bCs w:val="0"/>
                <w:color w:val="auto"/>
                <w:szCs w:val="21"/>
                <w:highlight w:val="none"/>
                <w:lang w:eastAsia="zh-CN"/>
              </w:rPr>
            </w:pPr>
            <w:r>
              <w:rPr>
                <w:rFonts w:hint="eastAsia" w:ascii="仿宋_GB2312" w:hAnsi="仿宋_GB2312" w:eastAsia="仿宋_GB2312" w:cs="仿宋_GB2312"/>
                <w:b w:val="0"/>
                <w:bCs w:val="0"/>
                <w:color w:val="auto"/>
                <w:szCs w:val="21"/>
                <w:highlight w:val="none"/>
                <w:lang w:val="en-US" w:eastAsia="zh-CN"/>
              </w:rPr>
              <w:t>2.</w:t>
            </w:r>
            <w:r>
              <w:rPr>
                <w:rFonts w:hint="eastAsia" w:ascii="仿宋_GB2312" w:hAnsi="仿宋_GB2312" w:eastAsia="仿宋_GB2312" w:cs="仿宋_GB2312"/>
                <w:b w:val="0"/>
                <w:bCs w:val="0"/>
                <w:color w:val="auto"/>
                <w:szCs w:val="21"/>
                <w:highlight w:val="none"/>
              </w:rPr>
              <w:t>安全员证书</w:t>
            </w:r>
            <w:r>
              <w:rPr>
                <w:rFonts w:hint="eastAsia" w:ascii="仿宋_GB2312" w:hAnsi="仿宋_GB2312" w:eastAsia="仿宋_GB2312" w:cs="仿宋_GB2312"/>
                <w:b w:val="0"/>
                <w:bCs w:val="0"/>
                <w:color w:val="auto"/>
                <w:szCs w:val="21"/>
                <w:highlight w:val="none"/>
                <w:lang w:eastAsia="zh-CN"/>
              </w:rPr>
              <w:t>；</w:t>
            </w:r>
          </w:p>
          <w:p w14:paraId="1932A3AB">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ascii="仿宋_GB2312" w:hAnsi="仿宋_GB2312" w:eastAsia="仿宋_GB2312" w:cs="仿宋_GB2312"/>
                <w:b w:val="0"/>
                <w:bCs w:val="0"/>
                <w:color w:val="auto"/>
                <w:szCs w:val="21"/>
                <w:highlight w:val="none"/>
              </w:rPr>
            </w:pPr>
            <w:r>
              <w:rPr>
                <w:rFonts w:hint="eastAsia" w:ascii="仿宋_GB2312" w:hAnsi="仿宋_GB2312" w:eastAsia="仿宋_GB2312" w:cs="仿宋_GB2312"/>
                <w:b w:val="0"/>
                <w:bCs w:val="0"/>
                <w:color w:val="auto"/>
                <w:szCs w:val="21"/>
                <w:highlight w:val="none"/>
              </w:rPr>
              <w:t>每有1个证书得</w:t>
            </w:r>
            <w:r>
              <w:rPr>
                <w:rFonts w:hint="eastAsia" w:ascii="仿宋_GB2312" w:hAnsi="仿宋_GB2312" w:eastAsia="仿宋_GB2312" w:cs="仿宋_GB2312"/>
                <w:b w:val="0"/>
                <w:bCs w:val="0"/>
                <w:color w:val="auto"/>
                <w:szCs w:val="21"/>
                <w:highlight w:val="none"/>
                <w:lang w:val="en-US" w:eastAsia="zh-CN"/>
              </w:rPr>
              <w:t>2</w:t>
            </w:r>
            <w:r>
              <w:rPr>
                <w:rFonts w:hint="eastAsia" w:ascii="仿宋_GB2312" w:hAnsi="仿宋_GB2312" w:eastAsia="仿宋_GB2312" w:cs="仿宋_GB2312"/>
                <w:b w:val="0"/>
                <w:bCs w:val="0"/>
                <w:color w:val="auto"/>
                <w:szCs w:val="21"/>
                <w:highlight w:val="none"/>
              </w:rPr>
              <w:t>分；同一人员多本证书不兼得分，每人最多计</w:t>
            </w:r>
            <w:r>
              <w:rPr>
                <w:rFonts w:hint="eastAsia" w:ascii="仿宋_GB2312" w:hAnsi="仿宋_GB2312" w:eastAsia="仿宋_GB2312" w:cs="仿宋_GB2312"/>
                <w:b w:val="0"/>
                <w:bCs w:val="0"/>
                <w:color w:val="auto"/>
                <w:szCs w:val="21"/>
                <w:highlight w:val="none"/>
                <w:lang w:val="en-US" w:eastAsia="zh-CN"/>
              </w:rPr>
              <w:t>2</w:t>
            </w:r>
            <w:r>
              <w:rPr>
                <w:rFonts w:hint="eastAsia" w:ascii="仿宋_GB2312" w:hAnsi="仿宋_GB2312" w:eastAsia="仿宋_GB2312" w:cs="仿宋_GB2312"/>
                <w:b w:val="0"/>
                <w:bCs w:val="0"/>
                <w:color w:val="auto"/>
                <w:szCs w:val="21"/>
                <w:highlight w:val="none"/>
              </w:rPr>
              <w:t>分；本项最多得</w:t>
            </w:r>
            <w:r>
              <w:rPr>
                <w:rFonts w:hint="eastAsia" w:ascii="仿宋_GB2312" w:hAnsi="仿宋_GB2312" w:eastAsia="仿宋_GB2312" w:cs="仿宋_GB2312"/>
                <w:b w:val="0"/>
                <w:bCs w:val="0"/>
                <w:color w:val="auto"/>
                <w:szCs w:val="21"/>
                <w:highlight w:val="none"/>
                <w:lang w:val="en-US" w:eastAsia="zh-CN"/>
              </w:rPr>
              <w:t>10</w:t>
            </w:r>
            <w:r>
              <w:rPr>
                <w:rFonts w:hint="eastAsia" w:ascii="仿宋_GB2312" w:hAnsi="仿宋_GB2312" w:eastAsia="仿宋_GB2312" w:cs="仿宋_GB2312"/>
                <w:b w:val="0"/>
                <w:bCs w:val="0"/>
                <w:color w:val="auto"/>
                <w:szCs w:val="21"/>
                <w:highlight w:val="none"/>
              </w:rPr>
              <w:t>分。</w:t>
            </w:r>
          </w:p>
          <w:p w14:paraId="783F09A8">
            <w:pPr>
              <w:keepNext w:val="0"/>
              <w:keepLines w:val="0"/>
              <w:pageBreakBefore w:val="0"/>
              <w:widowControl w:val="0"/>
              <w:kinsoku/>
              <w:wordWrap/>
              <w:overflowPunct/>
              <w:topLinePunct w:val="0"/>
              <w:autoSpaceDE/>
              <w:autoSpaceDN/>
              <w:bidi w:val="0"/>
              <w:adjustRightInd w:val="0"/>
              <w:snapToGrid w:val="0"/>
              <w:spacing w:after="0" w:line="360" w:lineRule="auto"/>
              <w:ind w:firstLine="422" w:firstLineChars="200"/>
              <w:textAlignment w:val="auto"/>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注：提供上述人员身份证和有效证书复印件、劳动合同复印件及开标前6个月内任意1个月投标人为其</w:t>
            </w:r>
            <w:r>
              <w:rPr>
                <w:rFonts w:hint="eastAsia" w:ascii="仿宋_GB2312" w:hAnsi="仿宋_GB2312" w:eastAsia="仿宋_GB2312" w:cs="仿宋_GB2312"/>
                <w:b/>
                <w:color w:val="auto"/>
                <w:szCs w:val="21"/>
                <w:highlight w:val="none"/>
                <w:lang w:val="en-US" w:eastAsia="zh-CN"/>
              </w:rPr>
              <w:t>缴纳的社保证明</w:t>
            </w:r>
            <w:r>
              <w:rPr>
                <w:rFonts w:hint="eastAsia" w:ascii="仿宋_GB2312" w:hAnsi="仿宋_GB2312" w:eastAsia="仿宋_GB2312" w:cs="仿宋_GB2312"/>
                <w:b/>
                <w:color w:val="auto"/>
                <w:szCs w:val="21"/>
                <w:highlight w:val="none"/>
              </w:rPr>
              <w:t>复印件并加盖投标人公章，否则不得分。</w:t>
            </w:r>
          </w:p>
        </w:tc>
        <w:tc>
          <w:tcPr>
            <w:tcW w:w="946" w:type="dxa"/>
            <w:tcBorders>
              <w:top w:val="single" w:color="auto" w:sz="4" w:space="0"/>
              <w:left w:val="single" w:color="auto" w:sz="4" w:space="0"/>
              <w:bottom w:val="single" w:color="auto" w:sz="4" w:space="0"/>
              <w:right w:val="single" w:color="auto" w:sz="4" w:space="0"/>
            </w:tcBorders>
            <w:vAlign w:val="center"/>
          </w:tcPr>
          <w:p w14:paraId="256265CC">
            <w:pPr>
              <w:pStyle w:val="33"/>
              <w:adjustRightInd w:val="0"/>
              <w:spacing w:before="0" w:beforeAutospacing="0" w:after="0" w:afterAutospacing="0" w:line="360" w:lineRule="auto"/>
              <w:jc w:val="center"/>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lang w:val="en-US" w:eastAsia="zh-CN"/>
              </w:rPr>
              <w:t>10</w:t>
            </w:r>
          </w:p>
        </w:tc>
      </w:tr>
      <w:tr w14:paraId="715E9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tcBorders>
              <w:top w:val="single" w:color="auto" w:sz="4" w:space="0"/>
              <w:left w:val="single" w:color="auto" w:sz="4" w:space="0"/>
              <w:bottom w:val="single" w:color="auto" w:sz="4" w:space="0"/>
              <w:right w:val="single" w:color="auto" w:sz="4" w:space="0"/>
            </w:tcBorders>
            <w:vAlign w:val="center"/>
          </w:tcPr>
          <w:p w14:paraId="4394C001">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合  计</w:t>
            </w:r>
          </w:p>
        </w:tc>
        <w:tc>
          <w:tcPr>
            <w:tcW w:w="1281" w:type="dxa"/>
            <w:tcBorders>
              <w:top w:val="single" w:color="auto" w:sz="4" w:space="0"/>
              <w:left w:val="single" w:color="auto" w:sz="4" w:space="0"/>
              <w:bottom w:val="single" w:color="auto" w:sz="4" w:space="0"/>
              <w:right w:val="single" w:color="auto" w:sz="4" w:space="0"/>
            </w:tcBorders>
            <w:vAlign w:val="center"/>
          </w:tcPr>
          <w:p w14:paraId="3C96BF01">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w:t>
            </w:r>
          </w:p>
        </w:tc>
        <w:tc>
          <w:tcPr>
            <w:tcW w:w="5472" w:type="dxa"/>
            <w:tcBorders>
              <w:top w:val="single" w:color="auto" w:sz="4" w:space="0"/>
              <w:left w:val="single" w:color="auto" w:sz="4" w:space="0"/>
              <w:bottom w:val="single" w:color="auto" w:sz="4" w:space="0"/>
              <w:right w:val="single" w:color="auto" w:sz="4" w:space="0"/>
            </w:tcBorders>
            <w:vAlign w:val="center"/>
          </w:tcPr>
          <w:p w14:paraId="7E2A5EA1">
            <w:pPr>
              <w:pStyle w:val="33"/>
              <w:adjustRightInd w:val="0"/>
              <w:spacing w:before="0" w:beforeAutospacing="0" w:after="0" w:afterAutospacing="0" w:line="360" w:lineRule="auto"/>
              <w:jc w:val="center"/>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lang w:val="en-US" w:eastAsia="zh-CN"/>
              </w:rPr>
              <w:t>-</w:t>
            </w:r>
          </w:p>
        </w:tc>
        <w:tc>
          <w:tcPr>
            <w:tcW w:w="946" w:type="dxa"/>
            <w:tcBorders>
              <w:top w:val="single" w:color="auto" w:sz="4" w:space="0"/>
              <w:left w:val="single" w:color="auto" w:sz="4" w:space="0"/>
              <w:bottom w:val="single" w:color="auto" w:sz="4" w:space="0"/>
              <w:right w:val="single" w:color="auto" w:sz="4" w:space="0"/>
            </w:tcBorders>
            <w:vAlign w:val="center"/>
          </w:tcPr>
          <w:p w14:paraId="3A7D3B74">
            <w:pPr>
              <w:pStyle w:val="33"/>
              <w:adjustRightInd w:val="0"/>
              <w:spacing w:before="0" w:beforeAutospacing="0" w:after="0" w:afterAutospacing="0" w:line="360" w:lineRule="auto"/>
              <w:jc w:val="center"/>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lang w:val="en-US" w:eastAsia="zh-CN"/>
              </w:rPr>
              <w:t>70</w:t>
            </w:r>
          </w:p>
        </w:tc>
      </w:tr>
    </w:tbl>
    <w:p w14:paraId="55318F1E">
      <w:pPr>
        <w:shd w:val="clear" w:color="auto" w:fill="FFFFFF"/>
        <w:spacing w:line="240" w:lineRule="exact"/>
        <w:rPr>
          <w:rFonts w:ascii="Times New Roman" w:hAnsi="Times New Roman" w:eastAsia="仿宋" w:cs="仿宋"/>
          <w:color w:val="auto"/>
          <w:szCs w:val="21"/>
          <w:highlight w:val="none"/>
        </w:rPr>
      </w:pPr>
    </w:p>
    <w:p w14:paraId="694C5088">
      <w:pPr>
        <w:adjustRightInd w:val="0"/>
        <w:spacing w:line="360" w:lineRule="auto"/>
        <w:textAlignment w:val="baseline"/>
        <w:rPr>
          <w:rFonts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（二）暗标分册评分标准</w:t>
      </w:r>
    </w:p>
    <w:tbl>
      <w:tblPr>
        <w:tblStyle w:val="36"/>
        <w:tblpPr w:leftFromText="180" w:rightFromText="180" w:vertAnchor="text" w:horzAnchor="margin" w:tblpXSpec="center" w:tblpY="1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276"/>
        <w:gridCol w:w="5528"/>
        <w:gridCol w:w="993"/>
      </w:tblGrid>
      <w:tr w14:paraId="1BB16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tcBorders>
              <w:top w:val="single" w:color="auto" w:sz="4" w:space="0"/>
              <w:left w:val="single" w:color="auto" w:sz="4" w:space="0"/>
              <w:bottom w:val="single" w:color="auto" w:sz="4" w:space="0"/>
              <w:right w:val="single" w:color="auto" w:sz="4" w:space="0"/>
            </w:tcBorders>
            <w:vAlign w:val="center"/>
          </w:tcPr>
          <w:p w14:paraId="2FBA5B0E">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包组编号</w:t>
            </w:r>
          </w:p>
        </w:tc>
        <w:tc>
          <w:tcPr>
            <w:tcW w:w="7797" w:type="dxa"/>
            <w:gridSpan w:val="3"/>
            <w:tcBorders>
              <w:top w:val="single" w:color="auto" w:sz="4" w:space="0"/>
              <w:left w:val="single" w:color="auto" w:sz="4" w:space="0"/>
              <w:bottom w:val="single" w:color="auto" w:sz="4" w:space="0"/>
              <w:right w:val="single" w:color="auto" w:sz="4" w:space="0"/>
            </w:tcBorders>
            <w:vAlign w:val="center"/>
          </w:tcPr>
          <w:p w14:paraId="1B440646">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003</w:t>
            </w:r>
          </w:p>
        </w:tc>
      </w:tr>
      <w:tr w14:paraId="5799D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tcBorders>
              <w:top w:val="single" w:color="auto" w:sz="4" w:space="0"/>
              <w:left w:val="single" w:color="auto" w:sz="4" w:space="0"/>
              <w:bottom w:val="single" w:color="auto" w:sz="4" w:space="0"/>
              <w:right w:val="single" w:color="auto" w:sz="4" w:space="0"/>
            </w:tcBorders>
            <w:vAlign w:val="center"/>
          </w:tcPr>
          <w:p w14:paraId="006D069E">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w:t>
            </w:r>
          </w:p>
        </w:tc>
        <w:tc>
          <w:tcPr>
            <w:tcW w:w="1276" w:type="dxa"/>
            <w:tcBorders>
              <w:top w:val="single" w:color="auto" w:sz="4" w:space="0"/>
              <w:left w:val="single" w:color="auto" w:sz="4" w:space="0"/>
              <w:bottom w:val="single" w:color="auto" w:sz="4" w:space="0"/>
              <w:right w:val="single" w:color="auto" w:sz="4" w:space="0"/>
            </w:tcBorders>
            <w:vAlign w:val="center"/>
          </w:tcPr>
          <w:p w14:paraId="71A398FD">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分项名称</w:t>
            </w:r>
          </w:p>
        </w:tc>
        <w:tc>
          <w:tcPr>
            <w:tcW w:w="5528" w:type="dxa"/>
            <w:tcBorders>
              <w:top w:val="single" w:color="auto" w:sz="4" w:space="0"/>
              <w:left w:val="single" w:color="auto" w:sz="4" w:space="0"/>
              <w:bottom w:val="single" w:color="auto" w:sz="4" w:space="0"/>
              <w:right w:val="single" w:color="auto" w:sz="4" w:space="0"/>
            </w:tcBorders>
            <w:vAlign w:val="center"/>
          </w:tcPr>
          <w:p w14:paraId="2C310797">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评分标准</w:t>
            </w:r>
          </w:p>
        </w:tc>
        <w:tc>
          <w:tcPr>
            <w:tcW w:w="993" w:type="dxa"/>
            <w:tcBorders>
              <w:top w:val="single" w:color="auto" w:sz="4" w:space="0"/>
              <w:left w:val="single" w:color="auto" w:sz="4" w:space="0"/>
              <w:bottom w:val="single" w:color="auto" w:sz="4" w:space="0"/>
              <w:right w:val="single" w:color="auto" w:sz="4" w:space="0"/>
            </w:tcBorders>
            <w:vAlign w:val="center"/>
          </w:tcPr>
          <w:p w14:paraId="6FFCFD9A">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满分</w:t>
            </w:r>
          </w:p>
        </w:tc>
      </w:tr>
      <w:tr w14:paraId="3E92D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vMerge w:val="restart"/>
            <w:tcBorders>
              <w:top w:val="single" w:color="auto" w:sz="4" w:space="0"/>
              <w:left w:val="single" w:color="auto" w:sz="4" w:space="0"/>
              <w:right w:val="single" w:color="auto" w:sz="4" w:space="0"/>
            </w:tcBorders>
            <w:vAlign w:val="center"/>
          </w:tcPr>
          <w:p w14:paraId="60347218">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暗标评审（30分）</w:t>
            </w:r>
          </w:p>
        </w:tc>
        <w:tc>
          <w:tcPr>
            <w:tcW w:w="1276" w:type="dxa"/>
            <w:tcBorders>
              <w:top w:val="single" w:color="auto" w:sz="4" w:space="0"/>
              <w:left w:val="single" w:color="auto" w:sz="4" w:space="0"/>
              <w:bottom w:val="single" w:color="auto" w:sz="4" w:space="0"/>
              <w:right w:val="single" w:color="auto" w:sz="4" w:space="0"/>
            </w:tcBorders>
            <w:vAlign w:val="center"/>
          </w:tcPr>
          <w:p w14:paraId="581B51EB">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建设规划方案</w:t>
            </w:r>
          </w:p>
        </w:tc>
        <w:tc>
          <w:tcPr>
            <w:tcW w:w="5528" w:type="dxa"/>
            <w:tcBorders>
              <w:top w:val="single" w:color="auto" w:sz="4" w:space="0"/>
              <w:left w:val="single" w:color="auto" w:sz="4" w:space="0"/>
              <w:bottom w:val="single" w:color="auto" w:sz="4" w:space="0"/>
              <w:right w:val="single" w:color="auto" w:sz="4" w:space="0"/>
            </w:tcBorders>
            <w:vAlign w:val="center"/>
          </w:tcPr>
          <w:p w14:paraId="2B228AF3">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投标人根据“</w:t>
            </w:r>
            <w:r>
              <w:rPr>
                <w:rFonts w:hint="eastAsia" w:ascii="仿宋_GB2312" w:hAnsi="仿宋_GB2312" w:eastAsia="仿宋_GB2312" w:cs="仿宋_GB2312"/>
                <w:color w:val="auto"/>
                <w:szCs w:val="21"/>
                <w:highlight w:val="none"/>
                <w:lang w:eastAsia="zh-CN"/>
              </w:rPr>
              <w:t>核心水域及沿线道路监控监管设备建设</w:t>
            </w:r>
            <w:r>
              <w:rPr>
                <w:rFonts w:hint="eastAsia" w:ascii="仿宋_GB2312" w:hAnsi="仿宋_GB2312" w:eastAsia="仿宋_GB2312" w:cs="仿宋_GB2312"/>
                <w:color w:val="auto"/>
                <w:szCs w:val="21"/>
                <w:highlight w:val="none"/>
              </w:rPr>
              <w:t>”的服务需求，结合项目实际，针对本项目制定建设规划方案，包括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建设目标、建设思路、整体规划、网络传输服务方案等。</w:t>
            </w:r>
          </w:p>
          <w:p w14:paraId="6739594D">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1E23D4B0">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2.方案内容存在缺陷的，得4分；</w:t>
            </w:r>
          </w:p>
          <w:p w14:paraId="5FA32520">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3.方案内容存在不符合项目需求的，或方案中缺少上述项中任意一项内容，得2分；</w:t>
            </w:r>
          </w:p>
          <w:p w14:paraId="10D41784">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w:t>
            </w:r>
            <w:r>
              <w:rPr>
                <w:rFonts w:hint="eastAsia" w:ascii="仿宋_GB2312" w:hAnsi="仿宋_GB2312" w:eastAsia="仿宋_GB2312" w:cs="仿宋_GB2312"/>
                <w:color w:val="auto"/>
                <w:szCs w:val="21"/>
                <w:highlight w:val="none"/>
                <w:lang w:val="en-US" w:eastAsia="zh-CN"/>
              </w:rPr>
              <w:t>不得分</w:t>
            </w:r>
            <w:r>
              <w:rPr>
                <w:rFonts w:hint="eastAsia" w:ascii="仿宋_GB2312" w:hAnsi="仿宋_GB2312" w:eastAsia="仿宋_GB2312" w:cs="仿宋_GB2312"/>
                <w:color w:val="auto"/>
                <w:szCs w:val="21"/>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3396E318">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r>
      <w:tr w14:paraId="07416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vMerge w:val="continue"/>
            <w:tcBorders>
              <w:left w:val="single" w:color="auto" w:sz="4" w:space="0"/>
              <w:right w:val="single" w:color="auto" w:sz="4" w:space="0"/>
            </w:tcBorders>
            <w:vAlign w:val="center"/>
          </w:tcPr>
          <w:p w14:paraId="222006C4">
            <w:pPr>
              <w:adjustRightInd w:val="0"/>
              <w:spacing w:after="0" w:line="360" w:lineRule="auto"/>
              <w:jc w:val="center"/>
              <w:rPr>
                <w:rFonts w:ascii="仿宋_GB2312" w:hAnsi="仿宋_GB2312" w:eastAsia="仿宋_GB2312" w:cs="仿宋_GB2312"/>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41B04E04">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实施方案</w:t>
            </w:r>
          </w:p>
        </w:tc>
        <w:tc>
          <w:tcPr>
            <w:tcW w:w="5528" w:type="dxa"/>
            <w:tcBorders>
              <w:top w:val="single" w:color="auto" w:sz="4" w:space="0"/>
              <w:left w:val="single" w:color="auto" w:sz="4" w:space="0"/>
              <w:bottom w:val="single" w:color="auto" w:sz="4" w:space="0"/>
              <w:right w:val="single" w:color="auto" w:sz="4" w:space="0"/>
            </w:tcBorders>
            <w:vAlign w:val="center"/>
          </w:tcPr>
          <w:p w14:paraId="23ADCDDD">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投标人针对“</w:t>
            </w:r>
            <w:r>
              <w:rPr>
                <w:rFonts w:hint="eastAsia" w:ascii="仿宋_GB2312" w:hAnsi="仿宋_GB2312" w:eastAsia="仿宋_GB2312" w:cs="仿宋_GB2312"/>
                <w:color w:val="auto"/>
                <w:szCs w:val="21"/>
                <w:highlight w:val="none"/>
                <w:lang w:eastAsia="zh-CN"/>
              </w:rPr>
              <w:t>核心水域及沿线道路监控监管设备建设</w:t>
            </w:r>
            <w:r>
              <w:rPr>
                <w:rFonts w:hint="eastAsia" w:ascii="仿宋_GB2312" w:hAnsi="仿宋_GB2312" w:eastAsia="仿宋_GB2312" w:cs="仿宋_GB2312"/>
                <w:color w:val="auto"/>
                <w:szCs w:val="21"/>
                <w:highlight w:val="none"/>
              </w:rPr>
              <w:t>”需求，制定项目实施方案，内容包括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项目供货方案、设备实施方案、质量管理措施、进度保障措施等。</w:t>
            </w:r>
          </w:p>
          <w:p w14:paraId="5DBF6C07">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13A03318">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2.方案内容存在缺陷的，得4分；</w:t>
            </w:r>
          </w:p>
          <w:p w14:paraId="03D4DE70">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3.方案内容存在不符合项目需求的，或方案中缺少上述项中任意一项内容，得2分；</w:t>
            </w:r>
          </w:p>
          <w:p w14:paraId="18662371">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w:t>
            </w:r>
            <w:r>
              <w:rPr>
                <w:rFonts w:hint="eastAsia" w:ascii="仿宋_GB2312" w:hAnsi="仿宋_GB2312" w:eastAsia="仿宋_GB2312" w:cs="仿宋_GB2312"/>
                <w:color w:val="auto"/>
                <w:szCs w:val="21"/>
                <w:highlight w:val="none"/>
                <w:lang w:val="en-US" w:eastAsia="zh-CN"/>
              </w:rPr>
              <w:t>不得分</w:t>
            </w:r>
            <w:r>
              <w:rPr>
                <w:rFonts w:hint="eastAsia" w:ascii="仿宋_GB2312" w:hAnsi="仿宋_GB2312" w:eastAsia="仿宋_GB2312" w:cs="仿宋_GB2312"/>
                <w:color w:val="auto"/>
                <w:szCs w:val="21"/>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216A54BC">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r>
      <w:tr w14:paraId="63DB3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vMerge w:val="continue"/>
            <w:tcBorders>
              <w:left w:val="single" w:color="auto" w:sz="4" w:space="0"/>
              <w:right w:val="single" w:color="auto" w:sz="4" w:space="0"/>
            </w:tcBorders>
            <w:vAlign w:val="center"/>
          </w:tcPr>
          <w:p w14:paraId="738C09DD">
            <w:pPr>
              <w:adjustRightInd w:val="0"/>
              <w:spacing w:after="0" w:line="360" w:lineRule="auto"/>
              <w:jc w:val="center"/>
              <w:rPr>
                <w:rFonts w:ascii="仿宋_GB2312" w:hAnsi="仿宋_GB2312" w:eastAsia="仿宋_GB2312" w:cs="仿宋_GB2312"/>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E636642">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高点位施工安全保障方案</w:t>
            </w:r>
          </w:p>
        </w:tc>
        <w:tc>
          <w:tcPr>
            <w:tcW w:w="5528" w:type="dxa"/>
            <w:tcBorders>
              <w:top w:val="single" w:color="auto" w:sz="4" w:space="0"/>
              <w:left w:val="single" w:color="auto" w:sz="4" w:space="0"/>
              <w:bottom w:val="single" w:color="auto" w:sz="4" w:space="0"/>
              <w:right w:val="single" w:color="auto" w:sz="4" w:space="0"/>
            </w:tcBorders>
            <w:vAlign w:val="center"/>
          </w:tcPr>
          <w:p w14:paraId="2656DF4D">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投标人针对“</w:t>
            </w:r>
            <w:r>
              <w:rPr>
                <w:rFonts w:hint="eastAsia" w:ascii="仿宋_GB2312" w:hAnsi="仿宋_GB2312" w:eastAsia="仿宋_GB2312" w:cs="仿宋_GB2312"/>
                <w:color w:val="auto"/>
                <w:szCs w:val="21"/>
                <w:highlight w:val="none"/>
                <w:lang w:eastAsia="zh-CN"/>
              </w:rPr>
              <w:t>核心水域及沿线道路监控监管设备建设</w:t>
            </w:r>
            <w:r>
              <w:rPr>
                <w:rFonts w:hint="eastAsia" w:ascii="仿宋_GB2312" w:hAnsi="仿宋_GB2312" w:eastAsia="仿宋_GB2312" w:cs="仿宋_GB2312"/>
                <w:color w:val="auto"/>
                <w:szCs w:val="21"/>
                <w:highlight w:val="none"/>
              </w:rPr>
              <w:t>”需求，制定高点位施工安全保障方案，内容包括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安全防护措施、安全管理</w:t>
            </w:r>
            <w:r>
              <w:rPr>
                <w:rFonts w:hint="eastAsia" w:ascii="仿宋_GB2312" w:hAnsi="仿宋_GB2312" w:eastAsia="仿宋_GB2312" w:cs="仿宋_GB2312"/>
                <w:color w:val="auto"/>
                <w:szCs w:val="21"/>
                <w:highlight w:val="none"/>
                <w:lang w:val="en-US" w:eastAsia="zh-CN"/>
              </w:rPr>
              <w:t>机制</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组织与人员管理、</w:t>
            </w:r>
            <w:r>
              <w:rPr>
                <w:rFonts w:hint="eastAsia" w:ascii="仿宋_GB2312" w:hAnsi="仿宋_GB2312" w:eastAsia="仿宋_GB2312" w:cs="仿宋_GB2312"/>
                <w:color w:val="auto"/>
                <w:szCs w:val="21"/>
                <w:highlight w:val="none"/>
                <w:lang w:val="en-US" w:eastAsia="zh-CN"/>
              </w:rPr>
              <w:t>高点位施工</w:t>
            </w:r>
            <w:r>
              <w:rPr>
                <w:rFonts w:hint="eastAsia" w:ascii="仿宋_GB2312" w:hAnsi="仿宋_GB2312" w:eastAsia="仿宋_GB2312" w:cs="仿宋_GB2312"/>
                <w:color w:val="auto"/>
                <w:szCs w:val="21"/>
                <w:highlight w:val="none"/>
              </w:rPr>
              <w:t>过程管控等。</w:t>
            </w:r>
          </w:p>
          <w:p w14:paraId="6DC140F8">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29E66C8C">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2.方案内容存在缺陷的，得4分；</w:t>
            </w:r>
          </w:p>
          <w:p w14:paraId="07DEF37B">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3.方案内容存在不符合项目需求的，或方案中缺少上述项中任意一项内容，得2分；</w:t>
            </w:r>
          </w:p>
          <w:p w14:paraId="0F2F6724">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w:t>
            </w:r>
            <w:r>
              <w:rPr>
                <w:rFonts w:hint="eastAsia" w:ascii="仿宋_GB2312" w:hAnsi="仿宋_GB2312" w:eastAsia="仿宋_GB2312" w:cs="仿宋_GB2312"/>
                <w:color w:val="auto"/>
                <w:szCs w:val="21"/>
                <w:highlight w:val="none"/>
                <w:lang w:val="en-US" w:eastAsia="zh-CN"/>
              </w:rPr>
              <w:t>不得分</w:t>
            </w:r>
            <w:r>
              <w:rPr>
                <w:rFonts w:hint="eastAsia" w:ascii="仿宋_GB2312" w:hAnsi="仿宋_GB2312" w:eastAsia="仿宋_GB2312" w:cs="仿宋_GB2312"/>
                <w:color w:val="auto"/>
                <w:szCs w:val="21"/>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28947F0F">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r>
      <w:tr w14:paraId="65CD6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vMerge w:val="continue"/>
            <w:tcBorders>
              <w:left w:val="single" w:color="auto" w:sz="4" w:space="0"/>
              <w:right w:val="single" w:color="auto" w:sz="4" w:space="0"/>
            </w:tcBorders>
            <w:vAlign w:val="center"/>
          </w:tcPr>
          <w:p w14:paraId="6C00DBED">
            <w:pPr>
              <w:adjustRightInd w:val="0"/>
              <w:spacing w:after="0" w:line="360" w:lineRule="auto"/>
              <w:jc w:val="center"/>
              <w:rPr>
                <w:rFonts w:ascii="仿宋_GB2312" w:hAnsi="仿宋_GB2312" w:eastAsia="仿宋_GB2312" w:cs="仿宋_GB2312"/>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10EFCB27">
            <w:pPr>
              <w:adjustRightInd w:val="0"/>
              <w:spacing w:after="0" w:line="360" w:lineRule="auto"/>
              <w:jc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培训方案</w:t>
            </w:r>
          </w:p>
        </w:tc>
        <w:tc>
          <w:tcPr>
            <w:tcW w:w="5528" w:type="dxa"/>
            <w:tcBorders>
              <w:top w:val="single" w:color="auto" w:sz="4" w:space="0"/>
              <w:left w:val="single" w:color="auto" w:sz="4" w:space="0"/>
              <w:bottom w:val="single" w:color="auto" w:sz="4" w:space="0"/>
              <w:right w:val="single" w:color="auto" w:sz="4" w:space="0"/>
            </w:tcBorders>
            <w:shd w:val="clear" w:color="auto" w:fill="auto"/>
            <w:vAlign w:val="center"/>
          </w:tcPr>
          <w:p w14:paraId="02341CA7">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投标人针对本项目制定培训计划方案，内容包括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培训对象、培训内容、培训计划、培训团队等。</w:t>
            </w:r>
          </w:p>
          <w:p w14:paraId="592E124D">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0DBD3399">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2.方案内容存在缺陷的，得4分；</w:t>
            </w:r>
          </w:p>
          <w:p w14:paraId="585D092D">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3.方案内容存在不符合项目需求的，或方案中缺少上述项中任意一项内容，得2分；</w:t>
            </w:r>
          </w:p>
          <w:p w14:paraId="0216979C">
            <w:pPr>
              <w:adjustRightInd w:val="0"/>
              <w:spacing w:after="0" w:line="360" w:lineRule="auto"/>
              <w:ind w:firstLine="420" w:firstLineChars="200"/>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4.未提供方案，</w:t>
            </w:r>
            <w:r>
              <w:rPr>
                <w:rFonts w:hint="eastAsia" w:ascii="仿宋_GB2312" w:hAnsi="仿宋_GB2312" w:eastAsia="仿宋_GB2312" w:cs="仿宋_GB2312"/>
                <w:color w:val="auto"/>
                <w:szCs w:val="21"/>
                <w:highlight w:val="none"/>
                <w:lang w:val="en-US" w:eastAsia="zh-CN"/>
              </w:rPr>
              <w:t>不得分</w:t>
            </w:r>
            <w:r>
              <w:rPr>
                <w:rFonts w:hint="eastAsia" w:ascii="仿宋_GB2312" w:hAnsi="仿宋_GB2312" w:eastAsia="仿宋_GB2312" w:cs="仿宋_GB2312"/>
                <w:color w:val="auto"/>
                <w:szCs w:val="21"/>
                <w:highlight w:val="none"/>
              </w:rPr>
              <w:t>。</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7B21795D">
            <w:pPr>
              <w:adjustRightInd w:val="0"/>
              <w:spacing w:after="0" w:line="360" w:lineRule="auto"/>
              <w:jc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6</w:t>
            </w:r>
          </w:p>
        </w:tc>
      </w:tr>
      <w:tr w14:paraId="56E43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vMerge w:val="continue"/>
            <w:tcBorders>
              <w:left w:val="single" w:color="auto" w:sz="4" w:space="0"/>
              <w:right w:val="single" w:color="auto" w:sz="4" w:space="0"/>
            </w:tcBorders>
            <w:vAlign w:val="center"/>
          </w:tcPr>
          <w:p w14:paraId="36E448C8">
            <w:pPr>
              <w:adjustRightInd w:val="0"/>
              <w:spacing w:after="0" w:line="360" w:lineRule="auto"/>
              <w:jc w:val="center"/>
              <w:rPr>
                <w:rFonts w:ascii="仿宋_GB2312" w:hAnsi="仿宋_GB2312" w:eastAsia="仿宋_GB2312" w:cs="仿宋_GB2312"/>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7801F134">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售后服务方案</w:t>
            </w:r>
          </w:p>
        </w:tc>
        <w:tc>
          <w:tcPr>
            <w:tcW w:w="5528" w:type="dxa"/>
            <w:tcBorders>
              <w:top w:val="single" w:color="auto" w:sz="4" w:space="0"/>
              <w:left w:val="single" w:color="auto" w:sz="4" w:space="0"/>
              <w:bottom w:val="single" w:color="auto" w:sz="4" w:space="0"/>
              <w:right w:val="single" w:color="auto" w:sz="4" w:space="0"/>
            </w:tcBorders>
            <w:vAlign w:val="center"/>
          </w:tcPr>
          <w:p w14:paraId="7D8F5D7C">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投标人针对“</w:t>
            </w:r>
            <w:r>
              <w:rPr>
                <w:rFonts w:hint="eastAsia" w:ascii="仿宋_GB2312" w:hAnsi="仿宋_GB2312" w:eastAsia="仿宋_GB2312" w:cs="仿宋_GB2312"/>
                <w:color w:val="auto"/>
                <w:szCs w:val="21"/>
                <w:highlight w:val="none"/>
                <w:lang w:eastAsia="zh-CN"/>
              </w:rPr>
              <w:t>核心水域及沿线道路监控监管设备建设</w:t>
            </w:r>
            <w:r>
              <w:rPr>
                <w:rFonts w:hint="eastAsia" w:ascii="仿宋_GB2312" w:hAnsi="仿宋_GB2312" w:eastAsia="仿宋_GB2312" w:cs="仿宋_GB2312"/>
                <w:color w:val="auto"/>
                <w:szCs w:val="21"/>
                <w:highlight w:val="none"/>
              </w:rPr>
              <w:t>”需求，制定售后服务方案，内容包括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售后保障体系、服务响应机制、问题处理流程</w:t>
            </w:r>
            <w:r>
              <w:rPr>
                <w:rFonts w:hint="eastAsia" w:ascii="仿宋_GB2312" w:hAnsi="仿宋_GB2312" w:eastAsia="仿宋_GB2312" w:cs="仿宋_GB2312"/>
                <w:color w:val="auto"/>
                <w:szCs w:val="21"/>
                <w:highlight w:val="none"/>
                <w:lang w:val="en-US" w:eastAsia="zh-CN"/>
              </w:rPr>
              <w:t>等</w:t>
            </w:r>
            <w:r>
              <w:rPr>
                <w:rFonts w:hint="eastAsia" w:ascii="仿宋_GB2312" w:hAnsi="仿宋_GB2312" w:eastAsia="仿宋_GB2312" w:cs="仿宋_GB2312"/>
                <w:color w:val="auto"/>
                <w:szCs w:val="21"/>
                <w:highlight w:val="none"/>
              </w:rPr>
              <w:t>。</w:t>
            </w:r>
          </w:p>
          <w:p w14:paraId="4541DE5C">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24334A18">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2.方案内容存在缺陷的，得4分；</w:t>
            </w:r>
          </w:p>
          <w:p w14:paraId="2A4BB7D4">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3.方案内容存在不符合项目需求的，或方案中缺少上述项中任意一项内容，得2分；</w:t>
            </w:r>
          </w:p>
          <w:p w14:paraId="369253F6">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w:t>
            </w:r>
            <w:r>
              <w:rPr>
                <w:rFonts w:hint="eastAsia" w:ascii="仿宋_GB2312" w:hAnsi="仿宋_GB2312" w:eastAsia="仿宋_GB2312" w:cs="仿宋_GB2312"/>
                <w:color w:val="auto"/>
                <w:szCs w:val="21"/>
                <w:highlight w:val="none"/>
                <w:lang w:val="en-US" w:eastAsia="zh-CN"/>
              </w:rPr>
              <w:t>不得分</w:t>
            </w:r>
            <w:r>
              <w:rPr>
                <w:rFonts w:hint="eastAsia" w:ascii="仿宋_GB2312" w:hAnsi="仿宋_GB2312" w:eastAsia="仿宋_GB2312" w:cs="仿宋_GB2312"/>
                <w:color w:val="auto"/>
                <w:szCs w:val="21"/>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40D8C401">
            <w:pPr>
              <w:adjustRightInd w:val="0"/>
              <w:spacing w:after="0" w:line="360" w:lineRule="auto"/>
              <w:jc w:val="center"/>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lang w:val="en-US" w:eastAsia="zh-CN"/>
              </w:rPr>
              <w:t>6</w:t>
            </w:r>
          </w:p>
        </w:tc>
      </w:tr>
      <w:tr w14:paraId="277B0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tcBorders>
              <w:top w:val="single" w:color="auto" w:sz="4" w:space="0"/>
              <w:left w:val="single" w:color="auto" w:sz="4" w:space="0"/>
              <w:bottom w:val="single" w:color="auto" w:sz="4" w:space="0"/>
              <w:right w:val="single" w:color="auto" w:sz="4" w:space="0"/>
            </w:tcBorders>
            <w:vAlign w:val="center"/>
          </w:tcPr>
          <w:p w14:paraId="0C3D7A5C">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合  计</w:t>
            </w:r>
          </w:p>
        </w:tc>
        <w:tc>
          <w:tcPr>
            <w:tcW w:w="1276" w:type="dxa"/>
            <w:tcBorders>
              <w:top w:val="single" w:color="auto" w:sz="4" w:space="0"/>
              <w:left w:val="single" w:color="auto" w:sz="4" w:space="0"/>
              <w:bottom w:val="single" w:color="auto" w:sz="4" w:space="0"/>
              <w:right w:val="single" w:color="auto" w:sz="4" w:space="0"/>
            </w:tcBorders>
            <w:vAlign w:val="center"/>
          </w:tcPr>
          <w:p w14:paraId="2D8BC875">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p>
        </w:tc>
        <w:tc>
          <w:tcPr>
            <w:tcW w:w="5528" w:type="dxa"/>
            <w:tcBorders>
              <w:top w:val="single" w:color="auto" w:sz="4" w:space="0"/>
              <w:left w:val="single" w:color="auto" w:sz="4" w:space="0"/>
              <w:bottom w:val="single" w:color="auto" w:sz="4" w:space="0"/>
              <w:right w:val="single" w:color="auto" w:sz="4" w:space="0"/>
            </w:tcBorders>
            <w:vAlign w:val="center"/>
          </w:tcPr>
          <w:p w14:paraId="6695EA59">
            <w:pPr>
              <w:adjustRightInd w:val="0"/>
              <w:spacing w:after="0" w:line="360" w:lineRule="auto"/>
              <w:jc w:val="center"/>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w:t>
            </w:r>
          </w:p>
        </w:tc>
        <w:tc>
          <w:tcPr>
            <w:tcW w:w="993" w:type="dxa"/>
            <w:tcBorders>
              <w:top w:val="single" w:color="auto" w:sz="4" w:space="0"/>
              <w:left w:val="single" w:color="auto" w:sz="4" w:space="0"/>
              <w:bottom w:val="single" w:color="auto" w:sz="4" w:space="0"/>
              <w:right w:val="single" w:color="auto" w:sz="4" w:space="0"/>
            </w:tcBorders>
            <w:vAlign w:val="center"/>
          </w:tcPr>
          <w:p w14:paraId="204C3ADD">
            <w:pPr>
              <w:adjustRightInd w:val="0"/>
              <w:spacing w:after="0" w:line="360" w:lineRule="auto"/>
              <w:jc w:val="center"/>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30</w:t>
            </w:r>
          </w:p>
        </w:tc>
      </w:tr>
    </w:tbl>
    <w:p w14:paraId="10E15677">
      <w:pPr>
        <w:adjustRightInd w:val="0"/>
        <w:spacing w:line="500" w:lineRule="exact"/>
        <w:ind w:firstLine="422" w:firstLineChars="200"/>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注：1.缺陷指对项目需求理解存在偏差、存在相互矛盾内容、未针对本项目编写等任意一种情形。</w:t>
      </w:r>
    </w:p>
    <w:p w14:paraId="4094EE5C">
      <w:pPr>
        <w:numPr>
          <w:ilvl w:val="0"/>
          <w:numId w:val="0"/>
        </w:numPr>
        <w:adjustRightInd w:val="0"/>
        <w:spacing w:line="500" w:lineRule="exact"/>
        <w:ind w:firstLine="422" w:firstLineChars="200"/>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 w:val="21"/>
          <w:szCs w:val="21"/>
          <w:lang w:val="en-US" w:eastAsia="zh-CN" w:bidi="ar-SA"/>
        </w:rPr>
        <w:t>2.</w:t>
      </w:r>
      <w:r>
        <w:rPr>
          <w:rFonts w:hint="eastAsia" w:ascii="仿宋_GB2312" w:hAnsi="仿宋_GB2312" w:eastAsia="仿宋_GB2312" w:cs="仿宋_GB2312"/>
          <w:b/>
          <w:bCs/>
          <w:color w:val="auto"/>
          <w:szCs w:val="21"/>
          <w:highlight w:val="none"/>
        </w:rPr>
        <w:t>不符合项目需求是指存在与本项目执行无关的内容、存在相关内容在实际操作中不能运用、使用的工作方法、标准、依据、流程等有错误影响方案有效性等任意一种情形。</w:t>
      </w:r>
    </w:p>
    <w:p w14:paraId="67B4EDFA">
      <w:pPr>
        <w:numPr>
          <w:ilvl w:val="0"/>
          <w:numId w:val="0"/>
        </w:numPr>
        <w:adjustRightInd w:val="0"/>
        <w:spacing w:line="500" w:lineRule="exact"/>
        <w:ind w:firstLine="422" w:firstLineChars="200"/>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3.001包-004包兼投的投标人拟派的项目经理、技术负责人</w:t>
      </w:r>
      <w:r>
        <w:rPr>
          <w:rFonts w:hint="eastAsia" w:ascii="仿宋_GB2312" w:hAnsi="仿宋_GB2312" w:eastAsia="仿宋_GB2312" w:cs="仿宋_GB2312"/>
          <w:b/>
          <w:bCs/>
          <w:color w:val="auto"/>
          <w:szCs w:val="21"/>
          <w:highlight w:val="none"/>
          <w:lang w:eastAsia="zh-CN"/>
        </w:rPr>
        <w:t>（</w:t>
      </w:r>
      <w:r>
        <w:rPr>
          <w:rFonts w:hint="eastAsia" w:ascii="仿宋_GB2312" w:hAnsi="仿宋_GB2312" w:eastAsia="仿宋_GB2312" w:cs="仿宋_GB2312"/>
          <w:b/>
          <w:bCs/>
          <w:color w:val="auto"/>
          <w:szCs w:val="21"/>
          <w:highlight w:val="none"/>
          <w:lang w:val="en-US" w:eastAsia="zh-CN"/>
        </w:rPr>
        <w:t>如有</w:t>
      </w:r>
      <w:r>
        <w:rPr>
          <w:rFonts w:hint="eastAsia" w:ascii="仿宋_GB2312" w:hAnsi="仿宋_GB2312" w:eastAsia="仿宋_GB2312" w:cs="仿宋_GB2312"/>
          <w:b/>
          <w:bCs/>
          <w:color w:val="auto"/>
          <w:szCs w:val="21"/>
          <w:highlight w:val="none"/>
          <w:lang w:eastAsia="zh-CN"/>
        </w:rPr>
        <w:t>）、技术</w:t>
      </w:r>
      <w:r>
        <w:rPr>
          <w:rFonts w:hint="eastAsia" w:ascii="仿宋_GB2312" w:hAnsi="仿宋_GB2312" w:eastAsia="仿宋_GB2312" w:cs="仿宋_GB2312"/>
          <w:b/>
          <w:bCs/>
          <w:color w:val="auto"/>
          <w:szCs w:val="21"/>
          <w:highlight w:val="none"/>
          <w:lang w:val="en-US" w:eastAsia="zh-CN"/>
        </w:rPr>
        <w:t>团队（如有）、</w:t>
      </w:r>
      <w:r>
        <w:rPr>
          <w:rFonts w:hint="eastAsia" w:ascii="仿宋_GB2312" w:hAnsi="仿宋_GB2312" w:eastAsia="仿宋_GB2312" w:cs="仿宋_GB2312"/>
          <w:b/>
          <w:bCs/>
          <w:color w:val="auto"/>
          <w:szCs w:val="21"/>
          <w:highlight w:val="none"/>
          <w:lang w:eastAsia="zh-CN"/>
        </w:rPr>
        <w:t>项目团队</w:t>
      </w:r>
      <w:r>
        <w:rPr>
          <w:rFonts w:hint="eastAsia" w:ascii="仿宋_GB2312" w:hAnsi="仿宋_GB2312" w:eastAsia="仿宋_GB2312" w:cs="仿宋_GB2312"/>
          <w:b/>
          <w:bCs/>
          <w:color w:val="auto"/>
          <w:szCs w:val="21"/>
          <w:highlight w:val="none"/>
          <w:lang w:val="en-US" w:eastAsia="zh-CN"/>
        </w:rPr>
        <w:t>人员全员</w:t>
      </w:r>
      <w:r>
        <w:rPr>
          <w:rFonts w:hint="eastAsia" w:ascii="仿宋_GB2312" w:hAnsi="仿宋_GB2312" w:eastAsia="仿宋_GB2312" w:cs="仿宋_GB2312"/>
          <w:b/>
          <w:bCs/>
          <w:color w:val="auto"/>
          <w:szCs w:val="21"/>
          <w:highlight w:val="none"/>
        </w:rPr>
        <w:t>均不可重复</w:t>
      </w:r>
      <w:r>
        <w:rPr>
          <w:rFonts w:hint="eastAsia" w:ascii="仿宋_GB2312" w:hAnsi="仿宋_GB2312" w:eastAsia="仿宋_GB2312" w:cs="仿宋_GB2312"/>
          <w:b/>
          <w:bCs/>
          <w:color w:val="auto"/>
          <w:szCs w:val="21"/>
          <w:highlight w:val="none"/>
          <w:lang w:val="en-US" w:eastAsia="zh-CN"/>
        </w:rPr>
        <w:t>投标</w:t>
      </w:r>
      <w:r>
        <w:rPr>
          <w:rFonts w:hint="eastAsia" w:ascii="仿宋_GB2312" w:hAnsi="仿宋_GB2312" w:eastAsia="仿宋_GB2312" w:cs="仿宋_GB2312"/>
          <w:b/>
          <w:bCs/>
          <w:color w:val="auto"/>
          <w:szCs w:val="21"/>
          <w:highlight w:val="none"/>
        </w:rPr>
        <w:t>，</w:t>
      </w:r>
      <w:r>
        <w:rPr>
          <w:rFonts w:hint="eastAsia" w:ascii="仿宋_GB2312" w:hAnsi="仿宋_GB2312" w:eastAsia="仿宋_GB2312" w:cs="仿宋_GB2312"/>
          <w:b/>
          <w:bCs/>
          <w:color w:val="auto"/>
          <w:szCs w:val="21"/>
          <w:highlight w:val="none"/>
          <w:lang w:val="en-US" w:eastAsia="zh-CN"/>
        </w:rPr>
        <w:t>重复人员所在包组该项</w:t>
      </w:r>
      <w:r>
        <w:rPr>
          <w:rFonts w:hint="eastAsia" w:ascii="仿宋_GB2312" w:hAnsi="仿宋_GB2312" w:eastAsia="仿宋_GB2312" w:cs="仿宋_GB2312"/>
          <w:b/>
          <w:bCs/>
          <w:color w:val="auto"/>
          <w:szCs w:val="21"/>
          <w:highlight w:val="none"/>
        </w:rPr>
        <w:t>均不得分。</w:t>
      </w:r>
      <w:r>
        <w:rPr>
          <w:rFonts w:hint="eastAsia" w:ascii="仿宋_GB2312" w:hAnsi="仿宋_GB2312" w:eastAsia="仿宋_GB2312" w:cs="仿宋_GB2312"/>
          <w:b/>
          <w:bCs/>
          <w:color w:val="auto"/>
          <w:szCs w:val="21"/>
          <w:highlight w:val="none"/>
        </w:rPr>
        <w:br w:type="page"/>
      </w:r>
    </w:p>
    <w:p w14:paraId="231A8F6D">
      <w:pPr>
        <w:pStyle w:val="4"/>
        <w:rPr>
          <w:rFonts w:ascii="仿宋_GB2312" w:hAnsi="仿宋_GB2312" w:eastAsia="仿宋_GB2312" w:cs="仿宋_GB2312"/>
          <w:b w:val="0"/>
          <w:bCs w:val="0"/>
          <w:color w:val="auto"/>
          <w:sz w:val="21"/>
          <w:szCs w:val="21"/>
          <w:highlight w:val="none"/>
        </w:rPr>
      </w:pPr>
      <w:r>
        <w:rPr>
          <w:rFonts w:hint="eastAsia" w:ascii="仿宋_GB2312" w:hAnsi="仿宋_GB2312" w:eastAsia="仿宋_GB2312" w:cs="仿宋_GB2312"/>
          <w:color w:val="auto"/>
          <w:sz w:val="21"/>
          <w:szCs w:val="21"/>
          <w:highlight w:val="none"/>
        </w:rPr>
        <w:t>（四）004包基本评分标准</w:t>
      </w:r>
    </w:p>
    <w:tbl>
      <w:tblPr>
        <w:tblStyle w:val="36"/>
        <w:tblpPr w:leftFromText="180" w:rightFromText="180" w:vertAnchor="text" w:horzAnchor="margin" w:tblpXSpec="center" w:tblpY="10"/>
        <w:tblW w:w="89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1281"/>
        <w:gridCol w:w="5472"/>
        <w:gridCol w:w="946"/>
      </w:tblGrid>
      <w:tr w14:paraId="28C63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tcBorders>
              <w:top w:val="single" w:color="auto" w:sz="4" w:space="0"/>
              <w:left w:val="single" w:color="auto" w:sz="4" w:space="0"/>
              <w:bottom w:val="single" w:color="auto" w:sz="4" w:space="0"/>
              <w:right w:val="single" w:color="auto" w:sz="4" w:space="0"/>
            </w:tcBorders>
            <w:vAlign w:val="center"/>
          </w:tcPr>
          <w:p w14:paraId="4CFD08E3">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包组编号</w:t>
            </w:r>
          </w:p>
        </w:tc>
        <w:tc>
          <w:tcPr>
            <w:tcW w:w="7699" w:type="dxa"/>
            <w:gridSpan w:val="3"/>
            <w:tcBorders>
              <w:top w:val="single" w:color="auto" w:sz="4" w:space="0"/>
              <w:left w:val="single" w:color="auto" w:sz="4" w:space="0"/>
              <w:bottom w:val="single" w:color="auto" w:sz="4" w:space="0"/>
              <w:right w:val="single" w:color="auto" w:sz="4" w:space="0"/>
            </w:tcBorders>
            <w:vAlign w:val="center"/>
          </w:tcPr>
          <w:p w14:paraId="224AC076">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004</w:t>
            </w:r>
          </w:p>
        </w:tc>
      </w:tr>
      <w:tr w14:paraId="74733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tcBorders>
              <w:top w:val="single" w:color="auto" w:sz="4" w:space="0"/>
              <w:left w:val="single" w:color="auto" w:sz="4" w:space="0"/>
              <w:bottom w:val="single" w:color="auto" w:sz="4" w:space="0"/>
              <w:right w:val="single" w:color="auto" w:sz="4" w:space="0"/>
            </w:tcBorders>
            <w:vAlign w:val="center"/>
          </w:tcPr>
          <w:p w14:paraId="57AF92A5">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项目</w:t>
            </w:r>
          </w:p>
        </w:tc>
        <w:tc>
          <w:tcPr>
            <w:tcW w:w="1281" w:type="dxa"/>
            <w:tcBorders>
              <w:top w:val="single" w:color="auto" w:sz="4" w:space="0"/>
              <w:left w:val="single" w:color="auto" w:sz="4" w:space="0"/>
              <w:bottom w:val="single" w:color="auto" w:sz="4" w:space="0"/>
              <w:right w:val="single" w:color="auto" w:sz="4" w:space="0"/>
            </w:tcBorders>
            <w:vAlign w:val="center"/>
          </w:tcPr>
          <w:p w14:paraId="05999B50">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分项名称</w:t>
            </w:r>
          </w:p>
        </w:tc>
        <w:tc>
          <w:tcPr>
            <w:tcW w:w="5472" w:type="dxa"/>
            <w:tcBorders>
              <w:top w:val="single" w:color="auto" w:sz="4" w:space="0"/>
              <w:left w:val="single" w:color="auto" w:sz="4" w:space="0"/>
              <w:bottom w:val="single" w:color="auto" w:sz="4" w:space="0"/>
              <w:right w:val="single" w:color="auto" w:sz="4" w:space="0"/>
            </w:tcBorders>
            <w:vAlign w:val="center"/>
          </w:tcPr>
          <w:p w14:paraId="70E7F798">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评分标准</w:t>
            </w:r>
          </w:p>
        </w:tc>
        <w:tc>
          <w:tcPr>
            <w:tcW w:w="946" w:type="dxa"/>
            <w:tcBorders>
              <w:top w:val="single" w:color="auto" w:sz="4" w:space="0"/>
              <w:left w:val="single" w:color="auto" w:sz="4" w:space="0"/>
              <w:bottom w:val="single" w:color="auto" w:sz="4" w:space="0"/>
              <w:right w:val="single" w:color="auto" w:sz="4" w:space="0"/>
            </w:tcBorders>
            <w:vAlign w:val="center"/>
          </w:tcPr>
          <w:p w14:paraId="0E127084">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满分</w:t>
            </w:r>
          </w:p>
        </w:tc>
      </w:tr>
      <w:tr w14:paraId="33538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tcBorders>
              <w:top w:val="single" w:color="auto" w:sz="4" w:space="0"/>
              <w:left w:val="single" w:color="auto" w:sz="4" w:space="0"/>
              <w:bottom w:val="single" w:color="auto" w:sz="4" w:space="0"/>
              <w:right w:val="single" w:color="auto" w:sz="4" w:space="0"/>
            </w:tcBorders>
            <w:vAlign w:val="center"/>
          </w:tcPr>
          <w:p w14:paraId="037DD3CE">
            <w:pPr>
              <w:pStyle w:val="33"/>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价格部分（30分）</w:t>
            </w:r>
          </w:p>
        </w:tc>
        <w:tc>
          <w:tcPr>
            <w:tcW w:w="1281" w:type="dxa"/>
            <w:tcBorders>
              <w:top w:val="single" w:color="auto" w:sz="4" w:space="0"/>
              <w:left w:val="single" w:color="auto" w:sz="4" w:space="0"/>
              <w:bottom w:val="single" w:color="auto" w:sz="4" w:space="0"/>
              <w:right w:val="single" w:color="auto" w:sz="4" w:space="0"/>
            </w:tcBorders>
            <w:vAlign w:val="center"/>
          </w:tcPr>
          <w:p w14:paraId="0D334767">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投标报价</w:t>
            </w:r>
          </w:p>
        </w:tc>
        <w:tc>
          <w:tcPr>
            <w:tcW w:w="5472" w:type="dxa"/>
            <w:tcBorders>
              <w:top w:val="single" w:color="auto" w:sz="4" w:space="0"/>
              <w:left w:val="single" w:color="auto" w:sz="4" w:space="0"/>
              <w:bottom w:val="single" w:color="auto" w:sz="4" w:space="0"/>
              <w:right w:val="single" w:color="auto" w:sz="4" w:space="0"/>
            </w:tcBorders>
            <w:vAlign w:val="center"/>
          </w:tcPr>
          <w:p w14:paraId="0346EB6D">
            <w:pPr>
              <w:widowControl w:val="0"/>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评审内容：投标报价</w:t>
            </w:r>
          </w:p>
          <w:p w14:paraId="52C26021">
            <w:pPr>
              <w:widowControl w:val="0"/>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评审标准：报价得分=（Cmin/C）×价格满分。其中，Cmin为所有有效投标人报价中的最低报价，C为投标人的投标报价。报价得分四舍五入，保留小数点后两位。</w:t>
            </w:r>
          </w:p>
        </w:tc>
        <w:tc>
          <w:tcPr>
            <w:tcW w:w="946" w:type="dxa"/>
            <w:tcBorders>
              <w:top w:val="single" w:color="auto" w:sz="4" w:space="0"/>
              <w:left w:val="single" w:color="auto" w:sz="4" w:space="0"/>
              <w:bottom w:val="single" w:color="auto" w:sz="4" w:space="0"/>
              <w:right w:val="single" w:color="auto" w:sz="4" w:space="0"/>
            </w:tcBorders>
            <w:vAlign w:val="center"/>
          </w:tcPr>
          <w:p w14:paraId="05EEC04A">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30</w:t>
            </w:r>
          </w:p>
        </w:tc>
      </w:tr>
      <w:tr w14:paraId="74A53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275" w:type="dxa"/>
            <w:vMerge w:val="restart"/>
            <w:tcBorders>
              <w:top w:val="single" w:color="auto" w:sz="4" w:space="0"/>
              <w:left w:val="single" w:color="auto" w:sz="4" w:space="0"/>
              <w:right w:val="single" w:color="auto" w:sz="4" w:space="0"/>
            </w:tcBorders>
            <w:vAlign w:val="center"/>
          </w:tcPr>
          <w:p w14:paraId="26CA5EC7">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技术部分（</w:t>
            </w:r>
            <w:r>
              <w:rPr>
                <w:rFonts w:hint="eastAsia" w:ascii="仿宋_GB2312" w:hAnsi="仿宋_GB2312" w:eastAsia="仿宋_GB2312" w:cs="仿宋_GB2312"/>
                <w:color w:val="auto"/>
                <w:sz w:val="21"/>
                <w:szCs w:val="21"/>
                <w:highlight w:val="none"/>
                <w:lang w:val="en-US" w:eastAsia="zh-CN"/>
              </w:rPr>
              <w:t>12</w:t>
            </w:r>
            <w:r>
              <w:rPr>
                <w:rFonts w:hint="eastAsia" w:ascii="仿宋_GB2312" w:hAnsi="仿宋_GB2312" w:eastAsia="仿宋_GB2312" w:cs="仿宋_GB2312"/>
                <w:color w:val="auto"/>
                <w:sz w:val="21"/>
                <w:szCs w:val="21"/>
                <w:highlight w:val="none"/>
              </w:rPr>
              <w:t>分）</w:t>
            </w:r>
          </w:p>
        </w:tc>
        <w:tc>
          <w:tcPr>
            <w:tcW w:w="1281" w:type="dxa"/>
            <w:tcBorders>
              <w:top w:val="single" w:color="auto" w:sz="4" w:space="0"/>
              <w:left w:val="single" w:color="auto" w:sz="4" w:space="0"/>
              <w:right w:val="single" w:color="auto" w:sz="4" w:space="0"/>
            </w:tcBorders>
            <w:vAlign w:val="center"/>
          </w:tcPr>
          <w:p w14:paraId="3CA2BA88">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设备技术指标</w:t>
            </w:r>
          </w:p>
        </w:tc>
        <w:tc>
          <w:tcPr>
            <w:tcW w:w="5472" w:type="dxa"/>
            <w:tcBorders>
              <w:top w:val="single" w:color="auto" w:sz="4" w:space="0"/>
              <w:left w:val="single" w:color="auto" w:sz="4" w:space="0"/>
              <w:bottom w:val="single" w:color="auto" w:sz="4" w:space="0"/>
              <w:right w:val="single" w:color="auto" w:sz="4" w:space="0"/>
            </w:tcBorders>
            <w:vAlign w:val="center"/>
          </w:tcPr>
          <w:p w14:paraId="094747AA">
            <w:pPr>
              <w:widowControl w:val="0"/>
              <w:adjustRightInd w:val="0"/>
              <w:spacing w:after="0" w:line="360" w:lineRule="auto"/>
              <w:ind w:firstLine="420" w:firstLineChars="200"/>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eastAsia="zh-CN"/>
              </w:rPr>
              <w:t>投标人根据</w:t>
            </w:r>
            <w:r>
              <w:rPr>
                <w:rFonts w:hint="eastAsia" w:ascii="仿宋_GB2312" w:hAnsi="仿宋_GB2312" w:eastAsia="仿宋_GB2312" w:cs="仿宋_GB2312"/>
                <w:color w:val="auto"/>
                <w:szCs w:val="21"/>
                <w:highlight w:val="none"/>
                <w:lang w:val="en-US" w:eastAsia="zh-CN"/>
              </w:rPr>
              <w:t>项目</w:t>
            </w:r>
            <w:r>
              <w:rPr>
                <w:rFonts w:hint="eastAsia" w:ascii="仿宋_GB2312" w:hAnsi="仿宋_GB2312" w:eastAsia="仿宋_GB2312" w:cs="仿宋_GB2312"/>
                <w:color w:val="auto"/>
                <w:szCs w:val="21"/>
                <w:highlight w:val="none"/>
                <w:lang w:eastAsia="zh-CN"/>
              </w:rPr>
              <w:t>需求，结合项目实际，</w:t>
            </w:r>
            <w:r>
              <w:rPr>
                <w:rFonts w:hint="eastAsia" w:ascii="仿宋_GB2312" w:hAnsi="仿宋_GB2312" w:eastAsia="仿宋_GB2312" w:cs="仿宋_GB2312"/>
                <w:color w:val="auto"/>
                <w:szCs w:val="21"/>
                <w:highlight w:val="none"/>
                <w:lang w:val="en-US" w:eastAsia="zh-CN"/>
              </w:rPr>
              <w:t>对</w:t>
            </w:r>
            <w:r>
              <w:rPr>
                <w:rFonts w:hint="eastAsia" w:ascii="仿宋_GB2312" w:hAnsi="仿宋_GB2312" w:eastAsia="仿宋_GB2312" w:cs="仿宋_GB2312"/>
                <w:color w:val="auto"/>
                <w:szCs w:val="21"/>
                <w:highlight w:val="none"/>
                <w:lang w:eastAsia="zh-CN"/>
              </w:rPr>
              <w:t>枪球一体警戒球、</w:t>
            </w:r>
            <w:r>
              <w:rPr>
                <w:rFonts w:hint="eastAsia" w:ascii="仿宋_GB2312" w:hAnsi="仿宋_GB2312" w:eastAsia="仿宋_GB2312" w:cs="仿宋_GB2312"/>
                <w:color w:val="auto"/>
                <w:szCs w:val="21"/>
                <w:highlight w:val="none"/>
                <w:lang w:val="en-US" w:eastAsia="zh-CN"/>
              </w:rPr>
              <w:t>渗液传感器所有技术参数逐条响应，</w:t>
            </w:r>
            <w:r>
              <w:rPr>
                <w:rFonts w:hint="eastAsia" w:ascii="仿宋_GB2312" w:hAnsi="仿宋_GB2312" w:eastAsia="仿宋_GB2312" w:cs="仿宋_GB2312"/>
                <w:color w:val="auto"/>
                <w:szCs w:val="21"/>
                <w:highlight w:val="none"/>
                <w:lang w:eastAsia="zh-CN"/>
              </w:rPr>
              <w:t>每有一</w:t>
            </w:r>
            <w:r>
              <w:rPr>
                <w:rFonts w:hint="eastAsia" w:ascii="仿宋_GB2312" w:hAnsi="仿宋_GB2312" w:eastAsia="仿宋_GB2312" w:cs="仿宋_GB2312"/>
                <w:color w:val="auto"/>
                <w:szCs w:val="21"/>
                <w:highlight w:val="none"/>
                <w:lang w:val="en-US" w:eastAsia="zh-CN"/>
              </w:rPr>
              <w:t>条无偏离或者正偏离得1</w:t>
            </w:r>
            <w:r>
              <w:rPr>
                <w:rFonts w:hint="eastAsia" w:ascii="仿宋_GB2312" w:hAnsi="仿宋_GB2312" w:eastAsia="仿宋_GB2312" w:cs="仿宋_GB2312"/>
                <w:color w:val="auto"/>
                <w:szCs w:val="21"/>
                <w:highlight w:val="none"/>
                <w:lang w:eastAsia="zh-CN"/>
              </w:rPr>
              <w:t>分，本项最多</w:t>
            </w:r>
            <w:r>
              <w:rPr>
                <w:rFonts w:hint="eastAsia" w:ascii="仿宋_GB2312" w:hAnsi="仿宋_GB2312" w:eastAsia="仿宋_GB2312" w:cs="仿宋_GB2312"/>
                <w:color w:val="auto"/>
                <w:szCs w:val="21"/>
                <w:highlight w:val="none"/>
                <w:lang w:val="en-US" w:eastAsia="zh-CN"/>
              </w:rPr>
              <w:t>12</w:t>
            </w:r>
            <w:r>
              <w:rPr>
                <w:rFonts w:hint="eastAsia" w:ascii="仿宋_GB2312" w:hAnsi="仿宋_GB2312" w:eastAsia="仿宋_GB2312" w:cs="仿宋_GB2312"/>
                <w:color w:val="auto"/>
                <w:szCs w:val="21"/>
                <w:highlight w:val="none"/>
                <w:lang w:eastAsia="zh-CN"/>
              </w:rPr>
              <w:t>分。</w:t>
            </w:r>
          </w:p>
          <w:p w14:paraId="1B945179">
            <w:pPr>
              <w:widowControl w:val="0"/>
              <w:adjustRightInd w:val="0"/>
              <w:spacing w:after="0" w:line="360" w:lineRule="auto"/>
              <w:ind w:firstLine="420" w:firstLineChars="20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lang w:eastAsia="zh-CN"/>
              </w:rPr>
              <w:t>注：1.</w:t>
            </w:r>
            <w:r>
              <w:rPr>
                <w:rFonts w:hint="eastAsia" w:ascii="仿宋_GB2312" w:hAnsi="仿宋_GB2312" w:eastAsia="仿宋_GB2312" w:cs="仿宋_GB2312"/>
                <w:color w:val="auto"/>
                <w:szCs w:val="21"/>
                <w:highlight w:val="none"/>
                <w:lang w:val="en-US" w:eastAsia="zh-CN"/>
              </w:rPr>
              <w:t>以上产品</w:t>
            </w:r>
            <w:r>
              <w:rPr>
                <w:rFonts w:hint="eastAsia" w:ascii="仿宋_GB2312" w:hAnsi="仿宋_GB2312" w:eastAsia="仿宋_GB2312" w:cs="仿宋_GB2312"/>
                <w:color w:val="auto"/>
                <w:szCs w:val="21"/>
                <w:highlight w:val="none"/>
                <w:lang w:eastAsia="zh-CN"/>
              </w:rPr>
              <w:t>投标人除填写响应内容外，需提供</w:t>
            </w:r>
            <w:r>
              <w:rPr>
                <w:rFonts w:hint="eastAsia" w:ascii="仿宋_GB2312" w:hAnsi="仿宋_GB2312" w:eastAsia="仿宋_GB2312" w:cs="仿宋_GB2312"/>
                <w:color w:val="auto"/>
                <w:szCs w:val="21"/>
                <w:highlight w:val="none"/>
                <w:lang w:val="en-US" w:eastAsia="zh-CN"/>
              </w:rPr>
              <w:t>“技术证明文件”</w:t>
            </w:r>
            <w:r>
              <w:rPr>
                <w:rFonts w:hint="eastAsia" w:ascii="仿宋_GB2312" w:hAnsi="仿宋_GB2312" w:eastAsia="仿宋_GB2312" w:cs="仿宋_GB2312"/>
                <w:color w:val="auto"/>
                <w:szCs w:val="21"/>
                <w:highlight w:val="none"/>
                <w:lang w:eastAsia="zh-CN"/>
              </w:rPr>
              <w:t>，包括：产品彩页（说明书）、产品白皮书、国家认可的第三方检测机构出具的测试报告、国家认可的第三方检测机构出具的产品计量测试证书报告中的任意一种即可。</w:t>
            </w:r>
          </w:p>
          <w:p w14:paraId="094651EF">
            <w:pPr>
              <w:widowControl w:val="0"/>
              <w:adjustRightInd w:val="0"/>
              <w:spacing w:after="0" w:line="360" w:lineRule="auto"/>
              <w:ind w:firstLine="420" w:firstLineChars="20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lang w:eastAsia="zh-CN"/>
              </w:rPr>
              <w:t>2.评标委员会根据投标人提供的“技术证明文件”对技术参数进行评审，而不仅以投标人自身应答及响应作为评标依据。投标人的技术参数仅做出响应而未提供“技术证明文件”或“技术证明文件”中技术指标不满足参数要求的，或者对所提供“技术证明文件”技术指标不明确或不清晰的，评标委员会可视其为负偏离，对应参数项不得分。</w:t>
            </w:r>
          </w:p>
        </w:tc>
        <w:tc>
          <w:tcPr>
            <w:tcW w:w="946" w:type="dxa"/>
            <w:tcBorders>
              <w:top w:val="single" w:color="auto" w:sz="4" w:space="0"/>
              <w:left w:val="single" w:color="auto" w:sz="4" w:space="0"/>
              <w:right w:val="single" w:color="auto" w:sz="4" w:space="0"/>
            </w:tcBorders>
            <w:vAlign w:val="center"/>
          </w:tcPr>
          <w:p w14:paraId="67885802">
            <w:pPr>
              <w:pStyle w:val="33"/>
              <w:adjustRightInd w:val="0"/>
              <w:spacing w:before="0" w:beforeAutospacing="0" w:after="0" w:afterAutospacing="0" w:line="360" w:lineRule="auto"/>
              <w:jc w:val="center"/>
              <w:rPr>
                <w:rFonts w:hint="default"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12</w:t>
            </w:r>
          </w:p>
        </w:tc>
      </w:tr>
      <w:tr w14:paraId="5ED81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restart"/>
            <w:tcBorders>
              <w:top w:val="single" w:color="auto" w:sz="4" w:space="0"/>
              <w:left w:val="single" w:color="auto" w:sz="4" w:space="0"/>
              <w:right w:val="single" w:color="auto" w:sz="4" w:space="0"/>
            </w:tcBorders>
            <w:vAlign w:val="center"/>
          </w:tcPr>
          <w:p w14:paraId="61C31E0F">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商务部分</w:t>
            </w:r>
          </w:p>
          <w:p w14:paraId="1565055C">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w:t>
            </w:r>
            <w:r>
              <w:rPr>
                <w:rFonts w:hint="eastAsia" w:ascii="仿宋_GB2312" w:hAnsi="仿宋_GB2312" w:eastAsia="仿宋_GB2312" w:cs="仿宋_GB2312"/>
                <w:color w:val="auto"/>
                <w:sz w:val="21"/>
                <w:szCs w:val="21"/>
                <w:highlight w:val="none"/>
                <w:lang w:val="en-US" w:eastAsia="zh-CN"/>
              </w:rPr>
              <w:t>28</w:t>
            </w:r>
            <w:r>
              <w:rPr>
                <w:rFonts w:hint="eastAsia" w:ascii="仿宋_GB2312" w:hAnsi="仿宋_GB2312" w:eastAsia="仿宋_GB2312" w:cs="仿宋_GB2312"/>
                <w:color w:val="auto"/>
                <w:sz w:val="21"/>
                <w:szCs w:val="21"/>
                <w:highlight w:val="none"/>
              </w:rPr>
              <w:t>分）</w:t>
            </w:r>
          </w:p>
        </w:tc>
        <w:tc>
          <w:tcPr>
            <w:tcW w:w="1281" w:type="dxa"/>
            <w:tcBorders>
              <w:top w:val="single" w:color="auto" w:sz="4" w:space="0"/>
              <w:left w:val="single" w:color="auto" w:sz="4" w:space="0"/>
              <w:bottom w:val="single" w:color="auto" w:sz="4" w:space="0"/>
              <w:right w:val="single" w:color="auto" w:sz="4" w:space="0"/>
            </w:tcBorders>
            <w:vAlign w:val="center"/>
          </w:tcPr>
          <w:p w14:paraId="5F8B6114">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类似业绩</w:t>
            </w:r>
          </w:p>
        </w:tc>
        <w:tc>
          <w:tcPr>
            <w:tcW w:w="5472" w:type="dxa"/>
            <w:tcBorders>
              <w:top w:val="single" w:color="auto" w:sz="4" w:space="0"/>
              <w:left w:val="single" w:color="auto" w:sz="4" w:space="0"/>
              <w:bottom w:val="single" w:color="auto" w:sz="4" w:space="0"/>
              <w:right w:val="single" w:color="auto" w:sz="4" w:space="0"/>
            </w:tcBorders>
            <w:vAlign w:val="center"/>
          </w:tcPr>
          <w:p w14:paraId="01182120">
            <w:pPr>
              <w:widowControl w:val="0"/>
              <w:adjustRightInd w:val="0"/>
              <w:spacing w:after="0" w:line="360" w:lineRule="auto"/>
              <w:ind w:firstLine="422" w:firstLineChars="200"/>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评审内容：类似业绩；</w:t>
            </w:r>
          </w:p>
          <w:p w14:paraId="15BB6879">
            <w:pPr>
              <w:widowControl w:val="0"/>
              <w:adjustRightInd w:val="0"/>
              <w:spacing w:after="0" w:line="360" w:lineRule="auto"/>
              <w:ind w:firstLine="422"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评审标准：</w:t>
            </w:r>
            <w:r>
              <w:rPr>
                <w:rFonts w:hint="eastAsia" w:ascii="仿宋_GB2312" w:hAnsi="仿宋_GB2312" w:eastAsia="仿宋_GB2312" w:cs="仿宋_GB2312"/>
                <w:color w:val="auto"/>
                <w:szCs w:val="21"/>
                <w:highlight w:val="none"/>
              </w:rPr>
              <w:t>提供2023年7月1日至今类似项目业绩，每提供一个得</w:t>
            </w:r>
            <w:r>
              <w:rPr>
                <w:rFonts w:hint="eastAsia" w:ascii="仿宋_GB2312" w:hAnsi="仿宋_GB2312" w:eastAsia="仿宋_GB2312" w:cs="仿宋_GB2312"/>
                <w:color w:val="auto"/>
                <w:szCs w:val="21"/>
                <w:highlight w:val="none"/>
                <w:lang w:val="en-US" w:eastAsia="zh-CN"/>
              </w:rPr>
              <w:t>1</w:t>
            </w:r>
            <w:r>
              <w:rPr>
                <w:rFonts w:hint="eastAsia" w:ascii="仿宋_GB2312" w:hAnsi="仿宋_GB2312" w:eastAsia="仿宋_GB2312" w:cs="仿宋_GB2312"/>
                <w:color w:val="auto"/>
                <w:szCs w:val="21"/>
                <w:highlight w:val="none"/>
              </w:rPr>
              <w:t>分，满分</w:t>
            </w:r>
            <w:r>
              <w:rPr>
                <w:rFonts w:hint="eastAsia" w:ascii="仿宋_GB2312" w:hAnsi="仿宋_GB2312" w:eastAsia="仿宋_GB2312" w:cs="仿宋_GB2312"/>
                <w:color w:val="auto"/>
                <w:szCs w:val="21"/>
                <w:highlight w:val="none"/>
                <w:lang w:val="en-US" w:eastAsia="zh-CN"/>
              </w:rPr>
              <w:t>7</w:t>
            </w:r>
            <w:r>
              <w:rPr>
                <w:rFonts w:hint="eastAsia" w:ascii="仿宋_GB2312" w:hAnsi="仿宋_GB2312" w:eastAsia="仿宋_GB2312" w:cs="仿宋_GB2312"/>
                <w:color w:val="auto"/>
                <w:szCs w:val="21"/>
                <w:highlight w:val="none"/>
              </w:rPr>
              <w:t>分。</w:t>
            </w:r>
          </w:p>
          <w:p w14:paraId="51A3A500">
            <w:pPr>
              <w:widowControl w:val="0"/>
              <w:adjustRightInd w:val="0"/>
              <w:spacing w:after="0" w:line="360" w:lineRule="auto"/>
              <w:ind w:firstLine="422"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注：业绩时间以合同签订时间为准，提供有效合同关键页（包括但不限于合同首页、签字盖章页）复印件加盖投标人公章，未提供或不满足不得分。</w:t>
            </w:r>
          </w:p>
        </w:tc>
        <w:tc>
          <w:tcPr>
            <w:tcW w:w="946" w:type="dxa"/>
            <w:tcBorders>
              <w:top w:val="single" w:color="auto" w:sz="4" w:space="0"/>
              <w:left w:val="single" w:color="auto" w:sz="4" w:space="0"/>
              <w:bottom w:val="single" w:color="auto" w:sz="4" w:space="0"/>
              <w:right w:val="single" w:color="auto" w:sz="4" w:space="0"/>
            </w:tcBorders>
            <w:vAlign w:val="center"/>
          </w:tcPr>
          <w:p w14:paraId="0DFDDB70">
            <w:pPr>
              <w:pStyle w:val="33"/>
              <w:adjustRightInd w:val="0"/>
              <w:spacing w:before="0" w:beforeAutospacing="0" w:after="0" w:afterAutospacing="0" w:line="360" w:lineRule="auto"/>
              <w:jc w:val="center"/>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val="en-US" w:eastAsia="zh-CN"/>
              </w:rPr>
              <w:t>7</w:t>
            </w:r>
          </w:p>
        </w:tc>
      </w:tr>
      <w:tr w14:paraId="65A07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continue"/>
            <w:tcBorders>
              <w:left w:val="single" w:color="auto" w:sz="4" w:space="0"/>
              <w:right w:val="single" w:color="auto" w:sz="4" w:space="0"/>
            </w:tcBorders>
            <w:vAlign w:val="center"/>
          </w:tcPr>
          <w:p w14:paraId="24309967">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p>
        </w:tc>
        <w:tc>
          <w:tcPr>
            <w:tcW w:w="1281" w:type="dxa"/>
            <w:tcBorders>
              <w:top w:val="single" w:color="auto" w:sz="4" w:space="0"/>
              <w:left w:val="single" w:color="auto" w:sz="4" w:space="0"/>
              <w:right w:val="single" w:color="auto" w:sz="4" w:space="0"/>
            </w:tcBorders>
            <w:vAlign w:val="center"/>
          </w:tcPr>
          <w:p w14:paraId="7779C3A8">
            <w:pPr>
              <w:pStyle w:val="33"/>
              <w:adjustRightInd w:val="0"/>
              <w:spacing w:before="0" w:beforeAutospacing="0" w:after="0" w:afterAutospacing="0" w:line="360" w:lineRule="auto"/>
              <w:jc w:val="center"/>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企业资质</w:t>
            </w:r>
          </w:p>
        </w:tc>
        <w:tc>
          <w:tcPr>
            <w:tcW w:w="5472" w:type="dxa"/>
            <w:tcBorders>
              <w:top w:val="single" w:color="auto" w:sz="4" w:space="0"/>
              <w:left w:val="single" w:color="auto" w:sz="4" w:space="0"/>
              <w:bottom w:val="single" w:color="auto" w:sz="4" w:space="0"/>
              <w:right w:val="single" w:color="auto" w:sz="4" w:space="0"/>
            </w:tcBorders>
            <w:vAlign w:val="center"/>
          </w:tcPr>
          <w:p w14:paraId="1553E990">
            <w:pPr>
              <w:widowControl w:val="0"/>
              <w:adjustRightInd w:val="0"/>
              <w:spacing w:after="0" w:line="360" w:lineRule="auto"/>
              <w:ind w:firstLine="422" w:firstLineChars="200"/>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评审内容1：企业资质；</w:t>
            </w:r>
          </w:p>
          <w:p w14:paraId="4F33F195">
            <w:pPr>
              <w:widowControl w:val="0"/>
              <w:adjustRightInd w:val="0"/>
              <w:spacing w:after="0" w:line="360" w:lineRule="auto"/>
              <w:ind w:firstLine="422"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评审标准1：</w:t>
            </w:r>
            <w:r>
              <w:rPr>
                <w:rFonts w:hint="eastAsia" w:ascii="仿宋_GB2312" w:hAnsi="仿宋_GB2312" w:eastAsia="仿宋_GB2312" w:cs="仿宋_GB2312"/>
                <w:color w:val="auto"/>
                <w:szCs w:val="21"/>
                <w:highlight w:val="none"/>
              </w:rPr>
              <w:t>投标人具有有效的投标人具备有效的质量管理体系认证证书、环境管理体系认证证书、职业健康安全管理体系认证证书认证证书、信息技术服务管理体系认证证书、信息安全管理体系认证证书，每提供一项证书得</w:t>
            </w:r>
            <w:r>
              <w:rPr>
                <w:rFonts w:hint="eastAsia" w:ascii="仿宋_GB2312" w:hAnsi="仿宋_GB2312" w:eastAsia="仿宋_GB2312" w:cs="仿宋_GB2312"/>
                <w:color w:val="auto"/>
                <w:szCs w:val="21"/>
                <w:highlight w:val="none"/>
                <w:lang w:val="en-US" w:eastAsia="zh-CN"/>
              </w:rPr>
              <w:t>1</w:t>
            </w:r>
            <w:r>
              <w:rPr>
                <w:rFonts w:hint="eastAsia" w:ascii="仿宋_GB2312" w:hAnsi="仿宋_GB2312" w:eastAsia="仿宋_GB2312" w:cs="仿宋_GB2312"/>
                <w:color w:val="auto"/>
                <w:szCs w:val="21"/>
                <w:highlight w:val="none"/>
              </w:rPr>
              <w:t>分，满分</w:t>
            </w:r>
            <w:r>
              <w:rPr>
                <w:rFonts w:hint="eastAsia" w:ascii="仿宋_GB2312" w:hAnsi="仿宋_GB2312" w:eastAsia="仿宋_GB2312" w:cs="仿宋_GB2312"/>
                <w:color w:val="auto"/>
                <w:szCs w:val="21"/>
                <w:highlight w:val="none"/>
                <w:lang w:val="en-US" w:eastAsia="zh-CN"/>
              </w:rPr>
              <w:t>5</w:t>
            </w:r>
            <w:r>
              <w:rPr>
                <w:rFonts w:hint="eastAsia" w:ascii="仿宋_GB2312" w:hAnsi="仿宋_GB2312" w:eastAsia="仿宋_GB2312" w:cs="仿宋_GB2312"/>
                <w:color w:val="auto"/>
                <w:szCs w:val="21"/>
                <w:highlight w:val="none"/>
              </w:rPr>
              <w:t>分；其他不得分。</w:t>
            </w:r>
          </w:p>
          <w:p w14:paraId="16C7CAC8">
            <w:pPr>
              <w:widowControl w:val="0"/>
              <w:adjustRightInd w:val="0"/>
              <w:spacing w:after="0" w:line="360" w:lineRule="auto"/>
              <w:ind w:firstLine="422" w:firstLineChars="200"/>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评审内容2：企业资质；</w:t>
            </w:r>
          </w:p>
          <w:p w14:paraId="7CED95F3">
            <w:pPr>
              <w:widowControl w:val="0"/>
              <w:adjustRightInd w:val="0"/>
              <w:spacing w:after="0" w:line="360" w:lineRule="auto"/>
              <w:ind w:firstLine="422"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评审标准2：</w:t>
            </w:r>
            <w:r>
              <w:rPr>
                <w:rFonts w:hint="eastAsia" w:ascii="仿宋_GB2312" w:hAnsi="仿宋_GB2312" w:eastAsia="仿宋_GB2312" w:cs="仿宋_GB2312"/>
                <w:color w:val="auto"/>
                <w:szCs w:val="21"/>
                <w:highlight w:val="none"/>
              </w:rPr>
              <w:t>投标人具有通信工程施工总承包资质，二级</w:t>
            </w:r>
            <w:r>
              <w:rPr>
                <w:rFonts w:hint="eastAsia" w:ascii="仿宋_GB2312" w:hAnsi="仿宋_GB2312" w:eastAsia="仿宋_GB2312" w:cs="仿宋_GB2312"/>
                <w:color w:val="auto"/>
                <w:szCs w:val="21"/>
                <w:highlight w:val="none"/>
                <w:lang w:val="en-US" w:eastAsia="zh-CN"/>
              </w:rPr>
              <w:t>及以上</w:t>
            </w:r>
            <w:r>
              <w:rPr>
                <w:rFonts w:hint="eastAsia" w:ascii="仿宋_GB2312" w:hAnsi="仿宋_GB2312" w:eastAsia="仿宋_GB2312" w:cs="仿宋_GB2312"/>
                <w:color w:val="auto"/>
                <w:szCs w:val="21"/>
                <w:highlight w:val="none"/>
              </w:rPr>
              <w:t>得2分，没有不得分。</w:t>
            </w:r>
          </w:p>
          <w:p w14:paraId="643201BC">
            <w:pPr>
              <w:widowControl w:val="0"/>
              <w:adjustRightInd w:val="0"/>
              <w:spacing w:after="0" w:line="360" w:lineRule="auto"/>
              <w:ind w:firstLine="422"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注：上述须提供</w:t>
            </w:r>
            <w:r>
              <w:rPr>
                <w:rFonts w:hint="eastAsia" w:ascii="仿宋_GB2312" w:hAnsi="仿宋_GB2312" w:eastAsia="仿宋_GB2312" w:cs="仿宋_GB2312"/>
                <w:b/>
                <w:bCs/>
                <w:color w:val="auto"/>
                <w:szCs w:val="21"/>
                <w:highlight w:val="none"/>
                <w:lang w:val="en-US" w:eastAsia="zh-CN"/>
              </w:rPr>
              <w:t>有效</w:t>
            </w:r>
            <w:r>
              <w:rPr>
                <w:rFonts w:hint="eastAsia" w:ascii="仿宋_GB2312" w:hAnsi="仿宋_GB2312" w:eastAsia="仿宋_GB2312" w:cs="仿宋_GB2312"/>
                <w:b/>
                <w:bCs/>
                <w:color w:val="auto"/>
                <w:szCs w:val="21"/>
                <w:highlight w:val="none"/>
              </w:rPr>
              <w:t>证书复印件加盖投标人公章。</w:t>
            </w:r>
          </w:p>
        </w:tc>
        <w:tc>
          <w:tcPr>
            <w:tcW w:w="946" w:type="dxa"/>
            <w:tcBorders>
              <w:top w:val="single" w:color="auto" w:sz="4" w:space="0"/>
              <w:left w:val="single" w:color="auto" w:sz="4" w:space="0"/>
              <w:bottom w:val="single" w:color="auto" w:sz="4" w:space="0"/>
              <w:right w:val="single" w:color="auto" w:sz="4" w:space="0"/>
            </w:tcBorders>
            <w:vAlign w:val="center"/>
          </w:tcPr>
          <w:p w14:paraId="6D79683B">
            <w:pPr>
              <w:pStyle w:val="33"/>
              <w:adjustRightInd w:val="0"/>
              <w:spacing w:before="0" w:beforeAutospacing="0" w:after="0" w:afterAutospacing="0" w:line="360" w:lineRule="auto"/>
              <w:jc w:val="center"/>
              <w:rPr>
                <w:rFonts w:hint="default"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7</w:t>
            </w:r>
          </w:p>
        </w:tc>
      </w:tr>
      <w:tr w14:paraId="56092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continue"/>
            <w:tcBorders>
              <w:left w:val="single" w:color="auto" w:sz="4" w:space="0"/>
              <w:right w:val="single" w:color="auto" w:sz="4" w:space="0"/>
            </w:tcBorders>
            <w:vAlign w:val="center"/>
          </w:tcPr>
          <w:p w14:paraId="59255B11">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vAlign w:val="center"/>
          </w:tcPr>
          <w:p w14:paraId="092390D1">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项目经理</w:t>
            </w:r>
          </w:p>
        </w:tc>
        <w:tc>
          <w:tcPr>
            <w:tcW w:w="5472" w:type="dxa"/>
            <w:tcBorders>
              <w:top w:val="single" w:color="auto" w:sz="4" w:space="0"/>
              <w:left w:val="single" w:color="auto" w:sz="4" w:space="0"/>
              <w:bottom w:val="single" w:color="auto" w:sz="4" w:space="0"/>
              <w:right w:val="single" w:color="auto" w:sz="4" w:space="0"/>
            </w:tcBorders>
            <w:vAlign w:val="center"/>
          </w:tcPr>
          <w:p w14:paraId="34775C25">
            <w:pPr>
              <w:widowControl w:val="0"/>
              <w:adjustRightInd w:val="0"/>
              <w:spacing w:after="0" w:line="360" w:lineRule="auto"/>
              <w:ind w:firstLine="422" w:firstLineChars="200"/>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评审内容：项目经理；</w:t>
            </w:r>
          </w:p>
          <w:p w14:paraId="6216D673">
            <w:pPr>
              <w:widowControl w:val="0"/>
              <w:adjustRightInd w:val="0"/>
              <w:spacing w:after="0" w:line="360" w:lineRule="auto"/>
              <w:ind w:firstLine="422"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评审标准：</w:t>
            </w:r>
            <w:r>
              <w:rPr>
                <w:rFonts w:hint="eastAsia" w:ascii="仿宋_GB2312" w:hAnsi="仿宋_GB2312" w:eastAsia="仿宋_GB2312" w:cs="仿宋_GB2312"/>
                <w:color w:val="auto"/>
                <w:szCs w:val="21"/>
                <w:highlight w:val="none"/>
              </w:rPr>
              <w:t>项目经理具有信息系统项目管理师证书得</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分；满分</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分。</w:t>
            </w:r>
          </w:p>
          <w:p w14:paraId="212DDFE8">
            <w:pPr>
              <w:widowControl w:val="0"/>
              <w:adjustRightInd w:val="0"/>
              <w:spacing w:after="0" w:line="360" w:lineRule="auto"/>
              <w:ind w:firstLine="422"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注：提供上述人员身份证和有效证书复印件、劳动合同复印件及开标前6个月内任意1个月投标人为其</w:t>
            </w:r>
            <w:r>
              <w:rPr>
                <w:rFonts w:hint="eastAsia" w:ascii="仿宋_GB2312" w:hAnsi="仿宋_GB2312" w:eastAsia="仿宋_GB2312" w:cs="仿宋_GB2312"/>
                <w:b/>
                <w:color w:val="auto"/>
                <w:szCs w:val="21"/>
                <w:highlight w:val="none"/>
                <w:lang w:val="en-US" w:eastAsia="zh-CN"/>
              </w:rPr>
              <w:t>缴纳的社保证明</w:t>
            </w:r>
            <w:r>
              <w:rPr>
                <w:rFonts w:hint="eastAsia" w:ascii="仿宋_GB2312" w:hAnsi="仿宋_GB2312" w:eastAsia="仿宋_GB2312" w:cs="仿宋_GB2312"/>
                <w:b/>
                <w:color w:val="auto"/>
                <w:szCs w:val="21"/>
                <w:highlight w:val="none"/>
              </w:rPr>
              <w:t>复印件并加盖投标人公章，否则不得分。</w:t>
            </w:r>
          </w:p>
        </w:tc>
        <w:tc>
          <w:tcPr>
            <w:tcW w:w="946" w:type="dxa"/>
            <w:tcBorders>
              <w:top w:val="single" w:color="auto" w:sz="4" w:space="0"/>
              <w:left w:val="single" w:color="auto" w:sz="4" w:space="0"/>
              <w:bottom w:val="single" w:color="auto" w:sz="4" w:space="0"/>
              <w:right w:val="single" w:color="auto" w:sz="4" w:space="0"/>
            </w:tcBorders>
            <w:vAlign w:val="center"/>
          </w:tcPr>
          <w:p w14:paraId="77F390DC">
            <w:pPr>
              <w:pStyle w:val="33"/>
              <w:adjustRightInd w:val="0"/>
              <w:spacing w:before="0" w:beforeAutospacing="0" w:after="0" w:afterAutospacing="0" w:line="360" w:lineRule="auto"/>
              <w:jc w:val="center"/>
              <w:rPr>
                <w:rFonts w:hint="eastAsia" w:ascii="仿宋_GB2312" w:hAnsi="仿宋_GB2312" w:eastAsia="仿宋_GB2312" w:cs="仿宋_GB2312"/>
                <w:color w:val="auto"/>
                <w:kern w:val="2"/>
                <w:sz w:val="21"/>
                <w:szCs w:val="21"/>
                <w:highlight w:val="none"/>
                <w:lang w:eastAsia="zh-CN"/>
              </w:rPr>
            </w:pPr>
            <w:r>
              <w:rPr>
                <w:rFonts w:hint="eastAsia" w:ascii="仿宋_GB2312" w:hAnsi="仿宋_GB2312" w:eastAsia="仿宋_GB2312" w:cs="仿宋_GB2312"/>
                <w:color w:val="auto"/>
                <w:szCs w:val="21"/>
                <w:highlight w:val="none"/>
                <w:lang w:val="en-US" w:eastAsia="zh-CN"/>
              </w:rPr>
              <w:t>2</w:t>
            </w:r>
          </w:p>
        </w:tc>
      </w:tr>
      <w:tr w14:paraId="70287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vMerge w:val="continue"/>
            <w:tcBorders>
              <w:left w:val="single" w:color="auto" w:sz="4" w:space="0"/>
              <w:right w:val="single" w:color="auto" w:sz="4" w:space="0"/>
            </w:tcBorders>
            <w:vAlign w:val="center"/>
          </w:tcPr>
          <w:p w14:paraId="51D1894F">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vAlign w:val="center"/>
          </w:tcPr>
          <w:p w14:paraId="681763BA">
            <w:pPr>
              <w:pStyle w:val="33"/>
              <w:adjustRightInd w:val="0"/>
              <w:spacing w:before="0" w:beforeAutospacing="0" w:after="0" w:afterAutospacing="0" w:line="360" w:lineRule="auto"/>
              <w:jc w:val="center"/>
              <w:rPr>
                <w:rFonts w:hint="eastAsia"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技术</w:t>
            </w:r>
            <w:r>
              <w:rPr>
                <w:rFonts w:hint="eastAsia" w:ascii="仿宋_GB2312" w:hAnsi="仿宋_GB2312" w:eastAsia="仿宋_GB2312" w:cs="仿宋_GB2312"/>
                <w:color w:val="auto"/>
                <w:kern w:val="2"/>
                <w:sz w:val="21"/>
                <w:szCs w:val="21"/>
                <w:highlight w:val="none"/>
                <w:lang w:val="en-US" w:eastAsia="zh-CN"/>
              </w:rPr>
              <w:t>团队</w:t>
            </w:r>
          </w:p>
        </w:tc>
        <w:tc>
          <w:tcPr>
            <w:tcW w:w="5472" w:type="dxa"/>
            <w:tcBorders>
              <w:top w:val="single" w:color="auto" w:sz="4" w:space="0"/>
              <w:left w:val="single" w:color="auto" w:sz="4" w:space="0"/>
              <w:bottom w:val="single" w:color="auto" w:sz="4" w:space="0"/>
              <w:right w:val="single" w:color="auto" w:sz="4" w:space="0"/>
            </w:tcBorders>
            <w:vAlign w:val="center"/>
          </w:tcPr>
          <w:p w14:paraId="632A2202">
            <w:pPr>
              <w:widowControl w:val="0"/>
              <w:adjustRightInd w:val="0"/>
              <w:spacing w:after="0" w:line="360" w:lineRule="auto"/>
              <w:ind w:firstLine="422" w:firstLineChars="200"/>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评审内容：技术</w:t>
            </w:r>
            <w:r>
              <w:rPr>
                <w:rFonts w:hint="eastAsia" w:ascii="仿宋_GB2312" w:hAnsi="仿宋_GB2312" w:eastAsia="仿宋_GB2312" w:cs="仿宋_GB2312"/>
                <w:b/>
                <w:color w:val="auto"/>
                <w:szCs w:val="21"/>
                <w:highlight w:val="none"/>
                <w:lang w:val="en-US" w:eastAsia="zh-CN"/>
              </w:rPr>
              <w:t>团队</w:t>
            </w:r>
            <w:r>
              <w:rPr>
                <w:rFonts w:hint="eastAsia" w:ascii="仿宋_GB2312" w:hAnsi="仿宋_GB2312" w:eastAsia="仿宋_GB2312" w:cs="仿宋_GB2312"/>
                <w:b/>
                <w:color w:val="auto"/>
                <w:szCs w:val="21"/>
                <w:highlight w:val="none"/>
              </w:rPr>
              <w:t>（项目经理</w:t>
            </w:r>
            <w:r>
              <w:rPr>
                <w:rFonts w:hint="eastAsia" w:ascii="仿宋_GB2312" w:hAnsi="仿宋_GB2312" w:eastAsia="仿宋_GB2312" w:cs="仿宋_GB2312"/>
                <w:b/>
                <w:color w:val="auto"/>
                <w:szCs w:val="21"/>
                <w:highlight w:val="none"/>
                <w:lang w:eastAsia="zh-CN"/>
              </w:rPr>
              <w:t>、</w:t>
            </w:r>
            <w:r>
              <w:rPr>
                <w:rFonts w:hint="eastAsia" w:ascii="仿宋_GB2312" w:hAnsi="仿宋_GB2312" w:eastAsia="仿宋_GB2312" w:cs="仿宋_GB2312"/>
                <w:b/>
                <w:color w:val="auto"/>
                <w:szCs w:val="21"/>
                <w:highlight w:val="none"/>
                <w:lang w:val="en-US" w:eastAsia="zh-CN"/>
              </w:rPr>
              <w:t>项目团队</w:t>
            </w:r>
            <w:r>
              <w:rPr>
                <w:rFonts w:hint="eastAsia" w:ascii="仿宋_GB2312" w:hAnsi="仿宋_GB2312" w:eastAsia="仿宋_GB2312" w:cs="仿宋_GB2312"/>
                <w:b/>
                <w:color w:val="auto"/>
                <w:szCs w:val="21"/>
                <w:highlight w:val="none"/>
              </w:rPr>
              <w:t>除外）；</w:t>
            </w:r>
          </w:p>
          <w:p w14:paraId="6BC1E005">
            <w:pPr>
              <w:widowControl w:val="0"/>
              <w:adjustRightInd w:val="0"/>
              <w:spacing w:after="0" w:line="360" w:lineRule="auto"/>
              <w:ind w:firstLine="422" w:firstLineChars="200"/>
              <w:rPr>
                <w:rFonts w:hint="eastAsia" w:ascii="仿宋_GB2312" w:hAnsi="仿宋_GB2312" w:eastAsia="仿宋_GB2312" w:cs="仿宋_GB2312"/>
                <w:b w:val="0"/>
                <w:bCs/>
                <w:color w:val="auto"/>
                <w:szCs w:val="21"/>
                <w:highlight w:val="none"/>
                <w:lang w:val="en-US" w:eastAsia="zh-CN"/>
              </w:rPr>
            </w:pPr>
            <w:r>
              <w:rPr>
                <w:rFonts w:hint="eastAsia" w:ascii="仿宋_GB2312" w:hAnsi="仿宋_GB2312" w:eastAsia="仿宋_GB2312" w:cs="仿宋_GB2312"/>
                <w:b/>
                <w:color w:val="auto"/>
                <w:szCs w:val="21"/>
                <w:highlight w:val="none"/>
              </w:rPr>
              <w:t>评审标准：</w:t>
            </w:r>
            <w:r>
              <w:rPr>
                <w:rFonts w:hint="eastAsia" w:ascii="仿宋_GB2312" w:hAnsi="仿宋_GB2312" w:eastAsia="仿宋_GB2312" w:cs="仿宋_GB2312"/>
                <w:b w:val="0"/>
                <w:bCs/>
                <w:color w:val="auto"/>
                <w:szCs w:val="21"/>
                <w:highlight w:val="none"/>
                <w:lang w:val="en-US" w:eastAsia="zh-CN"/>
              </w:rPr>
              <w:t>拟派本项目的技术团队，具有高级网络信息安全工程师证书、通信类</w:t>
            </w:r>
            <w:r>
              <w:rPr>
                <w:rFonts w:hint="eastAsia" w:ascii="仿宋_GB2312" w:hAnsi="仿宋_GB2312" w:eastAsia="仿宋_GB2312" w:cs="仿宋_GB2312"/>
                <w:b w:val="0"/>
                <w:bCs/>
                <w:color w:val="auto"/>
                <w:szCs w:val="21"/>
                <w:highlight w:val="none"/>
              </w:rPr>
              <w:t>高</w:t>
            </w:r>
            <w:r>
              <w:rPr>
                <w:rFonts w:hint="eastAsia" w:ascii="仿宋_GB2312" w:hAnsi="仿宋_GB2312" w:eastAsia="仿宋_GB2312" w:cs="仿宋_GB2312"/>
                <w:b w:val="0"/>
                <w:bCs/>
                <w:color w:val="auto"/>
                <w:szCs w:val="21"/>
                <w:highlight w:val="none"/>
                <w:lang w:eastAsia="zh-CN"/>
              </w:rPr>
              <w:t>级</w:t>
            </w:r>
            <w:r>
              <w:rPr>
                <w:rFonts w:hint="eastAsia" w:ascii="仿宋_GB2312" w:hAnsi="仿宋_GB2312" w:eastAsia="仿宋_GB2312" w:cs="仿宋_GB2312"/>
                <w:b w:val="0"/>
                <w:bCs/>
                <w:color w:val="auto"/>
                <w:szCs w:val="21"/>
                <w:highlight w:val="none"/>
                <w:lang w:val="en-US" w:eastAsia="zh-CN"/>
              </w:rPr>
              <w:t>职称证书其中一个证书的，</w:t>
            </w:r>
            <w:r>
              <w:rPr>
                <w:rFonts w:hint="eastAsia" w:ascii="仿宋_GB2312" w:hAnsi="仿宋_GB2312" w:eastAsia="仿宋_GB2312" w:cs="仿宋_GB2312"/>
                <w:b w:val="0"/>
                <w:bCs/>
                <w:color w:val="auto"/>
                <w:szCs w:val="21"/>
                <w:highlight w:val="none"/>
                <w:lang w:val="en-US" w:eastAsia="en-US"/>
              </w:rPr>
              <w:t>每提供1人得1分</w:t>
            </w:r>
            <w:r>
              <w:rPr>
                <w:rFonts w:hint="eastAsia" w:ascii="仿宋_GB2312" w:hAnsi="仿宋_GB2312" w:eastAsia="仿宋_GB2312" w:cs="仿宋_GB2312"/>
                <w:b w:val="0"/>
                <w:bCs/>
                <w:color w:val="auto"/>
                <w:szCs w:val="21"/>
                <w:highlight w:val="none"/>
                <w:lang w:val="en-US" w:eastAsia="zh-CN"/>
              </w:rPr>
              <w:t>，总分最多得2分，不具有不得分，同一人持多证书的，不兼得分。</w:t>
            </w:r>
          </w:p>
          <w:p w14:paraId="1190C799">
            <w:pPr>
              <w:widowControl w:val="0"/>
              <w:adjustRightInd w:val="0"/>
              <w:spacing w:after="0" w:line="360" w:lineRule="auto"/>
              <w:ind w:firstLine="422" w:firstLineChars="200"/>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注：提供上述人员身份证和有效证书复印件、劳动合同复印件及开标前6个月内任意1个月投标人为其</w:t>
            </w:r>
            <w:r>
              <w:rPr>
                <w:rFonts w:hint="eastAsia" w:ascii="仿宋_GB2312" w:hAnsi="仿宋_GB2312" w:eastAsia="仿宋_GB2312" w:cs="仿宋_GB2312"/>
                <w:b/>
                <w:color w:val="auto"/>
                <w:szCs w:val="21"/>
                <w:highlight w:val="none"/>
                <w:lang w:val="en-US" w:eastAsia="zh-CN"/>
              </w:rPr>
              <w:t>缴纳的社保证明</w:t>
            </w:r>
            <w:r>
              <w:rPr>
                <w:rFonts w:hint="eastAsia" w:ascii="仿宋_GB2312" w:hAnsi="仿宋_GB2312" w:eastAsia="仿宋_GB2312" w:cs="仿宋_GB2312"/>
                <w:b/>
                <w:color w:val="auto"/>
                <w:szCs w:val="21"/>
                <w:highlight w:val="none"/>
              </w:rPr>
              <w:t>复印件并加盖投标人公章，否则不得分。</w:t>
            </w:r>
          </w:p>
        </w:tc>
        <w:tc>
          <w:tcPr>
            <w:tcW w:w="946" w:type="dxa"/>
            <w:tcBorders>
              <w:top w:val="single" w:color="auto" w:sz="4" w:space="0"/>
              <w:left w:val="single" w:color="auto" w:sz="4" w:space="0"/>
              <w:bottom w:val="single" w:color="auto" w:sz="4" w:space="0"/>
              <w:right w:val="single" w:color="auto" w:sz="4" w:space="0"/>
            </w:tcBorders>
            <w:vAlign w:val="center"/>
          </w:tcPr>
          <w:p w14:paraId="460FDBB0">
            <w:pPr>
              <w:pStyle w:val="33"/>
              <w:adjustRightInd w:val="0"/>
              <w:spacing w:before="0" w:beforeAutospacing="0" w:after="0" w:afterAutospacing="0" w:line="360" w:lineRule="auto"/>
              <w:jc w:val="center"/>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2</w:t>
            </w:r>
          </w:p>
        </w:tc>
      </w:tr>
      <w:tr w14:paraId="78E4F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75" w:type="dxa"/>
            <w:vMerge w:val="continue"/>
            <w:tcBorders>
              <w:left w:val="single" w:color="auto" w:sz="4" w:space="0"/>
              <w:right w:val="single" w:color="auto" w:sz="4" w:space="0"/>
            </w:tcBorders>
            <w:vAlign w:val="center"/>
          </w:tcPr>
          <w:p w14:paraId="04AA5ED2">
            <w:pPr>
              <w:adjustRightInd w:val="0"/>
              <w:spacing w:line="360" w:lineRule="auto"/>
              <w:jc w:val="center"/>
              <w:rPr>
                <w:rFonts w:ascii="仿宋_GB2312" w:hAnsi="仿宋_GB2312" w:eastAsia="仿宋_GB2312" w:cs="仿宋_GB2312"/>
                <w:color w:val="auto"/>
                <w:szCs w:val="21"/>
                <w:highlight w:val="none"/>
              </w:rPr>
            </w:pPr>
          </w:p>
        </w:tc>
        <w:tc>
          <w:tcPr>
            <w:tcW w:w="1281" w:type="dxa"/>
            <w:tcBorders>
              <w:top w:val="single" w:color="auto" w:sz="4" w:space="0"/>
              <w:left w:val="single" w:color="auto" w:sz="4" w:space="0"/>
              <w:bottom w:val="single" w:color="auto" w:sz="4" w:space="0"/>
              <w:right w:val="single" w:color="auto" w:sz="4" w:space="0"/>
            </w:tcBorders>
            <w:vAlign w:val="center"/>
          </w:tcPr>
          <w:p w14:paraId="78AF7D13">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项目团队</w:t>
            </w:r>
          </w:p>
        </w:tc>
        <w:tc>
          <w:tcPr>
            <w:tcW w:w="5472" w:type="dxa"/>
            <w:tcBorders>
              <w:top w:val="single" w:color="auto" w:sz="4" w:space="0"/>
              <w:left w:val="single" w:color="auto" w:sz="4" w:space="0"/>
              <w:bottom w:val="single" w:color="auto" w:sz="4" w:space="0"/>
              <w:right w:val="single" w:color="auto" w:sz="4" w:space="0"/>
            </w:tcBorders>
            <w:vAlign w:val="center"/>
          </w:tcPr>
          <w:p w14:paraId="7F5E2CD2">
            <w:pPr>
              <w:widowControl w:val="0"/>
              <w:adjustRightInd w:val="0"/>
              <w:spacing w:after="0" w:line="360" w:lineRule="auto"/>
              <w:ind w:firstLine="422" w:firstLineChars="200"/>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评审内容：项目团队（项目经理</w:t>
            </w:r>
            <w:r>
              <w:rPr>
                <w:rFonts w:hint="eastAsia" w:ascii="仿宋_GB2312" w:hAnsi="仿宋_GB2312" w:eastAsia="仿宋_GB2312" w:cs="仿宋_GB2312"/>
                <w:b/>
                <w:bCs/>
                <w:color w:val="auto"/>
                <w:szCs w:val="21"/>
                <w:highlight w:val="none"/>
                <w:lang w:eastAsia="zh-CN"/>
              </w:rPr>
              <w:t>、技术</w:t>
            </w:r>
            <w:r>
              <w:rPr>
                <w:rFonts w:hint="eastAsia" w:ascii="仿宋_GB2312" w:hAnsi="仿宋_GB2312" w:eastAsia="仿宋_GB2312" w:cs="仿宋_GB2312"/>
                <w:b/>
                <w:bCs/>
                <w:color w:val="auto"/>
                <w:szCs w:val="21"/>
                <w:highlight w:val="none"/>
                <w:lang w:val="en-US" w:eastAsia="zh-CN"/>
              </w:rPr>
              <w:t>团队</w:t>
            </w:r>
            <w:r>
              <w:rPr>
                <w:rFonts w:hint="eastAsia" w:ascii="仿宋_GB2312" w:hAnsi="仿宋_GB2312" w:eastAsia="仿宋_GB2312" w:cs="仿宋_GB2312"/>
                <w:b/>
                <w:bCs/>
                <w:color w:val="auto"/>
                <w:szCs w:val="21"/>
                <w:highlight w:val="none"/>
              </w:rPr>
              <w:t>除外）；</w:t>
            </w:r>
          </w:p>
          <w:p w14:paraId="470BC8C2">
            <w:pPr>
              <w:widowControl w:val="0"/>
              <w:adjustRightInd w:val="0"/>
              <w:spacing w:after="0" w:line="360" w:lineRule="auto"/>
              <w:ind w:firstLine="422" w:firstLineChars="200"/>
              <w:rPr>
                <w:rFonts w:hint="eastAsia" w:ascii="仿宋_GB2312" w:hAnsi="仿宋_GB2312" w:eastAsia="仿宋_GB2312" w:cs="仿宋_GB2312"/>
                <w:b/>
                <w:bCs/>
                <w:color w:val="auto"/>
                <w:szCs w:val="21"/>
                <w:highlight w:val="none"/>
                <w:lang w:val="en-US" w:eastAsia="zh-CN"/>
              </w:rPr>
            </w:pPr>
            <w:r>
              <w:rPr>
                <w:rFonts w:hint="eastAsia" w:ascii="仿宋_GB2312" w:hAnsi="仿宋_GB2312" w:eastAsia="仿宋_GB2312" w:cs="仿宋_GB2312"/>
                <w:b/>
                <w:bCs/>
                <w:color w:val="auto"/>
                <w:szCs w:val="21"/>
                <w:highlight w:val="none"/>
              </w:rPr>
              <w:t>评审标准：项目组成员具有</w:t>
            </w:r>
            <w:r>
              <w:rPr>
                <w:rFonts w:hint="eastAsia" w:ascii="仿宋_GB2312" w:hAnsi="仿宋_GB2312" w:eastAsia="仿宋_GB2312" w:cs="仿宋_GB2312"/>
                <w:b/>
                <w:bCs/>
                <w:color w:val="auto"/>
                <w:szCs w:val="21"/>
                <w:highlight w:val="none"/>
                <w:lang w:val="en-US" w:eastAsia="zh-CN"/>
              </w:rPr>
              <w:t>以下证书</w:t>
            </w:r>
          </w:p>
          <w:p w14:paraId="5BCC0F11">
            <w:pPr>
              <w:widowControl w:val="0"/>
              <w:adjustRightInd w:val="0"/>
              <w:spacing w:after="0" w:line="360" w:lineRule="auto"/>
              <w:ind w:firstLine="420" w:firstLineChars="200"/>
              <w:rPr>
                <w:rFonts w:hint="eastAsia" w:ascii="仿宋_GB2312" w:hAnsi="仿宋_GB2312" w:eastAsia="仿宋_GB2312" w:cs="仿宋_GB2312"/>
                <w:b w:val="0"/>
                <w:bCs w:val="0"/>
                <w:color w:val="auto"/>
                <w:szCs w:val="21"/>
                <w:highlight w:val="none"/>
                <w:lang w:val="en-US" w:eastAsia="zh-CN"/>
              </w:rPr>
            </w:pPr>
            <w:r>
              <w:rPr>
                <w:rFonts w:hint="eastAsia" w:ascii="仿宋_GB2312" w:hAnsi="仿宋_GB2312" w:eastAsia="仿宋_GB2312" w:cs="仿宋_GB2312"/>
                <w:b w:val="0"/>
                <w:bCs w:val="0"/>
                <w:color w:val="auto"/>
                <w:szCs w:val="21"/>
                <w:highlight w:val="none"/>
                <w:lang w:val="en-US" w:eastAsia="zh-CN"/>
              </w:rPr>
              <w:t>1.电工作业特种作业操作证：应急管理部门颁发、有效期内、可官网核验的低压/高压电工特种作业操作证。</w:t>
            </w:r>
          </w:p>
          <w:p w14:paraId="6B653DF7">
            <w:pPr>
              <w:widowControl w:val="0"/>
              <w:adjustRightInd w:val="0"/>
              <w:spacing w:after="0" w:line="360" w:lineRule="auto"/>
              <w:ind w:firstLine="420" w:firstLineChars="200"/>
              <w:rPr>
                <w:rFonts w:hint="eastAsia" w:ascii="仿宋_GB2312" w:hAnsi="仿宋_GB2312" w:eastAsia="仿宋_GB2312" w:cs="仿宋_GB2312"/>
                <w:b w:val="0"/>
                <w:bCs w:val="0"/>
                <w:color w:val="auto"/>
                <w:szCs w:val="21"/>
                <w:highlight w:val="none"/>
                <w:lang w:eastAsia="zh-CN"/>
              </w:rPr>
            </w:pPr>
            <w:r>
              <w:rPr>
                <w:rFonts w:hint="eastAsia" w:ascii="仿宋_GB2312" w:hAnsi="仿宋_GB2312" w:eastAsia="仿宋_GB2312" w:cs="仿宋_GB2312"/>
                <w:b w:val="0"/>
                <w:bCs w:val="0"/>
                <w:color w:val="auto"/>
                <w:szCs w:val="21"/>
                <w:highlight w:val="none"/>
                <w:lang w:val="en-US" w:eastAsia="zh-CN"/>
              </w:rPr>
              <w:t>2.</w:t>
            </w:r>
            <w:r>
              <w:rPr>
                <w:rFonts w:hint="eastAsia" w:ascii="仿宋_GB2312" w:hAnsi="仿宋_GB2312" w:eastAsia="仿宋_GB2312" w:cs="仿宋_GB2312"/>
                <w:b w:val="0"/>
                <w:bCs w:val="0"/>
                <w:color w:val="auto"/>
                <w:szCs w:val="21"/>
                <w:highlight w:val="none"/>
              </w:rPr>
              <w:t>安全员证书</w:t>
            </w:r>
            <w:r>
              <w:rPr>
                <w:rFonts w:hint="eastAsia" w:ascii="仿宋_GB2312" w:hAnsi="仿宋_GB2312" w:eastAsia="仿宋_GB2312" w:cs="仿宋_GB2312"/>
                <w:b w:val="0"/>
                <w:bCs w:val="0"/>
                <w:color w:val="auto"/>
                <w:szCs w:val="21"/>
                <w:highlight w:val="none"/>
                <w:lang w:eastAsia="zh-CN"/>
              </w:rPr>
              <w:t>。</w:t>
            </w:r>
          </w:p>
          <w:p w14:paraId="0A4BF291">
            <w:pPr>
              <w:widowControl w:val="0"/>
              <w:adjustRightInd w:val="0"/>
              <w:spacing w:after="0" w:line="360" w:lineRule="auto"/>
              <w:ind w:firstLine="420" w:firstLineChars="200"/>
              <w:rPr>
                <w:rFonts w:ascii="仿宋_GB2312" w:hAnsi="仿宋_GB2312" w:eastAsia="仿宋_GB2312" w:cs="仿宋_GB2312"/>
                <w:b w:val="0"/>
                <w:bCs w:val="0"/>
                <w:color w:val="auto"/>
                <w:szCs w:val="21"/>
                <w:highlight w:val="none"/>
              </w:rPr>
            </w:pPr>
            <w:r>
              <w:rPr>
                <w:rFonts w:hint="eastAsia" w:ascii="仿宋_GB2312" w:hAnsi="仿宋_GB2312" w:eastAsia="仿宋_GB2312" w:cs="仿宋_GB2312"/>
                <w:b w:val="0"/>
                <w:bCs w:val="0"/>
                <w:color w:val="auto"/>
                <w:szCs w:val="21"/>
                <w:highlight w:val="none"/>
              </w:rPr>
              <w:t>每有1个证书得</w:t>
            </w:r>
            <w:r>
              <w:rPr>
                <w:rFonts w:hint="eastAsia" w:ascii="仿宋_GB2312" w:hAnsi="仿宋_GB2312" w:eastAsia="仿宋_GB2312" w:cs="仿宋_GB2312"/>
                <w:b w:val="0"/>
                <w:bCs w:val="0"/>
                <w:color w:val="auto"/>
                <w:szCs w:val="21"/>
                <w:highlight w:val="none"/>
                <w:lang w:val="en-US" w:eastAsia="zh-CN"/>
              </w:rPr>
              <w:t>2</w:t>
            </w:r>
            <w:r>
              <w:rPr>
                <w:rFonts w:hint="eastAsia" w:ascii="仿宋_GB2312" w:hAnsi="仿宋_GB2312" w:eastAsia="仿宋_GB2312" w:cs="仿宋_GB2312"/>
                <w:b w:val="0"/>
                <w:bCs w:val="0"/>
                <w:color w:val="auto"/>
                <w:szCs w:val="21"/>
                <w:highlight w:val="none"/>
              </w:rPr>
              <w:t>分；同一人员多本证书不兼得分，每人最多计</w:t>
            </w:r>
            <w:r>
              <w:rPr>
                <w:rFonts w:hint="eastAsia" w:ascii="仿宋_GB2312" w:hAnsi="仿宋_GB2312" w:eastAsia="仿宋_GB2312" w:cs="仿宋_GB2312"/>
                <w:b w:val="0"/>
                <w:bCs w:val="0"/>
                <w:color w:val="auto"/>
                <w:szCs w:val="21"/>
                <w:highlight w:val="none"/>
                <w:lang w:val="en-US" w:eastAsia="zh-CN"/>
              </w:rPr>
              <w:t>2</w:t>
            </w:r>
            <w:r>
              <w:rPr>
                <w:rFonts w:hint="eastAsia" w:ascii="仿宋_GB2312" w:hAnsi="仿宋_GB2312" w:eastAsia="仿宋_GB2312" w:cs="仿宋_GB2312"/>
                <w:b w:val="0"/>
                <w:bCs w:val="0"/>
                <w:color w:val="auto"/>
                <w:szCs w:val="21"/>
                <w:highlight w:val="none"/>
              </w:rPr>
              <w:t>分；本项最多得</w:t>
            </w:r>
            <w:r>
              <w:rPr>
                <w:rFonts w:hint="eastAsia" w:ascii="仿宋_GB2312" w:hAnsi="仿宋_GB2312" w:eastAsia="仿宋_GB2312" w:cs="仿宋_GB2312"/>
                <w:b w:val="0"/>
                <w:bCs w:val="0"/>
                <w:color w:val="auto"/>
                <w:szCs w:val="21"/>
                <w:highlight w:val="none"/>
                <w:lang w:val="en-US" w:eastAsia="zh-CN"/>
              </w:rPr>
              <w:t>10</w:t>
            </w:r>
            <w:r>
              <w:rPr>
                <w:rFonts w:hint="eastAsia" w:ascii="仿宋_GB2312" w:hAnsi="仿宋_GB2312" w:eastAsia="仿宋_GB2312" w:cs="仿宋_GB2312"/>
                <w:b w:val="0"/>
                <w:bCs w:val="0"/>
                <w:color w:val="auto"/>
                <w:szCs w:val="21"/>
                <w:highlight w:val="none"/>
              </w:rPr>
              <w:t>分。</w:t>
            </w:r>
          </w:p>
          <w:p w14:paraId="70AECA11">
            <w:pPr>
              <w:widowControl w:val="0"/>
              <w:adjustRightInd w:val="0"/>
              <w:spacing w:after="0" w:line="360" w:lineRule="auto"/>
              <w:ind w:firstLine="422"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注：提供上述人员身份证和有效证书复印件、劳动合同复印件和开标前6个月内任意1个月投标人为其</w:t>
            </w:r>
            <w:r>
              <w:rPr>
                <w:rFonts w:hint="eastAsia" w:ascii="仿宋_GB2312" w:hAnsi="仿宋_GB2312" w:eastAsia="仿宋_GB2312" w:cs="仿宋_GB2312"/>
                <w:b/>
                <w:color w:val="auto"/>
                <w:szCs w:val="21"/>
                <w:highlight w:val="none"/>
                <w:lang w:val="en-US" w:eastAsia="zh-CN"/>
              </w:rPr>
              <w:t>缴纳的社保证明</w:t>
            </w:r>
            <w:r>
              <w:rPr>
                <w:rFonts w:hint="eastAsia" w:ascii="仿宋_GB2312" w:hAnsi="仿宋_GB2312" w:eastAsia="仿宋_GB2312" w:cs="仿宋_GB2312"/>
                <w:b/>
                <w:color w:val="auto"/>
                <w:szCs w:val="21"/>
                <w:highlight w:val="none"/>
              </w:rPr>
              <w:t>复印件并加盖投标人公章，否则不得分。</w:t>
            </w:r>
          </w:p>
        </w:tc>
        <w:tc>
          <w:tcPr>
            <w:tcW w:w="946" w:type="dxa"/>
            <w:tcBorders>
              <w:top w:val="single" w:color="auto" w:sz="4" w:space="0"/>
              <w:left w:val="single" w:color="auto" w:sz="4" w:space="0"/>
              <w:bottom w:val="single" w:color="auto" w:sz="4" w:space="0"/>
              <w:right w:val="single" w:color="auto" w:sz="4" w:space="0"/>
            </w:tcBorders>
            <w:vAlign w:val="center"/>
          </w:tcPr>
          <w:p w14:paraId="7C8AEE4D">
            <w:pPr>
              <w:pStyle w:val="33"/>
              <w:adjustRightInd w:val="0"/>
              <w:spacing w:before="0" w:beforeAutospacing="0" w:after="0" w:afterAutospacing="0" w:line="360" w:lineRule="auto"/>
              <w:jc w:val="center"/>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lang w:val="en-US" w:eastAsia="zh-CN"/>
              </w:rPr>
              <w:t>10</w:t>
            </w:r>
          </w:p>
        </w:tc>
      </w:tr>
      <w:tr w14:paraId="7E8F8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75" w:type="dxa"/>
            <w:tcBorders>
              <w:top w:val="single" w:color="auto" w:sz="4" w:space="0"/>
              <w:left w:val="single" w:color="auto" w:sz="4" w:space="0"/>
              <w:bottom w:val="single" w:color="auto" w:sz="4" w:space="0"/>
              <w:right w:val="single" w:color="auto" w:sz="4" w:space="0"/>
            </w:tcBorders>
            <w:vAlign w:val="center"/>
          </w:tcPr>
          <w:p w14:paraId="0205A9F7">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合  计</w:t>
            </w:r>
          </w:p>
        </w:tc>
        <w:tc>
          <w:tcPr>
            <w:tcW w:w="1281" w:type="dxa"/>
            <w:tcBorders>
              <w:top w:val="single" w:color="auto" w:sz="4" w:space="0"/>
              <w:left w:val="single" w:color="auto" w:sz="4" w:space="0"/>
              <w:bottom w:val="single" w:color="auto" w:sz="4" w:space="0"/>
              <w:right w:val="single" w:color="auto" w:sz="4" w:space="0"/>
            </w:tcBorders>
            <w:vAlign w:val="center"/>
          </w:tcPr>
          <w:p w14:paraId="2E560F05">
            <w:pPr>
              <w:pStyle w:val="33"/>
              <w:adjustRightInd w:val="0"/>
              <w:spacing w:before="0" w:beforeAutospacing="0" w:after="0" w:afterAutospacing="0" w:line="360" w:lineRule="auto"/>
              <w:jc w:val="center"/>
              <w:rPr>
                <w:rFonts w:ascii="仿宋_GB2312" w:hAnsi="仿宋_GB2312" w:eastAsia="仿宋_GB2312" w:cs="仿宋_GB2312"/>
                <w:color w:val="auto"/>
                <w:kern w:val="2"/>
                <w:sz w:val="21"/>
                <w:szCs w:val="21"/>
                <w:highlight w:val="none"/>
              </w:rPr>
            </w:pPr>
            <w:r>
              <w:rPr>
                <w:rFonts w:hint="eastAsia" w:ascii="仿宋_GB2312" w:hAnsi="仿宋_GB2312" w:eastAsia="仿宋_GB2312" w:cs="仿宋_GB2312"/>
                <w:color w:val="auto"/>
                <w:kern w:val="2"/>
                <w:sz w:val="21"/>
                <w:szCs w:val="21"/>
                <w:highlight w:val="none"/>
              </w:rPr>
              <w:t>-</w:t>
            </w:r>
          </w:p>
        </w:tc>
        <w:tc>
          <w:tcPr>
            <w:tcW w:w="5472" w:type="dxa"/>
            <w:tcBorders>
              <w:top w:val="single" w:color="auto" w:sz="4" w:space="0"/>
              <w:left w:val="single" w:color="auto" w:sz="4" w:space="0"/>
              <w:bottom w:val="single" w:color="auto" w:sz="4" w:space="0"/>
              <w:right w:val="single" w:color="auto" w:sz="4" w:space="0"/>
            </w:tcBorders>
            <w:vAlign w:val="center"/>
          </w:tcPr>
          <w:p w14:paraId="368B05B1">
            <w:pPr>
              <w:pStyle w:val="33"/>
              <w:adjustRightInd w:val="0"/>
              <w:spacing w:before="0" w:beforeAutospacing="0" w:after="0" w:afterAutospacing="0" w:line="360" w:lineRule="auto"/>
              <w:jc w:val="center"/>
              <w:rPr>
                <w:rFonts w:hint="eastAsia"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lang w:val="en-US" w:eastAsia="zh-CN"/>
              </w:rPr>
              <w:t>-</w:t>
            </w:r>
          </w:p>
        </w:tc>
        <w:tc>
          <w:tcPr>
            <w:tcW w:w="946" w:type="dxa"/>
            <w:tcBorders>
              <w:top w:val="single" w:color="auto" w:sz="4" w:space="0"/>
              <w:left w:val="single" w:color="auto" w:sz="4" w:space="0"/>
              <w:bottom w:val="single" w:color="auto" w:sz="4" w:space="0"/>
              <w:right w:val="single" w:color="auto" w:sz="4" w:space="0"/>
            </w:tcBorders>
            <w:vAlign w:val="center"/>
          </w:tcPr>
          <w:p w14:paraId="0E661DBD">
            <w:pPr>
              <w:pStyle w:val="33"/>
              <w:adjustRightInd w:val="0"/>
              <w:spacing w:before="0" w:beforeAutospacing="0" w:after="0" w:afterAutospacing="0" w:line="360" w:lineRule="auto"/>
              <w:jc w:val="center"/>
              <w:rPr>
                <w:rFonts w:hint="default" w:ascii="仿宋_GB2312" w:hAnsi="仿宋_GB2312" w:eastAsia="仿宋_GB2312" w:cs="仿宋_GB2312"/>
                <w:color w:val="auto"/>
                <w:kern w:val="2"/>
                <w:sz w:val="21"/>
                <w:szCs w:val="21"/>
                <w:highlight w:val="none"/>
                <w:lang w:val="en-US" w:eastAsia="zh-CN"/>
              </w:rPr>
            </w:pPr>
            <w:r>
              <w:rPr>
                <w:rFonts w:hint="eastAsia" w:ascii="仿宋_GB2312" w:hAnsi="仿宋_GB2312" w:eastAsia="仿宋_GB2312" w:cs="仿宋_GB2312"/>
                <w:color w:val="auto"/>
                <w:kern w:val="2"/>
                <w:sz w:val="21"/>
                <w:szCs w:val="21"/>
                <w:highlight w:val="none"/>
                <w:lang w:val="en-US" w:eastAsia="zh-CN"/>
              </w:rPr>
              <w:t>70</w:t>
            </w:r>
          </w:p>
        </w:tc>
      </w:tr>
    </w:tbl>
    <w:p w14:paraId="62F79475">
      <w:pPr>
        <w:shd w:val="clear" w:color="auto" w:fill="FFFFFF"/>
        <w:spacing w:line="240" w:lineRule="exact"/>
        <w:rPr>
          <w:rFonts w:ascii="Times New Roman" w:hAnsi="Times New Roman" w:eastAsia="仿宋" w:cs="仿宋"/>
          <w:color w:val="auto"/>
          <w:szCs w:val="21"/>
          <w:highlight w:val="none"/>
        </w:rPr>
      </w:pPr>
    </w:p>
    <w:p w14:paraId="4F072CF0">
      <w:pPr>
        <w:adjustRightInd w:val="0"/>
        <w:spacing w:line="360" w:lineRule="auto"/>
        <w:textAlignment w:val="baseline"/>
        <w:rPr>
          <w:rFonts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（二）暗标分册评分标准</w:t>
      </w:r>
    </w:p>
    <w:tbl>
      <w:tblPr>
        <w:tblStyle w:val="36"/>
        <w:tblpPr w:leftFromText="180" w:rightFromText="180" w:vertAnchor="text" w:horzAnchor="margin" w:tblpXSpec="center" w:tblpY="1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276"/>
        <w:gridCol w:w="5528"/>
        <w:gridCol w:w="993"/>
      </w:tblGrid>
      <w:tr w14:paraId="54094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tcBorders>
              <w:top w:val="single" w:color="auto" w:sz="4" w:space="0"/>
              <w:left w:val="single" w:color="auto" w:sz="4" w:space="0"/>
              <w:bottom w:val="single" w:color="auto" w:sz="4" w:space="0"/>
              <w:right w:val="single" w:color="auto" w:sz="4" w:space="0"/>
            </w:tcBorders>
            <w:vAlign w:val="center"/>
          </w:tcPr>
          <w:p w14:paraId="6153C442">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包组编号</w:t>
            </w:r>
          </w:p>
        </w:tc>
        <w:tc>
          <w:tcPr>
            <w:tcW w:w="7797" w:type="dxa"/>
            <w:gridSpan w:val="3"/>
            <w:tcBorders>
              <w:top w:val="single" w:color="auto" w:sz="4" w:space="0"/>
              <w:left w:val="single" w:color="auto" w:sz="4" w:space="0"/>
              <w:bottom w:val="single" w:color="auto" w:sz="4" w:space="0"/>
              <w:right w:val="single" w:color="auto" w:sz="4" w:space="0"/>
            </w:tcBorders>
            <w:vAlign w:val="center"/>
          </w:tcPr>
          <w:p w14:paraId="659D0658">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004</w:t>
            </w:r>
          </w:p>
        </w:tc>
      </w:tr>
      <w:tr w14:paraId="066B1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tcBorders>
              <w:top w:val="single" w:color="auto" w:sz="4" w:space="0"/>
              <w:left w:val="single" w:color="auto" w:sz="4" w:space="0"/>
              <w:bottom w:val="single" w:color="auto" w:sz="4" w:space="0"/>
              <w:right w:val="single" w:color="auto" w:sz="4" w:space="0"/>
            </w:tcBorders>
            <w:vAlign w:val="center"/>
          </w:tcPr>
          <w:p w14:paraId="03E20D04">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w:t>
            </w:r>
          </w:p>
        </w:tc>
        <w:tc>
          <w:tcPr>
            <w:tcW w:w="1276" w:type="dxa"/>
            <w:tcBorders>
              <w:top w:val="single" w:color="auto" w:sz="4" w:space="0"/>
              <w:left w:val="single" w:color="auto" w:sz="4" w:space="0"/>
              <w:bottom w:val="single" w:color="auto" w:sz="4" w:space="0"/>
              <w:right w:val="single" w:color="auto" w:sz="4" w:space="0"/>
            </w:tcBorders>
            <w:vAlign w:val="center"/>
          </w:tcPr>
          <w:p w14:paraId="121A143E">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分项名称</w:t>
            </w:r>
          </w:p>
        </w:tc>
        <w:tc>
          <w:tcPr>
            <w:tcW w:w="5528" w:type="dxa"/>
            <w:tcBorders>
              <w:top w:val="single" w:color="auto" w:sz="4" w:space="0"/>
              <w:left w:val="single" w:color="auto" w:sz="4" w:space="0"/>
              <w:bottom w:val="single" w:color="auto" w:sz="4" w:space="0"/>
              <w:right w:val="single" w:color="auto" w:sz="4" w:space="0"/>
            </w:tcBorders>
            <w:vAlign w:val="center"/>
          </w:tcPr>
          <w:p w14:paraId="0D87546F">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评分标准</w:t>
            </w:r>
          </w:p>
        </w:tc>
        <w:tc>
          <w:tcPr>
            <w:tcW w:w="993" w:type="dxa"/>
            <w:tcBorders>
              <w:top w:val="single" w:color="auto" w:sz="4" w:space="0"/>
              <w:left w:val="single" w:color="auto" w:sz="4" w:space="0"/>
              <w:bottom w:val="single" w:color="auto" w:sz="4" w:space="0"/>
              <w:right w:val="single" w:color="auto" w:sz="4" w:space="0"/>
            </w:tcBorders>
            <w:vAlign w:val="center"/>
          </w:tcPr>
          <w:p w14:paraId="1BBEEBDC">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满分</w:t>
            </w:r>
          </w:p>
        </w:tc>
      </w:tr>
      <w:tr w14:paraId="31556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vMerge w:val="restart"/>
            <w:tcBorders>
              <w:top w:val="single" w:color="auto" w:sz="4" w:space="0"/>
              <w:left w:val="single" w:color="auto" w:sz="4" w:space="0"/>
              <w:right w:val="single" w:color="auto" w:sz="4" w:space="0"/>
            </w:tcBorders>
            <w:vAlign w:val="center"/>
          </w:tcPr>
          <w:p w14:paraId="7D6D74B3">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暗标评审（30分）</w:t>
            </w:r>
          </w:p>
        </w:tc>
        <w:tc>
          <w:tcPr>
            <w:tcW w:w="1276" w:type="dxa"/>
            <w:tcBorders>
              <w:top w:val="single" w:color="auto" w:sz="4" w:space="0"/>
              <w:left w:val="single" w:color="auto" w:sz="4" w:space="0"/>
              <w:bottom w:val="single" w:color="auto" w:sz="4" w:space="0"/>
              <w:right w:val="single" w:color="auto" w:sz="4" w:space="0"/>
            </w:tcBorders>
            <w:vAlign w:val="center"/>
          </w:tcPr>
          <w:p w14:paraId="35DE2579">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建设规划方案</w:t>
            </w:r>
          </w:p>
        </w:tc>
        <w:tc>
          <w:tcPr>
            <w:tcW w:w="5528" w:type="dxa"/>
            <w:tcBorders>
              <w:top w:val="single" w:color="auto" w:sz="4" w:space="0"/>
              <w:left w:val="single" w:color="auto" w:sz="4" w:space="0"/>
              <w:bottom w:val="single" w:color="auto" w:sz="4" w:space="0"/>
              <w:right w:val="single" w:color="auto" w:sz="4" w:space="0"/>
            </w:tcBorders>
            <w:vAlign w:val="center"/>
          </w:tcPr>
          <w:p w14:paraId="265059FE">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投标人根据“</w:t>
            </w:r>
            <w:r>
              <w:rPr>
                <w:rFonts w:hint="eastAsia" w:ascii="仿宋_GB2312" w:hAnsi="仿宋_GB2312" w:eastAsia="仿宋_GB2312" w:cs="仿宋_GB2312"/>
                <w:color w:val="auto"/>
                <w:szCs w:val="21"/>
                <w:highlight w:val="none"/>
                <w:lang w:eastAsia="zh-CN"/>
              </w:rPr>
              <w:t>工矿农牧重点风险源监控监管设备</w:t>
            </w:r>
            <w:r>
              <w:rPr>
                <w:rFonts w:hint="eastAsia" w:ascii="仿宋_GB2312" w:hAnsi="仿宋_GB2312" w:eastAsia="仿宋_GB2312" w:cs="仿宋_GB2312"/>
                <w:color w:val="auto"/>
                <w:szCs w:val="21"/>
                <w:highlight w:val="none"/>
              </w:rPr>
              <w:t>”的服务需求，结合项目实际，针对本项目制定建设规划方案，包括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建设目标、建设思路、整体规划、网络传输服务方案等。</w:t>
            </w:r>
          </w:p>
          <w:p w14:paraId="7399203D">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5476C27D">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2.方案内容存在缺陷的，得4分；</w:t>
            </w:r>
          </w:p>
          <w:p w14:paraId="6B1018D6">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3.方案内容存在不符合项目需求的，或方案中缺少上述项中任意一项内容，得2分；</w:t>
            </w:r>
          </w:p>
          <w:p w14:paraId="6395CB5E">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4.未提供方案，得0分。</w:t>
            </w:r>
          </w:p>
        </w:tc>
        <w:tc>
          <w:tcPr>
            <w:tcW w:w="993" w:type="dxa"/>
            <w:tcBorders>
              <w:top w:val="single" w:color="auto" w:sz="4" w:space="0"/>
              <w:left w:val="single" w:color="auto" w:sz="4" w:space="0"/>
              <w:bottom w:val="single" w:color="auto" w:sz="4" w:space="0"/>
              <w:right w:val="single" w:color="auto" w:sz="4" w:space="0"/>
            </w:tcBorders>
            <w:vAlign w:val="center"/>
          </w:tcPr>
          <w:p w14:paraId="04A7B848">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r>
      <w:tr w14:paraId="320D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vMerge w:val="continue"/>
            <w:tcBorders>
              <w:left w:val="single" w:color="auto" w:sz="4" w:space="0"/>
              <w:right w:val="single" w:color="auto" w:sz="4" w:space="0"/>
            </w:tcBorders>
            <w:vAlign w:val="center"/>
          </w:tcPr>
          <w:p w14:paraId="338C04F6">
            <w:pPr>
              <w:adjustRightInd w:val="0"/>
              <w:spacing w:after="0" w:line="360" w:lineRule="auto"/>
              <w:jc w:val="center"/>
              <w:rPr>
                <w:rFonts w:ascii="仿宋_GB2312" w:hAnsi="仿宋_GB2312" w:eastAsia="仿宋_GB2312" w:cs="仿宋_GB2312"/>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DA727B0">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实施方案</w:t>
            </w:r>
          </w:p>
        </w:tc>
        <w:tc>
          <w:tcPr>
            <w:tcW w:w="5528" w:type="dxa"/>
            <w:tcBorders>
              <w:top w:val="single" w:color="auto" w:sz="4" w:space="0"/>
              <w:left w:val="single" w:color="auto" w:sz="4" w:space="0"/>
              <w:bottom w:val="single" w:color="auto" w:sz="4" w:space="0"/>
              <w:right w:val="single" w:color="auto" w:sz="4" w:space="0"/>
            </w:tcBorders>
            <w:vAlign w:val="center"/>
          </w:tcPr>
          <w:p w14:paraId="30AA4801">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投标人针对“</w:t>
            </w:r>
            <w:r>
              <w:rPr>
                <w:rFonts w:hint="eastAsia" w:ascii="仿宋_GB2312" w:hAnsi="仿宋_GB2312" w:eastAsia="仿宋_GB2312" w:cs="仿宋_GB2312"/>
                <w:color w:val="auto"/>
                <w:szCs w:val="21"/>
                <w:highlight w:val="none"/>
                <w:lang w:eastAsia="zh-CN"/>
              </w:rPr>
              <w:t>工矿农牧重点风险源监控监管设备</w:t>
            </w:r>
            <w:r>
              <w:rPr>
                <w:rFonts w:hint="eastAsia" w:ascii="仿宋_GB2312" w:hAnsi="仿宋_GB2312" w:eastAsia="仿宋_GB2312" w:cs="仿宋_GB2312"/>
                <w:color w:val="auto"/>
                <w:szCs w:val="21"/>
                <w:highlight w:val="none"/>
              </w:rPr>
              <w:t>”需求，制定项目实施方案，内容包括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项目供货方案、设备实施方案、质量管理措施、进度保障措施等。</w:t>
            </w:r>
          </w:p>
          <w:p w14:paraId="0F9929A1">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01DEC21C">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2.方案内容存在缺陷的，得4分；</w:t>
            </w:r>
          </w:p>
          <w:p w14:paraId="59C95DA0">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3.方案内容存在不符合项目需求的，或方案中缺少上述项中任意一项内容，得2分；</w:t>
            </w:r>
          </w:p>
          <w:p w14:paraId="1D199879">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4.未提供方案，得0分。</w:t>
            </w:r>
          </w:p>
        </w:tc>
        <w:tc>
          <w:tcPr>
            <w:tcW w:w="993" w:type="dxa"/>
            <w:tcBorders>
              <w:top w:val="single" w:color="auto" w:sz="4" w:space="0"/>
              <w:left w:val="single" w:color="auto" w:sz="4" w:space="0"/>
              <w:bottom w:val="single" w:color="auto" w:sz="4" w:space="0"/>
              <w:right w:val="single" w:color="auto" w:sz="4" w:space="0"/>
            </w:tcBorders>
            <w:vAlign w:val="center"/>
          </w:tcPr>
          <w:p w14:paraId="79FB2029">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r>
      <w:tr w14:paraId="4D69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4" w:hRule="atLeast"/>
        </w:trPr>
        <w:tc>
          <w:tcPr>
            <w:tcW w:w="1242" w:type="dxa"/>
            <w:vMerge w:val="continue"/>
            <w:tcBorders>
              <w:left w:val="single" w:color="auto" w:sz="4" w:space="0"/>
              <w:right w:val="single" w:color="auto" w:sz="4" w:space="0"/>
            </w:tcBorders>
            <w:vAlign w:val="center"/>
          </w:tcPr>
          <w:p w14:paraId="567174B1">
            <w:pPr>
              <w:adjustRightInd w:val="0"/>
              <w:spacing w:after="0" w:line="360" w:lineRule="auto"/>
              <w:jc w:val="center"/>
              <w:rPr>
                <w:rFonts w:ascii="仿宋_GB2312" w:hAnsi="仿宋_GB2312" w:eastAsia="仿宋_GB2312" w:cs="仿宋_GB2312"/>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9968975">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多点分布联动性方案</w:t>
            </w:r>
          </w:p>
        </w:tc>
        <w:tc>
          <w:tcPr>
            <w:tcW w:w="5528" w:type="dxa"/>
            <w:tcBorders>
              <w:top w:val="single" w:color="auto" w:sz="4" w:space="0"/>
              <w:left w:val="single" w:color="auto" w:sz="4" w:space="0"/>
              <w:bottom w:val="single" w:color="auto" w:sz="4" w:space="0"/>
              <w:right w:val="single" w:color="auto" w:sz="4" w:space="0"/>
            </w:tcBorders>
            <w:vAlign w:val="center"/>
          </w:tcPr>
          <w:p w14:paraId="7F244190">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投标人针对“</w:t>
            </w:r>
            <w:r>
              <w:rPr>
                <w:rFonts w:hint="eastAsia" w:ascii="仿宋_GB2312" w:hAnsi="仿宋_GB2312" w:eastAsia="仿宋_GB2312" w:cs="仿宋_GB2312"/>
                <w:color w:val="auto"/>
                <w:szCs w:val="21"/>
                <w:highlight w:val="none"/>
                <w:lang w:eastAsia="zh-CN"/>
              </w:rPr>
              <w:t>工矿农牧重点风险源监控监管设备</w:t>
            </w:r>
            <w:r>
              <w:rPr>
                <w:rFonts w:hint="eastAsia" w:ascii="仿宋_GB2312" w:hAnsi="仿宋_GB2312" w:eastAsia="仿宋_GB2312" w:cs="仿宋_GB2312"/>
                <w:color w:val="auto"/>
                <w:szCs w:val="21"/>
                <w:highlight w:val="none"/>
              </w:rPr>
              <w:t>”需求，制定多点分布联动性方案，内容包括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分散作业、联动管控、交叉作业协调、信息联动</w:t>
            </w:r>
            <w:r>
              <w:rPr>
                <w:rFonts w:hint="eastAsia" w:ascii="仿宋_GB2312" w:hAnsi="仿宋_GB2312" w:eastAsia="仿宋_GB2312" w:cs="仿宋_GB2312"/>
                <w:color w:val="auto"/>
                <w:szCs w:val="21"/>
                <w:highlight w:val="none"/>
                <w:lang w:eastAsia="zh-CN"/>
              </w:rPr>
              <w:t>、协同应急</w:t>
            </w:r>
            <w:r>
              <w:rPr>
                <w:rFonts w:hint="eastAsia" w:ascii="仿宋_GB2312" w:hAnsi="仿宋_GB2312" w:eastAsia="仿宋_GB2312" w:cs="仿宋_GB2312"/>
                <w:color w:val="auto"/>
                <w:szCs w:val="21"/>
                <w:highlight w:val="none"/>
              </w:rPr>
              <w:t>等。</w:t>
            </w:r>
          </w:p>
          <w:p w14:paraId="2CF43F61">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31302EB3">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2.方案内容存在缺陷的，得4分；</w:t>
            </w:r>
          </w:p>
          <w:p w14:paraId="207C674A">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3.方案内容存在不符合项目需求的，或方案中缺少上述项中任意一项内容，得2分；</w:t>
            </w:r>
          </w:p>
          <w:p w14:paraId="5F9348B0">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4.未提供方案，得0分。</w:t>
            </w:r>
          </w:p>
        </w:tc>
        <w:tc>
          <w:tcPr>
            <w:tcW w:w="993" w:type="dxa"/>
            <w:tcBorders>
              <w:top w:val="single" w:color="auto" w:sz="4" w:space="0"/>
              <w:left w:val="single" w:color="auto" w:sz="4" w:space="0"/>
              <w:bottom w:val="single" w:color="auto" w:sz="4" w:space="0"/>
              <w:right w:val="single" w:color="auto" w:sz="4" w:space="0"/>
            </w:tcBorders>
            <w:vAlign w:val="center"/>
          </w:tcPr>
          <w:p w14:paraId="30587ABB">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r>
      <w:tr w14:paraId="5CA98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vMerge w:val="continue"/>
            <w:tcBorders>
              <w:left w:val="single" w:color="auto" w:sz="4" w:space="0"/>
              <w:right w:val="single" w:color="auto" w:sz="4" w:space="0"/>
            </w:tcBorders>
            <w:vAlign w:val="center"/>
          </w:tcPr>
          <w:p w14:paraId="5379FAB6">
            <w:pPr>
              <w:adjustRightInd w:val="0"/>
              <w:spacing w:after="0" w:line="360" w:lineRule="auto"/>
              <w:jc w:val="center"/>
              <w:rPr>
                <w:rFonts w:ascii="仿宋_GB2312" w:hAnsi="仿宋_GB2312" w:eastAsia="仿宋_GB2312" w:cs="仿宋_GB2312"/>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5F38864B">
            <w:pPr>
              <w:adjustRightInd w:val="0"/>
              <w:spacing w:after="0" w:line="360" w:lineRule="auto"/>
              <w:jc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培训方案</w:t>
            </w:r>
          </w:p>
        </w:tc>
        <w:tc>
          <w:tcPr>
            <w:tcW w:w="5528" w:type="dxa"/>
            <w:tcBorders>
              <w:top w:val="single" w:color="auto" w:sz="4" w:space="0"/>
              <w:left w:val="single" w:color="auto" w:sz="4" w:space="0"/>
              <w:bottom w:val="single" w:color="auto" w:sz="4" w:space="0"/>
              <w:right w:val="single" w:color="auto" w:sz="4" w:space="0"/>
            </w:tcBorders>
            <w:shd w:val="clear" w:color="auto" w:fill="auto"/>
            <w:vAlign w:val="center"/>
          </w:tcPr>
          <w:p w14:paraId="734F570F">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投标人针对本项目制定培训计划方案，内容包括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培训对象、培训内容、培训计划、培训团队等。</w:t>
            </w:r>
          </w:p>
          <w:p w14:paraId="6B8AA798">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2281EEFC">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2.方案内容存在缺陷的，得4分；</w:t>
            </w:r>
          </w:p>
          <w:p w14:paraId="5B5F5D68">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3.方案内容存在不符合项目需求的，或方案中缺少上述项中任意一项内容，得2分；</w:t>
            </w:r>
          </w:p>
          <w:p w14:paraId="03542BFF">
            <w:pPr>
              <w:adjustRightInd w:val="0"/>
              <w:spacing w:after="0" w:line="360" w:lineRule="auto"/>
              <w:ind w:firstLine="420" w:firstLineChars="200"/>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4.未提供方案，得0分。</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14:paraId="7C66FFC4">
            <w:pPr>
              <w:adjustRightInd w:val="0"/>
              <w:spacing w:after="0" w:line="360" w:lineRule="auto"/>
              <w:jc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6</w:t>
            </w:r>
          </w:p>
        </w:tc>
      </w:tr>
      <w:tr w14:paraId="62A61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vMerge w:val="continue"/>
            <w:tcBorders>
              <w:left w:val="single" w:color="auto" w:sz="4" w:space="0"/>
              <w:right w:val="single" w:color="auto" w:sz="4" w:space="0"/>
            </w:tcBorders>
            <w:vAlign w:val="center"/>
          </w:tcPr>
          <w:p w14:paraId="2B7126E3">
            <w:pPr>
              <w:adjustRightInd w:val="0"/>
              <w:spacing w:after="0" w:line="360" w:lineRule="auto"/>
              <w:jc w:val="center"/>
              <w:rPr>
                <w:rFonts w:ascii="仿宋_GB2312" w:hAnsi="仿宋_GB2312" w:eastAsia="仿宋_GB2312" w:cs="仿宋_GB2312"/>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993F003">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售后服务方案</w:t>
            </w:r>
          </w:p>
        </w:tc>
        <w:tc>
          <w:tcPr>
            <w:tcW w:w="5528" w:type="dxa"/>
            <w:tcBorders>
              <w:top w:val="single" w:color="auto" w:sz="4" w:space="0"/>
              <w:left w:val="single" w:color="auto" w:sz="4" w:space="0"/>
              <w:bottom w:val="single" w:color="auto" w:sz="4" w:space="0"/>
              <w:right w:val="single" w:color="auto" w:sz="4" w:space="0"/>
            </w:tcBorders>
            <w:vAlign w:val="center"/>
          </w:tcPr>
          <w:p w14:paraId="0B6B590B">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投标人针对“</w:t>
            </w:r>
            <w:r>
              <w:rPr>
                <w:rFonts w:hint="eastAsia" w:ascii="仿宋_GB2312" w:hAnsi="仿宋_GB2312" w:eastAsia="仿宋_GB2312" w:cs="仿宋_GB2312"/>
                <w:color w:val="auto"/>
                <w:szCs w:val="21"/>
                <w:highlight w:val="none"/>
                <w:lang w:eastAsia="zh-CN"/>
              </w:rPr>
              <w:t>工矿农牧重点风险源监控监管设备</w:t>
            </w:r>
            <w:r>
              <w:rPr>
                <w:rFonts w:hint="eastAsia" w:ascii="仿宋_GB2312" w:hAnsi="仿宋_GB2312" w:eastAsia="仿宋_GB2312" w:cs="仿宋_GB2312"/>
                <w:color w:val="auto"/>
                <w:szCs w:val="21"/>
                <w:highlight w:val="none"/>
              </w:rPr>
              <w:t>”需求，制定售后服务方案，内容包括</w:t>
            </w:r>
            <w:r>
              <w:rPr>
                <w:rFonts w:hint="eastAsia" w:ascii="仿宋_GB2312" w:hAnsi="仿宋_GB2312" w:eastAsia="仿宋_GB2312" w:cs="仿宋_GB2312"/>
                <w:color w:val="auto"/>
                <w:szCs w:val="21"/>
                <w:highlight w:val="none"/>
                <w:lang w:val="en-US" w:eastAsia="zh-CN"/>
              </w:rPr>
              <w:t>但不限于</w:t>
            </w:r>
            <w:r>
              <w:rPr>
                <w:rFonts w:hint="eastAsia" w:ascii="仿宋_GB2312" w:hAnsi="仿宋_GB2312" w:eastAsia="仿宋_GB2312" w:cs="仿宋_GB2312"/>
                <w:color w:val="auto"/>
                <w:szCs w:val="21"/>
                <w:highlight w:val="none"/>
              </w:rPr>
              <w:t>售后保障体系、服务响应机制、问题处理流程</w:t>
            </w:r>
            <w:r>
              <w:rPr>
                <w:rFonts w:hint="eastAsia" w:ascii="仿宋_GB2312" w:hAnsi="仿宋_GB2312" w:eastAsia="仿宋_GB2312" w:cs="仿宋_GB2312"/>
                <w:color w:val="auto"/>
                <w:szCs w:val="21"/>
                <w:highlight w:val="none"/>
                <w:lang w:val="en-US" w:eastAsia="zh-CN"/>
              </w:rPr>
              <w:t>等</w:t>
            </w:r>
            <w:r>
              <w:rPr>
                <w:rFonts w:hint="eastAsia" w:ascii="仿宋_GB2312" w:hAnsi="仿宋_GB2312" w:eastAsia="仿宋_GB2312" w:cs="仿宋_GB2312"/>
                <w:color w:val="auto"/>
                <w:szCs w:val="21"/>
                <w:highlight w:val="none"/>
              </w:rPr>
              <w:t>。</w:t>
            </w:r>
          </w:p>
          <w:p w14:paraId="7FA3D216">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1.提供符合采购需求的有效方案，无缺陷，得6分；</w:t>
            </w:r>
          </w:p>
          <w:p w14:paraId="7DD431D5">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2.方案内容存在缺陷的，得4分；</w:t>
            </w:r>
          </w:p>
          <w:p w14:paraId="6E01014E">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3.方案内容存在不符合项目需求的，或方案中缺少上述项中任意一项内容，得2分；</w:t>
            </w:r>
          </w:p>
          <w:p w14:paraId="30261541">
            <w:pPr>
              <w:adjustRightInd w:val="0"/>
              <w:spacing w:after="0"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4.未提供方案，得0分。</w:t>
            </w:r>
          </w:p>
        </w:tc>
        <w:tc>
          <w:tcPr>
            <w:tcW w:w="993" w:type="dxa"/>
            <w:tcBorders>
              <w:top w:val="single" w:color="auto" w:sz="4" w:space="0"/>
              <w:left w:val="single" w:color="auto" w:sz="4" w:space="0"/>
              <w:bottom w:val="single" w:color="auto" w:sz="4" w:space="0"/>
              <w:right w:val="single" w:color="auto" w:sz="4" w:space="0"/>
            </w:tcBorders>
            <w:vAlign w:val="center"/>
          </w:tcPr>
          <w:p w14:paraId="400A3528">
            <w:pPr>
              <w:adjustRightInd w:val="0"/>
              <w:spacing w:after="0" w:line="360" w:lineRule="auto"/>
              <w:jc w:val="center"/>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lang w:val="en-US" w:eastAsia="zh-CN"/>
              </w:rPr>
              <w:t>6</w:t>
            </w:r>
          </w:p>
        </w:tc>
      </w:tr>
      <w:tr w14:paraId="5766A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tcBorders>
              <w:top w:val="single" w:color="auto" w:sz="4" w:space="0"/>
              <w:left w:val="single" w:color="auto" w:sz="4" w:space="0"/>
              <w:bottom w:val="single" w:color="auto" w:sz="4" w:space="0"/>
              <w:right w:val="single" w:color="auto" w:sz="4" w:space="0"/>
            </w:tcBorders>
            <w:vAlign w:val="center"/>
          </w:tcPr>
          <w:p w14:paraId="17FA50C4">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合  计</w:t>
            </w:r>
          </w:p>
        </w:tc>
        <w:tc>
          <w:tcPr>
            <w:tcW w:w="1276" w:type="dxa"/>
            <w:tcBorders>
              <w:top w:val="single" w:color="auto" w:sz="4" w:space="0"/>
              <w:left w:val="single" w:color="auto" w:sz="4" w:space="0"/>
              <w:bottom w:val="single" w:color="auto" w:sz="4" w:space="0"/>
              <w:right w:val="single" w:color="auto" w:sz="4" w:space="0"/>
            </w:tcBorders>
            <w:vAlign w:val="center"/>
          </w:tcPr>
          <w:p w14:paraId="78F92CF1">
            <w:pPr>
              <w:adjustRightInd w:val="0"/>
              <w:spacing w:after="0" w:line="360" w:lineRule="auto"/>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p>
        </w:tc>
        <w:tc>
          <w:tcPr>
            <w:tcW w:w="5528" w:type="dxa"/>
            <w:tcBorders>
              <w:top w:val="single" w:color="auto" w:sz="4" w:space="0"/>
              <w:left w:val="single" w:color="auto" w:sz="4" w:space="0"/>
              <w:bottom w:val="single" w:color="auto" w:sz="4" w:space="0"/>
              <w:right w:val="single" w:color="auto" w:sz="4" w:space="0"/>
            </w:tcBorders>
            <w:vAlign w:val="center"/>
          </w:tcPr>
          <w:p w14:paraId="0A3E0D2B">
            <w:pPr>
              <w:adjustRightInd w:val="0"/>
              <w:spacing w:after="0" w:line="360" w:lineRule="auto"/>
              <w:jc w:val="center"/>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w:t>
            </w:r>
          </w:p>
        </w:tc>
        <w:tc>
          <w:tcPr>
            <w:tcW w:w="993" w:type="dxa"/>
            <w:tcBorders>
              <w:top w:val="single" w:color="auto" w:sz="4" w:space="0"/>
              <w:left w:val="single" w:color="auto" w:sz="4" w:space="0"/>
              <w:bottom w:val="single" w:color="auto" w:sz="4" w:space="0"/>
              <w:right w:val="single" w:color="auto" w:sz="4" w:space="0"/>
            </w:tcBorders>
            <w:vAlign w:val="center"/>
          </w:tcPr>
          <w:p w14:paraId="098BE897">
            <w:pPr>
              <w:adjustRightInd w:val="0"/>
              <w:spacing w:after="0" w:line="360" w:lineRule="auto"/>
              <w:jc w:val="center"/>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30</w:t>
            </w:r>
          </w:p>
        </w:tc>
      </w:tr>
    </w:tbl>
    <w:p w14:paraId="4DB8106D">
      <w:pPr>
        <w:adjustRightInd w:val="0"/>
        <w:spacing w:line="500" w:lineRule="exact"/>
        <w:ind w:firstLine="422" w:firstLineChars="200"/>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注：1.缺陷指对项目需求理解存在偏差、存在相互矛盾内容、未针对本项目编写等任意一种情形。</w:t>
      </w:r>
    </w:p>
    <w:p w14:paraId="0AADCC1E">
      <w:pPr>
        <w:adjustRightInd w:val="0"/>
        <w:spacing w:line="500" w:lineRule="exact"/>
        <w:ind w:firstLine="422" w:firstLineChars="200"/>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2.不符合项目需求是指存在与本项目执行无关的内容、存在相关内容在实际操作中不能运用、使用的工作方法、标准、依据、流程等有错误影响方案有效性等任意一种情形。</w:t>
      </w:r>
    </w:p>
    <w:p w14:paraId="1DB7A4B0">
      <w:pPr>
        <w:pStyle w:val="25"/>
        <w:rPr>
          <w:rFonts w:hint="default" w:ascii="仿宋_GB2312" w:hAnsi="仿宋_GB2312" w:eastAsia="仿宋_GB2312" w:cs="仿宋_GB2312"/>
          <w:b/>
          <w:bCs/>
          <w:color w:val="auto"/>
          <w:sz w:val="21"/>
          <w:szCs w:val="21"/>
          <w:highlight w:val="none"/>
          <w:lang w:val="en-US" w:eastAsia="zh-CN" w:bidi="ar-SA"/>
        </w:rPr>
      </w:pPr>
      <w:r>
        <w:rPr>
          <w:rFonts w:hint="default" w:ascii="仿宋_GB2312" w:hAnsi="仿宋_GB2312" w:eastAsia="仿宋_GB2312" w:cs="仿宋_GB2312"/>
          <w:b/>
          <w:bCs/>
          <w:color w:val="auto"/>
          <w:sz w:val="21"/>
          <w:szCs w:val="21"/>
          <w:highlight w:val="none"/>
          <w:lang w:val="en-US" w:eastAsia="zh-CN" w:bidi="ar-SA"/>
        </w:rPr>
        <w:t>3.001包-004包兼投的投标人拟派的项目经理、技术负责人（如有）、技术团队（如有）、项目团队人员全员均不可重复投标，重复人员所在包组该项均不得分。</w:t>
      </w:r>
    </w:p>
    <w:p w14:paraId="072EF341">
      <w:pPr>
        <w:rPr>
          <w:color w:val="auto"/>
          <w:highlight w:val="none"/>
        </w:rPr>
      </w:pPr>
      <w:r>
        <w:rPr>
          <w:color w:val="auto"/>
          <w:highlight w:val="none"/>
        </w:rPr>
        <w:br w:type="page"/>
      </w:r>
    </w:p>
    <w:p w14:paraId="4298C26B">
      <w:pPr>
        <w:rPr>
          <w:color w:val="auto"/>
          <w:highlight w:val="none"/>
        </w:rPr>
        <w:sectPr>
          <w:pgSz w:w="11906" w:h="16838"/>
          <w:pgMar w:top="1440" w:right="1803" w:bottom="1440" w:left="1803" w:header="720" w:footer="720" w:gutter="0"/>
          <w:pgNumType w:fmt="decimal"/>
          <w:cols w:space="720" w:num="1"/>
        </w:sectPr>
      </w:pPr>
    </w:p>
    <w:p w14:paraId="213DEDF5">
      <w:pPr>
        <w:pStyle w:val="4"/>
        <w:bidi w:val="0"/>
        <w:rPr>
          <w:rFonts w:hint="eastAsia" w:ascii="仿宋_GB2312" w:hAnsi="仿宋_GB2312" w:eastAsia="仿宋_GB2312" w:cs="仿宋_GB2312"/>
          <w:b/>
          <w:bCs/>
          <w:color w:val="auto"/>
          <w:sz w:val="21"/>
          <w:szCs w:val="21"/>
          <w:highlight w:val="none"/>
          <w:lang w:val="en-US" w:eastAsia="zh-CN"/>
        </w:rPr>
      </w:pPr>
      <w:r>
        <w:rPr>
          <w:rFonts w:hint="eastAsia" w:ascii="仿宋_GB2312" w:hAnsi="仿宋_GB2312" w:eastAsia="仿宋_GB2312" w:cs="仿宋_GB2312"/>
          <w:b/>
          <w:bCs/>
          <w:color w:val="auto"/>
          <w:sz w:val="21"/>
          <w:szCs w:val="21"/>
          <w:highlight w:val="none"/>
          <w:lang w:val="en-US" w:eastAsia="zh-CN"/>
        </w:rPr>
        <w:t>（五）加分项评分标准</w:t>
      </w:r>
    </w:p>
    <w:tbl>
      <w:tblPr>
        <w:tblStyle w:val="36"/>
        <w:tblW w:w="891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58"/>
        <w:gridCol w:w="7759"/>
      </w:tblGrid>
      <w:tr w14:paraId="2F250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93" w:hRule="atLeast"/>
          <w:jc w:val="center"/>
        </w:trPr>
        <w:tc>
          <w:tcPr>
            <w:tcW w:w="1158" w:type="dxa"/>
            <w:noWrap w:val="0"/>
            <w:vAlign w:val="center"/>
          </w:tcPr>
          <w:p w14:paraId="01429ECF">
            <w:pPr>
              <w:spacing w:before="0" w:after="0" w:line="346" w:lineRule="exact"/>
              <w:jc w:val="center"/>
              <w:rPr>
                <w:color w:val="auto"/>
                <w:highlight w:val="none"/>
              </w:rPr>
            </w:pPr>
            <w:r>
              <w:rPr>
                <w:rFonts w:ascii="仿宋_GB2312" w:hAnsi="仿宋_GB2312" w:eastAsia="仿宋_GB2312"/>
                <w:color w:val="auto"/>
                <w:highlight w:val="none"/>
              </w:rPr>
              <w:t>加分</w:t>
            </w:r>
          </w:p>
          <w:p w14:paraId="7EF3511E">
            <w:pPr>
              <w:spacing w:before="0" w:after="0" w:line="346" w:lineRule="exact"/>
              <w:jc w:val="center"/>
              <w:rPr>
                <w:color w:val="auto"/>
                <w:highlight w:val="none"/>
              </w:rPr>
            </w:pPr>
            <w:r>
              <w:rPr>
                <w:rFonts w:ascii="仿宋_GB2312" w:hAnsi="仿宋_GB2312" w:eastAsia="仿宋_GB2312"/>
                <w:color w:val="auto"/>
                <w:highlight w:val="none"/>
              </w:rPr>
              <w:t>因素</w:t>
            </w:r>
          </w:p>
        </w:tc>
        <w:tc>
          <w:tcPr>
            <w:tcW w:w="7759" w:type="dxa"/>
            <w:noWrap w:val="0"/>
            <w:vAlign w:val="center"/>
          </w:tcPr>
          <w:p w14:paraId="0BF82FB5">
            <w:pPr>
              <w:spacing w:before="0" w:after="0" w:line="346" w:lineRule="exact"/>
              <w:jc w:val="center"/>
              <w:rPr>
                <w:color w:val="auto"/>
                <w:highlight w:val="none"/>
              </w:rPr>
            </w:pPr>
            <w:r>
              <w:rPr>
                <w:rFonts w:ascii="仿宋_GB2312" w:hAnsi="仿宋_GB2312" w:eastAsia="仿宋_GB2312"/>
                <w:color w:val="auto"/>
                <w:highlight w:val="none"/>
              </w:rPr>
              <w:t>加分说明</w:t>
            </w:r>
          </w:p>
        </w:tc>
      </w:tr>
      <w:tr w14:paraId="3B707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19" w:hRule="atLeast"/>
          <w:jc w:val="center"/>
        </w:trPr>
        <w:tc>
          <w:tcPr>
            <w:tcW w:w="1158" w:type="dxa"/>
            <w:noWrap w:val="0"/>
            <w:vAlign w:val="center"/>
          </w:tcPr>
          <w:p w14:paraId="5DD1ECAB">
            <w:pPr>
              <w:spacing w:before="0" w:after="0" w:line="346" w:lineRule="exact"/>
              <w:jc w:val="center"/>
              <w:rPr>
                <w:color w:val="auto"/>
                <w:highlight w:val="none"/>
              </w:rPr>
            </w:pPr>
            <w:r>
              <w:rPr>
                <w:rFonts w:ascii="仿宋_GB2312" w:hAnsi="仿宋_GB2312" w:eastAsia="仿宋_GB2312"/>
                <w:color w:val="auto"/>
                <w:highlight w:val="none"/>
              </w:rPr>
              <w:t>节能</w:t>
            </w:r>
          </w:p>
          <w:p w14:paraId="63DCB751">
            <w:pPr>
              <w:spacing w:before="0" w:after="0" w:line="346" w:lineRule="exact"/>
              <w:jc w:val="center"/>
              <w:rPr>
                <w:color w:val="auto"/>
                <w:highlight w:val="none"/>
              </w:rPr>
            </w:pPr>
            <w:r>
              <w:rPr>
                <w:rFonts w:ascii="仿宋_GB2312" w:hAnsi="仿宋_GB2312" w:eastAsia="仿宋_GB2312"/>
                <w:color w:val="auto"/>
                <w:highlight w:val="none"/>
              </w:rPr>
              <w:t>产品</w:t>
            </w:r>
          </w:p>
        </w:tc>
        <w:tc>
          <w:tcPr>
            <w:tcW w:w="7759" w:type="dxa"/>
            <w:noWrap w:val="0"/>
            <w:vAlign w:val="center"/>
          </w:tcPr>
          <w:p w14:paraId="7034B56B">
            <w:pPr>
              <w:spacing w:before="0" w:after="0" w:line="346" w:lineRule="exact"/>
              <w:jc w:val="both"/>
              <w:rPr>
                <w:color w:val="auto"/>
                <w:highlight w:val="none"/>
              </w:rPr>
            </w:pPr>
            <w:r>
              <w:rPr>
                <w:rFonts w:ascii="仿宋_GB2312" w:hAnsi="仿宋_GB2312" w:eastAsia="仿宋_GB2312"/>
                <w:color w:val="auto"/>
                <w:highlight w:val="none"/>
              </w:rPr>
              <w:t>对清单中的投标产品价格给予价格部分总分值</w:t>
            </w:r>
            <w:r>
              <w:rPr>
                <w:rFonts w:ascii="仿宋_GB2312" w:hAnsi="仿宋_GB2312" w:eastAsia="仿宋_GB2312"/>
                <w:color w:val="auto"/>
                <w:highlight w:val="none"/>
                <w:u w:val="single"/>
              </w:rPr>
              <w:t xml:space="preserve"> 5 </w:t>
            </w:r>
            <w:r>
              <w:rPr>
                <w:rFonts w:ascii="仿宋_GB2312" w:hAnsi="仿宋_GB2312" w:eastAsia="仿宋_GB2312"/>
                <w:color w:val="auto"/>
                <w:highlight w:val="none"/>
              </w:rPr>
              <w:t>%的加分，计算公式如下：</w:t>
            </w:r>
          </w:p>
          <w:p w14:paraId="3C60267A">
            <w:pPr>
              <w:spacing w:before="0" w:after="0" w:line="346" w:lineRule="exact"/>
              <w:jc w:val="both"/>
              <w:rPr>
                <w:color w:val="auto"/>
                <w:highlight w:val="none"/>
              </w:rPr>
            </w:pPr>
            <w:r>
              <w:rPr>
                <w:rFonts w:ascii="仿宋_GB2312" w:hAnsi="仿宋_GB2312" w:eastAsia="仿宋_GB2312"/>
                <w:color w:val="auto"/>
                <w:highlight w:val="none"/>
              </w:rPr>
              <w:t>节能产品加分＝（节能产品投标报价之和/投标总价）×价格部分总分值</w:t>
            </w:r>
            <w:r>
              <w:rPr>
                <w:rFonts w:ascii="仿宋_GB2312" w:hAnsi="仿宋_GB2312" w:eastAsia="仿宋_GB2312"/>
                <w:color w:val="auto"/>
                <w:highlight w:val="none"/>
                <w:u w:val="single"/>
              </w:rPr>
              <w:t>30</w:t>
            </w:r>
            <w:r>
              <w:rPr>
                <w:rFonts w:ascii="仿宋_GB2312" w:hAnsi="仿宋_GB2312" w:eastAsia="仿宋_GB2312"/>
                <w:color w:val="auto"/>
                <w:highlight w:val="none"/>
              </w:rPr>
              <w:t>×</w:t>
            </w:r>
            <w:r>
              <w:rPr>
                <w:rFonts w:ascii="仿宋_GB2312" w:hAnsi="仿宋_GB2312" w:eastAsia="仿宋_GB2312"/>
                <w:color w:val="auto"/>
                <w:highlight w:val="none"/>
                <w:u w:val="single"/>
              </w:rPr>
              <w:t>5</w:t>
            </w:r>
            <w:r>
              <w:rPr>
                <w:rFonts w:ascii="仿宋_GB2312" w:hAnsi="仿宋_GB2312" w:eastAsia="仿宋_GB2312"/>
                <w:color w:val="auto"/>
                <w:highlight w:val="none"/>
              </w:rPr>
              <w:t>%。</w:t>
            </w:r>
            <w:r>
              <w:rPr>
                <w:rFonts w:ascii="仿宋_GB2312" w:hAnsi="仿宋_GB2312" w:eastAsia="仿宋_GB2312"/>
                <w:b/>
                <w:color w:val="auto"/>
                <w:highlight w:val="none"/>
              </w:rPr>
              <w:t>注：强制节能产品除外。</w:t>
            </w:r>
          </w:p>
        </w:tc>
      </w:tr>
      <w:tr w14:paraId="30CBB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48" w:hRule="atLeast"/>
          <w:jc w:val="center"/>
        </w:trPr>
        <w:tc>
          <w:tcPr>
            <w:tcW w:w="1158" w:type="dxa"/>
            <w:noWrap w:val="0"/>
            <w:vAlign w:val="center"/>
          </w:tcPr>
          <w:p w14:paraId="668D3D05">
            <w:pPr>
              <w:spacing w:before="0" w:after="0" w:line="346" w:lineRule="exact"/>
              <w:jc w:val="center"/>
              <w:rPr>
                <w:color w:val="auto"/>
                <w:highlight w:val="none"/>
              </w:rPr>
            </w:pPr>
            <w:r>
              <w:rPr>
                <w:rFonts w:ascii="仿宋_GB2312" w:hAnsi="仿宋_GB2312" w:eastAsia="仿宋_GB2312"/>
                <w:color w:val="auto"/>
                <w:highlight w:val="none"/>
              </w:rPr>
              <w:t>环保</w:t>
            </w:r>
          </w:p>
          <w:p w14:paraId="7FDD4602">
            <w:pPr>
              <w:spacing w:before="0" w:after="0" w:line="346" w:lineRule="exact"/>
              <w:jc w:val="center"/>
              <w:rPr>
                <w:color w:val="auto"/>
                <w:highlight w:val="none"/>
              </w:rPr>
            </w:pPr>
            <w:r>
              <w:rPr>
                <w:rFonts w:ascii="仿宋_GB2312" w:hAnsi="仿宋_GB2312" w:eastAsia="仿宋_GB2312"/>
                <w:color w:val="auto"/>
                <w:highlight w:val="none"/>
              </w:rPr>
              <w:t>产品</w:t>
            </w:r>
          </w:p>
        </w:tc>
        <w:tc>
          <w:tcPr>
            <w:tcW w:w="7759" w:type="dxa"/>
            <w:noWrap w:val="0"/>
            <w:vAlign w:val="center"/>
          </w:tcPr>
          <w:p w14:paraId="1E6907EC">
            <w:pPr>
              <w:spacing w:before="0" w:after="0" w:line="346" w:lineRule="exact"/>
              <w:jc w:val="both"/>
              <w:rPr>
                <w:color w:val="auto"/>
                <w:highlight w:val="none"/>
              </w:rPr>
            </w:pPr>
            <w:r>
              <w:rPr>
                <w:rFonts w:ascii="仿宋_GB2312" w:hAnsi="仿宋_GB2312" w:eastAsia="仿宋_GB2312"/>
                <w:color w:val="auto"/>
                <w:highlight w:val="none"/>
              </w:rPr>
              <w:t>对清单中的投标产品价格给予价格部分总分值</w:t>
            </w:r>
            <w:r>
              <w:rPr>
                <w:rFonts w:ascii="仿宋_GB2312" w:hAnsi="仿宋_GB2312" w:eastAsia="仿宋_GB2312"/>
                <w:color w:val="auto"/>
                <w:highlight w:val="none"/>
                <w:u w:val="single"/>
              </w:rPr>
              <w:t xml:space="preserve"> 5 </w:t>
            </w:r>
            <w:r>
              <w:rPr>
                <w:rFonts w:ascii="仿宋_GB2312" w:hAnsi="仿宋_GB2312" w:eastAsia="仿宋_GB2312"/>
                <w:color w:val="auto"/>
                <w:highlight w:val="none"/>
              </w:rPr>
              <w:t>%的加分，计算公式如下：</w:t>
            </w:r>
          </w:p>
          <w:p w14:paraId="63378300">
            <w:pPr>
              <w:spacing w:before="0" w:after="0" w:line="346" w:lineRule="exact"/>
              <w:jc w:val="both"/>
              <w:rPr>
                <w:color w:val="auto"/>
                <w:highlight w:val="none"/>
              </w:rPr>
            </w:pPr>
            <w:r>
              <w:rPr>
                <w:rFonts w:ascii="仿宋_GB2312" w:hAnsi="仿宋_GB2312" w:eastAsia="仿宋_GB2312"/>
                <w:color w:val="auto"/>
                <w:highlight w:val="none"/>
              </w:rPr>
              <w:t>环保产品加分＝（环保产品投标报价之和/投标总价）×价格部分总分值</w:t>
            </w:r>
            <w:r>
              <w:rPr>
                <w:rFonts w:ascii="仿宋_GB2312" w:hAnsi="仿宋_GB2312" w:eastAsia="仿宋_GB2312"/>
                <w:color w:val="auto"/>
                <w:highlight w:val="none"/>
                <w:u w:val="single"/>
              </w:rPr>
              <w:t>30</w:t>
            </w:r>
            <w:r>
              <w:rPr>
                <w:rFonts w:ascii="仿宋_GB2312" w:hAnsi="仿宋_GB2312" w:eastAsia="仿宋_GB2312"/>
                <w:color w:val="auto"/>
                <w:highlight w:val="none"/>
              </w:rPr>
              <w:t>×</w:t>
            </w:r>
            <w:r>
              <w:rPr>
                <w:rFonts w:ascii="仿宋_GB2312" w:hAnsi="仿宋_GB2312" w:eastAsia="仿宋_GB2312"/>
                <w:color w:val="auto"/>
                <w:highlight w:val="none"/>
                <w:u w:val="single"/>
              </w:rPr>
              <w:t>5</w:t>
            </w:r>
            <w:r>
              <w:rPr>
                <w:rFonts w:ascii="仿宋_GB2312" w:hAnsi="仿宋_GB2312" w:eastAsia="仿宋_GB2312"/>
                <w:color w:val="auto"/>
                <w:highlight w:val="none"/>
              </w:rPr>
              <w:t>%。</w:t>
            </w:r>
          </w:p>
        </w:tc>
      </w:tr>
    </w:tbl>
    <w:p w14:paraId="5B0823A0">
      <w:pPr>
        <w:pageBreakBefore/>
        <w:spacing w:before="0" w:after="0" w:line="346" w:lineRule="exact"/>
        <w:jc w:val="both"/>
        <w:rPr>
          <w:color w:val="auto"/>
          <w:highlight w:val="none"/>
        </w:rPr>
      </w:pPr>
    </w:p>
    <w:p w14:paraId="2D76ECFE">
      <w:pPr>
        <w:spacing w:before="0" w:after="0" w:line="346" w:lineRule="exact"/>
        <w:jc w:val="both"/>
        <w:rPr>
          <w:color w:val="auto"/>
          <w:highlight w:val="none"/>
        </w:rPr>
      </w:pPr>
    </w:p>
    <w:p w14:paraId="37C3220A">
      <w:pPr>
        <w:spacing w:before="0" w:after="0" w:line="346" w:lineRule="exact"/>
        <w:jc w:val="both"/>
        <w:rPr>
          <w:color w:val="auto"/>
          <w:highlight w:val="none"/>
        </w:rPr>
      </w:pPr>
    </w:p>
    <w:p w14:paraId="6F546259">
      <w:pPr>
        <w:spacing w:before="0" w:after="0" w:line="346" w:lineRule="exact"/>
        <w:jc w:val="both"/>
        <w:rPr>
          <w:color w:val="auto"/>
          <w:highlight w:val="none"/>
        </w:rPr>
      </w:pPr>
    </w:p>
    <w:p w14:paraId="261024B1">
      <w:pPr>
        <w:spacing w:before="0" w:after="0" w:line="346" w:lineRule="exact"/>
        <w:jc w:val="both"/>
        <w:rPr>
          <w:color w:val="auto"/>
          <w:highlight w:val="none"/>
        </w:rPr>
      </w:pPr>
    </w:p>
    <w:p w14:paraId="2C2DD278">
      <w:pPr>
        <w:spacing w:before="0" w:after="0" w:line="346" w:lineRule="exact"/>
        <w:jc w:val="both"/>
        <w:rPr>
          <w:color w:val="auto"/>
          <w:highlight w:val="none"/>
        </w:rPr>
      </w:pPr>
    </w:p>
    <w:p w14:paraId="6551D8D0">
      <w:pPr>
        <w:spacing w:before="0" w:after="0" w:line="346" w:lineRule="exact"/>
        <w:jc w:val="both"/>
        <w:rPr>
          <w:color w:val="auto"/>
          <w:highlight w:val="none"/>
        </w:rPr>
      </w:pPr>
    </w:p>
    <w:p w14:paraId="3EE4AC27">
      <w:pPr>
        <w:spacing w:before="0" w:after="0" w:line="346" w:lineRule="exact"/>
        <w:jc w:val="both"/>
        <w:rPr>
          <w:color w:val="auto"/>
          <w:highlight w:val="none"/>
        </w:rPr>
      </w:pPr>
    </w:p>
    <w:p w14:paraId="38E99CA0">
      <w:pPr>
        <w:spacing w:before="0" w:after="0" w:line="346" w:lineRule="exact"/>
        <w:jc w:val="both"/>
        <w:rPr>
          <w:color w:val="auto"/>
          <w:highlight w:val="none"/>
        </w:rPr>
      </w:pPr>
    </w:p>
    <w:p w14:paraId="6545CE14">
      <w:pPr>
        <w:spacing w:before="0" w:after="0" w:line="346" w:lineRule="exact"/>
        <w:jc w:val="both"/>
        <w:rPr>
          <w:color w:val="auto"/>
          <w:highlight w:val="none"/>
        </w:rPr>
      </w:pPr>
    </w:p>
    <w:p w14:paraId="6B2F2C85">
      <w:pPr>
        <w:pStyle w:val="3"/>
        <w:spacing w:before="312" w:after="312" w:line="693" w:lineRule="exact"/>
        <w:jc w:val="center"/>
        <w:rPr>
          <w:color w:val="auto"/>
          <w:highlight w:val="none"/>
        </w:rPr>
      </w:pPr>
      <w:bookmarkStart w:id="8" w:name="_Toc28786"/>
      <w:r>
        <w:rPr>
          <w:rFonts w:ascii="黑体" w:hAnsi="黑体" w:eastAsia="黑体"/>
          <w:color w:val="auto"/>
          <w:sz w:val="36"/>
          <w:highlight w:val="none"/>
        </w:rPr>
        <w:t>第五章 政府采购合同条款及格式</w:t>
      </w:r>
      <w:bookmarkEnd w:id="8"/>
    </w:p>
    <w:p w14:paraId="33DFEA7E">
      <w:pPr>
        <w:spacing w:before="0" w:after="0" w:line="462" w:lineRule="exact"/>
        <w:jc w:val="center"/>
        <w:rPr>
          <w:color w:val="auto"/>
          <w:highlight w:val="none"/>
        </w:rPr>
      </w:pPr>
      <w:r>
        <w:rPr>
          <w:rFonts w:ascii="仿宋" w:hAnsi="仿宋" w:eastAsia="仿宋"/>
          <w:color w:val="auto"/>
          <w:sz w:val="28"/>
          <w:highlight w:val="none"/>
        </w:rPr>
        <w:t>（以下内容仅供参考，采购文件中应提供拟签订的合同文本）</w:t>
      </w:r>
    </w:p>
    <w:p w14:paraId="102972E8">
      <w:pPr>
        <w:pageBreakBefore/>
        <w:spacing w:before="0" w:after="0" w:line="346" w:lineRule="exact"/>
        <w:jc w:val="center"/>
        <w:rPr>
          <w:color w:val="auto"/>
          <w:highlight w:val="none"/>
        </w:rPr>
      </w:pPr>
    </w:p>
    <w:p w14:paraId="16B472A4">
      <w:pPr>
        <w:spacing w:before="0" w:after="0" w:line="346" w:lineRule="exact"/>
        <w:jc w:val="center"/>
        <w:rPr>
          <w:color w:val="auto"/>
          <w:highlight w:val="none"/>
        </w:rPr>
      </w:pPr>
    </w:p>
    <w:p w14:paraId="0DA3022F">
      <w:pPr>
        <w:spacing w:before="0" w:after="0" w:line="346" w:lineRule="exact"/>
        <w:jc w:val="center"/>
        <w:rPr>
          <w:color w:val="auto"/>
          <w:highlight w:val="none"/>
        </w:rPr>
      </w:pPr>
    </w:p>
    <w:p w14:paraId="1E72555D">
      <w:pPr>
        <w:spacing w:before="0" w:after="0" w:line="346" w:lineRule="exact"/>
        <w:jc w:val="center"/>
        <w:rPr>
          <w:color w:val="auto"/>
          <w:highlight w:val="none"/>
        </w:rPr>
      </w:pPr>
    </w:p>
    <w:p w14:paraId="6DC27B7E">
      <w:pPr>
        <w:spacing w:before="0" w:after="0" w:line="792" w:lineRule="exact"/>
        <w:jc w:val="center"/>
        <w:rPr>
          <w:color w:val="auto"/>
          <w:highlight w:val="none"/>
        </w:rPr>
      </w:pPr>
      <w:r>
        <w:rPr>
          <w:rFonts w:ascii="宋体" w:hAnsi="宋体" w:eastAsia="宋体"/>
          <w:b/>
          <w:color w:val="auto"/>
          <w:sz w:val="48"/>
          <w:highlight w:val="none"/>
        </w:rPr>
        <w:t>政府采购货物买卖合同</w:t>
      </w:r>
    </w:p>
    <w:p w14:paraId="346E27C0">
      <w:pPr>
        <w:spacing w:before="0" w:after="0" w:line="792" w:lineRule="exact"/>
        <w:jc w:val="center"/>
        <w:rPr>
          <w:color w:val="auto"/>
          <w:highlight w:val="none"/>
        </w:rPr>
      </w:pPr>
      <w:r>
        <w:rPr>
          <w:rFonts w:ascii="宋体" w:hAnsi="宋体" w:eastAsia="宋体"/>
          <w:b/>
          <w:color w:val="auto"/>
          <w:sz w:val="48"/>
          <w:highlight w:val="none"/>
        </w:rPr>
        <w:t>（试行）</w:t>
      </w:r>
    </w:p>
    <w:p w14:paraId="402DF321">
      <w:pPr>
        <w:spacing w:before="0" w:after="0" w:line="346" w:lineRule="exact"/>
        <w:jc w:val="both"/>
        <w:rPr>
          <w:color w:val="auto"/>
          <w:highlight w:val="none"/>
        </w:rPr>
      </w:pPr>
    </w:p>
    <w:p w14:paraId="30C3D5DB">
      <w:pPr>
        <w:spacing w:before="0" w:after="0" w:line="346" w:lineRule="exact"/>
        <w:jc w:val="both"/>
        <w:rPr>
          <w:color w:val="auto"/>
          <w:highlight w:val="none"/>
        </w:rPr>
      </w:pPr>
    </w:p>
    <w:p w14:paraId="2FFD6640">
      <w:pPr>
        <w:spacing w:before="0" w:after="0" w:line="346" w:lineRule="exact"/>
        <w:jc w:val="both"/>
        <w:rPr>
          <w:color w:val="auto"/>
          <w:highlight w:val="none"/>
        </w:rPr>
      </w:pPr>
    </w:p>
    <w:p w14:paraId="5269023E">
      <w:pPr>
        <w:spacing w:before="0" w:after="0" w:line="360" w:lineRule="auto"/>
        <w:ind w:left="420"/>
        <w:jc w:val="both"/>
        <w:rPr>
          <w:color w:val="auto"/>
          <w:highlight w:val="none"/>
        </w:rPr>
      </w:pPr>
      <w:r>
        <w:rPr>
          <w:rFonts w:ascii="仿宋_GB2312" w:hAnsi="仿宋_GB2312" w:eastAsia="仿宋_GB2312"/>
          <w:color w:val="auto"/>
          <w:sz w:val="32"/>
          <w:highlight w:val="none"/>
        </w:rPr>
        <w:t>项目名称：</w:t>
      </w:r>
      <w:r>
        <w:rPr>
          <w:rFonts w:ascii="仿宋_GB2312" w:hAnsi="仿宋_GB2312" w:eastAsia="仿宋_GB2312"/>
          <w:color w:val="auto"/>
          <w:sz w:val="32"/>
          <w:highlight w:val="none"/>
          <w:u w:val="single"/>
        </w:rPr>
        <w:t xml:space="preserve">                             </w:t>
      </w:r>
    </w:p>
    <w:p w14:paraId="670FF977">
      <w:pPr>
        <w:spacing w:before="0" w:after="0" w:line="360" w:lineRule="auto"/>
        <w:ind w:left="420"/>
        <w:jc w:val="both"/>
        <w:rPr>
          <w:color w:val="auto"/>
          <w:highlight w:val="none"/>
          <w:u w:val="single"/>
        </w:rPr>
      </w:pPr>
      <w:r>
        <w:rPr>
          <w:rFonts w:ascii="仿宋_GB2312" w:hAnsi="仿宋_GB2312" w:eastAsia="仿宋_GB2312"/>
          <w:color w:val="auto"/>
          <w:sz w:val="32"/>
          <w:highlight w:val="none"/>
        </w:rPr>
        <w:t>合同编号：</w:t>
      </w:r>
      <w:r>
        <w:rPr>
          <w:rFonts w:ascii="仿宋_GB2312" w:hAnsi="仿宋_GB2312" w:eastAsia="仿宋_GB2312"/>
          <w:color w:val="auto"/>
          <w:sz w:val="32"/>
          <w:highlight w:val="none"/>
          <w:u w:val="single"/>
        </w:rPr>
        <w:t xml:space="preserve">                             </w:t>
      </w:r>
    </w:p>
    <w:p w14:paraId="75005D3F">
      <w:pPr>
        <w:spacing w:before="0" w:after="0" w:line="360" w:lineRule="auto"/>
        <w:ind w:left="420"/>
        <w:jc w:val="both"/>
        <w:rPr>
          <w:color w:val="auto"/>
          <w:highlight w:val="none"/>
        </w:rPr>
      </w:pPr>
      <w:r>
        <w:rPr>
          <w:rFonts w:ascii="仿宋_GB2312" w:hAnsi="仿宋_GB2312" w:eastAsia="仿宋_GB2312"/>
          <w:color w:val="auto"/>
          <w:sz w:val="32"/>
          <w:highlight w:val="none"/>
        </w:rPr>
        <w:t>甲    方：</w:t>
      </w:r>
      <w:r>
        <w:rPr>
          <w:rFonts w:ascii="仿宋_GB2312" w:hAnsi="仿宋_GB2312" w:eastAsia="仿宋_GB2312"/>
          <w:color w:val="auto"/>
          <w:sz w:val="32"/>
          <w:highlight w:val="none"/>
          <w:u w:val="single"/>
        </w:rPr>
        <w:t xml:space="preserve">                             </w:t>
      </w:r>
    </w:p>
    <w:p w14:paraId="5CD3EDC8">
      <w:pPr>
        <w:spacing w:before="0" w:after="0" w:line="360" w:lineRule="auto"/>
        <w:ind w:left="420"/>
        <w:jc w:val="both"/>
        <w:rPr>
          <w:color w:val="auto"/>
          <w:highlight w:val="none"/>
          <w:u w:val="single"/>
        </w:rPr>
      </w:pPr>
      <w:r>
        <w:rPr>
          <w:rFonts w:ascii="仿宋_GB2312" w:hAnsi="仿宋_GB2312" w:eastAsia="仿宋_GB2312"/>
          <w:color w:val="auto"/>
          <w:sz w:val="32"/>
          <w:highlight w:val="none"/>
        </w:rPr>
        <w:t>乙    方：</w:t>
      </w:r>
      <w:r>
        <w:rPr>
          <w:rFonts w:ascii="仿宋_GB2312" w:hAnsi="仿宋_GB2312" w:eastAsia="仿宋_GB2312"/>
          <w:color w:val="auto"/>
          <w:sz w:val="32"/>
          <w:highlight w:val="none"/>
          <w:u w:val="single"/>
        </w:rPr>
        <w:t xml:space="preserve">                             </w:t>
      </w:r>
    </w:p>
    <w:p w14:paraId="695A7092">
      <w:pPr>
        <w:spacing w:before="0" w:after="0" w:line="360" w:lineRule="auto"/>
        <w:ind w:left="420"/>
        <w:jc w:val="both"/>
        <w:rPr>
          <w:color w:val="auto"/>
          <w:highlight w:val="none"/>
        </w:rPr>
      </w:pPr>
      <w:r>
        <w:rPr>
          <w:rFonts w:ascii="仿宋_GB2312" w:hAnsi="仿宋_GB2312" w:eastAsia="仿宋_GB2312"/>
          <w:color w:val="auto"/>
          <w:sz w:val="32"/>
          <w:highlight w:val="none"/>
        </w:rPr>
        <w:t>签订时间：</w:t>
      </w:r>
      <w:r>
        <w:rPr>
          <w:rFonts w:ascii="仿宋_GB2312" w:hAnsi="仿宋_GB2312" w:eastAsia="仿宋_GB2312"/>
          <w:color w:val="auto"/>
          <w:sz w:val="32"/>
          <w:highlight w:val="none"/>
          <w:u w:val="single"/>
        </w:rPr>
        <w:t xml:space="preserve">                             </w:t>
      </w:r>
    </w:p>
    <w:p w14:paraId="2E49D87F">
      <w:pPr>
        <w:pageBreakBefore/>
        <w:spacing w:before="0" w:after="0" w:line="346" w:lineRule="exact"/>
        <w:jc w:val="both"/>
        <w:rPr>
          <w:color w:val="auto"/>
          <w:highlight w:val="none"/>
        </w:rPr>
      </w:pPr>
    </w:p>
    <w:p w14:paraId="15B53161">
      <w:pPr>
        <w:spacing w:before="0" w:after="0" w:line="346" w:lineRule="exact"/>
        <w:jc w:val="both"/>
        <w:rPr>
          <w:color w:val="auto"/>
          <w:highlight w:val="none"/>
        </w:rPr>
      </w:pPr>
    </w:p>
    <w:p w14:paraId="3E7295F6">
      <w:pPr>
        <w:spacing w:before="0" w:after="0" w:line="528" w:lineRule="exact"/>
        <w:jc w:val="center"/>
        <w:rPr>
          <w:color w:val="auto"/>
          <w:highlight w:val="none"/>
        </w:rPr>
      </w:pPr>
      <w:r>
        <w:rPr>
          <w:rFonts w:ascii="宋体" w:hAnsi="宋体" w:eastAsia="宋体"/>
          <w:b/>
          <w:color w:val="auto"/>
          <w:sz w:val="32"/>
          <w:highlight w:val="none"/>
        </w:rPr>
        <w:t>使 用 说 明</w:t>
      </w:r>
    </w:p>
    <w:p w14:paraId="0783B366">
      <w:pPr>
        <w:spacing w:before="0" w:after="0" w:line="346" w:lineRule="exact"/>
        <w:ind w:firstLine="645"/>
        <w:jc w:val="both"/>
        <w:rPr>
          <w:color w:val="auto"/>
          <w:highlight w:val="none"/>
        </w:rPr>
      </w:pPr>
    </w:p>
    <w:p w14:paraId="1003D769">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1.本合同标准文本适用于购买现成货物的采购项目，不包括需要供应商定制开发、创新研发的货物采购项目。</w:t>
      </w:r>
    </w:p>
    <w:p w14:paraId="7AA49F94">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2.本合同标准文本为政府采购货物买卖合同编制提供参考，可以结合采购项目具体情况，对文本作必要的调整修订后使用。</w:t>
      </w:r>
    </w:p>
    <w:p w14:paraId="6C2ACBA5">
      <w:pPr>
        <w:wordWrap/>
        <w:autoSpaceDE/>
        <w:autoSpaceDN/>
        <w:spacing w:before="0" w:after="0" w:line="360" w:lineRule="auto"/>
        <w:ind w:firstLine="480"/>
        <w:jc w:val="both"/>
        <w:rPr>
          <w:color w:val="auto"/>
          <w:highlight w:val="none"/>
        </w:rPr>
      </w:pPr>
      <w:r>
        <w:rPr>
          <w:rFonts w:ascii="仿宋_GB2312" w:hAnsi="仿宋_GB2312" w:eastAsia="仿宋_GB2312"/>
          <w:color w:val="auto"/>
          <w:sz w:val="24"/>
          <w:highlight w:val="none"/>
        </w:rPr>
        <w:t>3.本合同标准文本各条款中，如涉及填写多家供应商、制造商，多种采购标的、分包主要内容等信息的，可根据采购项目具体情况添加信息项。</w:t>
      </w:r>
    </w:p>
    <w:p w14:paraId="7F359744">
      <w:pPr>
        <w:pStyle w:val="4"/>
        <w:pageBreakBefore/>
        <w:spacing w:before="140" w:after="140" w:line="400" w:lineRule="exact"/>
        <w:jc w:val="center"/>
        <w:rPr>
          <w:color w:val="auto"/>
          <w:highlight w:val="none"/>
        </w:rPr>
      </w:pPr>
      <w:r>
        <w:rPr>
          <w:rFonts w:ascii="黑体" w:hAnsi="黑体" w:eastAsia="黑体"/>
          <w:color w:val="auto"/>
          <w:highlight w:val="none"/>
        </w:rPr>
        <w:t>第一节 政府采购合同协议书</w:t>
      </w:r>
    </w:p>
    <w:p w14:paraId="0077FF19">
      <w:pPr>
        <w:spacing w:before="0" w:after="0" w:line="346" w:lineRule="exact"/>
        <w:jc w:val="both"/>
        <w:rPr>
          <w:color w:val="auto"/>
          <w:highlight w:val="none"/>
        </w:rPr>
      </w:pPr>
    </w:p>
    <w:p w14:paraId="7197E227">
      <w:pPr>
        <w:spacing w:before="0" w:after="0" w:line="400" w:lineRule="exact"/>
        <w:jc w:val="both"/>
        <w:rPr>
          <w:color w:val="auto"/>
          <w:highlight w:val="none"/>
        </w:rPr>
      </w:pPr>
      <w:r>
        <w:rPr>
          <w:rFonts w:ascii="仿宋_GB2312" w:hAnsi="仿宋_GB2312" w:eastAsia="仿宋_GB2312"/>
          <w:color w:val="auto"/>
          <w:sz w:val="24"/>
          <w:highlight w:val="none"/>
        </w:rPr>
        <w:t>甲方（全称）：</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（采购人、受采购人委托签订合同的单位或采购文件约定的合同甲方）</w:t>
      </w:r>
    </w:p>
    <w:p w14:paraId="110FC346">
      <w:pPr>
        <w:spacing w:before="0" w:after="0" w:line="400" w:lineRule="exact"/>
        <w:jc w:val="both"/>
        <w:rPr>
          <w:color w:val="auto"/>
          <w:highlight w:val="none"/>
        </w:rPr>
      </w:pPr>
      <w:r>
        <w:rPr>
          <w:rFonts w:ascii="仿宋_GB2312" w:hAnsi="仿宋_GB2312" w:eastAsia="仿宋_GB2312"/>
          <w:color w:val="auto"/>
          <w:sz w:val="24"/>
          <w:highlight w:val="none"/>
        </w:rPr>
        <w:t>乙方1（全称）：</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（供应商）</w:t>
      </w:r>
    </w:p>
    <w:p w14:paraId="43518669">
      <w:pPr>
        <w:spacing w:before="0" w:after="0" w:line="400" w:lineRule="exact"/>
        <w:jc w:val="both"/>
        <w:rPr>
          <w:color w:val="auto"/>
          <w:highlight w:val="none"/>
        </w:rPr>
      </w:pPr>
      <w:r>
        <w:rPr>
          <w:rFonts w:ascii="仿宋_GB2312" w:hAnsi="仿宋_GB2312" w:eastAsia="仿宋_GB2312"/>
          <w:color w:val="auto"/>
          <w:sz w:val="24"/>
          <w:highlight w:val="none"/>
        </w:rPr>
        <w:t>乙方2（全称）：</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（联合体成员供应商或其他合同主体）（如有）</w:t>
      </w:r>
    </w:p>
    <w:p w14:paraId="15085F80">
      <w:pPr>
        <w:spacing w:before="0" w:after="0" w:line="400" w:lineRule="exact"/>
        <w:jc w:val="both"/>
        <w:rPr>
          <w:color w:val="auto"/>
          <w:highlight w:val="none"/>
        </w:rPr>
      </w:pPr>
      <w:r>
        <w:rPr>
          <w:rFonts w:ascii="仿宋_GB2312" w:hAnsi="仿宋_GB2312" w:eastAsia="仿宋_GB2312"/>
          <w:color w:val="auto"/>
          <w:sz w:val="24"/>
          <w:highlight w:val="none"/>
        </w:rPr>
        <w:t>乙方3（全称）</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（联合体成员供应商或其他合同主体）（如有）</w:t>
      </w:r>
    </w:p>
    <w:p w14:paraId="295B5A77">
      <w:pPr>
        <w:spacing w:before="0" w:after="0" w:line="346" w:lineRule="exact"/>
        <w:jc w:val="both"/>
        <w:rPr>
          <w:color w:val="auto"/>
          <w:highlight w:val="none"/>
        </w:rPr>
      </w:pPr>
    </w:p>
    <w:p w14:paraId="701E88D5">
      <w:pPr>
        <w:spacing w:before="0" w:after="0" w:line="400" w:lineRule="exact"/>
        <w:ind w:firstLine="480"/>
        <w:jc w:val="both"/>
        <w:rPr>
          <w:color w:val="auto"/>
          <w:highlight w:val="none"/>
        </w:rPr>
      </w:pPr>
      <w:r>
        <w:rPr>
          <w:rFonts w:ascii="仿宋_GB2312" w:hAnsi="仿宋_GB2312" w:eastAsia="仿宋_GB2312"/>
          <w:color w:val="auto"/>
          <w:sz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333016F5">
      <w:pPr>
        <w:pStyle w:val="14"/>
        <w:numPr>
          <w:ilvl w:val="0"/>
          <w:numId w:val="0"/>
        </w:numPr>
        <w:tabs>
          <w:tab w:val="clear" w:pos="360"/>
        </w:tabs>
        <w:spacing w:before="0" w:after="0" w:line="400" w:lineRule="exact"/>
        <w:ind w:left="360" w:leftChars="0" w:firstLine="480" w:firstLineChars="0"/>
        <w:jc w:val="both"/>
        <w:rPr>
          <w:color w:val="auto"/>
          <w:highlight w:val="none"/>
        </w:rPr>
      </w:pPr>
      <w:r>
        <w:rPr>
          <w:rFonts w:ascii="微软雅黑" w:hAnsi="微软雅黑" w:eastAsia="微软雅黑" w:cs="Times New Roman"/>
          <w:color w:val="auto"/>
          <w:sz w:val="21"/>
          <w:szCs w:val="22"/>
          <w:highlight w:val="none"/>
          <w:lang w:val="en-US" w:eastAsia="zh-CN" w:bidi="ar-SA"/>
        </w:rPr>
        <w:t>1.</w:t>
      </w:r>
      <w:r>
        <w:rPr>
          <w:rFonts w:ascii="仿宋_GB2312" w:hAnsi="仿宋_GB2312" w:eastAsia="仿宋_GB2312"/>
          <w:b/>
          <w:color w:val="auto"/>
          <w:sz w:val="24"/>
          <w:highlight w:val="none"/>
        </w:rPr>
        <w:t>项目信息</w:t>
      </w:r>
    </w:p>
    <w:p w14:paraId="57C2A9FD">
      <w:pPr>
        <w:pStyle w:val="14"/>
        <w:numPr>
          <w:ilvl w:val="0"/>
          <w:numId w:val="0"/>
        </w:numPr>
        <w:tabs>
          <w:tab w:val="clear" w:pos="360"/>
        </w:tabs>
        <w:spacing w:before="0" w:after="0" w:line="400" w:lineRule="exact"/>
        <w:ind w:left="360" w:leftChars="0" w:firstLine="480" w:firstLineChars="0"/>
        <w:jc w:val="both"/>
        <w:rPr>
          <w:color w:val="auto"/>
          <w:highlight w:val="none"/>
        </w:rPr>
      </w:pPr>
      <w:r>
        <w:rPr>
          <w:rFonts w:ascii="微软雅黑" w:hAnsi="微软雅黑" w:eastAsia="微软雅黑" w:cs="Times New Roman"/>
          <w:color w:val="auto"/>
          <w:sz w:val="21"/>
          <w:szCs w:val="22"/>
          <w:highlight w:val="none"/>
          <w:lang w:val="en-US" w:eastAsia="zh-CN" w:bidi="ar-SA"/>
        </w:rPr>
        <w:t>2.</w:t>
      </w:r>
      <w:r>
        <w:rPr>
          <w:rFonts w:ascii="仿宋_GB2312" w:hAnsi="仿宋_GB2312" w:eastAsia="仿宋_GB2312"/>
          <w:color w:val="auto"/>
          <w:sz w:val="24"/>
          <w:highlight w:val="none"/>
        </w:rPr>
        <w:t>采购项目名称：</w:t>
      </w:r>
      <w:r>
        <w:rPr>
          <w:rFonts w:ascii="仿宋_GB2312" w:hAnsi="仿宋_GB2312" w:eastAsia="仿宋_GB2312"/>
          <w:color w:val="auto"/>
          <w:sz w:val="24"/>
          <w:highlight w:val="none"/>
          <w:u w:val="single"/>
        </w:rPr>
        <w:t xml:space="preserve">                                          </w:t>
      </w:r>
    </w:p>
    <w:p w14:paraId="30A56CB9">
      <w:pPr>
        <w:spacing w:before="0" w:after="0" w:line="400" w:lineRule="exact"/>
        <w:ind w:firstLine="480"/>
        <w:jc w:val="both"/>
        <w:rPr>
          <w:color w:val="auto"/>
          <w:highlight w:val="none"/>
        </w:rPr>
      </w:pPr>
      <w:r>
        <w:rPr>
          <w:rFonts w:ascii="仿宋_GB2312" w:hAnsi="仿宋_GB2312" w:eastAsia="仿宋_GB2312"/>
          <w:color w:val="auto"/>
          <w:sz w:val="24"/>
          <w:highlight w:val="none"/>
        </w:rPr>
        <w:t>采购项目编号：</w:t>
      </w:r>
      <w:r>
        <w:rPr>
          <w:rFonts w:ascii="仿宋_GB2312" w:hAnsi="仿宋_GB2312" w:eastAsia="仿宋_GB2312"/>
          <w:color w:val="auto"/>
          <w:sz w:val="24"/>
          <w:highlight w:val="none"/>
          <w:u w:val="single"/>
        </w:rPr>
        <w:t xml:space="preserve">                                          </w:t>
      </w:r>
    </w:p>
    <w:p w14:paraId="087D06F9">
      <w:pPr>
        <w:spacing w:before="0" w:after="0" w:line="400" w:lineRule="exact"/>
        <w:ind w:firstLine="480"/>
        <w:jc w:val="both"/>
        <w:rPr>
          <w:color w:val="auto"/>
          <w:highlight w:val="none"/>
        </w:rPr>
      </w:pPr>
      <w:r>
        <w:rPr>
          <w:rFonts w:ascii="仿宋_GB2312" w:hAnsi="仿宋_GB2312" w:eastAsia="仿宋_GB2312"/>
          <w:color w:val="auto"/>
          <w:sz w:val="24"/>
          <w:highlight w:val="none"/>
        </w:rPr>
        <w:t>（2）采购计划编号：</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w:t>
      </w:r>
    </w:p>
    <w:p w14:paraId="3404E082">
      <w:pPr>
        <w:spacing w:before="0" w:after="0" w:line="400" w:lineRule="exact"/>
        <w:ind w:firstLine="480"/>
        <w:jc w:val="both"/>
        <w:rPr>
          <w:color w:val="auto"/>
          <w:highlight w:val="none"/>
        </w:rPr>
      </w:pPr>
      <w:r>
        <w:rPr>
          <w:rFonts w:ascii="仿宋_GB2312" w:hAnsi="仿宋_GB2312" w:eastAsia="仿宋_GB2312"/>
          <w:color w:val="auto"/>
          <w:sz w:val="24"/>
          <w:highlight w:val="none"/>
        </w:rPr>
        <w:t>（3）项目内容：</w:t>
      </w:r>
    </w:p>
    <w:p w14:paraId="6AC64AEA">
      <w:pPr>
        <w:spacing w:before="0" w:after="0" w:line="400" w:lineRule="exact"/>
        <w:ind w:firstLine="960"/>
        <w:jc w:val="both"/>
        <w:rPr>
          <w:color w:val="auto"/>
          <w:highlight w:val="none"/>
        </w:rPr>
      </w:pPr>
      <w:r>
        <w:rPr>
          <w:rFonts w:ascii="仿宋_GB2312" w:hAnsi="仿宋_GB2312" w:eastAsia="仿宋_GB2312"/>
          <w:color w:val="auto"/>
          <w:sz w:val="24"/>
          <w:highlight w:val="none"/>
        </w:rPr>
        <w:t xml:space="preserve">采购标的及数量（台/套/个/架/组等）：                        </w:t>
      </w:r>
    </w:p>
    <w:p w14:paraId="51A77C4A">
      <w:pPr>
        <w:spacing w:before="0" w:after="0" w:line="400" w:lineRule="exact"/>
        <w:ind w:firstLine="960"/>
        <w:jc w:val="both"/>
        <w:rPr>
          <w:color w:val="auto"/>
          <w:highlight w:val="none"/>
        </w:rPr>
      </w:pPr>
      <w:r>
        <w:rPr>
          <w:rFonts w:ascii="仿宋_GB2312" w:hAnsi="仿宋_GB2312" w:eastAsia="仿宋_GB2312"/>
          <w:color w:val="auto"/>
          <w:sz w:val="24"/>
          <w:highlight w:val="none"/>
        </w:rPr>
        <w:t>品牌：</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规格型号：</w:t>
      </w:r>
      <w:r>
        <w:rPr>
          <w:rFonts w:ascii="仿宋_GB2312" w:hAnsi="仿宋_GB2312" w:eastAsia="仿宋_GB2312"/>
          <w:color w:val="auto"/>
          <w:sz w:val="24"/>
          <w:highlight w:val="none"/>
          <w:u w:val="single"/>
        </w:rPr>
        <w:t xml:space="preserve">               </w:t>
      </w:r>
    </w:p>
    <w:p w14:paraId="70766221">
      <w:pPr>
        <w:spacing w:before="0" w:after="0" w:line="400" w:lineRule="exact"/>
        <w:ind w:firstLine="1080"/>
        <w:jc w:val="both"/>
        <w:rPr>
          <w:color w:val="auto"/>
          <w:highlight w:val="none"/>
          <w:u w:val="single"/>
        </w:rPr>
      </w:pPr>
      <w:r>
        <w:rPr>
          <w:rFonts w:ascii="仿宋_GB2312" w:hAnsi="仿宋_GB2312" w:eastAsia="仿宋_GB2312"/>
          <w:color w:val="auto"/>
          <w:sz w:val="24"/>
          <w:highlight w:val="none"/>
        </w:rPr>
        <w:t>采购标的的技术要求、商务要求具体见附件。</w:t>
      </w:r>
    </w:p>
    <w:p w14:paraId="04E0033D">
      <w:pPr>
        <w:spacing w:before="0" w:after="0" w:line="400" w:lineRule="exact"/>
        <w:ind w:firstLine="735"/>
        <w:jc w:val="both"/>
        <w:rPr>
          <w:color w:val="auto"/>
          <w:highlight w:val="none"/>
        </w:rPr>
      </w:pPr>
      <w:r>
        <w:rPr>
          <w:rFonts w:ascii="仿宋_GB2312" w:hAnsi="仿宋_GB2312" w:eastAsia="仿宋_GB2312"/>
          <w:color w:val="auto"/>
          <w:sz w:val="24"/>
          <w:highlight w:val="none"/>
        </w:rPr>
        <w:t>①涉及信息类产品，请填写该产品关键部件的品牌、型号：</w:t>
      </w:r>
    </w:p>
    <w:p w14:paraId="40955040">
      <w:pPr>
        <w:spacing w:before="0" w:after="0" w:line="400" w:lineRule="exact"/>
        <w:ind w:firstLine="960"/>
        <w:jc w:val="left"/>
        <w:rPr>
          <w:color w:val="auto"/>
          <w:highlight w:val="none"/>
          <w:u w:val="single"/>
        </w:rPr>
      </w:pPr>
      <w:r>
        <w:rPr>
          <w:rFonts w:ascii="仿宋_GB2312" w:hAnsi="仿宋_GB2312" w:eastAsia="仿宋_GB2312"/>
          <w:color w:val="auto"/>
          <w:sz w:val="24"/>
          <w:highlight w:val="none"/>
        </w:rPr>
        <w:t>标的名称：</w:t>
      </w:r>
    </w:p>
    <w:p w14:paraId="08AE637A">
      <w:pPr>
        <w:spacing w:before="0" w:after="0" w:line="400" w:lineRule="exact"/>
        <w:ind w:firstLine="960"/>
        <w:jc w:val="left"/>
        <w:rPr>
          <w:color w:val="auto"/>
          <w:highlight w:val="none"/>
        </w:rPr>
      </w:pPr>
      <w:r>
        <w:rPr>
          <w:rFonts w:ascii="仿宋_GB2312" w:hAnsi="仿宋_GB2312" w:eastAsia="仿宋_GB2312"/>
          <w:color w:val="auto"/>
          <w:sz w:val="24"/>
          <w:highlight w:val="none"/>
        </w:rPr>
        <w:t>关键部件：</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品牌：</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型号：</w:t>
      </w:r>
    </w:p>
    <w:p w14:paraId="267AD2A9">
      <w:pPr>
        <w:autoSpaceDE w:val="0"/>
        <w:autoSpaceDN w:val="0"/>
        <w:spacing w:before="0" w:after="0" w:line="400" w:lineRule="exact"/>
        <w:ind w:firstLine="960"/>
        <w:rPr>
          <w:color w:val="auto"/>
          <w:highlight w:val="none"/>
        </w:rPr>
      </w:pPr>
      <w:r>
        <w:rPr>
          <w:rFonts w:ascii="仿宋_GB2312" w:hAnsi="仿宋_GB2312" w:eastAsia="仿宋_GB2312"/>
          <w:color w:val="auto"/>
          <w:sz w:val="24"/>
          <w:highlight w:val="none"/>
        </w:rPr>
        <w:t>关键部件：</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品牌：</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型号：</w:t>
      </w:r>
    </w:p>
    <w:p w14:paraId="0B2B764E">
      <w:pPr>
        <w:autoSpaceDE w:val="0"/>
        <w:autoSpaceDN w:val="0"/>
        <w:spacing w:before="0" w:after="0" w:line="400" w:lineRule="exact"/>
        <w:ind w:firstLine="960"/>
        <w:rPr>
          <w:color w:val="auto"/>
          <w:highlight w:val="none"/>
        </w:rPr>
      </w:pPr>
      <w:r>
        <w:rPr>
          <w:rFonts w:ascii="仿宋_GB2312" w:hAnsi="仿宋_GB2312" w:eastAsia="仿宋_GB2312"/>
          <w:color w:val="auto"/>
          <w:sz w:val="24"/>
          <w:highlight w:val="none"/>
        </w:rPr>
        <w:t>关键部件：</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品牌：</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型号：</w:t>
      </w:r>
    </w:p>
    <w:p w14:paraId="0B2EA9D4">
      <w:pPr>
        <w:autoSpaceDE w:val="0"/>
        <w:autoSpaceDN w:val="0"/>
        <w:spacing w:before="0" w:after="0" w:line="400" w:lineRule="exact"/>
        <w:rPr>
          <w:color w:val="auto"/>
          <w:highlight w:val="none"/>
        </w:rPr>
      </w:pPr>
      <w:r>
        <w:rPr>
          <w:rFonts w:ascii="仿宋_GB2312" w:hAnsi="仿宋_GB2312" w:eastAsia="仿宋_GB2312"/>
          <w:color w:val="auto"/>
          <w:sz w:val="24"/>
          <w:highlight w:val="none"/>
        </w:rPr>
        <w:t>（注：关键部件是指财政部会同有关部门发布的政府采购需求标准规定的需要通过国家有关部门指定的测评机构开展的安全可靠测评的软硬件，如CPU芯片、操作系统、数据库等。）</w:t>
      </w:r>
    </w:p>
    <w:p w14:paraId="06B1F7E7">
      <w:pPr>
        <w:spacing w:before="0" w:after="0" w:line="400" w:lineRule="exact"/>
        <w:ind w:firstLine="735"/>
        <w:jc w:val="both"/>
        <w:rPr>
          <w:color w:val="auto"/>
          <w:highlight w:val="none"/>
        </w:rPr>
      </w:pPr>
      <w:r>
        <w:rPr>
          <w:rFonts w:ascii="仿宋_GB2312" w:hAnsi="仿宋_GB2312" w:eastAsia="仿宋_GB2312"/>
          <w:color w:val="auto"/>
          <w:sz w:val="24"/>
          <w:highlight w:val="none"/>
        </w:rPr>
        <w:t>②涉及车辆采购，请填写是否属于新能源汽车：</w:t>
      </w:r>
    </w:p>
    <w:p w14:paraId="6D68EBCC">
      <w:pPr>
        <w:autoSpaceDE w:val="0"/>
        <w:autoSpaceDN w:val="0"/>
        <w:spacing w:before="0" w:after="0" w:line="400" w:lineRule="exact"/>
        <w:ind w:firstLine="960"/>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是，《政府采购品目分类目录》底级品目名称：</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数量：</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金额：</w:t>
      </w:r>
      <w:r>
        <w:rPr>
          <w:rFonts w:ascii="仿宋_GB2312" w:hAnsi="仿宋_GB2312" w:eastAsia="仿宋_GB2312"/>
          <w:color w:val="auto"/>
          <w:sz w:val="24"/>
          <w:highlight w:val="none"/>
          <w:u w:val="single"/>
        </w:rPr>
        <w:t xml:space="preserve">    </w:t>
      </w:r>
    </w:p>
    <w:p w14:paraId="4BA80AD8">
      <w:pPr>
        <w:autoSpaceDE w:val="0"/>
        <w:autoSpaceDN w:val="0"/>
        <w:spacing w:before="0" w:after="0" w:line="400" w:lineRule="exact"/>
        <w:ind w:firstLine="960"/>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0191F19C">
      <w:pPr>
        <w:spacing w:before="0" w:after="0" w:line="400" w:lineRule="exact"/>
        <w:ind w:firstLine="480"/>
        <w:jc w:val="both"/>
        <w:rPr>
          <w:color w:val="auto"/>
          <w:highlight w:val="none"/>
        </w:rPr>
      </w:pPr>
      <w:r>
        <w:rPr>
          <w:rFonts w:ascii="仿宋_GB2312" w:hAnsi="仿宋_GB2312" w:eastAsia="仿宋_GB2312"/>
          <w:color w:val="auto"/>
          <w:sz w:val="24"/>
          <w:highlight w:val="none"/>
        </w:rPr>
        <w:t>（4）政府采购组织形式：</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政府集中采购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部门集中采购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分散采购</w:t>
      </w:r>
    </w:p>
    <w:p w14:paraId="6FD04E0B">
      <w:pPr>
        <w:autoSpaceDE w:val="0"/>
        <w:autoSpaceDN w:val="0"/>
        <w:spacing w:before="0" w:after="0" w:line="400" w:lineRule="exact"/>
        <w:ind w:firstLine="420"/>
        <w:rPr>
          <w:color w:val="auto"/>
          <w:highlight w:val="none"/>
        </w:rPr>
      </w:pPr>
      <w:r>
        <w:rPr>
          <w:rFonts w:ascii="仿宋_GB2312" w:hAnsi="仿宋_GB2312" w:eastAsia="仿宋_GB2312"/>
          <w:color w:val="auto"/>
          <w:sz w:val="24"/>
          <w:highlight w:val="none"/>
        </w:rPr>
        <w:t>（5）政府采购方式：</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公开招标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邀请招标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竞争性谈判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竞争性磋商</w:t>
      </w:r>
    </w:p>
    <w:p w14:paraId="15D33303">
      <w:pPr>
        <w:autoSpaceDE w:val="0"/>
        <w:autoSpaceDN w:val="0"/>
        <w:spacing w:before="0" w:after="0" w:line="400" w:lineRule="exact"/>
        <w:ind w:firstLine="2325"/>
        <w:rPr>
          <w:color w:val="auto"/>
          <w:highlight w:val="none"/>
          <w:u w:val="singl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询价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单一来源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框架协议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其他：</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w:t>
      </w:r>
    </w:p>
    <w:p w14:paraId="7AC24C99">
      <w:pPr>
        <w:autoSpaceDE w:val="0"/>
        <w:autoSpaceDN w:val="0"/>
        <w:spacing w:before="0" w:after="0" w:line="400" w:lineRule="exact"/>
        <w:ind w:firstLine="420"/>
        <w:rPr>
          <w:color w:val="auto"/>
          <w:highlight w:val="none"/>
        </w:rPr>
      </w:pPr>
      <w:r>
        <w:rPr>
          <w:rFonts w:ascii="仿宋_GB2312" w:hAnsi="仿宋_GB2312" w:eastAsia="仿宋_GB2312"/>
          <w:color w:val="auto"/>
          <w:sz w:val="24"/>
          <w:highlight w:val="none"/>
        </w:rPr>
        <w:t>（注：在框架协议采购的第二阶段，可选择使用该合同文本）</w:t>
      </w:r>
    </w:p>
    <w:p w14:paraId="149FB1E9">
      <w:pPr>
        <w:autoSpaceDE w:val="0"/>
        <w:autoSpaceDN w:val="0"/>
        <w:spacing w:before="0" w:after="0" w:line="400" w:lineRule="exact"/>
        <w:ind w:firstLine="420"/>
        <w:rPr>
          <w:color w:val="auto"/>
          <w:highlight w:val="none"/>
        </w:rPr>
      </w:pPr>
      <w:r>
        <w:rPr>
          <w:rFonts w:ascii="仿宋_GB2312" w:hAnsi="仿宋_GB2312" w:eastAsia="仿宋_GB2312"/>
          <w:color w:val="auto"/>
          <w:sz w:val="24"/>
          <w:highlight w:val="none"/>
        </w:rPr>
        <w:t>（6）中标（成交）采购标的制造商是否为中小企业：</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是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65985567">
      <w:pPr>
        <w:spacing w:before="0" w:after="0" w:line="400" w:lineRule="exact"/>
        <w:ind w:firstLine="960"/>
        <w:jc w:val="left"/>
        <w:rPr>
          <w:color w:val="auto"/>
          <w:highlight w:val="none"/>
        </w:rPr>
      </w:pPr>
      <w:r>
        <w:rPr>
          <w:rFonts w:ascii="仿宋_GB2312" w:hAnsi="仿宋_GB2312" w:eastAsia="仿宋_GB2312"/>
          <w:color w:val="auto"/>
          <w:sz w:val="24"/>
          <w:highlight w:val="none"/>
        </w:rPr>
        <w:t>本合同是否为专门面向中小企业的采购合同（中小企业预留合同）：</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是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155898C9">
      <w:pPr>
        <w:spacing w:before="0" w:after="0" w:line="400" w:lineRule="exact"/>
        <w:ind w:firstLine="960"/>
        <w:jc w:val="left"/>
        <w:rPr>
          <w:color w:val="auto"/>
          <w:highlight w:val="none"/>
        </w:rPr>
      </w:pPr>
      <w:r>
        <w:rPr>
          <w:rFonts w:ascii="仿宋_GB2312" w:hAnsi="仿宋_GB2312" w:eastAsia="仿宋_GB2312"/>
          <w:color w:val="auto"/>
          <w:sz w:val="24"/>
          <w:highlight w:val="none"/>
        </w:rPr>
        <w:t>若本项目不专门面向中小企业采购，是否给予小微企业评审优惠：</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是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19D7C9E8">
      <w:pPr>
        <w:spacing w:before="0" w:after="0" w:line="400" w:lineRule="exact"/>
        <w:ind w:firstLine="960"/>
        <w:jc w:val="left"/>
        <w:rPr>
          <w:color w:val="auto"/>
          <w:highlight w:val="none"/>
        </w:rPr>
      </w:pPr>
      <w:r>
        <w:rPr>
          <w:rFonts w:ascii="仿宋_GB2312" w:hAnsi="仿宋_GB2312" w:eastAsia="仿宋_GB2312"/>
          <w:color w:val="auto"/>
          <w:sz w:val="24"/>
          <w:highlight w:val="none"/>
        </w:rPr>
        <w:t>中标（成交）采购标的制造商是否为残疾人福利性单位：</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是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376DB0B9">
      <w:pPr>
        <w:spacing w:before="0" w:after="0" w:line="400" w:lineRule="exact"/>
        <w:ind w:firstLine="960"/>
        <w:jc w:val="left"/>
        <w:rPr>
          <w:color w:val="auto"/>
          <w:highlight w:val="none"/>
        </w:rPr>
      </w:pPr>
      <w:r>
        <w:rPr>
          <w:rFonts w:ascii="仿宋_GB2312" w:hAnsi="仿宋_GB2312" w:eastAsia="仿宋_GB2312"/>
          <w:color w:val="auto"/>
          <w:sz w:val="24"/>
          <w:highlight w:val="none"/>
        </w:rPr>
        <w:t>中标（成交）采购标的制造商是否为监狱企业：</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是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71087DF5">
      <w:pPr>
        <w:spacing w:before="0" w:after="0" w:line="400" w:lineRule="exact"/>
        <w:ind w:firstLine="480"/>
        <w:jc w:val="both"/>
        <w:rPr>
          <w:color w:val="auto"/>
          <w:highlight w:val="none"/>
        </w:rPr>
      </w:pPr>
      <w:r>
        <w:rPr>
          <w:rFonts w:ascii="仿宋_GB2312" w:hAnsi="仿宋_GB2312" w:eastAsia="仿宋_GB2312"/>
          <w:color w:val="auto"/>
          <w:sz w:val="24"/>
          <w:highlight w:val="none"/>
        </w:rPr>
        <w:t>（7）合同是否分包：</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是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6FCE732D">
      <w:pPr>
        <w:spacing w:before="0" w:after="0" w:line="400" w:lineRule="exact"/>
        <w:ind w:firstLine="960"/>
        <w:jc w:val="both"/>
        <w:rPr>
          <w:color w:val="auto"/>
          <w:highlight w:val="none"/>
          <w:u w:val="single"/>
        </w:rPr>
      </w:pPr>
      <w:r>
        <w:rPr>
          <w:rFonts w:ascii="仿宋_GB2312" w:hAnsi="仿宋_GB2312" w:eastAsia="仿宋_GB2312"/>
          <w:color w:val="auto"/>
          <w:sz w:val="24"/>
          <w:highlight w:val="none"/>
        </w:rPr>
        <w:t>分包主要内容：</w:t>
      </w:r>
      <w:r>
        <w:rPr>
          <w:rFonts w:ascii="仿宋_GB2312" w:hAnsi="仿宋_GB2312" w:eastAsia="仿宋_GB2312"/>
          <w:color w:val="auto"/>
          <w:sz w:val="24"/>
          <w:highlight w:val="none"/>
          <w:u w:val="single"/>
        </w:rPr>
        <w:t xml:space="preserve">                                            </w:t>
      </w:r>
    </w:p>
    <w:p w14:paraId="5B87BD5A">
      <w:pPr>
        <w:spacing w:before="0" w:after="0" w:line="400" w:lineRule="exact"/>
        <w:ind w:firstLine="960"/>
        <w:jc w:val="left"/>
        <w:rPr>
          <w:color w:val="auto"/>
          <w:highlight w:val="none"/>
        </w:rPr>
      </w:pPr>
      <w:r>
        <w:rPr>
          <w:rFonts w:ascii="仿宋_GB2312" w:hAnsi="仿宋_GB2312" w:eastAsia="仿宋_GB2312"/>
          <w:color w:val="auto"/>
          <w:sz w:val="24"/>
          <w:highlight w:val="none"/>
        </w:rPr>
        <w:t>分包供应商/制造商名称（如供应商和制造商不同，请分别填写）：</w:t>
      </w:r>
    </w:p>
    <w:p w14:paraId="64605813">
      <w:pPr>
        <w:spacing w:before="0" w:after="0" w:line="400" w:lineRule="exact"/>
        <w:ind w:firstLine="960"/>
        <w:jc w:val="both"/>
        <w:rPr>
          <w:color w:val="auto"/>
          <w:highlight w:val="none"/>
          <w:u w:val="single"/>
        </w:rPr>
      </w:pPr>
      <w:r>
        <w:rPr>
          <w:rFonts w:ascii="仿宋_GB2312" w:hAnsi="仿宋_GB2312" w:eastAsia="仿宋_GB2312"/>
          <w:color w:val="auto"/>
          <w:sz w:val="24"/>
          <w:highlight w:val="none"/>
          <w:u w:val="single"/>
        </w:rPr>
        <w:t xml:space="preserve">                                                          </w:t>
      </w:r>
    </w:p>
    <w:p w14:paraId="7F76114E">
      <w:pPr>
        <w:spacing w:before="0" w:after="0" w:line="400" w:lineRule="exact"/>
        <w:ind w:firstLine="960"/>
        <w:jc w:val="both"/>
        <w:rPr>
          <w:color w:val="auto"/>
          <w:highlight w:val="none"/>
        </w:rPr>
      </w:pPr>
      <w:r>
        <w:rPr>
          <w:rFonts w:ascii="仿宋_GB2312" w:hAnsi="仿宋_GB2312" w:eastAsia="仿宋_GB2312"/>
          <w:color w:val="auto"/>
          <w:sz w:val="24"/>
          <w:highlight w:val="none"/>
        </w:rPr>
        <w:t>分包供应商/制造商类型（如果供应商和制造商不同，只填写制造商类型）：</w:t>
      </w:r>
    </w:p>
    <w:p w14:paraId="0C3A26A2">
      <w:pPr>
        <w:spacing w:before="0" w:after="0" w:line="400" w:lineRule="exact"/>
        <w:ind w:firstLine="960"/>
        <w:jc w:val="both"/>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大型企业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中型企业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小微型企业  </w:t>
      </w:r>
    </w:p>
    <w:p w14:paraId="12D17123">
      <w:pPr>
        <w:spacing w:before="0" w:after="0" w:line="400" w:lineRule="exact"/>
        <w:ind w:firstLine="960"/>
        <w:jc w:val="both"/>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残疾人福利性单位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监狱企业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其他</w:t>
      </w:r>
    </w:p>
    <w:p w14:paraId="753C5D7C">
      <w:pPr>
        <w:spacing w:before="0" w:after="0" w:line="400" w:lineRule="exact"/>
        <w:ind w:firstLine="480"/>
        <w:jc w:val="both"/>
        <w:rPr>
          <w:color w:val="auto"/>
          <w:highlight w:val="none"/>
        </w:rPr>
      </w:pPr>
      <w:r>
        <w:rPr>
          <w:rFonts w:ascii="仿宋_GB2312" w:hAnsi="仿宋_GB2312" w:eastAsia="仿宋_GB2312"/>
          <w:color w:val="auto"/>
          <w:sz w:val="24"/>
          <w:highlight w:val="none"/>
        </w:rPr>
        <w:t>（8）中标（成交）供应商是否为外商投资企业：</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是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7EC7F38D">
      <w:pPr>
        <w:spacing w:before="0" w:after="0" w:line="400" w:lineRule="exact"/>
        <w:ind w:firstLine="960"/>
        <w:jc w:val="left"/>
        <w:rPr>
          <w:color w:val="auto"/>
          <w:highlight w:val="none"/>
          <w:u w:val="single"/>
        </w:rPr>
      </w:pPr>
      <w:r>
        <w:rPr>
          <w:rFonts w:ascii="仿宋_GB2312" w:hAnsi="仿宋_GB2312" w:eastAsia="仿宋_GB2312"/>
          <w:color w:val="auto"/>
          <w:sz w:val="24"/>
          <w:highlight w:val="none"/>
        </w:rPr>
        <w:t>外商投资企业类型：</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全部由外国投资者投资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部分由外国投资者投资</w:t>
      </w:r>
    </w:p>
    <w:p w14:paraId="7291A183">
      <w:pPr>
        <w:spacing w:before="0" w:after="0" w:line="400" w:lineRule="exact"/>
        <w:ind w:firstLine="480"/>
        <w:jc w:val="both"/>
        <w:rPr>
          <w:color w:val="auto"/>
          <w:highlight w:val="none"/>
        </w:rPr>
      </w:pPr>
      <w:r>
        <w:rPr>
          <w:rFonts w:ascii="仿宋_GB2312" w:hAnsi="仿宋_GB2312" w:eastAsia="仿宋_GB2312"/>
          <w:color w:val="auto"/>
          <w:sz w:val="24"/>
          <w:highlight w:val="none"/>
        </w:rPr>
        <w:t>（9）是否涉及进口产品：</w:t>
      </w:r>
    </w:p>
    <w:p w14:paraId="1E0BB72C">
      <w:pPr>
        <w:spacing w:before="0" w:after="0" w:line="400" w:lineRule="exact"/>
        <w:ind w:firstLine="960"/>
        <w:jc w:val="both"/>
        <w:rPr>
          <w:color w:val="auto"/>
          <w:highlight w:val="none"/>
          <w:u w:val="singl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是，《政府采购品目分类目录》底级品目名称：</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金额：</w:t>
      </w:r>
      <w:r>
        <w:rPr>
          <w:rFonts w:ascii="仿宋_GB2312" w:hAnsi="仿宋_GB2312" w:eastAsia="仿宋_GB2312"/>
          <w:color w:val="auto"/>
          <w:sz w:val="24"/>
          <w:highlight w:val="none"/>
          <w:u w:val="single"/>
        </w:rPr>
        <w:t xml:space="preserve">        </w:t>
      </w:r>
    </w:p>
    <w:p w14:paraId="5FDA90C7">
      <w:pPr>
        <w:spacing w:before="0" w:after="0" w:line="400" w:lineRule="exact"/>
        <w:ind w:firstLine="1695"/>
        <w:jc w:val="left"/>
        <w:rPr>
          <w:color w:val="auto"/>
          <w:highlight w:val="none"/>
        </w:rPr>
      </w:pPr>
      <w:r>
        <w:rPr>
          <w:rFonts w:ascii="仿宋_GB2312" w:hAnsi="仿宋_GB2312" w:eastAsia="仿宋_GB2312"/>
          <w:color w:val="auto"/>
          <w:sz w:val="24"/>
          <w:highlight w:val="none"/>
        </w:rPr>
        <w:t>国别：</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品牌：</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规格型号：</w:t>
      </w:r>
    </w:p>
    <w:p w14:paraId="0F7C3E1A">
      <w:pPr>
        <w:spacing w:before="0" w:after="0" w:line="400" w:lineRule="exact"/>
        <w:ind w:firstLine="960"/>
        <w:jc w:val="both"/>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06D9171B">
      <w:pPr>
        <w:spacing w:before="0" w:after="0" w:line="400" w:lineRule="exact"/>
        <w:ind w:firstLine="480"/>
        <w:jc w:val="both"/>
        <w:rPr>
          <w:color w:val="auto"/>
          <w:highlight w:val="none"/>
        </w:rPr>
      </w:pPr>
      <w:r>
        <w:rPr>
          <w:rFonts w:ascii="仿宋_GB2312" w:hAnsi="仿宋_GB2312" w:eastAsia="仿宋_GB2312"/>
          <w:color w:val="auto"/>
          <w:sz w:val="24"/>
          <w:highlight w:val="none"/>
        </w:rPr>
        <w:t>（10）是否涉及节能产品：</w:t>
      </w:r>
    </w:p>
    <w:p w14:paraId="3D5526AA">
      <w:pPr>
        <w:spacing w:before="0" w:after="0" w:line="400" w:lineRule="exact"/>
        <w:ind w:firstLine="960"/>
        <w:jc w:val="both"/>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是，《节能产品政府采购品目清单》的底级品目名称：</w:t>
      </w:r>
    </w:p>
    <w:p w14:paraId="314B0B22">
      <w:pPr>
        <w:spacing w:before="0" w:after="0" w:line="400" w:lineRule="exact"/>
        <w:ind w:firstLine="960"/>
        <w:jc w:val="both"/>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强制采购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优先采购</w:t>
      </w:r>
    </w:p>
    <w:p w14:paraId="19A91EE4">
      <w:pPr>
        <w:spacing w:before="0" w:after="0" w:line="400" w:lineRule="exact"/>
        <w:ind w:firstLine="960"/>
        <w:jc w:val="both"/>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0B2BDE54">
      <w:pPr>
        <w:spacing w:before="0" w:after="0" w:line="400" w:lineRule="exact"/>
        <w:ind w:firstLine="960"/>
        <w:jc w:val="both"/>
        <w:rPr>
          <w:color w:val="auto"/>
          <w:highlight w:val="none"/>
        </w:rPr>
      </w:pPr>
      <w:r>
        <w:rPr>
          <w:rFonts w:ascii="仿宋_GB2312" w:hAnsi="仿宋_GB2312" w:eastAsia="仿宋_GB2312"/>
          <w:color w:val="auto"/>
          <w:sz w:val="24"/>
          <w:highlight w:val="none"/>
        </w:rPr>
        <w:t>是否涉及环境标志产品：</w:t>
      </w:r>
    </w:p>
    <w:p w14:paraId="7C354BA0">
      <w:pPr>
        <w:spacing w:before="0" w:after="0" w:line="400" w:lineRule="exact"/>
        <w:ind w:firstLine="960"/>
        <w:jc w:val="both"/>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是，《环境标志产品政府采购品目清单》的底级品目名称：</w:t>
      </w:r>
    </w:p>
    <w:p w14:paraId="0BB1173F">
      <w:pPr>
        <w:spacing w:before="0" w:after="0" w:line="400" w:lineRule="exact"/>
        <w:ind w:firstLine="960"/>
        <w:jc w:val="both"/>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强制采购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优先采购</w:t>
      </w:r>
    </w:p>
    <w:p w14:paraId="58607B05">
      <w:pPr>
        <w:spacing w:before="0" w:after="0" w:line="400" w:lineRule="exact"/>
        <w:ind w:firstLine="960"/>
        <w:jc w:val="both"/>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14AA96EA">
      <w:pPr>
        <w:spacing w:before="0" w:after="0" w:line="400" w:lineRule="exact"/>
        <w:ind w:firstLine="960"/>
        <w:jc w:val="both"/>
        <w:rPr>
          <w:color w:val="auto"/>
          <w:highlight w:val="none"/>
        </w:rPr>
      </w:pPr>
      <w:r>
        <w:rPr>
          <w:rFonts w:ascii="仿宋_GB2312" w:hAnsi="仿宋_GB2312" w:eastAsia="仿宋_GB2312"/>
          <w:color w:val="auto"/>
          <w:sz w:val="24"/>
          <w:highlight w:val="none"/>
        </w:rPr>
        <w:t>是否涉及绿色产品：</w:t>
      </w:r>
    </w:p>
    <w:p w14:paraId="203D904C">
      <w:pPr>
        <w:spacing w:before="0" w:after="0" w:line="400" w:lineRule="exact"/>
        <w:ind w:firstLine="960"/>
        <w:jc w:val="both"/>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是，绿色产品政府采购相关政策确定的底级品目名称：</w:t>
      </w:r>
    </w:p>
    <w:p w14:paraId="306442CC">
      <w:pPr>
        <w:spacing w:before="0" w:after="0" w:line="400" w:lineRule="exact"/>
        <w:ind w:firstLine="960"/>
        <w:jc w:val="both"/>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强制采购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优先采购</w:t>
      </w:r>
    </w:p>
    <w:p w14:paraId="76BCACF9">
      <w:pPr>
        <w:spacing w:before="0" w:after="0" w:line="400" w:lineRule="exact"/>
        <w:ind w:firstLine="960"/>
        <w:jc w:val="both"/>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15A46EBA">
      <w:pPr>
        <w:spacing w:before="0" w:after="0" w:line="400" w:lineRule="exact"/>
        <w:ind w:firstLine="480"/>
        <w:jc w:val="both"/>
        <w:rPr>
          <w:color w:val="auto"/>
          <w:highlight w:val="none"/>
        </w:rPr>
      </w:pPr>
      <w:r>
        <w:rPr>
          <w:rFonts w:ascii="仿宋_GB2312" w:hAnsi="仿宋_GB2312" w:eastAsia="仿宋_GB2312"/>
          <w:color w:val="auto"/>
          <w:sz w:val="24"/>
          <w:highlight w:val="none"/>
        </w:rPr>
        <w:t>（11）涉及商品包装和快递包装的，是否参考《商品包装政府采购需求标准（试行）》、《快递包装政府采购需求标准（试行）》明确产品及相关快递服务的具体包装要求：</w:t>
      </w:r>
    </w:p>
    <w:p w14:paraId="2B3E9C11">
      <w:pPr>
        <w:spacing w:before="0" w:after="0" w:line="400" w:lineRule="exact"/>
        <w:ind w:firstLine="960"/>
        <w:jc w:val="both"/>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是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否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不涉及</w:t>
      </w:r>
    </w:p>
    <w:p w14:paraId="3B02D409">
      <w:pPr>
        <w:pStyle w:val="14"/>
        <w:numPr>
          <w:ilvl w:val="0"/>
          <w:numId w:val="0"/>
        </w:numPr>
        <w:tabs>
          <w:tab w:val="clear" w:pos="360"/>
        </w:tabs>
        <w:spacing w:before="0" w:after="0" w:line="400" w:lineRule="exact"/>
        <w:ind w:left="360" w:leftChars="0" w:firstLine="480" w:firstLineChars="0"/>
        <w:jc w:val="both"/>
        <w:rPr>
          <w:color w:val="auto"/>
          <w:highlight w:val="none"/>
        </w:rPr>
      </w:pPr>
      <w:r>
        <w:rPr>
          <w:rFonts w:ascii="微软雅黑" w:hAnsi="微软雅黑" w:eastAsia="微软雅黑" w:cs="Times New Roman"/>
          <w:color w:val="auto"/>
          <w:sz w:val="21"/>
          <w:szCs w:val="22"/>
          <w:highlight w:val="none"/>
          <w:lang w:val="en-US" w:eastAsia="zh-CN" w:bidi="ar-SA"/>
        </w:rPr>
        <w:t>1.</w:t>
      </w:r>
      <w:r>
        <w:rPr>
          <w:rFonts w:ascii="仿宋_GB2312" w:hAnsi="仿宋_GB2312" w:eastAsia="仿宋_GB2312"/>
          <w:b/>
          <w:color w:val="auto"/>
          <w:sz w:val="24"/>
          <w:highlight w:val="none"/>
        </w:rPr>
        <w:t>合同金额</w:t>
      </w:r>
    </w:p>
    <w:p w14:paraId="033E120F">
      <w:pPr>
        <w:spacing w:before="0" w:after="0" w:line="400" w:lineRule="exact"/>
        <w:ind w:firstLine="480"/>
        <w:jc w:val="left"/>
        <w:rPr>
          <w:color w:val="auto"/>
          <w:highlight w:val="none"/>
        </w:rPr>
      </w:pPr>
      <w:r>
        <w:rPr>
          <w:rFonts w:ascii="仿宋_GB2312" w:hAnsi="仿宋_GB2312" w:eastAsia="仿宋_GB2312"/>
          <w:color w:val="auto"/>
          <w:sz w:val="24"/>
          <w:highlight w:val="none"/>
        </w:rPr>
        <w:t>（1）合同金额</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lang w:val="en-US" w:eastAsia="zh-CN"/>
        </w:rPr>
        <w:t>含税费）</w:t>
      </w:r>
      <w:r>
        <w:rPr>
          <w:rFonts w:ascii="仿宋_GB2312" w:hAnsi="仿宋_GB2312" w:eastAsia="仿宋_GB2312"/>
          <w:color w:val="auto"/>
          <w:sz w:val="24"/>
          <w:highlight w:val="none"/>
        </w:rPr>
        <w:t>小写：</w:t>
      </w:r>
      <w:r>
        <w:rPr>
          <w:rFonts w:ascii="仿宋_GB2312" w:hAnsi="仿宋_GB2312" w:eastAsia="仿宋_GB2312"/>
          <w:color w:val="auto"/>
          <w:sz w:val="24"/>
          <w:highlight w:val="none"/>
          <w:u w:val="single"/>
        </w:rPr>
        <w:t xml:space="preserve">                           </w:t>
      </w:r>
    </w:p>
    <w:p w14:paraId="4F987A9F">
      <w:pPr>
        <w:spacing w:before="0" w:after="0" w:line="400" w:lineRule="exact"/>
        <w:ind w:firstLine="1920"/>
        <w:jc w:val="both"/>
        <w:rPr>
          <w:color w:val="auto"/>
          <w:highlight w:val="none"/>
        </w:rPr>
      </w:pPr>
      <w:r>
        <w:rPr>
          <w:rFonts w:ascii="仿宋_GB2312" w:hAnsi="仿宋_GB2312" w:eastAsia="仿宋_GB2312"/>
          <w:color w:val="auto"/>
          <w:sz w:val="24"/>
          <w:highlight w:val="none"/>
        </w:rPr>
        <w:t>大写：</w:t>
      </w:r>
      <w:r>
        <w:rPr>
          <w:rFonts w:ascii="仿宋_GB2312" w:hAnsi="仿宋_GB2312" w:eastAsia="仿宋_GB2312"/>
          <w:color w:val="auto"/>
          <w:sz w:val="24"/>
          <w:highlight w:val="none"/>
          <w:u w:val="single"/>
        </w:rPr>
        <w:t xml:space="preserve">                           </w:t>
      </w:r>
    </w:p>
    <w:p w14:paraId="4C07EBE5">
      <w:pPr>
        <w:spacing w:before="0" w:after="0" w:line="400" w:lineRule="exact"/>
        <w:ind w:firstLine="1215"/>
        <w:jc w:val="both"/>
        <w:rPr>
          <w:color w:val="auto"/>
          <w:highlight w:val="none"/>
        </w:rPr>
      </w:pPr>
      <w:r>
        <w:rPr>
          <w:rFonts w:ascii="仿宋_GB2312" w:hAnsi="仿宋_GB2312" w:eastAsia="仿宋_GB2312"/>
          <w:color w:val="auto"/>
          <w:sz w:val="24"/>
          <w:highlight w:val="none"/>
        </w:rPr>
        <w:t>分包金额（如有）小写：</w:t>
      </w:r>
      <w:r>
        <w:rPr>
          <w:rFonts w:ascii="仿宋_GB2312" w:hAnsi="仿宋_GB2312" w:eastAsia="仿宋_GB2312"/>
          <w:color w:val="auto"/>
          <w:sz w:val="24"/>
          <w:highlight w:val="none"/>
          <w:u w:val="single"/>
        </w:rPr>
        <w:t xml:space="preserve">                           </w:t>
      </w:r>
    </w:p>
    <w:p w14:paraId="167924D6">
      <w:pPr>
        <w:spacing w:before="0" w:after="0" w:line="400" w:lineRule="exact"/>
        <w:ind w:firstLine="3135"/>
        <w:jc w:val="both"/>
        <w:rPr>
          <w:color w:val="auto"/>
          <w:highlight w:val="none"/>
        </w:rPr>
      </w:pPr>
      <w:r>
        <w:rPr>
          <w:rFonts w:ascii="仿宋_GB2312" w:hAnsi="仿宋_GB2312" w:eastAsia="仿宋_GB2312"/>
          <w:color w:val="auto"/>
          <w:sz w:val="24"/>
          <w:highlight w:val="none"/>
        </w:rPr>
        <w:t>大写：</w:t>
      </w:r>
      <w:r>
        <w:rPr>
          <w:rFonts w:ascii="仿宋_GB2312" w:hAnsi="仿宋_GB2312" w:eastAsia="仿宋_GB2312"/>
          <w:color w:val="auto"/>
          <w:sz w:val="24"/>
          <w:highlight w:val="none"/>
          <w:u w:val="single"/>
        </w:rPr>
        <w:t xml:space="preserve">                           </w:t>
      </w:r>
    </w:p>
    <w:p w14:paraId="5AD60066">
      <w:pPr>
        <w:spacing w:before="0" w:after="0" w:line="400" w:lineRule="exact"/>
        <w:ind w:firstLine="960"/>
        <w:jc w:val="both"/>
        <w:rPr>
          <w:color w:val="auto"/>
          <w:highlight w:val="none"/>
        </w:rPr>
      </w:pPr>
      <w:r>
        <w:rPr>
          <w:rFonts w:ascii="仿宋_GB2312" w:hAnsi="仿宋_GB2312" w:eastAsia="仿宋_GB2312"/>
          <w:color w:val="auto"/>
          <w:sz w:val="24"/>
          <w:highlight w:val="none"/>
        </w:rPr>
        <w:t>（注：固定单价合同应填写单价和最高限价）</w:t>
      </w:r>
    </w:p>
    <w:p w14:paraId="1CCBED70">
      <w:pPr>
        <w:spacing w:before="0" w:after="0" w:line="400" w:lineRule="exact"/>
        <w:ind w:firstLine="480"/>
        <w:jc w:val="left"/>
        <w:rPr>
          <w:color w:val="auto"/>
          <w:highlight w:val="none"/>
        </w:rPr>
      </w:pPr>
      <w:r>
        <w:rPr>
          <w:rFonts w:ascii="仿宋_GB2312" w:hAnsi="仿宋_GB2312" w:eastAsia="仿宋_GB2312"/>
          <w:color w:val="auto"/>
          <w:sz w:val="24"/>
          <w:highlight w:val="none"/>
        </w:rPr>
        <w:t>（2）合同定价方式（采用组合定价方式的，可以勾选多项）：</w:t>
      </w:r>
    </w:p>
    <w:p w14:paraId="4B0E9399">
      <w:pPr>
        <w:spacing w:before="0" w:after="0" w:line="400" w:lineRule="exact"/>
        <w:ind w:firstLine="960"/>
        <w:jc w:val="both"/>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固定总价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固定单价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固定费率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成本补偿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绩效激励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其他</w:t>
      </w:r>
    </w:p>
    <w:p w14:paraId="1F44248C">
      <w:pPr>
        <w:spacing w:before="0" w:after="0" w:line="400" w:lineRule="exact"/>
        <w:jc w:val="both"/>
        <w:rPr>
          <w:color w:val="auto"/>
          <w:highlight w:val="none"/>
        </w:rPr>
      </w:pPr>
      <w:r>
        <w:rPr>
          <w:rFonts w:ascii="仿宋_GB2312" w:hAnsi="仿宋_GB2312" w:eastAsia="仿宋_GB2312"/>
          <w:color w:val="auto"/>
          <w:sz w:val="24"/>
          <w:highlight w:val="none"/>
        </w:rPr>
        <w:t>（3）付款方式（按项目实际勾选填写）：</w:t>
      </w:r>
    </w:p>
    <w:p w14:paraId="29447E9F">
      <w:pPr>
        <w:spacing w:before="0" w:after="0" w:line="400" w:lineRule="exact"/>
        <w:ind w:firstLine="960"/>
        <w:jc w:val="both"/>
        <w:rPr>
          <w:color w:val="auto"/>
          <w:highlight w:val="none"/>
          <w:u w:val="singl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全额付款：</w:t>
      </w:r>
      <w:r>
        <w:rPr>
          <w:rFonts w:ascii="仿宋_GB2312" w:hAnsi="仿宋_GB2312" w:eastAsia="仿宋_GB2312"/>
          <w:color w:val="auto"/>
          <w:sz w:val="24"/>
          <w:highlight w:val="none"/>
          <w:u w:val="single"/>
        </w:rPr>
        <w:t xml:space="preserve">     （应明确一次性支付合同款项的条件）                    </w:t>
      </w:r>
    </w:p>
    <w:p w14:paraId="45523229">
      <w:pPr>
        <w:spacing w:before="0" w:after="0" w:line="400" w:lineRule="exact"/>
        <w:ind w:firstLine="960"/>
        <w:jc w:val="both"/>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分期付款：</w:t>
      </w:r>
      <w:r>
        <w:rPr>
          <w:rFonts w:ascii="仿宋_GB2312" w:hAnsi="仿宋_GB2312" w:eastAsia="仿宋_GB2312"/>
          <w:color w:val="auto"/>
          <w:sz w:val="24"/>
          <w:highlight w:val="none"/>
          <w:u w:val="single"/>
        </w:rPr>
        <w:t xml:space="preserve">  （应明确分期支付合同款项的各期比例和支付条件，各期支付条件应与分期履约验收情况挂钩） </w:t>
      </w:r>
      <w:r>
        <w:rPr>
          <w:rFonts w:ascii="仿宋_GB2312" w:hAnsi="仿宋_GB2312" w:eastAsia="仿宋_GB2312"/>
          <w:color w:val="auto"/>
          <w:sz w:val="24"/>
          <w:highlight w:val="none"/>
        </w:rPr>
        <w:t>，其中涉及预付款的：</w:t>
      </w:r>
      <w:r>
        <w:rPr>
          <w:rFonts w:ascii="仿宋_GB2312" w:hAnsi="仿宋_GB2312" w:eastAsia="仿宋_GB2312"/>
          <w:color w:val="auto"/>
          <w:sz w:val="24"/>
          <w:highlight w:val="none"/>
          <w:u w:val="single"/>
        </w:rPr>
        <w:t xml:space="preserve"> （应明确预付款的支付比例和支付条件） </w:t>
      </w:r>
    </w:p>
    <w:p w14:paraId="2CAB2875">
      <w:pPr>
        <w:spacing w:before="0" w:after="0" w:line="400" w:lineRule="exact"/>
        <w:ind w:firstLine="720"/>
        <w:jc w:val="both"/>
        <w:rPr>
          <w:color w:val="auto"/>
          <w:highlight w:val="none"/>
          <w:u w:val="singl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成本补偿：</w:t>
      </w:r>
      <w:r>
        <w:rPr>
          <w:rFonts w:ascii="仿宋_GB2312" w:hAnsi="仿宋_GB2312" w:eastAsia="仿宋_GB2312"/>
          <w:color w:val="auto"/>
          <w:sz w:val="24"/>
          <w:highlight w:val="none"/>
          <w:u w:val="single"/>
        </w:rPr>
        <w:t xml:space="preserve">      （应明确按照成本补偿方式的支付方式和支付条件）   </w:t>
      </w:r>
    </w:p>
    <w:p w14:paraId="7C096A0B">
      <w:pPr>
        <w:spacing w:before="0" w:after="0" w:line="400" w:lineRule="exact"/>
        <w:ind w:firstLine="720"/>
        <w:jc w:val="both"/>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绩效激励：</w:t>
      </w:r>
      <w:r>
        <w:rPr>
          <w:rFonts w:ascii="仿宋_GB2312" w:hAnsi="仿宋_GB2312" w:eastAsia="仿宋_GB2312"/>
          <w:color w:val="auto"/>
          <w:sz w:val="24"/>
          <w:highlight w:val="none"/>
          <w:u w:val="single"/>
        </w:rPr>
        <w:t xml:space="preserve">      （应明确按照绩效激励方式的支付方式和支付条件）   </w:t>
      </w:r>
    </w:p>
    <w:p w14:paraId="32647510">
      <w:pPr>
        <w:pStyle w:val="14"/>
        <w:numPr>
          <w:ilvl w:val="0"/>
          <w:numId w:val="0"/>
        </w:numPr>
        <w:tabs>
          <w:tab w:val="clear" w:pos="360"/>
        </w:tabs>
        <w:spacing w:before="0" w:after="0" w:line="400" w:lineRule="exact"/>
        <w:ind w:left="360" w:leftChars="0" w:firstLine="480" w:firstLineChars="0"/>
        <w:jc w:val="both"/>
        <w:rPr>
          <w:color w:val="auto"/>
          <w:highlight w:val="none"/>
          <w:u w:val="single"/>
        </w:rPr>
      </w:pPr>
      <w:r>
        <w:rPr>
          <w:rFonts w:ascii="微软雅黑" w:hAnsi="微软雅黑" w:eastAsia="微软雅黑" w:cs="Times New Roman"/>
          <w:color w:val="auto"/>
          <w:sz w:val="21"/>
          <w:szCs w:val="22"/>
          <w:highlight w:val="none"/>
          <w:lang w:val="en-US" w:eastAsia="zh-CN" w:bidi="ar-SA"/>
        </w:rPr>
        <w:t>1.</w:t>
      </w:r>
      <w:r>
        <w:rPr>
          <w:rFonts w:ascii="仿宋_GB2312" w:hAnsi="仿宋_GB2312" w:eastAsia="仿宋_GB2312"/>
          <w:b/>
          <w:color w:val="auto"/>
          <w:sz w:val="24"/>
          <w:highlight w:val="none"/>
        </w:rPr>
        <w:t>合同履行</w:t>
      </w:r>
    </w:p>
    <w:p w14:paraId="5BD5DFCD">
      <w:pPr>
        <w:spacing w:before="0" w:after="0" w:line="400" w:lineRule="exact"/>
        <w:ind w:firstLine="480"/>
        <w:jc w:val="both"/>
        <w:rPr>
          <w:color w:val="auto"/>
          <w:highlight w:val="none"/>
        </w:rPr>
      </w:pPr>
      <w:r>
        <w:rPr>
          <w:rFonts w:ascii="仿宋_GB2312" w:hAnsi="仿宋_GB2312" w:eastAsia="仿宋_GB2312"/>
          <w:color w:val="auto"/>
          <w:sz w:val="24"/>
          <w:highlight w:val="none"/>
        </w:rPr>
        <w:t>（1）起始日期：</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年</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月</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日，完成日期：</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年</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月</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日。</w:t>
      </w:r>
    </w:p>
    <w:p w14:paraId="7178CFD2">
      <w:pPr>
        <w:spacing w:before="0" w:after="0" w:line="400" w:lineRule="exact"/>
        <w:ind w:firstLine="480"/>
        <w:jc w:val="both"/>
        <w:rPr>
          <w:color w:val="auto"/>
          <w:highlight w:val="none"/>
          <w:u w:val="single"/>
        </w:rPr>
      </w:pPr>
      <w:r>
        <w:rPr>
          <w:rFonts w:ascii="仿宋_GB2312" w:hAnsi="仿宋_GB2312" w:eastAsia="仿宋_GB2312"/>
          <w:color w:val="auto"/>
          <w:sz w:val="24"/>
          <w:highlight w:val="none"/>
        </w:rPr>
        <w:t>（2）履约地点：</w:t>
      </w:r>
      <w:r>
        <w:rPr>
          <w:rFonts w:ascii="仿宋_GB2312" w:hAnsi="仿宋_GB2312" w:eastAsia="仿宋_GB2312"/>
          <w:color w:val="auto"/>
          <w:sz w:val="24"/>
          <w:highlight w:val="none"/>
          <w:u w:val="single"/>
        </w:rPr>
        <w:t xml:space="preserve">                             </w:t>
      </w:r>
    </w:p>
    <w:p w14:paraId="0DBBAD89">
      <w:pPr>
        <w:spacing w:before="0" w:after="0" w:line="400" w:lineRule="exact"/>
        <w:ind w:firstLine="480"/>
        <w:jc w:val="both"/>
        <w:rPr>
          <w:color w:val="auto"/>
          <w:highlight w:val="none"/>
        </w:rPr>
      </w:pPr>
      <w:r>
        <w:rPr>
          <w:rFonts w:ascii="仿宋_GB2312" w:hAnsi="仿宋_GB2312" w:eastAsia="仿宋_GB2312"/>
          <w:color w:val="auto"/>
          <w:sz w:val="24"/>
          <w:highlight w:val="none"/>
        </w:rPr>
        <w:t>（3）履约担保：是否收取履约保证金：</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是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2E0359BD">
      <w:pPr>
        <w:autoSpaceDE w:val="0"/>
        <w:autoSpaceDN w:val="0"/>
        <w:spacing w:before="0" w:after="0" w:line="400" w:lineRule="exact"/>
        <w:ind w:firstLine="960"/>
        <w:rPr>
          <w:color w:val="auto"/>
          <w:highlight w:val="none"/>
        </w:rPr>
      </w:pPr>
      <w:r>
        <w:rPr>
          <w:rFonts w:ascii="仿宋_GB2312" w:hAnsi="仿宋_GB2312" w:eastAsia="仿宋_GB2312"/>
          <w:color w:val="auto"/>
          <w:sz w:val="24"/>
          <w:highlight w:val="none"/>
        </w:rPr>
        <w:t>收取履约保证金形式：</w:t>
      </w:r>
      <w:r>
        <w:rPr>
          <w:rFonts w:ascii="仿宋_GB2312" w:hAnsi="仿宋_GB2312" w:eastAsia="仿宋_GB2312"/>
          <w:color w:val="auto"/>
          <w:sz w:val="24"/>
          <w:highlight w:val="none"/>
          <w:u w:val="single"/>
        </w:rPr>
        <w:t xml:space="preserve">                            </w:t>
      </w:r>
    </w:p>
    <w:p w14:paraId="0DE0975B">
      <w:pPr>
        <w:autoSpaceDE w:val="0"/>
        <w:autoSpaceDN w:val="0"/>
        <w:spacing w:before="0" w:after="0" w:line="400" w:lineRule="exact"/>
        <w:ind w:firstLine="960"/>
        <w:rPr>
          <w:color w:val="auto"/>
          <w:highlight w:val="none"/>
        </w:rPr>
      </w:pPr>
      <w:r>
        <w:rPr>
          <w:rFonts w:ascii="仿宋_GB2312" w:hAnsi="仿宋_GB2312" w:eastAsia="仿宋_GB2312"/>
          <w:color w:val="auto"/>
          <w:sz w:val="24"/>
          <w:highlight w:val="none"/>
        </w:rPr>
        <w:t>收取履约保证金金额：</w:t>
      </w:r>
      <w:r>
        <w:rPr>
          <w:rFonts w:ascii="仿宋_GB2312" w:hAnsi="仿宋_GB2312" w:eastAsia="仿宋_GB2312"/>
          <w:color w:val="auto"/>
          <w:sz w:val="24"/>
          <w:highlight w:val="none"/>
          <w:u w:val="single"/>
        </w:rPr>
        <w:t xml:space="preserve">                            </w:t>
      </w:r>
    </w:p>
    <w:p w14:paraId="292AE4AF">
      <w:pPr>
        <w:spacing w:before="0" w:after="0" w:line="400" w:lineRule="exact"/>
        <w:ind w:firstLine="960"/>
        <w:jc w:val="left"/>
        <w:rPr>
          <w:color w:val="auto"/>
          <w:highlight w:val="none"/>
        </w:rPr>
      </w:pPr>
      <w:r>
        <w:rPr>
          <w:rFonts w:ascii="仿宋_GB2312" w:hAnsi="仿宋_GB2312" w:eastAsia="仿宋_GB2312"/>
          <w:color w:val="auto"/>
          <w:sz w:val="24"/>
          <w:highlight w:val="none"/>
        </w:rPr>
        <w:t>履约担保期限：</w:t>
      </w:r>
      <w:r>
        <w:rPr>
          <w:rFonts w:ascii="仿宋_GB2312" w:hAnsi="仿宋_GB2312" w:eastAsia="仿宋_GB2312"/>
          <w:color w:val="auto"/>
          <w:sz w:val="24"/>
          <w:highlight w:val="none"/>
          <w:u w:val="single"/>
        </w:rPr>
        <w:t xml:space="preserve">                                  </w:t>
      </w:r>
    </w:p>
    <w:p w14:paraId="3B559094">
      <w:pPr>
        <w:spacing w:before="0" w:after="0" w:line="400" w:lineRule="exact"/>
        <w:ind w:firstLine="480"/>
        <w:jc w:val="both"/>
        <w:rPr>
          <w:color w:val="auto"/>
          <w:highlight w:val="none"/>
        </w:rPr>
      </w:pPr>
      <w:r>
        <w:rPr>
          <w:rFonts w:ascii="仿宋_GB2312" w:hAnsi="仿宋_GB2312" w:eastAsia="仿宋_GB2312"/>
          <w:color w:val="auto"/>
          <w:sz w:val="24"/>
          <w:highlight w:val="none"/>
        </w:rPr>
        <w:t>（4）分期履行要求：</w:t>
      </w:r>
      <w:r>
        <w:rPr>
          <w:rFonts w:ascii="仿宋_GB2312" w:hAnsi="仿宋_GB2312" w:eastAsia="仿宋_GB2312"/>
          <w:color w:val="auto"/>
          <w:sz w:val="24"/>
          <w:highlight w:val="none"/>
          <w:u w:val="single"/>
        </w:rPr>
        <w:t xml:space="preserve">                                                  </w:t>
      </w:r>
    </w:p>
    <w:p w14:paraId="6D23A647">
      <w:pPr>
        <w:spacing w:before="0" w:after="0" w:line="400" w:lineRule="exact"/>
        <w:ind w:firstLine="480"/>
        <w:jc w:val="both"/>
        <w:rPr>
          <w:color w:val="auto"/>
          <w:highlight w:val="none"/>
          <w:u w:val="single"/>
        </w:rPr>
      </w:pPr>
      <w:r>
        <w:rPr>
          <w:rFonts w:ascii="仿宋_GB2312" w:hAnsi="仿宋_GB2312" w:eastAsia="仿宋_GB2312"/>
          <w:color w:val="auto"/>
          <w:sz w:val="24"/>
          <w:highlight w:val="none"/>
        </w:rPr>
        <w:t>（5）风险处置措施和替代方案：</w:t>
      </w:r>
      <w:r>
        <w:rPr>
          <w:rFonts w:ascii="仿宋_GB2312" w:hAnsi="仿宋_GB2312" w:eastAsia="仿宋_GB2312"/>
          <w:color w:val="auto"/>
          <w:sz w:val="24"/>
          <w:highlight w:val="none"/>
          <w:u w:val="single"/>
        </w:rPr>
        <w:t xml:space="preserve">                                        </w:t>
      </w:r>
    </w:p>
    <w:p w14:paraId="16159D84">
      <w:pPr>
        <w:pStyle w:val="14"/>
        <w:numPr>
          <w:ilvl w:val="0"/>
          <w:numId w:val="0"/>
        </w:numPr>
        <w:tabs>
          <w:tab w:val="clear" w:pos="360"/>
        </w:tabs>
        <w:spacing w:before="0" w:after="0" w:line="400" w:lineRule="exact"/>
        <w:ind w:left="360" w:leftChars="0" w:firstLine="480" w:firstLineChars="0"/>
        <w:jc w:val="both"/>
        <w:rPr>
          <w:color w:val="auto"/>
          <w:highlight w:val="none"/>
        </w:rPr>
      </w:pPr>
      <w:r>
        <w:rPr>
          <w:rFonts w:ascii="微软雅黑" w:hAnsi="微软雅黑" w:eastAsia="微软雅黑" w:cs="Times New Roman"/>
          <w:color w:val="auto"/>
          <w:sz w:val="21"/>
          <w:szCs w:val="22"/>
          <w:highlight w:val="none"/>
          <w:lang w:val="en-US" w:eastAsia="zh-CN" w:bidi="ar-SA"/>
        </w:rPr>
        <w:t>1.</w:t>
      </w:r>
      <w:r>
        <w:rPr>
          <w:rFonts w:ascii="仿宋_GB2312" w:hAnsi="仿宋_GB2312" w:eastAsia="仿宋_GB2312"/>
          <w:b/>
          <w:color w:val="auto"/>
          <w:sz w:val="24"/>
          <w:highlight w:val="none"/>
        </w:rPr>
        <w:t>合同验收</w:t>
      </w:r>
    </w:p>
    <w:p w14:paraId="6B958135">
      <w:pPr>
        <w:pStyle w:val="14"/>
        <w:numPr>
          <w:ilvl w:val="0"/>
          <w:numId w:val="0"/>
        </w:numPr>
        <w:tabs>
          <w:tab w:val="clear" w:pos="360"/>
        </w:tabs>
        <w:spacing w:before="0" w:after="0" w:line="400" w:lineRule="exact"/>
        <w:ind w:left="360" w:leftChars="0" w:firstLine="480" w:firstLineChars="0"/>
        <w:jc w:val="both"/>
        <w:rPr>
          <w:color w:val="auto"/>
          <w:highlight w:val="none"/>
        </w:rPr>
      </w:pPr>
      <w:r>
        <w:rPr>
          <w:rFonts w:ascii="微软雅黑" w:hAnsi="微软雅黑" w:eastAsia="微软雅黑" w:cs="Times New Roman"/>
          <w:color w:val="auto"/>
          <w:sz w:val="21"/>
          <w:szCs w:val="22"/>
          <w:highlight w:val="none"/>
          <w:lang w:val="en-US" w:eastAsia="zh-CN" w:bidi="ar-SA"/>
        </w:rPr>
        <w:t>2.</w:t>
      </w:r>
      <w:r>
        <w:rPr>
          <w:rFonts w:ascii="仿宋_GB2312" w:hAnsi="仿宋_GB2312" w:eastAsia="仿宋_GB2312"/>
          <w:color w:val="auto"/>
          <w:sz w:val="24"/>
          <w:highlight w:val="none"/>
        </w:rPr>
        <w:t>验收组织方式：</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自行组织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委托第三方组织</w:t>
      </w:r>
    </w:p>
    <w:p w14:paraId="569CFA59">
      <w:pPr>
        <w:spacing w:before="0" w:after="0" w:line="400" w:lineRule="exact"/>
        <w:ind w:firstLine="960"/>
        <w:jc w:val="left"/>
        <w:rPr>
          <w:color w:val="auto"/>
          <w:highlight w:val="none"/>
        </w:rPr>
      </w:pPr>
      <w:r>
        <w:rPr>
          <w:rFonts w:ascii="仿宋_GB2312" w:hAnsi="仿宋_GB2312" w:eastAsia="仿宋_GB2312"/>
          <w:color w:val="auto"/>
          <w:sz w:val="24"/>
          <w:highlight w:val="none"/>
        </w:rPr>
        <w:t>验收主体：</w:t>
      </w:r>
      <w:r>
        <w:rPr>
          <w:rFonts w:ascii="仿宋_GB2312" w:hAnsi="仿宋_GB2312" w:eastAsia="仿宋_GB2312"/>
          <w:color w:val="auto"/>
          <w:sz w:val="24"/>
          <w:highlight w:val="none"/>
          <w:u w:val="single"/>
        </w:rPr>
        <w:t xml:space="preserve">                </w:t>
      </w:r>
    </w:p>
    <w:p w14:paraId="3B2C6F4D">
      <w:pPr>
        <w:spacing w:before="0" w:after="0" w:line="400" w:lineRule="exact"/>
        <w:ind w:firstLine="960"/>
        <w:jc w:val="left"/>
        <w:rPr>
          <w:color w:val="auto"/>
          <w:highlight w:val="none"/>
        </w:rPr>
      </w:pPr>
      <w:r>
        <w:rPr>
          <w:rFonts w:ascii="仿宋_GB2312" w:hAnsi="仿宋_GB2312" w:eastAsia="仿宋_GB2312"/>
          <w:color w:val="auto"/>
          <w:sz w:val="24"/>
          <w:highlight w:val="none"/>
        </w:rPr>
        <w:t>是否邀请本项目的其他供应商参加验收：</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是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7890C554">
      <w:pPr>
        <w:spacing w:before="0" w:after="0" w:line="400" w:lineRule="exact"/>
        <w:ind w:firstLine="960"/>
        <w:jc w:val="both"/>
        <w:rPr>
          <w:color w:val="auto"/>
          <w:highlight w:val="none"/>
        </w:rPr>
      </w:pPr>
      <w:r>
        <w:rPr>
          <w:rFonts w:ascii="仿宋_GB2312" w:hAnsi="仿宋_GB2312" w:eastAsia="仿宋_GB2312"/>
          <w:color w:val="auto"/>
          <w:sz w:val="24"/>
          <w:highlight w:val="none"/>
        </w:rPr>
        <w:t>是否邀请专家参加验收：</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是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1657E2B8">
      <w:pPr>
        <w:spacing w:before="0" w:after="0" w:line="400" w:lineRule="exact"/>
        <w:ind w:firstLine="960"/>
        <w:jc w:val="both"/>
        <w:rPr>
          <w:color w:val="auto"/>
          <w:highlight w:val="none"/>
        </w:rPr>
      </w:pPr>
      <w:r>
        <w:rPr>
          <w:rFonts w:ascii="仿宋_GB2312" w:hAnsi="仿宋_GB2312" w:eastAsia="仿宋_GB2312"/>
          <w:color w:val="auto"/>
          <w:sz w:val="24"/>
          <w:highlight w:val="none"/>
        </w:rPr>
        <w:t>是否邀请服务对象参加验收：</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是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6A4F4C39">
      <w:pPr>
        <w:spacing w:before="0" w:after="0" w:line="400" w:lineRule="exact"/>
        <w:ind w:firstLine="960"/>
        <w:jc w:val="both"/>
        <w:rPr>
          <w:color w:val="auto"/>
          <w:highlight w:val="none"/>
        </w:rPr>
      </w:pPr>
      <w:r>
        <w:rPr>
          <w:rFonts w:ascii="仿宋_GB2312" w:hAnsi="仿宋_GB2312" w:eastAsia="仿宋_GB2312"/>
          <w:color w:val="auto"/>
          <w:sz w:val="24"/>
          <w:highlight w:val="none"/>
        </w:rPr>
        <w:t>是否邀请第三方检测机构参加验收：</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是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6EFBB452">
      <w:pPr>
        <w:spacing w:before="0" w:after="0" w:line="400" w:lineRule="exact"/>
        <w:ind w:firstLine="960"/>
        <w:jc w:val="both"/>
        <w:rPr>
          <w:color w:val="auto"/>
          <w:highlight w:val="none"/>
        </w:rPr>
      </w:pPr>
      <w:r>
        <w:rPr>
          <w:rFonts w:ascii="仿宋_GB2312" w:hAnsi="仿宋_GB2312" w:eastAsia="仿宋_GB2312"/>
          <w:color w:val="auto"/>
          <w:sz w:val="24"/>
          <w:highlight w:val="none"/>
        </w:rPr>
        <w:t>是否进行抽查检测：</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是，抽查比例：</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 xml:space="preserve">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4E4D89E2">
      <w:pPr>
        <w:spacing w:before="0" w:after="0" w:line="400" w:lineRule="exact"/>
        <w:ind w:firstLine="960"/>
        <w:jc w:val="both"/>
        <w:rPr>
          <w:color w:val="auto"/>
          <w:highlight w:val="none"/>
          <w:u w:val="single"/>
        </w:rPr>
      </w:pPr>
      <w:r>
        <w:rPr>
          <w:rFonts w:ascii="仿宋_GB2312" w:hAnsi="仿宋_GB2312" w:eastAsia="仿宋_GB2312"/>
          <w:color w:val="auto"/>
          <w:sz w:val="24"/>
          <w:highlight w:val="none"/>
        </w:rPr>
        <w:t>是否存在破坏性检测：</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是，</w:t>
      </w:r>
      <w:r>
        <w:rPr>
          <w:rFonts w:ascii="仿宋_GB2312" w:hAnsi="仿宋_GB2312" w:eastAsia="仿宋_GB2312"/>
          <w:color w:val="auto"/>
          <w:sz w:val="24"/>
          <w:highlight w:val="none"/>
          <w:u w:val="single"/>
        </w:rPr>
        <w:t>（应明确对被破坏的检测产品的处理方式）</w:t>
      </w:r>
    </w:p>
    <w:p w14:paraId="16AC9281">
      <w:pPr>
        <w:spacing w:before="0" w:after="0" w:line="400" w:lineRule="exact"/>
        <w:ind w:firstLine="3360"/>
        <w:jc w:val="left"/>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68D47C1E">
      <w:pPr>
        <w:spacing w:before="0" w:after="0" w:line="400" w:lineRule="exact"/>
        <w:ind w:firstLine="960"/>
        <w:jc w:val="both"/>
        <w:rPr>
          <w:color w:val="auto"/>
          <w:highlight w:val="none"/>
          <w:u w:val="single"/>
        </w:rPr>
      </w:pPr>
      <w:r>
        <w:rPr>
          <w:rFonts w:ascii="仿宋_GB2312" w:hAnsi="仿宋_GB2312" w:eastAsia="仿宋_GB2312"/>
          <w:color w:val="auto"/>
          <w:sz w:val="24"/>
          <w:highlight w:val="none"/>
        </w:rPr>
        <w:t>验收组织的其他事项：</w:t>
      </w:r>
      <w:r>
        <w:rPr>
          <w:rFonts w:ascii="仿宋_GB2312" w:hAnsi="仿宋_GB2312" w:eastAsia="仿宋_GB2312"/>
          <w:color w:val="auto"/>
          <w:sz w:val="24"/>
          <w:highlight w:val="none"/>
          <w:u w:val="single"/>
        </w:rPr>
        <w:t xml:space="preserve">                </w:t>
      </w:r>
    </w:p>
    <w:p w14:paraId="4AB050D8">
      <w:pPr>
        <w:spacing w:before="0" w:after="0" w:line="400" w:lineRule="exact"/>
        <w:ind w:firstLine="480"/>
        <w:jc w:val="both"/>
        <w:rPr>
          <w:color w:val="auto"/>
          <w:highlight w:val="none"/>
          <w:u w:val="single"/>
        </w:rPr>
      </w:pPr>
      <w:r>
        <w:rPr>
          <w:rFonts w:ascii="仿宋_GB2312" w:hAnsi="仿宋_GB2312" w:eastAsia="仿宋_GB2312"/>
          <w:color w:val="auto"/>
          <w:sz w:val="24"/>
          <w:highlight w:val="none"/>
        </w:rPr>
        <w:t>（2）履约验收时间：</w:t>
      </w:r>
      <w:r>
        <w:rPr>
          <w:rFonts w:ascii="仿宋_GB2312" w:hAnsi="仿宋_GB2312" w:eastAsia="仿宋_GB2312"/>
          <w:color w:val="auto"/>
          <w:sz w:val="24"/>
          <w:highlight w:val="none"/>
          <w:u w:val="single"/>
        </w:rPr>
        <w:t xml:space="preserve">（计划于何时验收/供应商提出验收申请之日起   日内组织验收） </w:t>
      </w:r>
    </w:p>
    <w:p w14:paraId="50FCF29E">
      <w:pPr>
        <w:spacing w:before="0" w:after="0" w:line="400" w:lineRule="exact"/>
        <w:ind w:firstLine="480"/>
        <w:jc w:val="both"/>
        <w:rPr>
          <w:color w:val="auto"/>
          <w:highlight w:val="none"/>
        </w:rPr>
      </w:pPr>
      <w:r>
        <w:rPr>
          <w:rFonts w:ascii="仿宋_GB2312" w:hAnsi="仿宋_GB2312" w:eastAsia="仿宋_GB2312"/>
          <w:color w:val="auto"/>
          <w:sz w:val="24"/>
          <w:highlight w:val="none"/>
        </w:rPr>
        <w:t>（3）履约验收方式：</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一次性验收</w:t>
      </w:r>
    </w:p>
    <w:p w14:paraId="4AF10D77">
      <w:pPr>
        <w:spacing w:before="0" w:after="0" w:line="400" w:lineRule="exact"/>
        <w:ind w:firstLine="2655"/>
        <w:jc w:val="left"/>
        <w:rPr>
          <w:color w:val="auto"/>
          <w:highlight w:val="none"/>
        </w:rPr>
      </w:pP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分期/分项验收：</w:t>
      </w:r>
      <w:r>
        <w:rPr>
          <w:rFonts w:ascii="仿宋_GB2312" w:hAnsi="仿宋_GB2312" w:eastAsia="仿宋_GB2312"/>
          <w:color w:val="auto"/>
          <w:sz w:val="24"/>
          <w:highlight w:val="none"/>
          <w:u w:val="single"/>
        </w:rPr>
        <w:t xml:space="preserve"> （应明确分期/分项验收的工作安排）</w:t>
      </w:r>
    </w:p>
    <w:p w14:paraId="07E821E1">
      <w:pPr>
        <w:spacing w:before="0" w:after="0" w:line="400" w:lineRule="exact"/>
        <w:ind w:firstLine="480"/>
        <w:jc w:val="both"/>
        <w:rPr>
          <w:color w:val="auto"/>
          <w:highlight w:val="none"/>
        </w:rPr>
      </w:pPr>
      <w:r>
        <w:rPr>
          <w:rFonts w:ascii="仿宋_GB2312" w:hAnsi="仿宋_GB2312" w:eastAsia="仿宋_GB2312"/>
          <w:color w:val="auto"/>
          <w:sz w:val="24"/>
          <w:highlight w:val="none"/>
        </w:rPr>
        <w:t>（4）履约验收程序：</w:t>
      </w:r>
      <w:r>
        <w:rPr>
          <w:rFonts w:ascii="仿宋_GB2312" w:hAnsi="仿宋_GB2312" w:eastAsia="仿宋_GB2312"/>
          <w:color w:val="auto"/>
          <w:sz w:val="24"/>
          <w:highlight w:val="none"/>
          <w:u w:val="single"/>
        </w:rPr>
        <w:t xml:space="preserve">                                         </w:t>
      </w:r>
    </w:p>
    <w:p w14:paraId="467B6605">
      <w:pPr>
        <w:spacing w:before="0" w:after="0" w:line="400" w:lineRule="exact"/>
        <w:ind w:firstLine="480"/>
        <w:jc w:val="both"/>
        <w:rPr>
          <w:color w:val="auto"/>
          <w:highlight w:val="none"/>
          <w:u w:val="single"/>
        </w:rPr>
      </w:pPr>
      <w:r>
        <w:rPr>
          <w:rFonts w:ascii="仿宋_GB2312" w:hAnsi="仿宋_GB2312" w:eastAsia="仿宋_GB2312"/>
          <w:color w:val="auto"/>
          <w:sz w:val="24"/>
          <w:highlight w:val="none"/>
        </w:rPr>
        <w:t>（5）履约验收的内容：</w:t>
      </w:r>
      <w:r>
        <w:rPr>
          <w:rFonts w:ascii="仿宋_GB2312" w:hAnsi="仿宋_GB2312" w:eastAsia="仿宋_GB2312"/>
          <w:color w:val="auto"/>
          <w:sz w:val="24"/>
          <w:highlight w:val="none"/>
          <w:u w:val="single"/>
        </w:rPr>
        <w:t xml:space="preserve"> （应当包括每一项技术和商务要求的履约情况，特别是落实政府采购扶持中小企业，支持绿色发展和乡村振兴等政策情况）                         </w:t>
      </w:r>
    </w:p>
    <w:p w14:paraId="32FABEFB">
      <w:pPr>
        <w:spacing w:before="0" w:after="0" w:line="400" w:lineRule="exact"/>
        <w:ind w:firstLine="480"/>
        <w:jc w:val="both"/>
        <w:rPr>
          <w:color w:val="auto"/>
          <w:highlight w:val="none"/>
          <w:u w:val="single"/>
        </w:rPr>
      </w:pPr>
      <w:r>
        <w:rPr>
          <w:rFonts w:ascii="仿宋_GB2312" w:hAnsi="仿宋_GB2312" w:eastAsia="仿宋_GB2312"/>
          <w:color w:val="auto"/>
          <w:sz w:val="24"/>
          <w:highlight w:val="none"/>
        </w:rPr>
        <w:t>（6）履约验收标准：</w:t>
      </w:r>
      <w:r>
        <w:rPr>
          <w:rFonts w:ascii="仿宋_GB2312" w:hAnsi="仿宋_GB2312" w:eastAsia="仿宋_GB2312"/>
          <w:color w:val="auto"/>
          <w:sz w:val="24"/>
          <w:highlight w:val="none"/>
          <w:u w:val="single"/>
        </w:rPr>
        <w:t xml:space="preserve">                                         </w:t>
      </w:r>
    </w:p>
    <w:p w14:paraId="0C0A849E">
      <w:pPr>
        <w:autoSpaceDE w:val="0"/>
        <w:autoSpaceDN w:val="0"/>
        <w:spacing w:before="0" w:after="0" w:line="400" w:lineRule="exact"/>
        <w:ind w:firstLine="420"/>
        <w:rPr>
          <w:color w:val="auto"/>
          <w:highlight w:val="none"/>
        </w:rPr>
      </w:pPr>
      <w:r>
        <w:rPr>
          <w:rFonts w:ascii="仿宋_GB2312" w:hAnsi="仿宋_GB2312" w:eastAsia="仿宋_GB2312"/>
          <w:color w:val="auto"/>
          <w:sz w:val="24"/>
          <w:highlight w:val="none"/>
        </w:rPr>
        <w:t>（7）是否以采购活动中供应商提供的样品作为参考：</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 xml:space="preserve">是  </w:t>
      </w:r>
      <w:r>
        <w:rPr>
          <w:rFonts w:ascii="仿宋_GB2312" w:hAnsi="仿宋_GB2312" w:eastAsia="仿宋_GB2312"/>
          <w:color w:val="auto"/>
          <w:sz w:val="24"/>
          <w:highlight w:val="none"/>
        </w:rPr>
        <w:sym w:font="Wingdings" w:char="00A8"/>
      </w:r>
      <w:r>
        <w:rPr>
          <w:rFonts w:ascii="仿宋_GB2312" w:hAnsi="仿宋_GB2312" w:eastAsia="仿宋_GB2312"/>
          <w:color w:val="auto"/>
          <w:sz w:val="24"/>
          <w:highlight w:val="none"/>
        </w:rPr>
        <w:t>否</w:t>
      </w:r>
    </w:p>
    <w:p w14:paraId="53D09E15">
      <w:pPr>
        <w:spacing w:before="0" w:after="0" w:line="400" w:lineRule="exact"/>
        <w:ind w:firstLine="480"/>
        <w:jc w:val="both"/>
        <w:rPr>
          <w:color w:val="auto"/>
          <w:highlight w:val="none"/>
          <w:u w:val="single"/>
        </w:rPr>
      </w:pPr>
      <w:r>
        <w:rPr>
          <w:rFonts w:ascii="仿宋_GB2312" w:hAnsi="仿宋_GB2312" w:eastAsia="仿宋_GB2312"/>
          <w:color w:val="auto"/>
          <w:sz w:val="24"/>
          <w:highlight w:val="none"/>
        </w:rPr>
        <w:t>（8）履约验收其他事项：</w:t>
      </w:r>
      <w:r>
        <w:rPr>
          <w:rFonts w:ascii="仿宋_GB2312" w:hAnsi="仿宋_GB2312" w:eastAsia="仿宋_GB2312"/>
          <w:color w:val="auto"/>
          <w:sz w:val="24"/>
          <w:highlight w:val="none"/>
          <w:u w:val="single"/>
        </w:rPr>
        <w:t xml:space="preserve">      （产权过户登记等）          </w:t>
      </w:r>
    </w:p>
    <w:p w14:paraId="7E0A41D0">
      <w:pPr>
        <w:pStyle w:val="14"/>
        <w:numPr>
          <w:ilvl w:val="0"/>
          <w:numId w:val="0"/>
        </w:numPr>
        <w:tabs>
          <w:tab w:val="clear" w:pos="360"/>
        </w:tabs>
        <w:spacing w:before="0" w:after="0" w:line="400" w:lineRule="exact"/>
        <w:ind w:left="360" w:leftChars="0" w:firstLine="480" w:firstLineChars="0"/>
        <w:jc w:val="both"/>
        <w:rPr>
          <w:color w:val="auto"/>
          <w:highlight w:val="none"/>
        </w:rPr>
      </w:pPr>
      <w:r>
        <w:rPr>
          <w:rFonts w:ascii="微软雅黑" w:hAnsi="微软雅黑" w:eastAsia="微软雅黑" w:cs="Times New Roman"/>
          <w:color w:val="auto"/>
          <w:sz w:val="21"/>
          <w:szCs w:val="22"/>
          <w:highlight w:val="none"/>
          <w:lang w:val="en-US" w:eastAsia="zh-CN" w:bidi="ar-SA"/>
        </w:rPr>
        <w:t>1.</w:t>
      </w:r>
      <w:r>
        <w:rPr>
          <w:rFonts w:ascii="仿宋_GB2312" w:hAnsi="仿宋_GB2312" w:eastAsia="仿宋_GB2312"/>
          <w:b/>
          <w:color w:val="auto"/>
          <w:sz w:val="24"/>
          <w:highlight w:val="none"/>
        </w:rPr>
        <w:t>组成合同的文件</w:t>
      </w:r>
    </w:p>
    <w:p w14:paraId="5B25BF3E">
      <w:pPr>
        <w:spacing w:before="0" w:after="0" w:line="400" w:lineRule="exact"/>
        <w:ind w:firstLine="480"/>
        <w:jc w:val="both"/>
        <w:rPr>
          <w:color w:val="auto"/>
          <w:highlight w:val="none"/>
        </w:rPr>
      </w:pPr>
      <w:r>
        <w:rPr>
          <w:rFonts w:ascii="仿宋_GB2312" w:hAnsi="仿宋_GB2312" w:eastAsia="仿宋_GB2312"/>
          <w:color w:val="auto"/>
          <w:sz w:val="24"/>
          <w:highlight w:val="none"/>
        </w:rPr>
        <w:t>本协议书与下列文件一起构成合同文件，如下述文件之间有任何抵触、矛盾或歧义，应按以下顺序解释：</w:t>
      </w:r>
    </w:p>
    <w:p w14:paraId="7F4C6AE8">
      <w:pPr>
        <w:spacing w:before="0" w:after="0" w:line="400" w:lineRule="exact"/>
        <w:ind w:firstLine="480"/>
        <w:jc w:val="both"/>
        <w:rPr>
          <w:color w:val="auto"/>
          <w:highlight w:val="none"/>
        </w:rPr>
      </w:pPr>
      <w:r>
        <w:rPr>
          <w:rFonts w:ascii="仿宋_GB2312" w:hAnsi="仿宋_GB2312" w:eastAsia="仿宋_GB2312"/>
          <w:color w:val="auto"/>
          <w:sz w:val="24"/>
          <w:highlight w:val="none"/>
        </w:rPr>
        <w:t>（1）政府采购合同协议书及其变更、补充协议</w:t>
      </w:r>
    </w:p>
    <w:p w14:paraId="27CA1A68">
      <w:pPr>
        <w:spacing w:before="0" w:after="0" w:line="400" w:lineRule="exact"/>
        <w:ind w:firstLine="480"/>
        <w:jc w:val="both"/>
        <w:rPr>
          <w:color w:val="auto"/>
          <w:highlight w:val="none"/>
        </w:rPr>
      </w:pPr>
      <w:r>
        <w:rPr>
          <w:rFonts w:ascii="仿宋_GB2312" w:hAnsi="仿宋_GB2312" w:eastAsia="仿宋_GB2312"/>
          <w:color w:val="auto"/>
          <w:sz w:val="24"/>
          <w:highlight w:val="none"/>
        </w:rPr>
        <w:t>（2）政府采购合同专用条款</w:t>
      </w:r>
    </w:p>
    <w:p w14:paraId="2E6386AB">
      <w:pPr>
        <w:spacing w:before="0" w:after="0" w:line="400" w:lineRule="exact"/>
        <w:ind w:firstLine="480"/>
        <w:jc w:val="both"/>
        <w:rPr>
          <w:color w:val="auto"/>
          <w:highlight w:val="none"/>
        </w:rPr>
      </w:pPr>
      <w:r>
        <w:rPr>
          <w:rFonts w:ascii="仿宋_GB2312" w:hAnsi="仿宋_GB2312" w:eastAsia="仿宋_GB2312"/>
          <w:color w:val="auto"/>
          <w:sz w:val="24"/>
          <w:highlight w:val="none"/>
        </w:rPr>
        <w:t>（3）政府采购合同通用条款</w:t>
      </w:r>
    </w:p>
    <w:p w14:paraId="6B9FF886">
      <w:pPr>
        <w:spacing w:before="0" w:after="0" w:line="400" w:lineRule="exact"/>
        <w:ind w:firstLine="480"/>
        <w:jc w:val="both"/>
        <w:rPr>
          <w:color w:val="auto"/>
          <w:highlight w:val="none"/>
        </w:rPr>
      </w:pPr>
      <w:r>
        <w:rPr>
          <w:rFonts w:ascii="仿宋_GB2312" w:hAnsi="仿宋_GB2312" w:eastAsia="仿宋_GB2312"/>
          <w:color w:val="auto"/>
          <w:sz w:val="24"/>
          <w:highlight w:val="none"/>
        </w:rPr>
        <w:t>（4）中标（成交）通知书</w:t>
      </w:r>
    </w:p>
    <w:p w14:paraId="0AC8F62C">
      <w:pPr>
        <w:spacing w:before="0" w:after="0" w:line="400" w:lineRule="exact"/>
        <w:ind w:firstLine="480"/>
        <w:jc w:val="both"/>
        <w:rPr>
          <w:color w:val="auto"/>
          <w:highlight w:val="none"/>
        </w:rPr>
      </w:pPr>
      <w:r>
        <w:rPr>
          <w:rFonts w:ascii="仿宋_GB2312" w:hAnsi="仿宋_GB2312" w:eastAsia="仿宋_GB2312"/>
          <w:color w:val="auto"/>
          <w:sz w:val="24"/>
          <w:highlight w:val="none"/>
        </w:rPr>
        <w:t>（5）投标（响应）文件</w:t>
      </w:r>
    </w:p>
    <w:p w14:paraId="025DB816">
      <w:pPr>
        <w:spacing w:before="0" w:after="0" w:line="400" w:lineRule="exact"/>
        <w:ind w:firstLine="480"/>
        <w:jc w:val="both"/>
        <w:rPr>
          <w:color w:val="auto"/>
          <w:highlight w:val="none"/>
        </w:rPr>
      </w:pPr>
      <w:r>
        <w:rPr>
          <w:rFonts w:ascii="仿宋_GB2312" w:hAnsi="仿宋_GB2312" w:eastAsia="仿宋_GB2312"/>
          <w:color w:val="auto"/>
          <w:sz w:val="24"/>
          <w:highlight w:val="none"/>
        </w:rPr>
        <w:t>（6）采购文件</w:t>
      </w:r>
    </w:p>
    <w:p w14:paraId="15DEC41B">
      <w:pPr>
        <w:spacing w:before="0" w:after="0" w:line="400" w:lineRule="exact"/>
        <w:ind w:firstLine="480"/>
        <w:jc w:val="both"/>
        <w:rPr>
          <w:color w:val="auto"/>
          <w:highlight w:val="none"/>
        </w:rPr>
      </w:pPr>
      <w:r>
        <w:rPr>
          <w:rFonts w:ascii="仿宋_GB2312" w:hAnsi="仿宋_GB2312" w:eastAsia="仿宋_GB2312"/>
          <w:color w:val="auto"/>
          <w:sz w:val="24"/>
          <w:highlight w:val="none"/>
        </w:rPr>
        <w:t>（7）有关技术文件，图纸</w:t>
      </w:r>
    </w:p>
    <w:p w14:paraId="0DD84A16">
      <w:pPr>
        <w:autoSpaceDE w:val="0"/>
        <w:autoSpaceDN w:val="0"/>
        <w:spacing w:before="0" w:after="0" w:line="400" w:lineRule="exact"/>
        <w:ind w:firstLine="420"/>
        <w:rPr>
          <w:color w:val="auto"/>
          <w:highlight w:val="none"/>
        </w:rPr>
      </w:pPr>
      <w:r>
        <w:rPr>
          <w:rFonts w:ascii="仿宋_GB2312" w:hAnsi="仿宋_GB2312" w:eastAsia="仿宋_GB2312"/>
          <w:color w:val="auto"/>
          <w:sz w:val="24"/>
          <w:highlight w:val="none"/>
        </w:rPr>
        <w:t>（8）国家法律、行政法规和规章制度规定或合同约定的作为合同组成部分的其他文件</w:t>
      </w:r>
    </w:p>
    <w:p w14:paraId="25DF09D2">
      <w:pPr>
        <w:pStyle w:val="14"/>
        <w:numPr>
          <w:ilvl w:val="0"/>
          <w:numId w:val="0"/>
        </w:numPr>
        <w:tabs>
          <w:tab w:val="clear" w:pos="360"/>
        </w:tabs>
        <w:spacing w:before="0" w:after="0" w:line="400" w:lineRule="exact"/>
        <w:ind w:left="360" w:leftChars="0" w:firstLine="480" w:firstLineChars="0"/>
        <w:jc w:val="both"/>
        <w:rPr>
          <w:color w:val="auto"/>
          <w:highlight w:val="none"/>
        </w:rPr>
      </w:pPr>
      <w:r>
        <w:rPr>
          <w:rFonts w:ascii="微软雅黑" w:hAnsi="微软雅黑" w:eastAsia="微软雅黑" w:cs="Times New Roman"/>
          <w:color w:val="auto"/>
          <w:sz w:val="21"/>
          <w:szCs w:val="22"/>
          <w:highlight w:val="none"/>
          <w:lang w:val="en-US" w:eastAsia="zh-CN" w:bidi="ar-SA"/>
        </w:rPr>
        <w:t>1.</w:t>
      </w:r>
      <w:r>
        <w:rPr>
          <w:rFonts w:ascii="仿宋_GB2312" w:hAnsi="仿宋_GB2312" w:eastAsia="仿宋_GB2312"/>
          <w:b/>
          <w:color w:val="auto"/>
          <w:sz w:val="24"/>
          <w:highlight w:val="none"/>
        </w:rPr>
        <w:t>合同生效</w:t>
      </w:r>
    </w:p>
    <w:p w14:paraId="2C0AF547">
      <w:pPr>
        <w:spacing w:before="0" w:after="0" w:line="400" w:lineRule="exact"/>
        <w:ind w:firstLine="480"/>
        <w:jc w:val="both"/>
        <w:rPr>
          <w:color w:val="auto"/>
          <w:highlight w:val="none"/>
        </w:rPr>
      </w:pPr>
      <w:r>
        <w:rPr>
          <w:rFonts w:ascii="仿宋_GB2312" w:hAnsi="仿宋_GB2312" w:eastAsia="仿宋_GB2312"/>
          <w:color w:val="auto"/>
          <w:sz w:val="24"/>
          <w:highlight w:val="none"/>
        </w:rPr>
        <w:t>本合同自</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生效。</w:t>
      </w:r>
    </w:p>
    <w:p w14:paraId="307FBC18">
      <w:pPr>
        <w:pStyle w:val="14"/>
        <w:numPr>
          <w:ilvl w:val="0"/>
          <w:numId w:val="0"/>
        </w:numPr>
        <w:tabs>
          <w:tab w:val="clear" w:pos="360"/>
        </w:tabs>
        <w:spacing w:before="0" w:after="0" w:line="400" w:lineRule="exact"/>
        <w:ind w:left="360" w:leftChars="0" w:firstLine="480" w:firstLineChars="0"/>
        <w:jc w:val="both"/>
        <w:rPr>
          <w:color w:val="auto"/>
          <w:highlight w:val="none"/>
        </w:rPr>
      </w:pPr>
      <w:r>
        <w:rPr>
          <w:rFonts w:ascii="微软雅黑" w:hAnsi="微软雅黑" w:eastAsia="微软雅黑" w:cs="Times New Roman"/>
          <w:color w:val="auto"/>
          <w:sz w:val="21"/>
          <w:szCs w:val="22"/>
          <w:highlight w:val="none"/>
          <w:lang w:val="en-US" w:eastAsia="zh-CN" w:bidi="ar-SA"/>
        </w:rPr>
        <w:t>1.</w:t>
      </w:r>
      <w:r>
        <w:rPr>
          <w:rFonts w:ascii="仿宋_GB2312" w:hAnsi="仿宋_GB2312" w:eastAsia="仿宋_GB2312"/>
          <w:b/>
          <w:color w:val="auto"/>
          <w:sz w:val="24"/>
          <w:highlight w:val="none"/>
        </w:rPr>
        <w:t>合同份数</w:t>
      </w:r>
    </w:p>
    <w:p w14:paraId="041306E8">
      <w:pPr>
        <w:spacing w:before="0" w:after="0" w:line="400" w:lineRule="exact"/>
        <w:ind w:firstLine="480"/>
        <w:jc w:val="both"/>
        <w:rPr>
          <w:color w:val="auto"/>
          <w:highlight w:val="none"/>
        </w:rPr>
      </w:pPr>
      <w:r>
        <w:rPr>
          <w:rFonts w:ascii="仿宋_GB2312" w:hAnsi="仿宋_GB2312" w:eastAsia="仿宋_GB2312"/>
          <w:color w:val="auto"/>
          <w:sz w:val="24"/>
          <w:highlight w:val="none"/>
        </w:rPr>
        <w:t>本合同一式</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份，甲方执</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份，乙方执</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份，均具有同等法律效力。</w:t>
      </w:r>
    </w:p>
    <w:p w14:paraId="1548274F">
      <w:pPr>
        <w:spacing w:before="0" w:after="0" w:line="400" w:lineRule="exact"/>
        <w:ind w:firstLine="480"/>
        <w:jc w:val="both"/>
        <w:rPr>
          <w:color w:val="auto"/>
          <w:highlight w:val="none"/>
        </w:rPr>
      </w:pPr>
      <w:r>
        <w:rPr>
          <w:rFonts w:ascii="仿宋_GB2312" w:hAnsi="仿宋_GB2312" w:eastAsia="仿宋_GB2312"/>
          <w:color w:val="auto"/>
          <w:sz w:val="24"/>
          <w:highlight w:val="none"/>
        </w:rPr>
        <w:t>合同订立时间：</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年</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月</w:t>
      </w:r>
      <w:r>
        <w:rPr>
          <w:rFonts w:ascii="仿宋_GB2312" w:hAnsi="仿宋_GB2312" w:eastAsia="仿宋_GB2312"/>
          <w:color w:val="auto"/>
          <w:sz w:val="24"/>
          <w:highlight w:val="none"/>
          <w:u w:val="single"/>
        </w:rPr>
        <w:t xml:space="preserve">      </w:t>
      </w:r>
      <w:r>
        <w:rPr>
          <w:rFonts w:ascii="仿宋_GB2312" w:hAnsi="仿宋_GB2312" w:eastAsia="仿宋_GB2312"/>
          <w:color w:val="auto"/>
          <w:sz w:val="24"/>
          <w:highlight w:val="none"/>
        </w:rPr>
        <w:t>日</w:t>
      </w:r>
    </w:p>
    <w:p w14:paraId="708F80D7">
      <w:pPr>
        <w:spacing w:before="0" w:after="0" w:line="400" w:lineRule="exact"/>
        <w:ind w:firstLine="480"/>
        <w:jc w:val="both"/>
        <w:rPr>
          <w:color w:val="auto"/>
          <w:highlight w:val="none"/>
        </w:rPr>
      </w:pPr>
      <w:r>
        <w:rPr>
          <w:rFonts w:ascii="仿宋_GB2312" w:hAnsi="仿宋_GB2312" w:eastAsia="仿宋_GB2312"/>
          <w:color w:val="auto"/>
          <w:sz w:val="24"/>
          <w:highlight w:val="none"/>
        </w:rPr>
        <w:t>合同订立地点：</w:t>
      </w:r>
      <w:r>
        <w:rPr>
          <w:rFonts w:ascii="仿宋_GB2312" w:hAnsi="仿宋_GB2312" w:eastAsia="仿宋_GB2312"/>
          <w:color w:val="auto"/>
          <w:sz w:val="24"/>
          <w:highlight w:val="none"/>
          <w:u w:val="single"/>
        </w:rPr>
        <w:t xml:space="preserve">                           </w:t>
      </w:r>
    </w:p>
    <w:p w14:paraId="13C1EAE6">
      <w:pPr>
        <w:spacing w:before="0" w:after="0" w:line="400" w:lineRule="exact"/>
        <w:ind w:firstLine="480"/>
        <w:jc w:val="both"/>
        <w:rPr>
          <w:color w:val="auto"/>
          <w:highlight w:val="none"/>
        </w:rPr>
      </w:pPr>
      <w:r>
        <w:rPr>
          <w:rFonts w:ascii="仿宋_GB2312" w:hAnsi="仿宋_GB2312" w:eastAsia="仿宋_GB2312"/>
          <w:color w:val="auto"/>
          <w:sz w:val="24"/>
          <w:highlight w:val="none"/>
        </w:rPr>
        <w:t>附件：具体标的及其技术要求和商务要求、联合协议、分包意向协议等。</w:t>
      </w:r>
    </w:p>
    <w:p w14:paraId="49846901">
      <w:pPr>
        <w:spacing w:before="0" w:after="0" w:line="346" w:lineRule="exact"/>
        <w:jc w:val="both"/>
        <w:rPr>
          <w:color w:val="auto"/>
          <w:highlight w:val="none"/>
        </w:rPr>
      </w:pPr>
    </w:p>
    <w:p w14:paraId="657CEB2B">
      <w:pPr>
        <w:spacing w:before="0" w:after="0" w:line="346" w:lineRule="exact"/>
        <w:jc w:val="both"/>
        <w:rPr>
          <w:color w:val="auto"/>
          <w:highlight w:val="none"/>
        </w:rPr>
      </w:pPr>
    </w:p>
    <w:p w14:paraId="52FFD4F7">
      <w:pPr>
        <w:spacing w:before="0" w:after="0" w:line="346" w:lineRule="exact"/>
        <w:jc w:val="both"/>
        <w:rPr>
          <w:color w:val="auto"/>
          <w:highlight w:val="none"/>
        </w:rPr>
      </w:pPr>
    </w:p>
    <w:tbl>
      <w:tblPr>
        <w:tblStyle w:val="36"/>
        <w:tblW w:w="859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97"/>
        <w:gridCol w:w="2411"/>
        <w:gridCol w:w="1977"/>
        <w:gridCol w:w="2112"/>
      </w:tblGrid>
      <w:tr w14:paraId="47E66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4508" w:type="dxa"/>
            <w:gridSpan w:val="2"/>
            <w:noWrap w:val="0"/>
            <w:vAlign w:val="center"/>
          </w:tcPr>
          <w:p w14:paraId="6460E29E">
            <w:pPr>
              <w:spacing w:before="0" w:after="0" w:line="300" w:lineRule="exact"/>
              <w:jc w:val="center"/>
              <w:rPr>
                <w:color w:val="auto"/>
                <w:highlight w:val="none"/>
              </w:rPr>
            </w:pPr>
            <w:r>
              <w:rPr>
                <w:rFonts w:ascii="仿宋_GB2312" w:hAnsi="仿宋_GB2312" w:eastAsia="仿宋_GB2312"/>
                <w:color w:val="auto"/>
                <w:highlight w:val="none"/>
              </w:rPr>
              <w:t>甲方（采购人、受采购人委托签订合同的单位或采购文件约定的合同甲方）</w:t>
            </w:r>
          </w:p>
        </w:tc>
        <w:tc>
          <w:tcPr>
            <w:tcW w:w="4089" w:type="dxa"/>
            <w:gridSpan w:val="2"/>
            <w:noWrap w:val="0"/>
            <w:vAlign w:val="center"/>
          </w:tcPr>
          <w:p w14:paraId="3C766924">
            <w:pPr>
              <w:spacing w:before="0" w:after="0" w:line="300" w:lineRule="exact"/>
              <w:jc w:val="center"/>
              <w:rPr>
                <w:color w:val="auto"/>
                <w:highlight w:val="none"/>
              </w:rPr>
            </w:pPr>
            <w:r>
              <w:rPr>
                <w:rFonts w:ascii="仿宋_GB2312" w:hAnsi="仿宋_GB2312" w:eastAsia="仿宋_GB2312"/>
                <w:color w:val="auto"/>
                <w:highlight w:val="none"/>
              </w:rPr>
              <w:t>乙方（供应商）</w:t>
            </w:r>
          </w:p>
        </w:tc>
      </w:tr>
      <w:tr w14:paraId="01D71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17" w:hRule="atLeast"/>
        </w:trPr>
        <w:tc>
          <w:tcPr>
            <w:tcW w:w="2097" w:type="dxa"/>
            <w:noWrap w:val="0"/>
            <w:vAlign w:val="center"/>
          </w:tcPr>
          <w:p w14:paraId="455354A6">
            <w:pPr>
              <w:spacing w:before="0" w:after="0" w:line="300" w:lineRule="exact"/>
              <w:jc w:val="center"/>
              <w:rPr>
                <w:color w:val="auto"/>
                <w:highlight w:val="none"/>
              </w:rPr>
            </w:pPr>
            <w:r>
              <w:rPr>
                <w:rFonts w:ascii="仿宋_GB2312" w:hAnsi="仿宋_GB2312" w:eastAsia="仿宋_GB2312"/>
                <w:color w:val="auto"/>
                <w:highlight w:val="none"/>
              </w:rPr>
              <w:t>单位名称（公章或合同章）</w:t>
            </w:r>
          </w:p>
        </w:tc>
        <w:tc>
          <w:tcPr>
            <w:tcW w:w="2411" w:type="dxa"/>
            <w:noWrap w:val="0"/>
            <w:vAlign w:val="center"/>
          </w:tcPr>
          <w:p w14:paraId="7D19250E">
            <w:pPr>
              <w:spacing w:before="0" w:after="0" w:line="346" w:lineRule="exact"/>
              <w:jc w:val="center"/>
              <w:rPr>
                <w:color w:val="auto"/>
                <w:highlight w:val="none"/>
              </w:rPr>
            </w:pPr>
          </w:p>
        </w:tc>
        <w:tc>
          <w:tcPr>
            <w:tcW w:w="1977" w:type="dxa"/>
            <w:noWrap w:val="0"/>
            <w:vAlign w:val="center"/>
          </w:tcPr>
          <w:p w14:paraId="46FA5069">
            <w:pPr>
              <w:spacing w:before="0" w:after="0" w:line="300" w:lineRule="exact"/>
              <w:jc w:val="center"/>
              <w:rPr>
                <w:color w:val="auto"/>
                <w:highlight w:val="none"/>
              </w:rPr>
            </w:pPr>
            <w:r>
              <w:rPr>
                <w:rFonts w:ascii="仿宋_GB2312" w:hAnsi="仿宋_GB2312" w:eastAsia="仿宋_GB2312"/>
                <w:color w:val="auto"/>
                <w:highlight w:val="none"/>
              </w:rPr>
              <w:t>单位名称（公章或合同章）</w:t>
            </w:r>
          </w:p>
        </w:tc>
        <w:tc>
          <w:tcPr>
            <w:tcW w:w="2112" w:type="dxa"/>
            <w:noWrap w:val="0"/>
            <w:vAlign w:val="center"/>
          </w:tcPr>
          <w:p w14:paraId="7885B8D4">
            <w:pPr>
              <w:spacing w:before="0" w:after="0" w:line="346" w:lineRule="exact"/>
              <w:jc w:val="center"/>
              <w:rPr>
                <w:color w:val="auto"/>
                <w:highlight w:val="none"/>
              </w:rPr>
            </w:pPr>
          </w:p>
        </w:tc>
      </w:tr>
      <w:tr w14:paraId="5DD00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71" w:hRule="atLeast"/>
        </w:trPr>
        <w:tc>
          <w:tcPr>
            <w:tcW w:w="2097" w:type="dxa"/>
            <w:vMerge w:val="restart"/>
            <w:noWrap w:val="0"/>
            <w:vAlign w:val="center"/>
          </w:tcPr>
          <w:p w14:paraId="18A1A86E">
            <w:pPr>
              <w:spacing w:before="0" w:after="0" w:line="300" w:lineRule="exact"/>
              <w:jc w:val="center"/>
              <w:rPr>
                <w:color w:val="auto"/>
                <w:highlight w:val="none"/>
              </w:rPr>
            </w:pPr>
            <w:r>
              <w:rPr>
                <w:rFonts w:ascii="仿宋_GB2312" w:hAnsi="仿宋_GB2312" w:eastAsia="仿宋_GB2312"/>
                <w:color w:val="auto"/>
                <w:highlight w:val="none"/>
              </w:rPr>
              <w:t>法定代表人</w:t>
            </w:r>
          </w:p>
          <w:p w14:paraId="6F94C7A8">
            <w:pPr>
              <w:spacing w:before="0" w:after="0" w:line="300" w:lineRule="exact"/>
              <w:ind w:firstLine="105"/>
              <w:jc w:val="center"/>
              <w:rPr>
                <w:color w:val="auto"/>
                <w:highlight w:val="none"/>
              </w:rPr>
            </w:pPr>
            <w:r>
              <w:rPr>
                <w:rFonts w:ascii="仿宋_GB2312" w:hAnsi="仿宋_GB2312" w:eastAsia="仿宋_GB2312"/>
                <w:color w:val="auto"/>
                <w:highlight w:val="none"/>
              </w:rPr>
              <w:t>或其委托代理人（签章）</w:t>
            </w:r>
          </w:p>
        </w:tc>
        <w:tc>
          <w:tcPr>
            <w:tcW w:w="2411" w:type="dxa"/>
            <w:vMerge w:val="restart"/>
            <w:noWrap w:val="0"/>
            <w:vAlign w:val="center"/>
          </w:tcPr>
          <w:p w14:paraId="5D0FD328">
            <w:pPr>
              <w:spacing w:before="0" w:after="0" w:line="346" w:lineRule="exact"/>
              <w:jc w:val="center"/>
              <w:rPr>
                <w:color w:val="auto"/>
                <w:highlight w:val="none"/>
              </w:rPr>
            </w:pPr>
          </w:p>
        </w:tc>
        <w:tc>
          <w:tcPr>
            <w:tcW w:w="1977" w:type="dxa"/>
            <w:noWrap w:val="0"/>
            <w:vAlign w:val="center"/>
          </w:tcPr>
          <w:p w14:paraId="7F40D195">
            <w:pPr>
              <w:spacing w:before="0" w:after="0" w:line="300" w:lineRule="exact"/>
              <w:jc w:val="center"/>
              <w:rPr>
                <w:color w:val="auto"/>
                <w:highlight w:val="none"/>
              </w:rPr>
            </w:pPr>
            <w:r>
              <w:rPr>
                <w:rFonts w:ascii="仿宋_GB2312" w:hAnsi="仿宋_GB2312" w:eastAsia="仿宋_GB2312"/>
                <w:color w:val="auto"/>
                <w:highlight w:val="none"/>
              </w:rPr>
              <w:t>法定代表人</w:t>
            </w:r>
          </w:p>
          <w:p w14:paraId="29AA9AB4">
            <w:pPr>
              <w:spacing w:before="0" w:after="0" w:line="300" w:lineRule="exact"/>
              <w:jc w:val="center"/>
              <w:rPr>
                <w:color w:val="auto"/>
                <w:highlight w:val="none"/>
              </w:rPr>
            </w:pPr>
            <w:r>
              <w:rPr>
                <w:rFonts w:ascii="仿宋_GB2312" w:hAnsi="仿宋_GB2312" w:eastAsia="仿宋_GB2312"/>
                <w:color w:val="auto"/>
                <w:highlight w:val="none"/>
              </w:rPr>
              <w:t>或其委托代理人（签章）</w:t>
            </w:r>
          </w:p>
        </w:tc>
        <w:tc>
          <w:tcPr>
            <w:tcW w:w="2112" w:type="dxa"/>
            <w:noWrap w:val="0"/>
            <w:vAlign w:val="center"/>
          </w:tcPr>
          <w:p w14:paraId="20C8331F">
            <w:pPr>
              <w:spacing w:before="0" w:after="0" w:line="346" w:lineRule="exact"/>
              <w:jc w:val="center"/>
              <w:rPr>
                <w:color w:val="auto"/>
                <w:highlight w:val="none"/>
              </w:rPr>
            </w:pPr>
          </w:p>
        </w:tc>
      </w:tr>
      <w:tr w14:paraId="5A854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3" w:hRule="atLeast"/>
        </w:trPr>
        <w:tc>
          <w:tcPr>
            <w:tcW w:w="2097" w:type="dxa"/>
            <w:vMerge w:val="continue"/>
            <w:noWrap w:val="0"/>
            <w:vAlign w:val="top"/>
          </w:tcPr>
          <w:p w14:paraId="3D50C98B">
            <w:pPr>
              <w:rPr>
                <w:color w:val="auto"/>
                <w:highlight w:val="none"/>
              </w:rPr>
            </w:pPr>
          </w:p>
        </w:tc>
        <w:tc>
          <w:tcPr>
            <w:tcW w:w="2411" w:type="dxa"/>
            <w:vMerge w:val="continue"/>
            <w:noWrap w:val="0"/>
            <w:vAlign w:val="top"/>
          </w:tcPr>
          <w:p w14:paraId="1670451D">
            <w:pPr>
              <w:rPr>
                <w:color w:val="auto"/>
                <w:highlight w:val="none"/>
              </w:rPr>
            </w:pPr>
          </w:p>
        </w:tc>
        <w:tc>
          <w:tcPr>
            <w:tcW w:w="1977" w:type="dxa"/>
            <w:noWrap w:val="0"/>
            <w:vAlign w:val="center"/>
          </w:tcPr>
          <w:p w14:paraId="44792FEC">
            <w:pPr>
              <w:spacing w:before="0" w:after="0" w:line="300" w:lineRule="exact"/>
              <w:jc w:val="center"/>
              <w:rPr>
                <w:color w:val="auto"/>
                <w:highlight w:val="none"/>
              </w:rPr>
            </w:pPr>
            <w:r>
              <w:rPr>
                <w:rFonts w:ascii="仿宋_GB2312" w:hAnsi="仿宋_GB2312" w:eastAsia="仿宋_GB2312"/>
                <w:color w:val="auto"/>
                <w:highlight w:val="none"/>
              </w:rPr>
              <w:t>拥有者性别</w:t>
            </w:r>
          </w:p>
        </w:tc>
        <w:tc>
          <w:tcPr>
            <w:tcW w:w="2112" w:type="dxa"/>
            <w:noWrap w:val="0"/>
            <w:vAlign w:val="center"/>
          </w:tcPr>
          <w:p w14:paraId="1A4B8BA8">
            <w:pPr>
              <w:spacing w:before="0" w:after="0" w:line="346" w:lineRule="exact"/>
              <w:jc w:val="center"/>
              <w:rPr>
                <w:color w:val="auto"/>
                <w:highlight w:val="none"/>
              </w:rPr>
            </w:pPr>
          </w:p>
        </w:tc>
      </w:tr>
      <w:tr w14:paraId="3E4EA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3" w:hRule="atLeast"/>
        </w:trPr>
        <w:tc>
          <w:tcPr>
            <w:tcW w:w="2097" w:type="dxa"/>
            <w:noWrap w:val="0"/>
            <w:vAlign w:val="center"/>
          </w:tcPr>
          <w:p w14:paraId="3BF564C3">
            <w:pPr>
              <w:spacing w:before="0" w:after="0" w:line="300" w:lineRule="exact"/>
              <w:jc w:val="center"/>
              <w:rPr>
                <w:color w:val="auto"/>
                <w:highlight w:val="none"/>
              </w:rPr>
            </w:pPr>
            <w:r>
              <w:rPr>
                <w:rFonts w:ascii="仿宋_GB2312" w:hAnsi="仿宋_GB2312" w:eastAsia="仿宋_GB2312"/>
                <w:color w:val="auto"/>
                <w:highlight w:val="none"/>
              </w:rPr>
              <w:t>住  所</w:t>
            </w:r>
          </w:p>
        </w:tc>
        <w:tc>
          <w:tcPr>
            <w:tcW w:w="2411" w:type="dxa"/>
            <w:noWrap w:val="0"/>
            <w:vAlign w:val="center"/>
          </w:tcPr>
          <w:p w14:paraId="79194C09">
            <w:pPr>
              <w:spacing w:before="0" w:after="0" w:line="346" w:lineRule="exact"/>
              <w:jc w:val="center"/>
              <w:rPr>
                <w:color w:val="auto"/>
                <w:highlight w:val="none"/>
              </w:rPr>
            </w:pPr>
          </w:p>
        </w:tc>
        <w:tc>
          <w:tcPr>
            <w:tcW w:w="1977" w:type="dxa"/>
            <w:noWrap w:val="0"/>
            <w:vAlign w:val="center"/>
          </w:tcPr>
          <w:p w14:paraId="427D42B3">
            <w:pPr>
              <w:spacing w:before="0" w:after="0" w:line="300" w:lineRule="exact"/>
              <w:jc w:val="center"/>
              <w:rPr>
                <w:color w:val="auto"/>
                <w:highlight w:val="none"/>
              </w:rPr>
            </w:pPr>
            <w:r>
              <w:rPr>
                <w:rFonts w:ascii="仿宋_GB2312" w:hAnsi="仿宋_GB2312" w:eastAsia="仿宋_GB2312"/>
                <w:color w:val="auto"/>
                <w:highlight w:val="none"/>
              </w:rPr>
              <w:t>住  所</w:t>
            </w:r>
          </w:p>
        </w:tc>
        <w:tc>
          <w:tcPr>
            <w:tcW w:w="2112" w:type="dxa"/>
            <w:noWrap w:val="0"/>
            <w:vAlign w:val="center"/>
          </w:tcPr>
          <w:p w14:paraId="11174E76">
            <w:pPr>
              <w:spacing w:before="0" w:after="0" w:line="346" w:lineRule="exact"/>
              <w:jc w:val="center"/>
              <w:rPr>
                <w:color w:val="auto"/>
                <w:highlight w:val="none"/>
              </w:rPr>
            </w:pPr>
          </w:p>
        </w:tc>
      </w:tr>
      <w:tr w14:paraId="04516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3" w:hRule="atLeast"/>
        </w:trPr>
        <w:tc>
          <w:tcPr>
            <w:tcW w:w="2097" w:type="dxa"/>
            <w:noWrap w:val="0"/>
            <w:vAlign w:val="center"/>
          </w:tcPr>
          <w:p w14:paraId="6593E0D2">
            <w:pPr>
              <w:spacing w:before="0" w:after="0" w:line="300" w:lineRule="exact"/>
              <w:jc w:val="center"/>
              <w:rPr>
                <w:color w:val="auto"/>
                <w:highlight w:val="none"/>
              </w:rPr>
            </w:pPr>
            <w:r>
              <w:rPr>
                <w:rFonts w:ascii="仿宋_GB2312" w:hAnsi="仿宋_GB2312" w:eastAsia="仿宋_GB2312"/>
                <w:color w:val="auto"/>
                <w:highlight w:val="none"/>
              </w:rPr>
              <w:t>联 系 人</w:t>
            </w:r>
          </w:p>
        </w:tc>
        <w:tc>
          <w:tcPr>
            <w:tcW w:w="2411" w:type="dxa"/>
            <w:noWrap w:val="0"/>
            <w:vAlign w:val="center"/>
          </w:tcPr>
          <w:p w14:paraId="3A70B7A7">
            <w:pPr>
              <w:spacing w:before="0" w:after="0" w:line="346" w:lineRule="exact"/>
              <w:jc w:val="center"/>
              <w:rPr>
                <w:color w:val="auto"/>
                <w:highlight w:val="none"/>
              </w:rPr>
            </w:pPr>
          </w:p>
        </w:tc>
        <w:tc>
          <w:tcPr>
            <w:tcW w:w="1977" w:type="dxa"/>
            <w:noWrap w:val="0"/>
            <w:vAlign w:val="center"/>
          </w:tcPr>
          <w:p w14:paraId="04ED1FE9">
            <w:pPr>
              <w:spacing w:before="0" w:after="0" w:line="300" w:lineRule="exact"/>
              <w:jc w:val="center"/>
              <w:rPr>
                <w:color w:val="auto"/>
                <w:highlight w:val="none"/>
              </w:rPr>
            </w:pPr>
            <w:r>
              <w:rPr>
                <w:rFonts w:ascii="仿宋_GB2312" w:hAnsi="仿宋_GB2312" w:eastAsia="仿宋_GB2312"/>
                <w:color w:val="auto"/>
                <w:highlight w:val="none"/>
              </w:rPr>
              <w:t>联 系 人</w:t>
            </w:r>
          </w:p>
        </w:tc>
        <w:tc>
          <w:tcPr>
            <w:tcW w:w="2112" w:type="dxa"/>
            <w:noWrap w:val="0"/>
            <w:vAlign w:val="center"/>
          </w:tcPr>
          <w:p w14:paraId="2EB9D597">
            <w:pPr>
              <w:spacing w:before="0" w:after="0" w:line="346" w:lineRule="exact"/>
              <w:jc w:val="center"/>
              <w:rPr>
                <w:color w:val="auto"/>
                <w:highlight w:val="none"/>
              </w:rPr>
            </w:pPr>
          </w:p>
        </w:tc>
      </w:tr>
      <w:tr w14:paraId="798F0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3" w:hRule="atLeast"/>
        </w:trPr>
        <w:tc>
          <w:tcPr>
            <w:tcW w:w="2097" w:type="dxa"/>
            <w:noWrap w:val="0"/>
            <w:vAlign w:val="center"/>
          </w:tcPr>
          <w:p w14:paraId="4733DA18">
            <w:pPr>
              <w:spacing w:before="0" w:after="0" w:line="300" w:lineRule="exact"/>
              <w:jc w:val="center"/>
              <w:rPr>
                <w:color w:val="auto"/>
                <w:highlight w:val="none"/>
              </w:rPr>
            </w:pPr>
            <w:r>
              <w:rPr>
                <w:rFonts w:ascii="仿宋_GB2312" w:hAnsi="仿宋_GB2312" w:eastAsia="仿宋_GB2312"/>
                <w:color w:val="auto"/>
                <w:highlight w:val="none"/>
              </w:rPr>
              <w:t>联系电话</w:t>
            </w:r>
          </w:p>
        </w:tc>
        <w:tc>
          <w:tcPr>
            <w:tcW w:w="2411" w:type="dxa"/>
            <w:noWrap w:val="0"/>
            <w:vAlign w:val="center"/>
          </w:tcPr>
          <w:p w14:paraId="3940EAAB">
            <w:pPr>
              <w:spacing w:before="0" w:after="0" w:line="346" w:lineRule="exact"/>
              <w:jc w:val="center"/>
              <w:rPr>
                <w:color w:val="auto"/>
                <w:highlight w:val="none"/>
              </w:rPr>
            </w:pPr>
          </w:p>
        </w:tc>
        <w:tc>
          <w:tcPr>
            <w:tcW w:w="1977" w:type="dxa"/>
            <w:noWrap w:val="0"/>
            <w:vAlign w:val="center"/>
          </w:tcPr>
          <w:p w14:paraId="0EE9B8F9">
            <w:pPr>
              <w:spacing w:before="0" w:after="0" w:line="300" w:lineRule="exact"/>
              <w:jc w:val="center"/>
              <w:rPr>
                <w:color w:val="auto"/>
                <w:highlight w:val="none"/>
              </w:rPr>
            </w:pPr>
            <w:r>
              <w:rPr>
                <w:rFonts w:ascii="仿宋_GB2312" w:hAnsi="仿宋_GB2312" w:eastAsia="仿宋_GB2312"/>
                <w:color w:val="auto"/>
                <w:highlight w:val="none"/>
              </w:rPr>
              <w:t>联系电话</w:t>
            </w:r>
          </w:p>
        </w:tc>
        <w:tc>
          <w:tcPr>
            <w:tcW w:w="2112" w:type="dxa"/>
            <w:noWrap w:val="0"/>
            <w:vAlign w:val="center"/>
          </w:tcPr>
          <w:p w14:paraId="186458D2">
            <w:pPr>
              <w:spacing w:before="0" w:after="0" w:line="346" w:lineRule="exact"/>
              <w:jc w:val="center"/>
              <w:rPr>
                <w:color w:val="auto"/>
                <w:highlight w:val="none"/>
              </w:rPr>
            </w:pPr>
          </w:p>
        </w:tc>
      </w:tr>
      <w:tr w14:paraId="3ED12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3" w:hRule="atLeast"/>
        </w:trPr>
        <w:tc>
          <w:tcPr>
            <w:tcW w:w="2097" w:type="dxa"/>
            <w:noWrap w:val="0"/>
            <w:vAlign w:val="center"/>
          </w:tcPr>
          <w:p w14:paraId="778FF932">
            <w:pPr>
              <w:spacing w:before="0" w:after="0" w:line="300" w:lineRule="exact"/>
              <w:jc w:val="center"/>
              <w:rPr>
                <w:color w:val="auto"/>
                <w:highlight w:val="none"/>
              </w:rPr>
            </w:pPr>
            <w:r>
              <w:rPr>
                <w:rFonts w:ascii="仿宋_GB2312" w:hAnsi="仿宋_GB2312" w:eastAsia="仿宋_GB2312"/>
                <w:color w:val="auto"/>
                <w:highlight w:val="none"/>
              </w:rPr>
              <w:t>通信地址</w:t>
            </w:r>
          </w:p>
        </w:tc>
        <w:tc>
          <w:tcPr>
            <w:tcW w:w="2411" w:type="dxa"/>
            <w:noWrap w:val="0"/>
            <w:vAlign w:val="center"/>
          </w:tcPr>
          <w:p w14:paraId="4556EFF0">
            <w:pPr>
              <w:spacing w:before="0" w:after="0" w:line="346" w:lineRule="exact"/>
              <w:jc w:val="center"/>
              <w:rPr>
                <w:color w:val="auto"/>
                <w:highlight w:val="none"/>
              </w:rPr>
            </w:pPr>
          </w:p>
        </w:tc>
        <w:tc>
          <w:tcPr>
            <w:tcW w:w="1977" w:type="dxa"/>
            <w:noWrap w:val="0"/>
            <w:vAlign w:val="center"/>
          </w:tcPr>
          <w:p w14:paraId="2797534A">
            <w:pPr>
              <w:spacing w:before="0" w:after="0" w:line="300" w:lineRule="exact"/>
              <w:jc w:val="center"/>
              <w:rPr>
                <w:color w:val="auto"/>
                <w:highlight w:val="none"/>
              </w:rPr>
            </w:pPr>
            <w:r>
              <w:rPr>
                <w:rFonts w:ascii="仿宋_GB2312" w:hAnsi="仿宋_GB2312" w:eastAsia="仿宋_GB2312"/>
                <w:color w:val="auto"/>
                <w:highlight w:val="none"/>
              </w:rPr>
              <w:t>通信地址</w:t>
            </w:r>
          </w:p>
        </w:tc>
        <w:tc>
          <w:tcPr>
            <w:tcW w:w="2112" w:type="dxa"/>
            <w:noWrap w:val="0"/>
            <w:vAlign w:val="center"/>
          </w:tcPr>
          <w:p w14:paraId="13A9A46E">
            <w:pPr>
              <w:spacing w:before="0" w:after="0" w:line="346" w:lineRule="exact"/>
              <w:jc w:val="center"/>
              <w:rPr>
                <w:color w:val="auto"/>
                <w:highlight w:val="none"/>
              </w:rPr>
            </w:pPr>
          </w:p>
        </w:tc>
      </w:tr>
      <w:tr w14:paraId="7E05C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3" w:hRule="atLeast"/>
        </w:trPr>
        <w:tc>
          <w:tcPr>
            <w:tcW w:w="2097" w:type="dxa"/>
            <w:noWrap w:val="0"/>
            <w:vAlign w:val="center"/>
          </w:tcPr>
          <w:p w14:paraId="6B293320">
            <w:pPr>
              <w:spacing w:before="0" w:after="0" w:line="300" w:lineRule="exact"/>
              <w:jc w:val="center"/>
              <w:rPr>
                <w:color w:val="auto"/>
                <w:highlight w:val="none"/>
              </w:rPr>
            </w:pPr>
            <w:r>
              <w:rPr>
                <w:rFonts w:ascii="仿宋_GB2312" w:hAnsi="仿宋_GB2312" w:eastAsia="仿宋_GB2312"/>
                <w:color w:val="auto"/>
                <w:highlight w:val="none"/>
              </w:rPr>
              <w:t>邮政编码</w:t>
            </w:r>
          </w:p>
        </w:tc>
        <w:tc>
          <w:tcPr>
            <w:tcW w:w="2411" w:type="dxa"/>
            <w:noWrap w:val="0"/>
            <w:vAlign w:val="center"/>
          </w:tcPr>
          <w:p w14:paraId="3F6FD1C8">
            <w:pPr>
              <w:spacing w:before="0" w:after="0" w:line="346" w:lineRule="exact"/>
              <w:jc w:val="center"/>
              <w:rPr>
                <w:color w:val="auto"/>
                <w:highlight w:val="none"/>
              </w:rPr>
            </w:pPr>
          </w:p>
        </w:tc>
        <w:tc>
          <w:tcPr>
            <w:tcW w:w="1977" w:type="dxa"/>
            <w:noWrap w:val="0"/>
            <w:vAlign w:val="center"/>
          </w:tcPr>
          <w:p w14:paraId="785D1340">
            <w:pPr>
              <w:spacing w:before="0" w:after="0" w:line="300" w:lineRule="exact"/>
              <w:jc w:val="center"/>
              <w:rPr>
                <w:color w:val="auto"/>
                <w:highlight w:val="none"/>
              </w:rPr>
            </w:pPr>
            <w:r>
              <w:rPr>
                <w:rFonts w:ascii="仿宋_GB2312" w:hAnsi="仿宋_GB2312" w:eastAsia="仿宋_GB2312"/>
                <w:color w:val="auto"/>
                <w:highlight w:val="none"/>
              </w:rPr>
              <w:t>邮政编码</w:t>
            </w:r>
          </w:p>
        </w:tc>
        <w:tc>
          <w:tcPr>
            <w:tcW w:w="2112" w:type="dxa"/>
            <w:noWrap w:val="0"/>
            <w:vAlign w:val="center"/>
          </w:tcPr>
          <w:p w14:paraId="12A927EA">
            <w:pPr>
              <w:spacing w:before="0" w:after="0" w:line="346" w:lineRule="exact"/>
              <w:jc w:val="center"/>
              <w:rPr>
                <w:color w:val="auto"/>
                <w:highlight w:val="none"/>
              </w:rPr>
            </w:pPr>
          </w:p>
        </w:tc>
      </w:tr>
      <w:tr w14:paraId="71B69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3" w:hRule="atLeast"/>
        </w:trPr>
        <w:tc>
          <w:tcPr>
            <w:tcW w:w="2097" w:type="dxa"/>
            <w:noWrap w:val="0"/>
            <w:vAlign w:val="center"/>
          </w:tcPr>
          <w:p w14:paraId="278F35B0">
            <w:pPr>
              <w:spacing w:before="0" w:after="0" w:line="300" w:lineRule="exact"/>
              <w:jc w:val="center"/>
              <w:rPr>
                <w:color w:val="auto"/>
                <w:highlight w:val="none"/>
              </w:rPr>
            </w:pPr>
            <w:r>
              <w:rPr>
                <w:rFonts w:ascii="仿宋_GB2312" w:hAnsi="仿宋_GB2312" w:eastAsia="仿宋_GB2312"/>
                <w:color w:val="auto"/>
                <w:highlight w:val="none"/>
              </w:rPr>
              <w:t>电子邮箱</w:t>
            </w:r>
          </w:p>
        </w:tc>
        <w:tc>
          <w:tcPr>
            <w:tcW w:w="2411" w:type="dxa"/>
            <w:noWrap w:val="0"/>
            <w:vAlign w:val="center"/>
          </w:tcPr>
          <w:p w14:paraId="18A9394B">
            <w:pPr>
              <w:spacing w:before="0" w:after="0" w:line="346" w:lineRule="exact"/>
              <w:jc w:val="center"/>
              <w:rPr>
                <w:color w:val="auto"/>
                <w:highlight w:val="none"/>
              </w:rPr>
            </w:pPr>
          </w:p>
        </w:tc>
        <w:tc>
          <w:tcPr>
            <w:tcW w:w="1977" w:type="dxa"/>
            <w:noWrap w:val="0"/>
            <w:vAlign w:val="center"/>
          </w:tcPr>
          <w:p w14:paraId="28F8030C">
            <w:pPr>
              <w:spacing w:before="0" w:after="0" w:line="300" w:lineRule="exact"/>
              <w:jc w:val="center"/>
              <w:rPr>
                <w:color w:val="auto"/>
                <w:highlight w:val="none"/>
              </w:rPr>
            </w:pPr>
            <w:r>
              <w:rPr>
                <w:rFonts w:ascii="仿宋_GB2312" w:hAnsi="仿宋_GB2312" w:eastAsia="仿宋_GB2312"/>
                <w:color w:val="auto"/>
                <w:highlight w:val="none"/>
              </w:rPr>
              <w:t>电子邮箱</w:t>
            </w:r>
          </w:p>
        </w:tc>
        <w:tc>
          <w:tcPr>
            <w:tcW w:w="2112" w:type="dxa"/>
            <w:noWrap w:val="0"/>
            <w:vAlign w:val="center"/>
          </w:tcPr>
          <w:p w14:paraId="3A9B081E">
            <w:pPr>
              <w:spacing w:before="0" w:after="0" w:line="346" w:lineRule="exact"/>
              <w:jc w:val="center"/>
              <w:rPr>
                <w:color w:val="auto"/>
                <w:highlight w:val="none"/>
              </w:rPr>
            </w:pPr>
          </w:p>
        </w:tc>
      </w:tr>
      <w:tr w14:paraId="3315E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3" w:hRule="atLeast"/>
        </w:trPr>
        <w:tc>
          <w:tcPr>
            <w:tcW w:w="2097" w:type="dxa"/>
            <w:noWrap w:val="0"/>
            <w:vAlign w:val="center"/>
          </w:tcPr>
          <w:p w14:paraId="2B28C2D4">
            <w:pPr>
              <w:spacing w:before="0" w:after="0" w:line="300" w:lineRule="exact"/>
              <w:jc w:val="center"/>
              <w:rPr>
                <w:color w:val="auto"/>
                <w:highlight w:val="none"/>
              </w:rPr>
            </w:pPr>
            <w:r>
              <w:rPr>
                <w:rFonts w:ascii="仿宋_GB2312" w:hAnsi="仿宋_GB2312" w:eastAsia="仿宋_GB2312"/>
                <w:color w:val="auto"/>
                <w:highlight w:val="none"/>
              </w:rPr>
              <w:t>统一社会信用代码</w:t>
            </w:r>
          </w:p>
        </w:tc>
        <w:tc>
          <w:tcPr>
            <w:tcW w:w="2411" w:type="dxa"/>
            <w:noWrap w:val="0"/>
            <w:vAlign w:val="center"/>
          </w:tcPr>
          <w:p w14:paraId="0B4B7E2D">
            <w:pPr>
              <w:spacing w:before="0" w:after="0" w:line="346" w:lineRule="exact"/>
              <w:jc w:val="center"/>
              <w:rPr>
                <w:color w:val="auto"/>
                <w:highlight w:val="none"/>
              </w:rPr>
            </w:pPr>
          </w:p>
        </w:tc>
        <w:tc>
          <w:tcPr>
            <w:tcW w:w="1977" w:type="dxa"/>
            <w:noWrap w:val="0"/>
            <w:vAlign w:val="center"/>
          </w:tcPr>
          <w:p w14:paraId="26001541">
            <w:pPr>
              <w:spacing w:before="0" w:after="0" w:line="300" w:lineRule="exact"/>
              <w:jc w:val="center"/>
              <w:rPr>
                <w:color w:val="auto"/>
                <w:highlight w:val="none"/>
              </w:rPr>
            </w:pPr>
            <w:r>
              <w:rPr>
                <w:rFonts w:ascii="仿宋_GB2312" w:hAnsi="仿宋_GB2312" w:eastAsia="仿宋_GB2312"/>
                <w:color w:val="auto"/>
                <w:highlight w:val="none"/>
              </w:rPr>
              <w:t>统一社会信用代码</w:t>
            </w:r>
          </w:p>
        </w:tc>
        <w:tc>
          <w:tcPr>
            <w:tcW w:w="2112" w:type="dxa"/>
            <w:noWrap w:val="0"/>
            <w:vAlign w:val="center"/>
          </w:tcPr>
          <w:p w14:paraId="624E2C53">
            <w:pPr>
              <w:spacing w:before="0" w:after="0" w:line="346" w:lineRule="exact"/>
              <w:jc w:val="center"/>
              <w:rPr>
                <w:color w:val="auto"/>
                <w:highlight w:val="none"/>
              </w:rPr>
            </w:pPr>
          </w:p>
        </w:tc>
      </w:tr>
      <w:tr w14:paraId="05F15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3" w:hRule="atLeast"/>
        </w:trPr>
        <w:tc>
          <w:tcPr>
            <w:tcW w:w="2097" w:type="dxa"/>
            <w:noWrap w:val="0"/>
            <w:vAlign w:val="center"/>
          </w:tcPr>
          <w:p w14:paraId="6AE325C3">
            <w:pPr>
              <w:spacing w:before="0" w:after="0" w:line="346" w:lineRule="exact"/>
              <w:jc w:val="center"/>
              <w:rPr>
                <w:color w:val="auto"/>
                <w:highlight w:val="none"/>
              </w:rPr>
            </w:pPr>
          </w:p>
        </w:tc>
        <w:tc>
          <w:tcPr>
            <w:tcW w:w="2411" w:type="dxa"/>
            <w:noWrap w:val="0"/>
            <w:vAlign w:val="center"/>
          </w:tcPr>
          <w:p w14:paraId="0E500F14">
            <w:pPr>
              <w:spacing w:before="0" w:after="0" w:line="346" w:lineRule="exact"/>
              <w:jc w:val="center"/>
              <w:rPr>
                <w:color w:val="auto"/>
                <w:highlight w:val="none"/>
              </w:rPr>
            </w:pPr>
          </w:p>
        </w:tc>
        <w:tc>
          <w:tcPr>
            <w:tcW w:w="1977" w:type="dxa"/>
            <w:noWrap w:val="0"/>
            <w:vAlign w:val="center"/>
          </w:tcPr>
          <w:p w14:paraId="55F0342D">
            <w:pPr>
              <w:spacing w:before="0" w:after="0" w:line="300" w:lineRule="exact"/>
              <w:jc w:val="center"/>
              <w:rPr>
                <w:color w:val="auto"/>
                <w:highlight w:val="none"/>
              </w:rPr>
            </w:pPr>
            <w:r>
              <w:rPr>
                <w:rFonts w:ascii="仿宋_GB2312" w:hAnsi="仿宋_GB2312" w:eastAsia="仿宋_GB2312"/>
                <w:color w:val="auto"/>
                <w:highlight w:val="none"/>
              </w:rPr>
              <w:t>开户名称</w:t>
            </w:r>
          </w:p>
        </w:tc>
        <w:tc>
          <w:tcPr>
            <w:tcW w:w="2112" w:type="dxa"/>
            <w:noWrap w:val="0"/>
            <w:vAlign w:val="center"/>
          </w:tcPr>
          <w:p w14:paraId="605769CB">
            <w:pPr>
              <w:spacing w:before="0" w:after="0" w:line="346" w:lineRule="exact"/>
              <w:jc w:val="center"/>
              <w:rPr>
                <w:color w:val="auto"/>
                <w:highlight w:val="none"/>
              </w:rPr>
            </w:pPr>
          </w:p>
        </w:tc>
      </w:tr>
      <w:tr w14:paraId="0DB01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3" w:hRule="atLeast"/>
        </w:trPr>
        <w:tc>
          <w:tcPr>
            <w:tcW w:w="2097" w:type="dxa"/>
            <w:noWrap w:val="0"/>
            <w:vAlign w:val="center"/>
          </w:tcPr>
          <w:p w14:paraId="62EA1866">
            <w:pPr>
              <w:spacing w:before="0" w:after="0" w:line="346" w:lineRule="exact"/>
              <w:jc w:val="center"/>
              <w:rPr>
                <w:color w:val="auto"/>
                <w:highlight w:val="none"/>
              </w:rPr>
            </w:pPr>
          </w:p>
        </w:tc>
        <w:tc>
          <w:tcPr>
            <w:tcW w:w="2411" w:type="dxa"/>
            <w:noWrap w:val="0"/>
            <w:vAlign w:val="center"/>
          </w:tcPr>
          <w:p w14:paraId="6518011F">
            <w:pPr>
              <w:spacing w:before="0" w:after="0" w:line="346" w:lineRule="exact"/>
              <w:jc w:val="center"/>
              <w:rPr>
                <w:color w:val="auto"/>
                <w:highlight w:val="none"/>
              </w:rPr>
            </w:pPr>
          </w:p>
        </w:tc>
        <w:tc>
          <w:tcPr>
            <w:tcW w:w="1977" w:type="dxa"/>
            <w:noWrap w:val="0"/>
            <w:vAlign w:val="center"/>
          </w:tcPr>
          <w:p w14:paraId="1157F110">
            <w:pPr>
              <w:spacing w:before="0" w:after="0" w:line="300" w:lineRule="exact"/>
              <w:jc w:val="center"/>
              <w:rPr>
                <w:color w:val="auto"/>
                <w:highlight w:val="none"/>
              </w:rPr>
            </w:pPr>
            <w:r>
              <w:rPr>
                <w:rFonts w:ascii="仿宋_GB2312" w:hAnsi="仿宋_GB2312" w:eastAsia="仿宋_GB2312"/>
                <w:color w:val="auto"/>
                <w:highlight w:val="none"/>
              </w:rPr>
              <w:t>开户银行</w:t>
            </w:r>
          </w:p>
        </w:tc>
        <w:tc>
          <w:tcPr>
            <w:tcW w:w="2112" w:type="dxa"/>
            <w:noWrap w:val="0"/>
            <w:vAlign w:val="center"/>
          </w:tcPr>
          <w:p w14:paraId="0A7D3B56">
            <w:pPr>
              <w:spacing w:before="0" w:after="0" w:line="346" w:lineRule="exact"/>
              <w:jc w:val="center"/>
              <w:rPr>
                <w:color w:val="auto"/>
                <w:highlight w:val="none"/>
              </w:rPr>
            </w:pPr>
          </w:p>
        </w:tc>
      </w:tr>
      <w:tr w14:paraId="54871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3" w:hRule="atLeast"/>
        </w:trPr>
        <w:tc>
          <w:tcPr>
            <w:tcW w:w="2097" w:type="dxa"/>
            <w:noWrap w:val="0"/>
            <w:vAlign w:val="center"/>
          </w:tcPr>
          <w:p w14:paraId="35B94EA3">
            <w:pPr>
              <w:spacing w:before="0" w:after="0" w:line="346" w:lineRule="exact"/>
              <w:jc w:val="center"/>
              <w:rPr>
                <w:color w:val="auto"/>
                <w:highlight w:val="none"/>
              </w:rPr>
            </w:pPr>
          </w:p>
        </w:tc>
        <w:tc>
          <w:tcPr>
            <w:tcW w:w="2411" w:type="dxa"/>
            <w:noWrap w:val="0"/>
            <w:vAlign w:val="center"/>
          </w:tcPr>
          <w:p w14:paraId="6E047FE1">
            <w:pPr>
              <w:spacing w:before="0" w:after="0" w:line="346" w:lineRule="exact"/>
              <w:jc w:val="center"/>
              <w:rPr>
                <w:color w:val="auto"/>
                <w:highlight w:val="none"/>
              </w:rPr>
            </w:pPr>
          </w:p>
        </w:tc>
        <w:tc>
          <w:tcPr>
            <w:tcW w:w="1977" w:type="dxa"/>
            <w:noWrap w:val="0"/>
            <w:vAlign w:val="center"/>
          </w:tcPr>
          <w:p w14:paraId="5A507ADF">
            <w:pPr>
              <w:spacing w:before="0" w:after="0" w:line="300" w:lineRule="exact"/>
              <w:jc w:val="center"/>
              <w:rPr>
                <w:color w:val="auto"/>
                <w:highlight w:val="none"/>
              </w:rPr>
            </w:pPr>
            <w:r>
              <w:rPr>
                <w:rFonts w:ascii="仿宋_GB2312" w:hAnsi="仿宋_GB2312" w:eastAsia="仿宋_GB2312"/>
                <w:color w:val="auto"/>
                <w:highlight w:val="none"/>
              </w:rPr>
              <w:t>银行账号</w:t>
            </w:r>
          </w:p>
        </w:tc>
        <w:tc>
          <w:tcPr>
            <w:tcW w:w="2112" w:type="dxa"/>
            <w:noWrap w:val="0"/>
            <w:vAlign w:val="center"/>
          </w:tcPr>
          <w:p w14:paraId="273DC0B2">
            <w:pPr>
              <w:spacing w:before="0" w:after="0" w:line="346" w:lineRule="exact"/>
              <w:jc w:val="center"/>
              <w:rPr>
                <w:color w:val="auto"/>
                <w:highlight w:val="none"/>
              </w:rPr>
            </w:pPr>
          </w:p>
        </w:tc>
      </w:tr>
      <w:tr w14:paraId="440AE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6" w:hRule="atLeast"/>
        </w:trPr>
        <w:tc>
          <w:tcPr>
            <w:tcW w:w="8597" w:type="dxa"/>
            <w:gridSpan w:val="4"/>
            <w:noWrap w:val="0"/>
            <w:vAlign w:val="center"/>
          </w:tcPr>
          <w:p w14:paraId="31C51690">
            <w:pPr>
              <w:spacing w:before="159" w:after="0" w:line="360" w:lineRule="auto"/>
              <w:jc w:val="left"/>
              <w:rPr>
                <w:color w:val="auto"/>
                <w:highlight w:val="none"/>
              </w:rPr>
            </w:pPr>
            <w:r>
              <w:rPr>
                <w:rFonts w:ascii="仿宋_GB2312" w:hAnsi="仿宋_GB2312" w:eastAsia="仿宋_GB2312"/>
                <w:color w:val="auto"/>
                <w:highlight w:val="none"/>
              </w:rPr>
              <w:t>注：涉及联合体或其他合同主体的信息应按上表格式加列。</w:t>
            </w:r>
          </w:p>
        </w:tc>
      </w:tr>
    </w:tbl>
    <w:p w14:paraId="0E2B8223">
      <w:pPr>
        <w:pStyle w:val="4"/>
        <w:pageBreakBefore/>
        <w:spacing w:before="159" w:after="140" w:line="413" w:lineRule="auto"/>
        <w:jc w:val="center"/>
        <w:rPr>
          <w:color w:val="auto"/>
          <w:highlight w:val="none"/>
        </w:rPr>
      </w:pPr>
      <w:r>
        <w:rPr>
          <w:rFonts w:ascii="黑体" w:hAnsi="黑体" w:eastAsia="黑体"/>
          <w:color w:val="auto"/>
          <w:highlight w:val="none"/>
        </w:rPr>
        <w:t>第二节 政府采购合同通用条款</w:t>
      </w:r>
    </w:p>
    <w:p w14:paraId="74B0F502">
      <w:pPr>
        <w:tabs>
          <w:tab w:val="left" w:pos="8820"/>
          <w:tab w:val="left" w:pos="9345"/>
          <w:tab w:val="left" w:pos="9765"/>
        </w:tabs>
        <w:spacing w:before="0" w:after="0" w:line="400" w:lineRule="exact"/>
        <w:jc w:val="left"/>
        <w:rPr>
          <w:color w:val="auto"/>
          <w:highlight w:val="none"/>
        </w:rPr>
      </w:pPr>
      <w:r>
        <w:rPr>
          <w:rFonts w:ascii="仿宋_GB2312" w:hAnsi="仿宋_GB2312" w:eastAsia="仿宋_GB2312"/>
          <w:b/>
          <w:color w:val="auto"/>
          <w:sz w:val="24"/>
          <w:highlight w:val="none"/>
        </w:rPr>
        <w:t>1. 定义</w:t>
      </w:r>
    </w:p>
    <w:p w14:paraId="4D0CBBEF">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1.1合同当事人</w:t>
      </w:r>
    </w:p>
    <w:p w14:paraId="219329CF">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（1）采购人（以下称甲方）是指使用财政性资金，通过政府采购方式向供应商购买货物及其相关服务的国家机关、事业单位、团体组织。</w:t>
      </w:r>
    </w:p>
    <w:p w14:paraId="21863351">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（2）供应商（以下称乙方）是指参加政府采购活动并且中标（成交），向采购人提供合同约定的货物及其相关服务的法人、非法人组织或者自然人。</w:t>
      </w:r>
    </w:p>
    <w:p w14:paraId="43944895">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（3）其他合同主体是指除采购人和供应商以外，依法参与合同缔结或履行，享有权利、承担义务的合同当事人。</w:t>
      </w:r>
    </w:p>
    <w:p w14:paraId="324A9C11">
      <w:pPr>
        <w:tabs>
          <w:tab w:val="left" w:pos="570"/>
          <w:tab w:val="left" w:pos="9240"/>
          <w:tab w:val="left" w:pos="9555"/>
        </w:tabs>
        <w:spacing w:before="0" w:after="0" w:line="400" w:lineRule="exact"/>
        <w:ind w:firstLine="480"/>
        <w:jc w:val="left"/>
        <w:rPr>
          <w:color w:val="auto"/>
          <w:highlight w:val="none"/>
        </w:rPr>
      </w:pPr>
      <w:r>
        <w:rPr>
          <w:rFonts w:ascii="仿宋_GB2312" w:hAnsi="仿宋_GB2312" w:eastAsia="仿宋_GB2312"/>
          <w:color w:val="auto"/>
          <w:sz w:val="24"/>
          <w:highlight w:val="none"/>
        </w:rPr>
        <w:t>1.2本合同下列术语应解释为：</w:t>
      </w:r>
    </w:p>
    <w:p w14:paraId="3BDC30A3">
      <w:pPr>
        <w:spacing w:before="0" w:after="0" w:line="400" w:lineRule="exact"/>
        <w:ind w:firstLine="480"/>
        <w:jc w:val="left"/>
        <w:rPr>
          <w:color w:val="auto"/>
          <w:highlight w:val="none"/>
        </w:rPr>
      </w:pPr>
      <w:r>
        <w:rPr>
          <w:rFonts w:ascii="仿宋_GB2312" w:hAnsi="仿宋_GB2312" w:eastAsia="仿宋_GB2312"/>
          <w:color w:val="auto"/>
          <w:sz w:val="24"/>
          <w:highlight w:val="none"/>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60E8ADA0">
      <w:pPr>
        <w:tabs>
          <w:tab w:val="left" w:pos="570"/>
          <w:tab w:val="left" w:pos="9240"/>
          <w:tab w:val="left" w:pos="9555"/>
        </w:tabs>
        <w:spacing w:before="0" w:after="0" w:line="400" w:lineRule="exact"/>
        <w:ind w:firstLine="480"/>
        <w:jc w:val="left"/>
        <w:rPr>
          <w:color w:val="auto"/>
          <w:highlight w:val="none"/>
        </w:rPr>
      </w:pPr>
      <w:r>
        <w:rPr>
          <w:rFonts w:ascii="仿宋_GB2312" w:hAnsi="仿宋_GB2312" w:eastAsia="仿宋_GB2312"/>
          <w:color w:val="auto"/>
          <w:sz w:val="24"/>
          <w:highlight w:val="none"/>
        </w:rPr>
        <w:t>（2）“合同价款”系指根据本合同规定乙方在全面履行合同义务后甲方应支付给乙方的价款。</w:t>
      </w:r>
    </w:p>
    <w:p w14:paraId="1B0CF6BF">
      <w:pPr>
        <w:tabs>
          <w:tab w:val="left" w:pos="570"/>
          <w:tab w:val="left" w:pos="9240"/>
          <w:tab w:val="left" w:pos="9555"/>
        </w:tabs>
        <w:spacing w:before="0" w:after="0" w:line="400" w:lineRule="exact"/>
        <w:ind w:firstLine="480"/>
        <w:jc w:val="left"/>
        <w:rPr>
          <w:color w:val="auto"/>
          <w:highlight w:val="none"/>
        </w:rPr>
      </w:pPr>
      <w:r>
        <w:rPr>
          <w:rFonts w:ascii="仿宋_GB2312" w:hAnsi="仿宋_GB2312" w:eastAsia="仿宋_GB2312"/>
          <w:color w:val="auto"/>
          <w:sz w:val="24"/>
          <w:highlight w:val="none"/>
        </w:rPr>
        <w:t>（3）“货物”系指乙方根据本合同规定须向甲方提供的各种形态和种类的物品，包括原材料、设备、产品（包括软件）及相关的其备品备件、工具、手册及其他技术资料和材料等。</w:t>
      </w:r>
    </w:p>
    <w:p w14:paraId="7C9E923F">
      <w:pPr>
        <w:spacing w:before="0" w:after="0" w:line="400" w:lineRule="exact"/>
        <w:ind w:firstLine="480"/>
        <w:jc w:val="left"/>
        <w:rPr>
          <w:color w:val="auto"/>
          <w:highlight w:val="none"/>
        </w:rPr>
      </w:pPr>
      <w:r>
        <w:rPr>
          <w:rFonts w:ascii="仿宋_GB2312" w:hAnsi="仿宋_GB2312" w:eastAsia="仿宋_GB2312"/>
          <w:color w:val="auto"/>
          <w:sz w:val="24"/>
          <w:highlight w:val="none"/>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2D508F92">
      <w:pPr>
        <w:spacing w:before="0" w:after="0" w:line="400" w:lineRule="exact"/>
        <w:ind w:firstLine="480"/>
        <w:jc w:val="left"/>
        <w:rPr>
          <w:color w:val="auto"/>
          <w:highlight w:val="none"/>
        </w:rPr>
      </w:pPr>
      <w:r>
        <w:rPr>
          <w:rFonts w:ascii="仿宋_GB2312" w:hAnsi="仿宋_GB2312" w:eastAsia="仿宋_GB2312"/>
          <w:color w:val="auto"/>
          <w:sz w:val="24"/>
          <w:highlight w:val="none"/>
        </w:rPr>
        <w:t>（5）“分包”系指中标（成交）供应商按采购文件、投标（响应）文件的规定，根据分包意向协议，将中标（成交）项目中的部分履约内容，分给具有相应资质条件的供应商履行合同的行为。</w:t>
      </w:r>
    </w:p>
    <w:p w14:paraId="4167176B">
      <w:pPr>
        <w:tabs>
          <w:tab w:val="left" w:pos="570"/>
          <w:tab w:val="left" w:pos="9240"/>
          <w:tab w:val="left" w:pos="9555"/>
        </w:tabs>
        <w:spacing w:before="0" w:after="0" w:line="400" w:lineRule="exact"/>
        <w:ind w:firstLine="480"/>
        <w:jc w:val="left"/>
        <w:rPr>
          <w:color w:val="auto"/>
          <w:highlight w:val="none"/>
        </w:rPr>
      </w:pPr>
      <w:r>
        <w:rPr>
          <w:rFonts w:ascii="仿宋_GB2312" w:hAnsi="仿宋_GB2312" w:eastAsia="仿宋_GB2312"/>
          <w:color w:val="auto"/>
          <w:sz w:val="24"/>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w:t>
      </w:r>
    </w:p>
    <w:p w14:paraId="6A3E58F0">
      <w:pPr>
        <w:tabs>
          <w:tab w:val="left" w:pos="570"/>
          <w:tab w:val="left" w:pos="9240"/>
          <w:tab w:val="left" w:pos="9555"/>
        </w:tabs>
        <w:spacing w:before="0" w:after="0" w:line="400" w:lineRule="exact"/>
        <w:ind w:firstLine="480"/>
        <w:jc w:val="left"/>
        <w:rPr>
          <w:color w:val="auto"/>
          <w:highlight w:val="none"/>
        </w:rPr>
      </w:pPr>
      <w:r>
        <w:rPr>
          <w:rFonts w:ascii="仿宋_GB2312" w:hAnsi="仿宋_GB2312" w:eastAsia="仿宋_GB2312"/>
          <w:color w:val="auto"/>
          <w:sz w:val="24"/>
          <w:highlight w:val="none"/>
        </w:rPr>
        <w:t>（7）其他术语解释，见【</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w:t>
      </w:r>
    </w:p>
    <w:p w14:paraId="798EEA41">
      <w:pPr>
        <w:pStyle w:val="14"/>
        <w:numPr>
          <w:ilvl w:val="0"/>
          <w:numId w:val="0"/>
        </w:numPr>
        <w:tabs>
          <w:tab w:val="clear" w:pos="360"/>
        </w:tabs>
        <w:autoSpaceDE w:val="0"/>
        <w:autoSpaceDN w:val="0"/>
        <w:spacing w:before="0" w:after="0" w:line="400" w:lineRule="exact"/>
        <w:ind w:left="360" w:leftChars="0" w:hanging="360" w:firstLineChars="0"/>
        <w:jc w:val="left"/>
        <w:rPr>
          <w:color w:val="auto"/>
          <w:highlight w:val="none"/>
        </w:rPr>
      </w:pPr>
      <w:r>
        <w:rPr>
          <w:rFonts w:ascii="微软雅黑" w:hAnsi="微软雅黑" w:eastAsia="微软雅黑" w:cs="Times New Roman"/>
          <w:color w:val="auto"/>
          <w:sz w:val="21"/>
          <w:szCs w:val="22"/>
          <w:highlight w:val="none"/>
          <w:lang w:val="en-US" w:eastAsia="zh-CN" w:bidi="ar-SA"/>
        </w:rPr>
        <w:t>1.</w:t>
      </w:r>
      <w:r>
        <w:rPr>
          <w:rFonts w:ascii="仿宋_GB2312" w:hAnsi="仿宋_GB2312" w:eastAsia="仿宋_GB2312"/>
          <w:b/>
          <w:color w:val="auto"/>
          <w:sz w:val="24"/>
          <w:highlight w:val="none"/>
        </w:rPr>
        <w:t>合同标的及金额</w:t>
      </w:r>
    </w:p>
    <w:p w14:paraId="656F44FA">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2.1 合同标的及金额应与中标（成交）结果一致。乙方为履行本合同而发生的所有费用均应包含在合同价款中，甲方不再另行支付其他任何费用。</w:t>
      </w:r>
    </w:p>
    <w:p w14:paraId="50C85527">
      <w:pPr>
        <w:spacing w:before="0" w:after="0" w:line="400" w:lineRule="exact"/>
        <w:jc w:val="left"/>
        <w:rPr>
          <w:color w:val="auto"/>
          <w:highlight w:val="none"/>
        </w:rPr>
      </w:pPr>
      <w:r>
        <w:rPr>
          <w:rFonts w:ascii="仿宋_GB2312" w:hAnsi="仿宋_GB2312" w:eastAsia="仿宋_GB2312"/>
          <w:b/>
          <w:color w:val="auto"/>
          <w:sz w:val="24"/>
          <w:highlight w:val="none"/>
        </w:rPr>
        <w:t>3. 履行合同的时间、地点和方式</w:t>
      </w:r>
    </w:p>
    <w:p w14:paraId="628BC93E">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3.1 乙方应当在约定的时间、地点，按照约定方式履行合同。</w:t>
      </w:r>
    </w:p>
    <w:p w14:paraId="04239037">
      <w:pPr>
        <w:autoSpaceDE w:val="0"/>
        <w:autoSpaceDN w:val="0"/>
        <w:spacing w:before="0" w:after="0" w:line="400" w:lineRule="exact"/>
        <w:jc w:val="left"/>
        <w:rPr>
          <w:color w:val="auto"/>
          <w:highlight w:val="none"/>
        </w:rPr>
      </w:pPr>
      <w:r>
        <w:rPr>
          <w:rFonts w:ascii="仿宋_GB2312" w:hAnsi="仿宋_GB2312" w:eastAsia="仿宋_GB2312"/>
          <w:b/>
          <w:color w:val="auto"/>
          <w:sz w:val="24"/>
          <w:highlight w:val="none"/>
        </w:rPr>
        <w:t>4. 甲方的权利和义务</w:t>
      </w:r>
    </w:p>
    <w:p w14:paraId="59F62432">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62A0BB76">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4.2 甲方有权要求乙方按时提交各阶段有关安排计划，并有权定期核对乙方提供货物数量、规格、质量等内容。甲方有权督促乙方工作并要求乙方更换不符合要求的货物。</w:t>
      </w:r>
    </w:p>
    <w:p w14:paraId="7CC17AFA">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4.3 甲方有权要求乙方对缺陷部分予以修复，并按合同约定享有货物保修及其他合同约定的权利。</w:t>
      </w:r>
    </w:p>
    <w:p w14:paraId="74168B52">
      <w:pPr>
        <w:spacing w:before="0" w:after="0" w:line="400" w:lineRule="exact"/>
        <w:ind w:firstLine="480"/>
        <w:jc w:val="both"/>
        <w:rPr>
          <w:color w:val="auto"/>
          <w:highlight w:val="none"/>
        </w:rPr>
      </w:pPr>
      <w:r>
        <w:rPr>
          <w:rFonts w:ascii="仿宋_GB2312" w:hAnsi="仿宋_GB2312" w:eastAsia="仿宋_GB2312"/>
          <w:color w:val="auto"/>
          <w:sz w:val="24"/>
          <w:highlight w:val="none"/>
        </w:rPr>
        <w:t>4.4 甲方应当按照合同约定及时对交付的货物进行验收，未在</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约定的期限内对乙方履约提出任何异议或者向乙方作出任何说明的，视为验收通过。</w:t>
      </w:r>
    </w:p>
    <w:p w14:paraId="6222A0BA">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4.5 甲方应当根据合同约定及时向乙方支付合同价款，不得以内部人员变更、履行内部付款流程等为由，拒绝或迟延支付。</w:t>
      </w:r>
    </w:p>
    <w:p w14:paraId="2B542D77">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4.6 国家法律法规规定及</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约定应由甲方承担的其他义务和责任。</w:t>
      </w:r>
    </w:p>
    <w:p w14:paraId="56BA3FBB">
      <w:pPr>
        <w:autoSpaceDE w:val="0"/>
        <w:autoSpaceDN w:val="0"/>
        <w:spacing w:before="0" w:after="0" w:line="400" w:lineRule="exact"/>
        <w:jc w:val="left"/>
        <w:rPr>
          <w:color w:val="auto"/>
          <w:highlight w:val="none"/>
        </w:rPr>
      </w:pPr>
      <w:r>
        <w:rPr>
          <w:rFonts w:ascii="仿宋_GB2312" w:hAnsi="仿宋_GB2312" w:eastAsia="仿宋_GB2312"/>
          <w:b/>
          <w:color w:val="auto"/>
          <w:sz w:val="24"/>
          <w:highlight w:val="none"/>
        </w:rPr>
        <w:t>5. 乙方的权利和义务</w:t>
      </w:r>
    </w:p>
    <w:p w14:paraId="6FEC920D">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5.1 签署合同后，乙方应确定项目负责人（或项目联系人），负责与本合同有关的事务。</w:t>
      </w:r>
    </w:p>
    <w:p w14:paraId="51DE3C8F">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416C623">
      <w:pPr>
        <w:spacing w:before="0" w:after="0" w:line="400" w:lineRule="exact"/>
        <w:ind w:firstLine="420"/>
        <w:jc w:val="both"/>
        <w:rPr>
          <w:color w:val="auto"/>
          <w:highlight w:val="none"/>
        </w:rPr>
      </w:pPr>
      <w:r>
        <w:rPr>
          <w:rFonts w:ascii="仿宋_GB2312" w:hAnsi="仿宋_GB2312" w:eastAsia="仿宋_GB2312"/>
          <w:color w:val="auto"/>
          <w:sz w:val="24"/>
          <w:highlight w:val="none"/>
        </w:rPr>
        <w:t>5.3乙方有权根据合同约定向甲方收取合同价款。</w:t>
      </w:r>
    </w:p>
    <w:p w14:paraId="1013F22A">
      <w:pPr>
        <w:spacing w:before="0" w:after="0" w:line="400" w:lineRule="exact"/>
        <w:ind w:firstLine="420"/>
        <w:jc w:val="both"/>
        <w:rPr>
          <w:color w:val="auto"/>
          <w:highlight w:val="none"/>
        </w:rPr>
      </w:pPr>
      <w:r>
        <w:rPr>
          <w:rFonts w:ascii="仿宋_GB2312" w:hAnsi="仿宋_GB2312" w:eastAsia="仿宋_GB2312"/>
          <w:color w:val="auto"/>
          <w:sz w:val="24"/>
          <w:highlight w:val="none"/>
        </w:rPr>
        <w:t>5.4国家法律法规规定及</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约定应由乙方承担的其他义务和责任。</w:t>
      </w:r>
    </w:p>
    <w:p w14:paraId="0B2CC8A5">
      <w:pPr>
        <w:pStyle w:val="14"/>
        <w:numPr>
          <w:ilvl w:val="0"/>
          <w:numId w:val="0"/>
        </w:numPr>
        <w:tabs>
          <w:tab w:val="clear" w:pos="360"/>
        </w:tabs>
        <w:autoSpaceDE w:val="0"/>
        <w:autoSpaceDN w:val="0"/>
        <w:spacing w:before="0" w:after="0" w:line="400" w:lineRule="exact"/>
        <w:ind w:left="360" w:leftChars="0" w:hanging="360" w:firstLineChars="0"/>
        <w:jc w:val="left"/>
        <w:rPr>
          <w:color w:val="auto"/>
          <w:highlight w:val="none"/>
        </w:rPr>
      </w:pPr>
      <w:r>
        <w:rPr>
          <w:rFonts w:hint="eastAsia" w:cs="Times New Roman"/>
          <w:color w:val="auto"/>
          <w:sz w:val="21"/>
          <w:szCs w:val="22"/>
          <w:highlight w:val="none"/>
          <w:lang w:val="en-US" w:eastAsia="zh-CN" w:bidi="ar-SA"/>
        </w:rPr>
        <w:t>6</w:t>
      </w:r>
      <w:r>
        <w:rPr>
          <w:rFonts w:ascii="微软雅黑" w:hAnsi="微软雅黑" w:eastAsia="微软雅黑" w:cs="Times New Roman"/>
          <w:color w:val="auto"/>
          <w:sz w:val="21"/>
          <w:szCs w:val="22"/>
          <w:highlight w:val="none"/>
          <w:lang w:val="en-US" w:eastAsia="zh-CN" w:bidi="ar-SA"/>
        </w:rPr>
        <w:t>.</w:t>
      </w:r>
      <w:r>
        <w:rPr>
          <w:rFonts w:ascii="仿宋_GB2312" w:hAnsi="仿宋_GB2312" w:eastAsia="仿宋_GB2312"/>
          <w:b/>
          <w:color w:val="auto"/>
          <w:sz w:val="24"/>
          <w:highlight w:val="none"/>
        </w:rPr>
        <w:t>合同履行</w:t>
      </w:r>
    </w:p>
    <w:p w14:paraId="38F0E293">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6.1 甲乙双方应当按照</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约定顺序履行合同义务；如果没有先后顺序的，应当同时履行。</w:t>
      </w:r>
    </w:p>
    <w:p w14:paraId="13873CD2">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6.2 甲乙双方按照合同约定顺序履行合同义务时，应当先履行一方未履行的，后履行一方有权拒绝其履行请求。先履行一方履行不符合约定的，后履行一方有权拒绝其相应的履行请求。</w:t>
      </w:r>
    </w:p>
    <w:p w14:paraId="3249F099">
      <w:pPr>
        <w:spacing w:before="0" w:after="0" w:line="400" w:lineRule="exact"/>
        <w:jc w:val="left"/>
        <w:rPr>
          <w:color w:val="auto"/>
          <w:highlight w:val="none"/>
        </w:rPr>
      </w:pPr>
      <w:r>
        <w:rPr>
          <w:rFonts w:ascii="仿宋_GB2312" w:hAnsi="仿宋_GB2312" w:eastAsia="仿宋_GB2312"/>
          <w:b/>
          <w:color w:val="auto"/>
          <w:sz w:val="24"/>
          <w:highlight w:val="none"/>
        </w:rPr>
        <w:t>7. 货物包装、运输、保险和交付要求</w:t>
      </w:r>
    </w:p>
    <w:p w14:paraId="47393AA8">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7.1 本合同涉及商品包装、快递包装的，除</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另有约定外，包装应适应远距离运输、防潮、防震、防锈和防野蛮装卸等要求，确保货物安全无损地运抵</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约定的指定现场。</w:t>
      </w:r>
    </w:p>
    <w:p w14:paraId="0FBAB379">
      <w:pPr>
        <w:spacing w:before="0" w:after="0" w:line="400" w:lineRule="exact"/>
        <w:ind w:firstLine="480"/>
        <w:jc w:val="left"/>
        <w:rPr>
          <w:color w:val="auto"/>
          <w:highlight w:val="none"/>
        </w:rPr>
      </w:pPr>
      <w:r>
        <w:rPr>
          <w:rFonts w:ascii="仿宋_GB2312" w:hAnsi="仿宋_GB2312" w:eastAsia="仿宋_GB2312"/>
          <w:color w:val="auto"/>
          <w:sz w:val="24"/>
          <w:highlight w:val="none"/>
        </w:rPr>
        <w:t>7.2 除</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另有约定外，乙方负责办理将货物运抵本合同规定的交货地点，并装卸、交付至甲方的一切运输事项，相关费用应包含在合同价款中。</w:t>
      </w:r>
    </w:p>
    <w:p w14:paraId="1D557E3B">
      <w:pPr>
        <w:spacing w:before="0" w:after="0" w:line="400" w:lineRule="exact"/>
        <w:ind w:firstLine="480"/>
        <w:jc w:val="left"/>
        <w:rPr>
          <w:color w:val="auto"/>
          <w:highlight w:val="none"/>
        </w:rPr>
      </w:pPr>
      <w:r>
        <w:rPr>
          <w:rFonts w:ascii="仿宋_GB2312" w:hAnsi="仿宋_GB2312" w:eastAsia="仿宋_GB2312"/>
          <w:color w:val="auto"/>
          <w:sz w:val="24"/>
          <w:highlight w:val="none"/>
        </w:rPr>
        <w:t>7.3 货物保险要求按</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规定执行。</w:t>
      </w:r>
    </w:p>
    <w:p w14:paraId="0736DA49">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20D4228">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7.5 乙方在运输到达之前应提前通知甲方，并提示货物运输装卸的注意事项，甲方配合乙方做好货物的接收工作。</w:t>
      </w:r>
    </w:p>
    <w:p w14:paraId="1D7F6AF9">
      <w:pPr>
        <w:autoSpaceDE w:val="0"/>
        <w:autoSpaceDN w:val="0"/>
        <w:spacing w:before="0" w:after="0" w:line="400" w:lineRule="exact"/>
        <w:ind w:firstLine="420"/>
        <w:rPr>
          <w:color w:val="auto"/>
          <w:highlight w:val="none"/>
        </w:rPr>
      </w:pPr>
      <w:r>
        <w:rPr>
          <w:rFonts w:ascii="仿宋_GB2312" w:hAnsi="仿宋_GB2312" w:eastAsia="仿宋_GB2312"/>
          <w:color w:val="auto"/>
          <w:sz w:val="24"/>
          <w:highlight w:val="none"/>
        </w:rPr>
        <w:t>7.6 如因包装、运输问题导致货物损毁、丢失或者品质下降，甲方有权要求降价、换货、拒收部分或整批货物，由此产生的费用和损失，均由乙方承担。</w:t>
      </w:r>
    </w:p>
    <w:p w14:paraId="137CF27D">
      <w:pPr>
        <w:spacing w:before="0" w:after="0" w:line="400" w:lineRule="exact"/>
        <w:jc w:val="left"/>
        <w:rPr>
          <w:color w:val="auto"/>
          <w:highlight w:val="none"/>
        </w:rPr>
      </w:pPr>
      <w:r>
        <w:rPr>
          <w:rFonts w:ascii="仿宋_GB2312" w:hAnsi="仿宋_GB2312" w:eastAsia="仿宋_GB2312"/>
          <w:b/>
          <w:color w:val="auto"/>
          <w:sz w:val="24"/>
          <w:highlight w:val="none"/>
        </w:rPr>
        <w:t>8. 质量标准和保证</w:t>
      </w:r>
    </w:p>
    <w:p w14:paraId="23342206">
      <w:pPr>
        <w:spacing w:before="0" w:after="0" w:line="400" w:lineRule="exact"/>
        <w:ind w:firstLine="480"/>
        <w:jc w:val="left"/>
        <w:rPr>
          <w:color w:val="auto"/>
          <w:highlight w:val="none"/>
        </w:rPr>
      </w:pPr>
      <w:r>
        <w:rPr>
          <w:rFonts w:ascii="仿宋_GB2312" w:hAnsi="仿宋_GB2312" w:eastAsia="仿宋_GB2312"/>
          <w:color w:val="auto"/>
          <w:sz w:val="24"/>
          <w:highlight w:val="none"/>
        </w:rPr>
        <w:t>8.1 质量标准</w:t>
      </w:r>
    </w:p>
    <w:p w14:paraId="641EAF3D">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0CF6DE9">
      <w:pPr>
        <w:spacing w:before="0" w:after="0" w:line="400" w:lineRule="exact"/>
        <w:ind w:firstLine="480"/>
        <w:jc w:val="left"/>
        <w:rPr>
          <w:color w:val="auto"/>
          <w:highlight w:val="none"/>
        </w:rPr>
      </w:pPr>
      <w:r>
        <w:rPr>
          <w:rFonts w:ascii="仿宋_GB2312" w:hAnsi="仿宋_GB2312" w:eastAsia="仿宋_GB2312"/>
          <w:color w:val="auto"/>
          <w:sz w:val="24"/>
          <w:highlight w:val="none"/>
        </w:rPr>
        <w:t>（2）采用中华人民共和国法定计量单位。</w:t>
      </w:r>
    </w:p>
    <w:p w14:paraId="1D3F82B4">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（3）乙方所提供的货物应符合国家有关安全、环保、卫生的规定。</w:t>
      </w:r>
    </w:p>
    <w:p w14:paraId="249B6DF9">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（4）乙方应向甲方提交所提供货物的技术文件，包括相应的中文技术文件，如：产品目录、图纸、操作手册、使用说明、维护手册或服务指南等。上述文件应包装好随货物一同发运。</w:t>
      </w:r>
    </w:p>
    <w:p w14:paraId="291D93E8">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8.2 保证</w:t>
      </w:r>
    </w:p>
    <w:p w14:paraId="2F0EC76F">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提供《关于符合本国产品标准的声明函》或财政部会同有关部门规定的有关证明文件，《关于本国产品比例的声明函》（采购项目或者采购包中含有多种产品的）进行响应的乙方，应保证提供的货物符合声明函及证明文件中的内容。</w:t>
      </w:r>
    </w:p>
    <w:p w14:paraId="06F5071A">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2）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规定或乙方书面承诺（两者以较长的为准）的质量保证期内，本保证保持有效。</w:t>
      </w:r>
    </w:p>
    <w:p w14:paraId="4B3E473F">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（3）在质量保证期内所发现的缺陷，甲方应尽快以书面形式通知乙方。</w:t>
      </w:r>
    </w:p>
    <w:p w14:paraId="70EDD504">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（4）乙方收到通知后，应在</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规定的响应时间内以合理的速度免费维修或更换有缺陷的货物或部件。</w:t>
      </w:r>
    </w:p>
    <w:p w14:paraId="0E59AF75">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（5）在质量保证期内，如果货物的质量或规格与合同不符，或证实货物是有缺陷的，包括潜在的缺陷或使用不符合要求的材料等，甲方可以根据本合同第15.1条规定以书面形式追究乙方的违约责任。</w:t>
      </w:r>
    </w:p>
    <w:p w14:paraId="5F6E4D28">
      <w:pPr>
        <w:spacing w:before="0" w:after="0" w:line="400" w:lineRule="exact"/>
        <w:ind w:firstLine="480"/>
        <w:jc w:val="left"/>
        <w:rPr>
          <w:color w:val="auto"/>
          <w:highlight w:val="none"/>
        </w:rPr>
      </w:pPr>
      <w:r>
        <w:rPr>
          <w:rFonts w:ascii="仿宋_GB2312" w:hAnsi="仿宋_GB2312" w:eastAsia="仿宋_GB2312"/>
          <w:color w:val="auto"/>
          <w:sz w:val="24"/>
          <w:highlight w:val="none"/>
        </w:rPr>
        <w:t>（6）乙方在约定的时间内未能弥补缺陷，甲方可采取必要的补救措施，但其风险和费用将由乙方承担，甲方根据合同约定对乙方行使的其他权利不受影响。</w:t>
      </w:r>
    </w:p>
    <w:p w14:paraId="68C15D51">
      <w:pPr>
        <w:spacing w:before="0" w:after="0" w:line="400" w:lineRule="exact"/>
        <w:jc w:val="left"/>
        <w:rPr>
          <w:color w:val="auto"/>
          <w:highlight w:val="none"/>
        </w:rPr>
      </w:pPr>
      <w:r>
        <w:rPr>
          <w:rFonts w:ascii="仿宋_GB2312" w:hAnsi="仿宋_GB2312" w:eastAsia="仿宋_GB2312"/>
          <w:b/>
          <w:color w:val="auto"/>
          <w:sz w:val="24"/>
          <w:highlight w:val="none"/>
        </w:rPr>
        <w:t>9. 权利瑕疵担保</w:t>
      </w:r>
    </w:p>
    <w:p w14:paraId="13179484">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9.1 乙方保证对其出售的货物享有合法的权利。</w:t>
      </w:r>
    </w:p>
    <w:p w14:paraId="788F4F85">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9.2 乙方保证在交付的货物上不存在抵押权等担保物权。</w:t>
      </w:r>
    </w:p>
    <w:p w14:paraId="17AFE4C2">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9.3 如甲方使用上述货物构成对第三人侵权的，则由乙方承担全部责任。</w:t>
      </w:r>
    </w:p>
    <w:p w14:paraId="37B9F21C">
      <w:pPr>
        <w:autoSpaceDE w:val="0"/>
        <w:autoSpaceDN w:val="0"/>
        <w:spacing w:before="0" w:after="0" w:line="400" w:lineRule="exact"/>
        <w:jc w:val="left"/>
        <w:rPr>
          <w:color w:val="auto"/>
          <w:highlight w:val="none"/>
        </w:rPr>
      </w:pPr>
      <w:r>
        <w:rPr>
          <w:rFonts w:ascii="仿宋_GB2312" w:hAnsi="仿宋_GB2312" w:eastAsia="仿宋_GB2312"/>
          <w:b/>
          <w:color w:val="auto"/>
          <w:sz w:val="24"/>
          <w:highlight w:val="none"/>
        </w:rPr>
        <w:t>10. 知识产权保护</w:t>
      </w:r>
    </w:p>
    <w:p w14:paraId="46018F50">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7C84E5D4">
      <w:pPr>
        <w:autoSpaceDE w:val="0"/>
        <w:autoSpaceDN w:val="0"/>
        <w:spacing w:before="0" w:after="0" w:line="400" w:lineRule="exact"/>
        <w:jc w:val="left"/>
        <w:rPr>
          <w:color w:val="auto"/>
          <w:highlight w:val="none"/>
        </w:rPr>
      </w:pPr>
      <w:r>
        <w:rPr>
          <w:rFonts w:ascii="仿宋_GB2312" w:hAnsi="仿宋_GB2312" w:eastAsia="仿宋_GB2312"/>
          <w:b/>
          <w:color w:val="auto"/>
          <w:sz w:val="24"/>
          <w:highlight w:val="none"/>
        </w:rPr>
        <w:t>11. 保密义务</w:t>
      </w:r>
    </w:p>
    <w:p w14:paraId="17E3F172">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中约定。</w:t>
      </w:r>
    </w:p>
    <w:p w14:paraId="2BB0B9A9">
      <w:pPr>
        <w:autoSpaceDE w:val="0"/>
        <w:autoSpaceDN w:val="0"/>
        <w:spacing w:before="0" w:after="0" w:line="400" w:lineRule="exact"/>
        <w:jc w:val="left"/>
        <w:rPr>
          <w:color w:val="auto"/>
          <w:highlight w:val="none"/>
        </w:rPr>
      </w:pPr>
      <w:r>
        <w:rPr>
          <w:rFonts w:ascii="仿宋_GB2312" w:hAnsi="仿宋_GB2312" w:eastAsia="仿宋_GB2312"/>
          <w:b/>
          <w:color w:val="auto"/>
          <w:sz w:val="24"/>
          <w:highlight w:val="none"/>
        </w:rPr>
        <w:t>12. 合同价款支付</w:t>
      </w:r>
    </w:p>
    <w:p w14:paraId="0709A8B6">
      <w:pPr>
        <w:spacing w:before="0" w:after="0" w:line="400" w:lineRule="exact"/>
        <w:ind w:firstLine="480"/>
        <w:jc w:val="left"/>
        <w:rPr>
          <w:color w:val="auto"/>
          <w:highlight w:val="none"/>
        </w:rPr>
      </w:pPr>
      <w:r>
        <w:rPr>
          <w:rFonts w:ascii="仿宋_GB2312" w:hAnsi="仿宋_GB2312" w:eastAsia="仿宋_GB2312"/>
          <w:color w:val="auto"/>
          <w:sz w:val="24"/>
          <w:highlight w:val="none"/>
        </w:rPr>
        <w:t>12.1 合同价款支付按照国库集中支付制度及财政管理相关规定执行。</w:t>
      </w:r>
    </w:p>
    <w:p w14:paraId="020B475C">
      <w:pPr>
        <w:spacing w:before="0" w:after="0" w:line="400" w:lineRule="exact"/>
        <w:ind w:firstLine="480"/>
        <w:jc w:val="left"/>
        <w:rPr>
          <w:color w:val="auto"/>
          <w:highlight w:val="none"/>
        </w:rPr>
      </w:pPr>
      <w:r>
        <w:rPr>
          <w:rFonts w:ascii="仿宋_GB2312" w:hAnsi="仿宋_GB2312" w:eastAsia="仿宋_GB2312"/>
          <w:color w:val="auto"/>
          <w:sz w:val="24"/>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2CA52B9F">
      <w:pPr>
        <w:spacing w:before="0" w:after="0" w:line="400" w:lineRule="exact"/>
        <w:jc w:val="both"/>
        <w:rPr>
          <w:color w:val="auto"/>
          <w:highlight w:val="none"/>
        </w:rPr>
      </w:pPr>
      <w:r>
        <w:rPr>
          <w:rFonts w:ascii="仿宋_GB2312" w:hAnsi="仿宋_GB2312" w:eastAsia="仿宋_GB2312"/>
          <w:b/>
          <w:color w:val="auto"/>
          <w:sz w:val="24"/>
          <w:highlight w:val="none"/>
        </w:rPr>
        <w:t>13. 履约保证金</w:t>
      </w:r>
    </w:p>
    <w:p w14:paraId="4EC52222">
      <w:pPr>
        <w:spacing w:before="0" w:after="0" w:line="400" w:lineRule="exact"/>
        <w:ind w:firstLine="480"/>
        <w:jc w:val="left"/>
        <w:rPr>
          <w:color w:val="auto"/>
          <w:highlight w:val="none"/>
        </w:rPr>
      </w:pPr>
      <w:r>
        <w:rPr>
          <w:rFonts w:ascii="仿宋_GB2312" w:hAnsi="仿宋_GB2312" w:eastAsia="仿宋_GB2312"/>
          <w:color w:val="auto"/>
          <w:sz w:val="24"/>
          <w:highlight w:val="none"/>
        </w:rPr>
        <w:t>13.1 乙方应当以支票、汇票、本票或者金融机构、担保机构出具的保函等非现金形式提交。</w:t>
      </w:r>
    </w:p>
    <w:p w14:paraId="7E6BAA0E">
      <w:pPr>
        <w:spacing w:before="0" w:after="0" w:line="400" w:lineRule="exact"/>
        <w:ind w:firstLine="480"/>
        <w:jc w:val="left"/>
        <w:rPr>
          <w:color w:val="auto"/>
          <w:highlight w:val="none"/>
        </w:rPr>
      </w:pPr>
      <w:r>
        <w:rPr>
          <w:rFonts w:ascii="仿宋_GB2312" w:hAnsi="仿宋_GB2312" w:eastAsia="仿宋_GB2312"/>
          <w:color w:val="auto"/>
          <w:sz w:val="24"/>
          <w:highlight w:val="none"/>
        </w:rPr>
        <w:t>13.2 如果乙方出现</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1FF576E1">
      <w:pPr>
        <w:spacing w:before="0" w:after="0" w:line="400" w:lineRule="exact"/>
        <w:ind w:firstLine="420"/>
        <w:jc w:val="both"/>
        <w:rPr>
          <w:color w:val="auto"/>
          <w:highlight w:val="none"/>
        </w:rPr>
      </w:pPr>
      <w:r>
        <w:rPr>
          <w:rFonts w:ascii="仿宋_GB2312" w:hAnsi="仿宋_GB2312" w:eastAsia="仿宋_GB2312"/>
          <w:color w:val="auto"/>
          <w:sz w:val="24"/>
          <w:highlight w:val="none"/>
        </w:rPr>
        <w:t>13.3 甲方在项目通过验收后按照</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规定的时间内将履约保证金退还乙方；逾期退还的，乙方可要求甲方支付违约金，违约金按照</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规定支付。</w:t>
      </w:r>
    </w:p>
    <w:p w14:paraId="0C8D28E7">
      <w:pPr>
        <w:autoSpaceDE w:val="0"/>
        <w:autoSpaceDN w:val="0"/>
        <w:spacing w:before="0" w:after="0" w:line="400" w:lineRule="exact"/>
        <w:jc w:val="left"/>
        <w:rPr>
          <w:color w:val="auto"/>
          <w:highlight w:val="none"/>
        </w:rPr>
      </w:pPr>
      <w:r>
        <w:rPr>
          <w:rFonts w:ascii="仿宋_GB2312" w:hAnsi="仿宋_GB2312" w:eastAsia="仿宋_GB2312"/>
          <w:b/>
          <w:color w:val="auto"/>
          <w:sz w:val="24"/>
          <w:highlight w:val="none"/>
        </w:rPr>
        <w:t>14. 售后服务</w:t>
      </w:r>
    </w:p>
    <w:p w14:paraId="25953F7D">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14.1 除项目不涉及或采购活动中明确约定无须承担外，乙方还应提供下列服务：</w:t>
      </w:r>
    </w:p>
    <w:p w14:paraId="3A0A98D6">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（1）货物的现场移动、安装、调试、启动监督及技术支持；</w:t>
      </w:r>
    </w:p>
    <w:p w14:paraId="6DBFAF3A">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（2）提供货物组装和维修所需的专用工具和辅助材料；</w:t>
      </w:r>
    </w:p>
    <w:p w14:paraId="53CB3361">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（3）在</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约定的期限内对所有的货物实施运行监督、维修，但前提条件是该服务并不能免除乙方在质量保证期内所承担的义务；</w:t>
      </w:r>
    </w:p>
    <w:p w14:paraId="641930C8">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（4）在制造商所在地或指定现场就货物的安装、启动、运营、维护、废弃处置等对甲方操作人员进行培训；</w:t>
      </w:r>
    </w:p>
    <w:p w14:paraId="02319774">
      <w:pPr>
        <w:autoSpaceDE w:val="0"/>
        <w:autoSpaceDN w:val="0"/>
        <w:spacing w:before="0" w:after="0" w:line="400" w:lineRule="exact"/>
        <w:ind w:firstLine="420"/>
        <w:rPr>
          <w:color w:val="auto"/>
          <w:highlight w:val="none"/>
        </w:rPr>
      </w:pPr>
      <w:r>
        <w:rPr>
          <w:rFonts w:ascii="仿宋_GB2312" w:hAnsi="仿宋_GB2312" w:eastAsia="仿宋_GB2312"/>
          <w:color w:val="auto"/>
          <w:sz w:val="24"/>
          <w:highlight w:val="none"/>
        </w:rPr>
        <w:t>（5）依照法律、行政法规的规定或者按照</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约定，货物在有效使用年限届满后应予回收的，乙方负有自行或者委托第三人对货物予以回收的义务；</w:t>
      </w:r>
    </w:p>
    <w:p w14:paraId="7E424CF0">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（6）</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规定由乙方提供的其他服务。</w:t>
      </w:r>
    </w:p>
    <w:p w14:paraId="4159DE3D">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14.2 乙方提供的售后服务的费用已包含在合同价款中，甲方不再另行支付。</w:t>
      </w:r>
    </w:p>
    <w:p w14:paraId="2EE848ED">
      <w:pPr>
        <w:spacing w:before="0" w:after="0" w:line="400" w:lineRule="exact"/>
        <w:jc w:val="left"/>
        <w:rPr>
          <w:color w:val="auto"/>
          <w:highlight w:val="none"/>
        </w:rPr>
      </w:pPr>
      <w:r>
        <w:rPr>
          <w:rFonts w:ascii="仿宋_GB2312" w:hAnsi="仿宋_GB2312" w:eastAsia="仿宋_GB2312"/>
          <w:b/>
          <w:color w:val="auto"/>
          <w:sz w:val="24"/>
          <w:highlight w:val="none"/>
        </w:rPr>
        <w:t>15. 违约责任</w:t>
      </w:r>
    </w:p>
    <w:p w14:paraId="0A453EF3">
      <w:pPr>
        <w:spacing w:before="0" w:after="0" w:line="400" w:lineRule="exact"/>
        <w:ind w:firstLine="480"/>
        <w:jc w:val="left"/>
        <w:rPr>
          <w:color w:val="auto"/>
          <w:highlight w:val="none"/>
        </w:rPr>
      </w:pPr>
      <w:r>
        <w:rPr>
          <w:rFonts w:ascii="仿宋_GB2312" w:hAnsi="仿宋_GB2312" w:eastAsia="仿宋_GB2312"/>
          <w:color w:val="auto"/>
          <w:sz w:val="24"/>
          <w:highlight w:val="none"/>
        </w:rPr>
        <w:t>15.1质量瑕疵的违约责任</w:t>
      </w:r>
    </w:p>
    <w:p w14:paraId="1022BE14">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乙方提供的产品不符合合同约定的质量标准或存在产品质量缺陷，甲方有权要求乙方根据</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要求及时修理、重作、更换，并承担由此给甲方造成的损失。</w:t>
      </w:r>
    </w:p>
    <w:p w14:paraId="65DDD686">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15.2 迟延交货的违约责任</w:t>
      </w:r>
    </w:p>
    <w:p w14:paraId="2B95812B">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81AD52A">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（2）如果乙方没有按照合同规定的时间交货和提供相关服务，甲方有权从货款中扣除误期赔偿费而不影响合同项下的其他补救方法，赔偿费按</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规定执行。如果涉及公共利益，且赔偿金额无法弥补公共利益损失，甲方可要求继续履行或者采取其他补救措施。</w:t>
      </w:r>
    </w:p>
    <w:p w14:paraId="29FD5843">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15.3 迟延支付的违约责任</w:t>
      </w:r>
    </w:p>
    <w:p w14:paraId="3B5136E7">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甲方存在迟延支付乙方合同款项的，应当承担</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规定的逾期付款利息。</w:t>
      </w:r>
    </w:p>
    <w:p w14:paraId="7EF17CC7">
      <w:pPr>
        <w:spacing w:before="0" w:after="0" w:line="400" w:lineRule="exact"/>
        <w:ind w:firstLine="480"/>
        <w:jc w:val="left"/>
        <w:rPr>
          <w:color w:val="auto"/>
          <w:highlight w:val="none"/>
        </w:rPr>
      </w:pPr>
      <w:r>
        <w:rPr>
          <w:rFonts w:ascii="仿宋_GB2312" w:hAnsi="仿宋_GB2312" w:eastAsia="仿宋_GB2312"/>
          <w:color w:val="auto"/>
          <w:sz w:val="24"/>
          <w:highlight w:val="none"/>
        </w:rPr>
        <w:t>15.4其他违约责任根据项目实际需要按</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规定执行。</w:t>
      </w:r>
    </w:p>
    <w:p w14:paraId="5363DBBE">
      <w:pPr>
        <w:pStyle w:val="14"/>
        <w:numPr>
          <w:ilvl w:val="0"/>
          <w:numId w:val="0"/>
        </w:numPr>
        <w:tabs>
          <w:tab w:val="clear" w:pos="360"/>
        </w:tabs>
        <w:autoSpaceDE w:val="0"/>
        <w:autoSpaceDN w:val="0"/>
        <w:spacing w:before="0" w:after="0" w:line="400" w:lineRule="exact"/>
        <w:ind w:left="360" w:leftChars="0" w:hanging="360" w:firstLineChars="0"/>
        <w:jc w:val="left"/>
        <w:rPr>
          <w:color w:val="auto"/>
          <w:highlight w:val="none"/>
        </w:rPr>
      </w:pPr>
      <w:r>
        <w:rPr>
          <w:rFonts w:ascii="微软雅黑" w:hAnsi="微软雅黑" w:eastAsia="微软雅黑" w:cs="Times New Roman"/>
          <w:color w:val="auto"/>
          <w:sz w:val="21"/>
          <w:szCs w:val="22"/>
          <w:highlight w:val="none"/>
          <w:lang w:val="en-US" w:eastAsia="zh-CN" w:bidi="ar-SA"/>
        </w:rPr>
        <w:t>1.</w:t>
      </w:r>
      <w:r>
        <w:rPr>
          <w:rFonts w:ascii="仿宋_GB2312" w:hAnsi="仿宋_GB2312" w:eastAsia="仿宋_GB2312"/>
          <w:b/>
          <w:color w:val="auto"/>
          <w:sz w:val="24"/>
          <w:highlight w:val="none"/>
        </w:rPr>
        <w:t>合同变更、中止与终止</w:t>
      </w:r>
    </w:p>
    <w:p w14:paraId="74B0E0D3">
      <w:pPr>
        <w:spacing w:before="0" w:after="0" w:line="400" w:lineRule="exact"/>
        <w:jc w:val="left"/>
        <w:rPr>
          <w:color w:val="auto"/>
          <w:highlight w:val="none"/>
        </w:rPr>
      </w:pPr>
      <w:r>
        <w:rPr>
          <w:rFonts w:ascii="仿宋_GB2312" w:hAnsi="仿宋_GB2312" w:eastAsia="仿宋_GB2312"/>
          <w:color w:val="auto"/>
          <w:sz w:val="24"/>
          <w:highlight w:val="none"/>
        </w:rPr>
        <w:t xml:space="preserve">    16.1合同的变更</w:t>
      </w:r>
    </w:p>
    <w:p w14:paraId="18750CCC">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政府采购合同履行中，在不改变合同其他条款的前提下，甲方可以在合同价款10%的范围内追加与合同标的相同的货物，并就此与乙方协商一致后签订补充协议。</w:t>
      </w:r>
    </w:p>
    <w:p w14:paraId="2A78A63B">
      <w:pPr>
        <w:spacing w:before="0" w:after="0" w:line="400" w:lineRule="exact"/>
        <w:ind w:firstLine="480"/>
        <w:jc w:val="left"/>
        <w:rPr>
          <w:color w:val="auto"/>
          <w:highlight w:val="none"/>
        </w:rPr>
      </w:pPr>
      <w:r>
        <w:rPr>
          <w:rFonts w:ascii="仿宋_GB2312" w:hAnsi="仿宋_GB2312" w:eastAsia="仿宋_GB2312"/>
          <w:color w:val="auto"/>
          <w:sz w:val="24"/>
          <w:highlight w:val="none"/>
        </w:rPr>
        <w:t>16.2合同的中止</w:t>
      </w:r>
    </w:p>
    <w:p w14:paraId="159AEAC9">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（1）合同履行过程中因供应商就采购文件、采购过程或结果提起投诉的，甲方认为有必要的，可以中止合同的履行。</w:t>
      </w:r>
    </w:p>
    <w:p w14:paraId="10CA69D8">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51D0D36">
      <w:pPr>
        <w:autoSpaceDE w:val="0"/>
        <w:autoSpaceDN w:val="0"/>
        <w:spacing w:before="0" w:after="0" w:line="400" w:lineRule="exact"/>
        <w:ind w:firstLine="420"/>
        <w:jc w:val="both"/>
        <w:rPr>
          <w:color w:val="auto"/>
          <w:highlight w:val="none"/>
        </w:rPr>
      </w:pPr>
      <w:r>
        <w:rPr>
          <w:rFonts w:ascii="仿宋_GB2312" w:hAnsi="仿宋_GB2312" w:eastAsia="仿宋_GB2312"/>
          <w:color w:val="auto"/>
          <w:sz w:val="24"/>
          <w:highlight w:val="none"/>
        </w:rPr>
        <w:t>（3）乙方分立、合并或者变更住所的，应当及时以书面形式告知甲方。乙方没有及时告知甲方，致使合同履行发生困难的，甲方可以中止合同履行并要求乙方承担由此给甲方造成的损失。</w:t>
      </w:r>
    </w:p>
    <w:p w14:paraId="105880B9">
      <w:pPr>
        <w:spacing w:before="0" w:after="0" w:line="400" w:lineRule="exact"/>
        <w:ind w:firstLine="480"/>
        <w:jc w:val="left"/>
        <w:rPr>
          <w:color w:val="auto"/>
          <w:highlight w:val="none"/>
        </w:rPr>
      </w:pPr>
      <w:r>
        <w:rPr>
          <w:rFonts w:ascii="仿宋_GB2312" w:hAnsi="仿宋_GB2312" w:eastAsia="仿宋_GB2312"/>
          <w:color w:val="auto"/>
          <w:sz w:val="24"/>
          <w:highlight w:val="none"/>
        </w:rPr>
        <w:t>（4）甲方不得以行政区划调整、政府换届、机构或者职能调整以及相关责任人更替为由中止合同。</w:t>
      </w:r>
    </w:p>
    <w:p w14:paraId="7C6DD70A">
      <w:pPr>
        <w:spacing w:before="0" w:after="0" w:line="400" w:lineRule="exact"/>
        <w:ind w:firstLine="480"/>
        <w:jc w:val="left"/>
        <w:rPr>
          <w:color w:val="auto"/>
          <w:highlight w:val="none"/>
        </w:rPr>
      </w:pPr>
      <w:r>
        <w:rPr>
          <w:rFonts w:ascii="仿宋_GB2312" w:hAnsi="仿宋_GB2312" w:eastAsia="仿宋_GB2312"/>
          <w:color w:val="auto"/>
          <w:sz w:val="24"/>
          <w:highlight w:val="none"/>
        </w:rPr>
        <w:t>16.3合同的终止</w:t>
      </w:r>
    </w:p>
    <w:p w14:paraId="17F86C3D">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（1）合同因有效期限届满而终止；</w:t>
      </w:r>
    </w:p>
    <w:p w14:paraId="0D58AD4E">
      <w:pPr>
        <w:spacing w:before="0" w:after="0" w:line="400" w:lineRule="exact"/>
        <w:ind w:firstLine="480"/>
        <w:jc w:val="both"/>
        <w:rPr>
          <w:color w:val="auto"/>
          <w:highlight w:val="none"/>
        </w:rPr>
      </w:pPr>
      <w:r>
        <w:rPr>
          <w:rFonts w:ascii="仿宋_GB2312" w:hAnsi="仿宋_GB2312" w:eastAsia="仿宋_GB2312"/>
          <w:color w:val="auto"/>
          <w:sz w:val="24"/>
          <w:highlight w:val="none"/>
        </w:rPr>
        <w:t>（2）乙方未按合同约定履行，构成根本性违约的，甲方有权终止合同，并追究乙方的违约责任。</w:t>
      </w:r>
    </w:p>
    <w:p w14:paraId="460FE792">
      <w:pPr>
        <w:autoSpaceDE w:val="0"/>
        <w:autoSpaceDN w:val="0"/>
        <w:spacing w:before="0" w:after="0" w:line="400" w:lineRule="exact"/>
        <w:rPr>
          <w:color w:val="auto"/>
          <w:highlight w:val="none"/>
        </w:rPr>
      </w:pPr>
      <w:r>
        <w:rPr>
          <w:rFonts w:ascii="仿宋_GB2312" w:hAnsi="仿宋_GB2312" w:eastAsia="仿宋_GB2312"/>
          <w:color w:val="auto"/>
          <w:sz w:val="24"/>
          <w:highlight w:val="none"/>
        </w:rPr>
        <w:t>16.4 涉及国家利益、社会公共利益的情形</w:t>
      </w:r>
    </w:p>
    <w:p w14:paraId="39DB8AB0">
      <w:pPr>
        <w:autoSpaceDE w:val="0"/>
        <w:autoSpaceDN w:val="0"/>
        <w:spacing w:before="0" w:after="0" w:line="400" w:lineRule="exact"/>
        <w:ind w:firstLine="420"/>
        <w:jc w:val="both"/>
        <w:rPr>
          <w:color w:val="auto"/>
          <w:highlight w:val="none"/>
        </w:rPr>
      </w:pPr>
      <w:r>
        <w:rPr>
          <w:rFonts w:ascii="仿宋_GB2312" w:hAnsi="仿宋_GB2312" w:eastAsia="仿宋_GB2312"/>
          <w:color w:val="auto"/>
          <w:sz w:val="24"/>
          <w:highlight w:val="none"/>
        </w:rPr>
        <w:t>政府采购合同继续履行将损害国家利益和社会公共利益的，双方当事人应当变更、中止或者终止合同。有过错的一方应当承担赔偿责任，双方都有过错的，各自承担相应的责任。</w:t>
      </w:r>
    </w:p>
    <w:p w14:paraId="20AA8B2E">
      <w:pPr>
        <w:autoSpaceDE w:val="0"/>
        <w:autoSpaceDN w:val="0"/>
        <w:spacing w:before="0" w:after="0" w:line="400" w:lineRule="exact"/>
        <w:jc w:val="left"/>
        <w:rPr>
          <w:color w:val="auto"/>
          <w:highlight w:val="none"/>
        </w:rPr>
      </w:pPr>
      <w:r>
        <w:rPr>
          <w:rFonts w:ascii="仿宋_GB2312" w:hAnsi="仿宋_GB2312" w:eastAsia="仿宋_GB2312"/>
          <w:b/>
          <w:color w:val="auto"/>
          <w:sz w:val="24"/>
          <w:highlight w:val="none"/>
        </w:rPr>
        <w:t>17. 合同分包</w:t>
      </w:r>
    </w:p>
    <w:p w14:paraId="7B022089">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17.1 乙方不得将合同转包给其他供应商。涉及合同分包的，乙方应根据采购文件和投标（响应）文件规定进行合同分包。</w:t>
      </w:r>
    </w:p>
    <w:p w14:paraId="0FCD860B">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17.2 乙方执行政府采购政策向中小企业依法分包的，乙方应当按采购文件和投标（响应）文件签订分包意向协议，分包意向协议属于本合同组成部分。</w:t>
      </w:r>
    </w:p>
    <w:p w14:paraId="48C310D2">
      <w:pPr>
        <w:autoSpaceDE w:val="0"/>
        <w:autoSpaceDN w:val="0"/>
        <w:spacing w:before="0" w:after="0" w:line="400" w:lineRule="exact"/>
        <w:jc w:val="left"/>
        <w:rPr>
          <w:color w:val="auto"/>
          <w:highlight w:val="none"/>
        </w:rPr>
      </w:pPr>
      <w:r>
        <w:rPr>
          <w:rFonts w:ascii="仿宋_GB2312" w:hAnsi="仿宋_GB2312" w:eastAsia="仿宋_GB2312"/>
          <w:b/>
          <w:color w:val="auto"/>
          <w:sz w:val="24"/>
          <w:highlight w:val="none"/>
        </w:rPr>
        <w:t>18. 不可抗力</w:t>
      </w:r>
    </w:p>
    <w:p w14:paraId="25A199DE">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18.1 不可抗力是指合同双方不能预见、不能避免且不能克服的客观情况。</w:t>
      </w:r>
    </w:p>
    <w:p w14:paraId="664F5344">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18.2 任何一方对由于不可抗力造成的部分或全部不能履行合同不承担违约责任。但迟延履行后发生不可抗力的，不能免除责任。</w:t>
      </w:r>
    </w:p>
    <w:p w14:paraId="3A5A5883">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8AA9D1F">
      <w:pPr>
        <w:autoSpaceDE w:val="0"/>
        <w:autoSpaceDN w:val="0"/>
        <w:spacing w:before="0" w:after="0" w:line="400" w:lineRule="exact"/>
        <w:jc w:val="left"/>
        <w:rPr>
          <w:color w:val="auto"/>
          <w:highlight w:val="none"/>
        </w:rPr>
      </w:pPr>
      <w:r>
        <w:rPr>
          <w:rFonts w:ascii="仿宋_GB2312" w:hAnsi="仿宋_GB2312" w:eastAsia="仿宋_GB2312"/>
          <w:b/>
          <w:color w:val="auto"/>
          <w:sz w:val="24"/>
          <w:highlight w:val="none"/>
        </w:rPr>
        <w:t>19. 解决争议的方法</w:t>
      </w:r>
    </w:p>
    <w:p w14:paraId="709FAB3F">
      <w:pPr>
        <w:autoSpaceDE w:val="0"/>
        <w:autoSpaceDN w:val="0"/>
        <w:spacing w:before="0" w:after="0" w:line="400" w:lineRule="exact"/>
        <w:ind w:firstLine="420"/>
        <w:jc w:val="both"/>
        <w:rPr>
          <w:color w:val="auto"/>
          <w:highlight w:val="none"/>
        </w:rPr>
      </w:pPr>
      <w:r>
        <w:rPr>
          <w:rFonts w:ascii="仿宋_GB2312" w:hAnsi="仿宋_GB2312" w:eastAsia="仿宋_GB2312"/>
          <w:color w:val="auto"/>
          <w:sz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7C519240">
      <w:pPr>
        <w:autoSpaceDE w:val="0"/>
        <w:autoSpaceDN w:val="0"/>
        <w:spacing w:before="0" w:after="0" w:line="400" w:lineRule="exact"/>
        <w:ind w:firstLine="420"/>
        <w:jc w:val="both"/>
        <w:rPr>
          <w:color w:val="auto"/>
          <w:highlight w:val="none"/>
        </w:rPr>
      </w:pPr>
      <w:r>
        <w:rPr>
          <w:rFonts w:ascii="仿宋_GB2312" w:hAnsi="仿宋_GB2312" w:eastAsia="仿宋_GB2312"/>
          <w:color w:val="auto"/>
          <w:sz w:val="24"/>
          <w:highlight w:val="none"/>
        </w:rPr>
        <w:t>19.2 选择仲裁的，应在</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中明确仲裁机构及仲裁地；通过诉讼方式解决的，可以在</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中进一步约定选择与争议有实际联系的地点的人民法院管辖，但管辖法院的约定不得违反级别管辖和专属管辖的规定。</w:t>
      </w:r>
    </w:p>
    <w:p w14:paraId="37B9B839">
      <w:pPr>
        <w:autoSpaceDE w:val="0"/>
        <w:autoSpaceDN w:val="0"/>
        <w:spacing w:before="0" w:after="0" w:line="400" w:lineRule="exact"/>
        <w:ind w:firstLine="420"/>
        <w:jc w:val="both"/>
        <w:rPr>
          <w:color w:val="auto"/>
          <w:highlight w:val="none"/>
        </w:rPr>
      </w:pPr>
      <w:r>
        <w:rPr>
          <w:rFonts w:ascii="仿宋_GB2312" w:hAnsi="仿宋_GB2312" w:eastAsia="仿宋_GB2312"/>
          <w:color w:val="auto"/>
          <w:sz w:val="24"/>
          <w:highlight w:val="none"/>
        </w:rPr>
        <w:t>19.3 如甲乙双方有争议的事项不影响合同其他部分的履行，在争议解决期间，合同其他部分应当继续履行。</w:t>
      </w:r>
    </w:p>
    <w:p w14:paraId="5CA83870">
      <w:pPr>
        <w:autoSpaceDE w:val="0"/>
        <w:autoSpaceDN w:val="0"/>
        <w:spacing w:before="0" w:after="0" w:line="400" w:lineRule="exact"/>
        <w:jc w:val="left"/>
        <w:rPr>
          <w:color w:val="auto"/>
          <w:highlight w:val="none"/>
        </w:rPr>
      </w:pPr>
      <w:r>
        <w:rPr>
          <w:rFonts w:ascii="仿宋_GB2312" w:hAnsi="仿宋_GB2312" w:eastAsia="仿宋_GB2312"/>
          <w:b/>
          <w:color w:val="auto"/>
          <w:sz w:val="24"/>
          <w:highlight w:val="none"/>
        </w:rPr>
        <w:t>20. 政府采购政策</w:t>
      </w:r>
    </w:p>
    <w:p w14:paraId="5D727B05">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20.1 本合同应当按照规定执行政府采购政策。</w:t>
      </w:r>
    </w:p>
    <w:p w14:paraId="6EEC9201">
      <w:pPr>
        <w:autoSpaceDE w:val="0"/>
        <w:autoSpaceDN w:val="0"/>
        <w:spacing w:before="0" w:after="0" w:line="400" w:lineRule="exact"/>
        <w:ind w:firstLine="480"/>
        <w:jc w:val="left"/>
        <w:rPr>
          <w:color w:val="auto"/>
          <w:highlight w:val="none"/>
        </w:rPr>
      </w:pPr>
      <w:r>
        <w:rPr>
          <w:rFonts w:ascii="仿宋_GB2312" w:hAnsi="仿宋_GB2312" w:eastAsia="仿宋_GB2312"/>
          <w:color w:val="auto"/>
          <w:sz w:val="24"/>
          <w:highlight w:val="none"/>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6F7FE2A1">
      <w:pPr>
        <w:spacing w:before="0" w:after="0" w:line="400" w:lineRule="exact"/>
        <w:ind w:firstLine="480"/>
        <w:jc w:val="both"/>
        <w:rPr>
          <w:color w:val="auto"/>
          <w:highlight w:val="none"/>
        </w:rPr>
      </w:pPr>
      <w:r>
        <w:rPr>
          <w:rFonts w:ascii="仿宋_GB2312" w:hAnsi="仿宋_GB2312" w:eastAsia="仿宋_GB2312"/>
          <w:color w:val="auto"/>
          <w:sz w:val="24"/>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CB4ED4E">
      <w:pPr>
        <w:autoSpaceDE w:val="0"/>
        <w:autoSpaceDN w:val="0"/>
        <w:spacing w:before="0" w:after="0" w:line="400" w:lineRule="exact"/>
        <w:jc w:val="left"/>
        <w:rPr>
          <w:color w:val="auto"/>
          <w:highlight w:val="none"/>
        </w:rPr>
      </w:pPr>
      <w:r>
        <w:rPr>
          <w:rFonts w:ascii="仿宋_GB2312" w:hAnsi="仿宋_GB2312" w:eastAsia="仿宋_GB2312"/>
          <w:b/>
          <w:color w:val="auto"/>
          <w:sz w:val="24"/>
          <w:highlight w:val="none"/>
        </w:rPr>
        <w:t>21. 法律适用</w:t>
      </w:r>
    </w:p>
    <w:p w14:paraId="29589DAC">
      <w:pPr>
        <w:autoSpaceDE w:val="0"/>
        <w:autoSpaceDN w:val="0"/>
        <w:spacing w:before="0" w:after="0" w:line="400" w:lineRule="exact"/>
        <w:ind w:firstLine="420"/>
        <w:jc w:val="both"/>
        <w:rPr>
          <w:color w:val="auto"/>
          <w:highlight w:val="none"/>
        </w:rPr>
      </w:pPr>
      <w:r>
        <w:rPr>
          <w:rFonts w:ascii="仿宋_GB2312" w:hAnsi="仿宋_GB2312" w:eastAsia="仿宋_GB2312"/>
          <w:color w:val="auto"/>
          <w:sz w:val="24"/>
          <w:highlight w:val="none"/>
        </w:rPr>
        <w:t>21.1 本合同的订立、生效、解释、履行及与本合同有关的争议解决，均适用法律、行政法规。</w:t>
      </w:r>
    </w:p>
    <w:p w14:paraId="2C85C5E4">
      <w:pPr>
        <w:autoSpaceDE w:val="0"/>
        <w:autoSpaceDN w:val="0"/>
        <w:spacing w:before="0" w:after="0" w:line="400" w:lineRule="exact"/>
        <w:ind w:firstLine="420"/>
        <w:jc w:val="both"/>
        <w:rPr>
          <w:color w:val="auto"/>
          <w:highlight w:val="none"/>
        </w:rPr>
      </w:pPr>
      <w:r>
        <w:rPr>
          <w:rFonts w:ascii="仿宋_GB2312" w:hAnsi="仿宋_GB2312" w:eastAsia="仿宋_GB2312"/>
          <w:color w:val="auto"/>
          <w:sz w:val="24"/>
          <w:highlight w:val="none"/>
        </w:rPr>
        <w:t>21.2 本合同条款与法律、行政法规的强制性规定不一致的，双方当事人应按照法律、行政法规的强制性规定修改本合同的相关条款。</w:t>
      </w:r>
    </w:p>
    <w:p w14:paraId="167204B0">
      <w:pPr>
        <w:autoSpaceDE w:val="0"/>
        <w:autoSpaceDN w:val="0"/>
        <w:spacing w:before="0" w:after="0" w:line="400" w:lineRule="exact"/>
        <w:jc w:val="left"/>
        <w:rPr>
          <w:color w:val="auto"/>
          <w:highlight w:val="none"/>
        </w:rPr>
      </w:pPr>
      <w:r>
        <w:rPr>
          <w:rFonts w:ascii="仿宋_GB2312" w:hAnsi="仿宋_GB2312" w:eastAsia="仿宋_GB2312"/>
          <w:b/>
          <w:color w:val="auto"/>
          <w:sz w:val="24"/>
          <w:highlight w:val="none"/>
        </w:rPr>
        <w:t>22. 通知</w:t>
      </w:r>
    </w:p>
    <w:p w14:paraId="2D1FBBF5">
      <w:pPr>
        <w:autoSpaceDE w:val="0"/>
        <w:autoSpaceDN w:val="0"/>
        <w:spacing w:before="0" w:after="0" w:line="400" w:lineRule="exact"/>
        <w:ind w:firstLine="420"/>
        <w:jc w:val="both"/>
        <w:rPr>
          <w:color w:val="auto"/>
          <w:highlight w:val="none"/>
        </w:rPr>
      </w:pPr>
      <w:r>
        <w:rPr>
          <w:rFonts w:ascii="仿宋_GB2312" w:hAnsi="仿宋_GB2312" w:eastAsia="仿宋_GB2312"/>
          <w:color w:val="auto"/>
          <w:sz w:val="24"/>
          <w:highlight w:val="none"/>
        </w:rPr>
        <w:t>22.1 本合同任何一方向对方发出的通知、信件、数据电文等，应当发送至本合同第一部分《政府采购合同协议书》所约定的通讯地址、联系人、联系电话或电子邮箱。</w:t>
      </w:r>
    </w:p>
    <w:p w14:paraId="2144E54B">
      <w:pPr>
        <w:autoSpaceDE w:val="0"/>
        <w:autoSpaceDN w:val="0"/>
        <w:spacing w:before="0" w:after="0" w:line="400" w:lineRule="exact"/>
        <w:jc w:val="both"/>
        <w:rPr>
          <w:color w:val="auto"/>
          <w:highlight w:val="none"/>
        </w:rPr>
      </w:pPr>
      <w:r>
        <w:rPr>
          <w:rFonts w:ascii="仿宋_GB2312" w:hAnsi="仿宋_GB2312" w:eastAsia="仿宋_GB2312"/>
          <w:color w:val="auto"/>
          <w:sz w:val="24"/>
          <w:highlight w:val="none"/>
        </w:rPr>
        <w:t xml:space="preserve">    22.2 一方当事人变更名称、住所、联系人、联系电话或电子邮箱等信息的，应当在变更后3日内及时书面通知对方，对方实际收到变更通知前的送达仍为有效送达。</w:t>
      </w:r>
    </w:p>
    <w:p w14:paraId="0B1DB487">
      <w:pPr>
        <w:spacing w:before="0" w:after="0" w:line="400" w:lineRule="exact"/>
        <w:ind w:firstLine="480"/>
        <w:jc w:val="left"/>
        <w:rPr>
          <w:color w:val="auto"/>
          <w:highlight w:val="none"/>
        </w:rPr>
      </w:pPr>
      <w:r>
        <w:rPr>
          <w:rFonts w:ascii="仿宋_GB2312" w:hAnsi="仿宋_GB2312" w:eastAsia="仿宋_GB2312"/>
          <w:color w:val="auto"/>
          <w:sz w:val="24"/>
          <w:highlight w:val="none"/>
        </w:rPr>
        <w:t>22.3本合同一方给另一方的通知均应采用书面形式，传真或快递送到本合同中规定的对方的地址和办理签收手续。</w:t>
      </w:r>
    </w:p>
    <w:p w14:paraId="5A48CEB7">
      <w:pPr>
        <w:spacing w:before="0" w:after="0" w:line="400" w:lineRule="exact"/>
        <w:ind w:firstLine="480"/>
        <w:jc w:val="left"/>
        <w:rPr>
          <w:color w:val="auto"/>
          <w:highlight w:val="none"/>
        </w:rPr>
      </w:pPr>
      <w:r>
        <w:rPr>
          <w:rFonts w:ascii="仿宋_GB2312" w:hAnsi="仿宋_GB2312" w:eastAsia="仿宋_GB2312"/>
          <w:color w:val="auto"/>
          <w:sz w:val="24"/>
          <w:highlight w:val="none"/>
        </w:rPr>
        <w:t>22.4通知以送达之日或通知书中规定的生效之日起生效，两者中以较迟之日为准。</w:t>
      </w:r>
    </w:p>
    <w:p w14:paraId="7B0A1959">
      <w:pPr>
        <w:pStyle w:val="14"/>
        <w:numPr>
          <w:ilvl w:val="0"/>
          <w:numId w:val="0"/>
        </w:numPr>
        <w:tabs>
          <w:tab w:val="clear" w:pos="360"/>
        </w:tabs>
        <w:spacing w:before="0" w:after="0" w:line="400" w:lineRule="exact"/>
        <w:ind w:left="360" w:leftChars="0" w:hanging="360" w:firstLineChars="0"/>
        <w:jc w:val="left"/>
        <w:rPr>
          <w:color w:val="auto"/>
          <w:highlight w:val="none"/>
        </w:rPr>
      </w:pPr>
      <w:r>
        <w:rPr>
          <w:rFonts w:ascii="微软雅黑" w:hAnsi="微软雅黑" w:eastAsia="微软雅黑" w:cs="Times New Roman"/>
          <w:color w:val="auto"/>
          <w:sz w:val="21"/>
          <w:szCs w:val="22"/>
          <w:highlight w:val="none"/>
          <w:lang w:val="en-US" w:eastAsia="zh-CN" w:bidi="ar-SA"/>
        </w:rPr>
        <w:t>1.</w:t>
      </w:r>
      <w:r>
        <w:rPr>
          <w:rFonts w:ascii="仿宋_GB2312" w:hAnsi="仿宋_GB2312" w:eastAsia="仿宋_GB2312"/>
          <w:b/>
          <w:color w:val="auto"/>
          <w:sz w:val="24"/>
          <w:highlight w:val="none"/>
        </w:rPr>
        <w:t>合同未尽事项</w:t>
      </w:r>
    </w:p>
    <w:p w14:paraId="1A5F8D9B">
      <w:pPr>
        <w:spacing w:before="0" w:after="0" w:line="400" w:lineRule="exact"/>
        <w:ind w:firstLine="480"/>
        <w:jc w:val="left"/>
        <w:rPr>
          <w:color w:val="auto"/>
          <w:highlight w:val="none"/>
        </w:rPr>
      </w:pPr>
      <w:r>
        <w:rPr>
          <w:rFonts w:ascii="仿宋_GB2312" w:hAnsi="仿宋_GB2312" w:eastAsia="仿宋_GB2312"/>
          <w:color w:val="auto"/>
          <w:sz w:val="24"/>
          <w:highlight w:val="none"/>
        </w:rPr>
        <w:t>23.1合同未尽事项见</w:t>
      </w:r>
      <w:r>
        <w:rPr>
          <w:rFonts w:ascii="仿宋_GB2312" w:hAnsi="仿宋_GB2312" w:eastAsia="仿宋_GB2312"/>
          <w:b/>
          <w:color w:val="auto"/>
          <w:sz w:val="24"/>
          <w:highlight w:val="none"/>
        </w:rPr>
        <w:t>【政府采购合同专用条款】</w:t>
      </w:r>
      <w:r>
        <w:rPr>
          <w:rFonts w:ascii="仿宋_GB2312" w:hAnsi="仿宋_GB2312" w:eastAsia="仿宋_GB2312"/>
          <w:color w:val="auto"/>
          <w:sz w:val="24"/>
          <w:highlight w:val="none"/>
        </w:rPr>
        <w:t>。</w:t>
      </w:r>
    </w:p>
    <w:p w14:paraId="438E5B74">
      <w:pPr>
        <w:spacing w:before="0" w:after="0" w:line="400" w:lineRule="exact"/>
        <w:jc w:val="left"/>
        <w:rPr>
          <w:color w:val="auto"/>
          <w:highlight w:val="none"/>
        </w:rPr>
      </w:pPr>
      <w:r>
        <w:rPr>
          <w:rFonts w:ascii="仿宋_GB2312" w:hAnsi="仿宋_GB2312" w:eastAsia="仿宋_GB2312"/>
          <w:color w:val="auto"/>
          <w:sz w:val="24"/>
          <w:highlight w:val="none"/>
        </w:rPr>
        <w:t xml:space="preserve">    23.2 合同附件与合同正文具有同等的法律效力。</w:t>
      </w:r>
    </w:p>
    <w:p w14:paraId="5C5A0791">
      <w:pPr>
        <w:pStyle w:val="4"/>
        <w:pageBreakBefore/>
        <w:spacing w:before="140" w:after="140" w:line="413" w:lineRule="auto"/>
        <w:jc w:val="center"/>
        <w:rPr>
          <w:color w:val="auto"/>
          <w:highlight w:val="none"/>
        </w:rPr>
      </w:pPr>
      <w:r>
        <w:rPr>
          <w:rFonts w:ascii="黑体" w:hAnsi="黑体" w:eastAsia="黑体"/>
          <w:color w:val="auto"/>
          <w:highlight w:val="none"/>
        </w:rPr>
        <w:t>第三节 政府采购合同专用条款</w:t>
      </w:r>
    </w:p>
    <w:tbl>
      <w:tblPr>
        <w:tblStyle w:val="36"/>
        <w:tblW w:w="8517"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04"/>
        <w:gridCol w:w="1739"/>
        <w:gridCol w:w="5174"/>
      </w:tblGrid>
      <w:tr w14:paraId="0D319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4" w:type="dxa"/>
            <w:noWrap w:val="0"/>
            <w:vAlign w:val="center"/>
          </w:tcPr>
          <w:p w14:paraId="413B3A63">
            <w:pPr>
              <w:wordWrap/>
              <w:spacing w:before="0" w:after="0" w:line="240" w:lineRule="auto"/>
              <w:jc w:val="center"/>
              <w:rPr>
                <w:color w:val="auto"/>
                <w:highlight w:val="none"/>
              </w:rPr>
            </w:pPr>
            <w:r>
              <w:rPr>
                <w:rFonts w:ascii="仿宋_GB2312" w:hAnsi="仿宋_GB2312" w:eastAsia="仿宋_GB2312"/>
                <w:color w:val="auto"/>
                <w:sz w:val="21"/>
                <w:highlight w:val="none"/>
              </w:rPr>
              <w:t>第二节</w:t>
            </w:r>
          </w:p>
          <w:p w14:paraId="6C5F02B9">
            <w:pPr>
              <w:wordWrap/>
              <w:spacing w:before="0" w:after="0" w:line="240" w:lineRule="auto"/>
              <w:jc w:val="center"/>
              <w:rPr>
                <w:color w:val="auto"/>
                <w:highlight w:val="none"/>
              </w:rPr>
            </w:pPr>
            <w:r>
              <w:rPr>
                <w:rFonts w:ascii="仿宋_GB2312" w:hAnsi="仿宋_GB2312" w:eastAsia="仿宋_GB2312"/>
                <w:color w:val="auto"/>
                <w:sz w:val="21"/>
                <w:highlight w:val="none"/>
              </w:rPr>
              <w:t>第1.2（6）项</w:t>
            </w:r>
          </w:p>
        </w:tc>
        <w:tc>
          <w:tcPr>
            <w:tcW w:w="1739" w:type="dxa"/>
            <w:noWrap w:val="0"/>
            <w:vAlign w:val="center"/>
          </w:tcPr>
          <w:p w14:paraId="5EFDE432">
            <w:pPr>
              <w:wordWrap/>
              <w:spacing w:before="0" w:after="0" w:line="240" w:lineRule="auto"/>
              <w:jc w:val="left"/>
              <w:rPr>
                <w:color w:val="auto"/>
                <w:highlight w:val="none"/>
              </w:rPr>
            </w:pPr>
            <w:r>
              <w:rPr>
                <w:rFonts w:ascii="仿宋_GB2312" w:hAnsi="仿宋_GB2312" w:eastAsia="仿宋_GB2312"/>
                <w:color w:val="auto"/>
                <w:sz w:val="21"/>
                <w:highlight w:val="none"/>
              </w:rPr>
              <w:t>联合体具体要求</w:t>
            </w:r>
          </w:p>
        </w:tc>
        <w:tc>
          <w:tcPr>
            <w:tcW w:w="5174" w:type="dxa"/>
            <w:noWrap w:val="0"/>
            <w:vAlign w:val="center"/>
          </w:tcPr>
          <w:p w14:paraId="1DCB4AF6">
            <w:pPr>
              <w:wordWrap/>
              <w:spacing w:before="0" w:after="0" w:line="346" w:lineRule="exact"/>
              <w:jc w:val="left"/>
              <w:rPr>
                <w:color w:val="auto"/>
                <w:highlight w:val="none"/>
              </w:rPr>
            </w:pPr>
          </w:p>
        </w:tc>
      </w:tr>
      <w:tr w14:paraId="396D6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4" w:type="dxa"/>
            <w:noWrap w:val="0"/>
            <w:vAlign w:val="center"/>
          </w:tcPr>
          <w:p w14:paraId="687B5B6A">
            <w:pPr>
              <w:wordWrap/>
              <w:spacing w:before="0" w:after="0" w:line="240" w:lineRule="auto"/>
              <w:jc w:val="center"/>
              <w:rPr>
                <w:color w:val="auto"/>
                <w:highlight w:val="none"/>
              </w:rPr>
            </w:pPr>
            <w:r>
              <w:rPr>
                <w:rFonts w:ascii="仿宋_GB2312" w:hAnsi="仿宋_GB2312" w:eastAsia="仿宋_GB2312"/>
                <w:color w:val="auto"/>
                <w:sz w:val="21"/>
                <w:highlight w:val="none"/>
              </w:rPr>
              <w:t>第二节</w:t>
            </w:r>
          </w:p>
          <w:p w14:paraId="0B7CDBD5">
            <w:pPr>
              <w:wordWrap/>
              <w:spacing w:before="0" w:after="0" w:line="240" w:lineRule="auto"/>
              <w:jc w:val="center"/>
              <w:rPr>
                <w:color w:val="auto"/>
                <w:highlight w:val="none"/>
              </w:rPr>
            </w:pPr>
            <w:r>
              <w:rPr>
                <w:rFonts w:ascii="仿宋_GB2312" w:hAnsi="仿宋_GB2312" w:eastAsia="仿宋_GB2312"/>
                <w:color w:val="auto"/>
                <w:sz w:val="21"/>
                <w:highlight w:val="none"/>
              </w:rPr>
              <w:t>第1.2（7）项</w:t>
            </w:r>
          </w:p>
        </w:tc>
        <w:tc>
          <w:tcPr>
            <w:tcW w:w="1739" w:type="dxa"/>
            <w:noWrap w:val="0"/>
            <w:vAlign w:val="center"/>
          </w:tcPr>
          <w:p w14:paraId="5C66780B">
            <w:pPr>
              <w:wordWrap/>
              <w:spacing w:before="0" w:after="0" w:line="240" w:lineRule="auto"/>
              <w:jc w:val="left"/>
              <w:rPr>
                <w:color w:val="auto"/>
                <w:highlight w:val="none"/>
              </w:rPr>
            </w:pPr>
            <w:r>
              <w:rPr>
                <w:rFonts w:ascii="仿宋_GB2312" w:hAnsi="仿宋_GB2312" w:eastAsia="仿宋_GB2312"/>
                <w:color w:val="auto"/>
                <w:sz w:val="21"/>
                <w:highlight w:val="none"/>
              </w:rPr>
              <w:t>其他术语解释</w:t>
            </w:r>
          </w:p>
        </w:tc>
        <w:tc>
          <w:tcPr>
            <w:tcW w:w="5174" w:type="dxa"/>
            <w:noWrap w:val="0"/>
            <w:vAlign w:val="center"/>
          </w:tcPr>
          <w:p w14:paraId="6259C402">
            <w:pPr>
              <w:wordWrap/>
              <w:spacing w:before="0" w:after="0" w:line="346" w:lineRule="exact"/>
              <w:jc w:val="left"/>
              <w:rPr>
                <w:color w:val="auto"/>
                <w:highlight w:val="none"/>
              </w:rPr>
            </w:pPr>
          </w:p>
        </w:tc>
      </w:tr>
      <w:tr w14:paraId="08F5E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4" w:type="dxa"/>
            <w:noWrap w:val="0"/>
            <w:vAlign w:val="center"/>
          </w:tcPr>
          <w:p w14:paraId="1502EB29">
            <w:pPr>
              <w:wordWrap/>
              <w:spacing w:before="0" w:after="0" w:line="240" w:lineRule="auto"/>
              <w:jc w:val="center"/>
              <w:rPr>
                <w:color w:val="auto"/>
                <w:highlight w:val="none"/>
              </w:rPr>
            </w:pPr>
            <w:r>
              <w:rPr>
                <w:rFonts w:ascii="仿宋_GB2312" w:hAnsi="仿宋_GB2312" w:eastAsia="仿宋_GB2312"/>
                <w:color w:val="auto"/>
                <w:sz w:val="21"/>
                <w:highlight w:val="none"/>
              </w:rPr>
              <w:t>第二节</w:t>
            </w:r>
          </w:p>
          <w:p w14:paraId="492883D6">
            <w:pPr>
              <w:wordWrap/>
              <w:spacing w:before="0" w:after="0" w:line="240" w:lineRule="auto"/>
              <w:jc w:val="center"/>
              <w:rPr>
                <w:color w:val="auto"/>
                <w:highlight w:val="none"/>
              </w:rPr>
            </w:pPr>
            <w:r>
              <w:rPr>
                <w:rFonts w:ascii="仿宋_GB2312" w:hAnsi="仿宋_GB2312" w:eastAsia="仿宋_GB2312"/>
                <w:color w:val="auto"/>
                <w:sz w:val="21"/>
                <w:highlight w:val="none"/>
              </w:rPr>
              <w:t>第4.4款</w:t>
            </w:r>
          </w:p>
        </w:tc>
        <w:tc>
          <w:tcPr>
            <w:tcW w:w="1739" w:type="dxa"/>
            <w:noWrap w:val="0"/>
            <w:vAlign w:val="center"/>
          </w:tcPr>
          <w:p w14:paraId="6826CF71">
            <w:pPr>
              <w:wordWrap/>
              <w:spacing w:before="0" w:after="0" w:line="240" w:lineRule="auto"/>
              <w:jc w:val="left"/>
              <w:rPr>
                <w:color w:val="auto"/>
                <w:highlight w:val="none"/>
              </w:rPr>
            </w:pPr>
            <w:r>
              <w:rPr>
                <w:rFonts w:ascii="仿宋_GB2312" w:hAnsi="仿宋_GB2312" w:eastAsia="仿宋_GB2312"/>
                <w:color w:val="auto"/>
                <w:sz w:val="21"/>
                <w:highlight w:val="none"/>
              </w:rPr>
              <w:t>履约验收中甲方提出异议或作出说明的期限</w:t>
            </w:r>
          </w:p>
        </w:tc>
        <w:tc>
          <w:tcPr>
            <w:tcW w:w="5174" w:type="dxa"/>
            <w:noWrap w:val="0"/>
            <w:vAlign w:val="center"/>
          </w:tcPr>
          <w:p w14:paraId="502BB167">
            <w:pPr>
              <w:wordWrap/>
              <w:spacing w:before="0" w:after="0" w:line="346" w:lineRule="exact"/>
              <w:jc w:val="left"/>
              <w:rPr>
                <w:color w:val="auto"/>
                <w:highlight w:val="none"/>
              </w:rPr>
            </w:pPr>
          </w:p>
        </w:tc>
      </w:tr>
      <w:tr w14:paraId="64AF4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4" w:type="dxa"/>
            <w:noWrap w:val="0"/>
            <w:vAlign w:val="center"/>
          </w:tcPr>
          <w:p w14:paraId="06B0BFB1">
            <w:pPr>
              <w:wordWrap/>
              <w:spacing w:before="0" w:after="0" w:line="240" w:lineRule="auto"/>
              <w:jc w:val="center"/>
              <w:rPr>
                <w:color w:val="auto"/>
                <w:highlight w:val="none"/>
              </w:rPr>
            </w:pPr>
            <w:r>
              <w:rPr>
                <w:rFonts w:ascii="仿宋_GB2312" w:hAnsi="仿宋_GB2312" w:eastAsia="仿宋_GB2312"/>
                <w:color w:val="auto"/>
                <w:sz w:val="21"/>
                <w:highlight w:val="none"/>
              </w:rPr>
              <w:t>第二节</w:t>
            </w:r>
          </w:p>
          <w:p w14:paraId="1500D21E">
            <w:pPr>
              <w:wordWrap/>
              <w:spacing w:before="0" w:after="0" w:line="240" w:lineRule="auto"/>
              <w:jc w:val="center"/>
              <w:rPr>
                <w:color w:val="auto"/>
                <w:highlight w:val="none"/>
              </w:rPr>
            </w:pPr>
            <w:r>
              <w:rPr>
                <w:rFonts w:ascii="仿宋_GB2312" w:hAnsi="仿宋_GB2312" w:eastAsia="仿宋_GB2312"/>
                <w:color w:val="auto"/>
                <w:sz w:val="21"/>
                <w:highlight w:val="none"/>
              </w:rPr>
              <w:t>第4.6款</w:t>
            </w:r>
          </w:p>
        </w:tc>
        <w:tc>
          <w:tcPr>
            <w:tcW w:w="1739" w:type="dxa"/>
            <w:noWrap w:val="0"/>
            <w:vAlign w:val="center"/>
          </w:tcPr>
          <w:p w14:paraId="7F5DED85">
            <w:pPr>
              <w:wordWrap/>
              <w:spacing w:before="0" w:after="0" w:line="240" w:lineRule="auto"/>
              <w:jc w:val="left"/>
              <w:rPr>
                <w:color w:val="auto"/>
                <w:highlight w:val="none"/>
              </w:rPr>
            </w:pPr>
            <w:r>
              <w:rPr>
                <w:rFonts w:ascii="仿宋_GB2312" w:hAnsi="仿宋_GB2312" w:eastAsia="仿宋_GB2312"/>
                <w:color w:val="auto"/>
                <w:sz w:val="21"/>
                <w:highlight w:val="none"/>
              </w:rPr>
              <w:t>约定甲方承担的其他义务和责任</w:t>
            </w:r>
          </w:p>
        </w:tc>
        <w:tc>
          <w:tcPr>
            <w:tcW w:w="5174" w:type="dxa"/>
            <w:noWrap w:val="0"/>
            <w:vAlign w:val="center"/>
          </w:tcPr>
          <w:p w14:paraId="50CFC982">
            <w:pPr>
              <w:wordWrap/>
              <w:spacing w:before="0" w:after="0" w:line="346" w:lineRule="exact"/>
              <w:jc w:val="left"/>
              <w:rPr>
                <w:color w:val="auto"/>
                <w:highlight w:val="none"/>
              </w:rPr>
            </w:pPr>
          </w:p>
        </w:tc>
      </w:tr>
      <w:tr w14:paraId="251C4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4" w:type="dxa"/>
            <w:noWrap w:val="0"/>
            <w:vAlign w:val="center"/>
          </w:tcPr>
          <w:p w14:paraId="4303EB02">
            <w:pPr>
              <w:wordWrap/>
              <w:spacing w:before="0" w:after="0" w:line="240" w:lineRule="auto"/>
              <w:jc w:val="center"/>
              <w:rPr>
                <w:color w:val="auto"/>
                <w:highlight w:val="none"/>
              </w:rPr>
            </w:pPr>
            <w:r>
              <w:rPr>
                <w:rFonts w:ascii="仿宋_GB2312" w:hAnsi="仿宋_GB2312" w:eastAsia="仿宋_GB2312"/>
                <w:color w:val="auto"/>
                <w:sz w:val="21"/>
                <w:highlight w:val="none"/>
              </w:rPr>
              <w:t>第二节</w:t>
            </w:r>
          </w:p>
          <w:p w14:paraId="638E4EED">
            <w:pPr>
              <w:wordWrap/>
              <w:spacing w:before="0" w:after="0" w:line="240" w:lineRule="auto"/>
              <w:jc w:val="center"/>
              <w:rPr>
                <w:color w:val="auto"/>
                <w:highlight w:val="none"/>
              </w:rPr>
            </w:pPr>
            <w:r>
              <w:rPr>
                <w:rFonts w:ascii="仿宋_GB2312" w:hAnsi="仿宋_GB2312" w:eastAsia="仿宋_GB2312"/>
                <w:color w:val="auto"/>
                <w:sz w:val="21"/>
                <w:highlight w:val="none"/>
              </w:rPr>
              <w:t>第5.4款</w:t>
            </w:r>
          </w:p>
        </w:tc>
        <w:tc>
          <w:tcPr>
            <w:tcW w:w="1739" w:type="dxa"/>
            <w:noWrap w:val="0"/>
            <w:vAlign w:val="center"/>
          </w:tcPr>
          <w:p w14:paraId="6F4D0B54">
            <w:pPr>
              <w:wordWrap/>
              <w:spacing w:before="0" w:after="0" w:line="240" w:lineRule="auto"/>
              <w:jc w:val="left"/>
              <w:rPr>
                <w:color w:val="auto"/>
                <w:highlight w:val="none"/>
              </w:rPr>
            </w:pPr>
            <w:r>
              <w:rPr>
                <w:rFonts w:ascii="仿宋_GB2312" w:hAnsi="仿宋_GB2312" w:eastAsia="仿宋_GB2312"/>
                <w:color w:val="auto"/>
                <w:sz w:val="21"/>
                <w:highlight w:val="none"/>
              </w:rPr>
              <w:t>约定乙方承担的其他义务和责任</w:t>
            </w:r>
          </w:p>
        </w:tc>
        <w:tc>
          <w:tcPr>
            <w:tcW w:w="5174" w:type="dxa"/>
            <w:noWrap w:val="0"/>
            <w:vAlign w:val="center"/>
          </w:tcPr>
          <w:p w14:paraId="43C059FD">
            <w:pPr>
              <w:wordWrap/>
              <w:spacing w:before="0" w:after="0" w:line="346" w:lineRule="exact"/>
              <w:jc w:val="left"/>
              <w:rPr>
                <w:color w:val="auto"/>
                <w:highlight w:val="none"/>
              </w:rPr>
            </w:pPr>
          </w:p>
        </w:tc>
      </w:tr>
      <w:tr w14:paraId="55AD3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4" w:type="dxa"/>
            <w:noWrap w:val="0"/>
            <w:vAlign w:val="center"/>
          </w:tcPr>
          <w:p w14:paraId="4033E13F">
            <w:pPr>
              <w:wordWrap/>
              <w:spacing w:before="0" w:after="0" w:line="240" w:lineRule="auto"/>
              <w:jc w:val="center"/>
              <w:rPr>
                <w:color w:val="auto"/>
                <w:highlight w:val="none"/>
              </w:rPr>
            </w:pPr>
            <w:r>
              <w:rPr>
                <w:rFonts w:ascii="仿宋_GB2312" w:hAnsi="仿宋_GB2312" w:eastAsia="仿宋_GB2312"/>
                <w:color w:val="auto"/>
                <w:sz w:val="21"/>
                <w:highlight w:val="none"/>
              </w:rPr>
              <w:t>第二节</w:t>
            </w:r>
          </w:p>
          <w:p w14:paraId="79A82C79">
            <w:pPr>
              <w:wordWrap/>
              <w:spacing w:before="0" w:after="0" w:line="240" w:lineRule="auto"/>
              <w:jc w:val="center"/>
              <w:rPr>
                <w:color w:val="auto"/>
                <w:highlight w:val="none"/>
              </w:rPr>
            </w:pPr>
            <w:r>
              <w:rPr>
                <w:rFonts w:ascii="仿宋_GB2312" w:hAnsi="仿宋_GB2312" w:eastAsia="仿宋_GB2312"/>
                <w:color w:val="auto"/>
                <w:sz w:val="21"/>
                <w:highlight w:val="none"/>
              </w:rPr>
              <w:t>第6.1款</w:t>
            </w:r>
          </w:p>
        </w:tc>
        <w:tc>
          <w:tcPr>
            <w:tcW w:w="1739" w:type="dxa"/>
            <w:noWrap w:val="0"/>
            <w:vAlign w:val="center"/>
          </w:tcPr>
          <w:p w14:paraId="4F9804F4">
            <w:pPr>
              <w:wordWrap/>
              <w:spacing w:before="0" w:after="0" w:line="240" w:lineRule="auto"/>
              <w:jc w:val="left"/>
              <w:rPr>
                <w:color w:val="auto"/>
                <w:highlight w:val="none"/>
              </w:rPr>
            </w:pPr>
            <w:r>
              <w:rPr>
                <w:rFonts w:ascii="仿宋_GB2312" w:hAnsi="仿宋_GB2312" w:eastAsia="仿宋_GB2312"/>
                <w:color w:val="auto"/>
                <w:sz w:val="21"/>
                <w:highlight w:val="none"/>
              </w:rPr>
              <w:t>履行合同义务的顺序</w:t>
            </w:r>
          </w:p>
        </w:tc>
        <w:tc>
          <w:tcPr>
            <w:tcW w:w="5174" w:type="dxa"/>
            <w:noWrap w:val="0"/>
            <w:vAlign w:val="center"/>
          </w:tcPr>
          <w:p w14:paraId="23D7EA02">
            <w:pPr>
              <w:wordWrap/>
              <w:spacing w:before="0" w:after="0" w:line="346" w:lineRule="exact"/>
              <w:jc w:val="left"/>
              <w:rPr>
                <w:color w:val="auto"/>
                <w:highlight w:val="none"/>
              </w:rPr>
            </w:pPr>
          </w:p>
        </w:tc>
      </w:tr>
      <w:tr w14:paraId="638D4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4" w:type="dxa"/>
            <w:vMerge w:val="restart"/>
            <w:noWrap w:val="0"/>
            <w:vAlign w:val="center"/>
          </w:tcPr>
          <w:p w14:paraId="4C24CCB1">
            <w:pPr>
              <w:wordWrap/>
              <w:spacing w:before="0" w:after="0" w:line="240" w:lineRule="auto"/>
              <w:jc w:val="center"/>
              <w:rPr>
                <w:color w:val="auto"/>
                <w:highlight w:val="none"/>
              </w:rPr>
            </w:pPr>
            <w:r>
              <w:rPr>
                <w:rFonts w:ascii="仿宋_GB2312" w:hAnsi="仿宋_GB2312" w:eastAsia="仿宋_GB2312"/>
                <w:color w:val="auto"/>
                <w:sz w:val="21"/>
                <w:highlight w:val="none"/>
              </w:rPr>
              <w:t>第二节</w:t>
            </w:r>
          </w:p>
          <w:p w14:paraId="06D8BCA4">
            <w:pPr>
              <w:wordWrap/>
              <w:spacing w:before="0" w:after="0" w:line="240" w:lineRule="auto"/>
              <w:jc w:val="center"/>
              <w:rPr>
                <w:color w:val="auto"/>
                <w:highlight w:val="none"/>
              </w:rPr>
            </w:pPr>
            <w:r>
              <w:rPr>
                <w:rFonts w:ascii="仿宋_GB2312" w:hAnsi="仿宋_GB2312" w:eastAsia="仿宋_GB2312"/>
                <w:color w:val="auto"/>
                <w:sz w:val="21"/>
                <w:highlight w:val="none"/>
              </w:rPr>
              <w:t>第7.1款</w:t>
            </w:r>
          </w:p>
        </w:tc>
        <w:tc>
          <w:tcPr>
            <w:tcW w:w="1739" w:type="dxa"/>
            <w:noWrap w:val="0"/>
            <w:vAlign w:val="center"/>
          </w:tcPr>
          <w:p w14:paraId="791175E0">
            <w:pPr>
              <w:wordWrap/>
              <w:spacing w:before="0" w:after="0" w:line="240" w:lineRule="auto"/>
              <w:jc w:val="left"/>
              <w:rPr>
                <w:color w:val="auto"/>
                <w:highlight w:val="none"/>
              </w:rPr>
            </w:pPr>
            <w:r>
              <w:rPr>
                <w:rFonts w:ascii="仿宋_GB2312" w:hAnsi="仿宋_GB2312" w:eastAsia="仿宋_GB2312"/>
                <w:color w:val="auto"/>
                <w:sz w:val="21"/>
                <w:highlight w:val="none"/>
              </w:rPr>
              <w:t>包装特殊要求</w:t>
            </w:r>
          </w:p>
        </w:tc>
        <w:tc>
          <w:tcPr>
            <w:tcW w:w="5174" w:type="dxa"/>
            <w:noWrap w:val="0"/>
            <w:vAlign w:val="center"/>
          </w:tcPr>
          <w:p w14:paraId="20941291">
            <w:pPr>
              <w:wordWrap/>
              <w:spacing w:before="0" w:after="0" w:line="346" w:lineRule="exact"/>
              <w:jc w:val="both"/>
              <w:rPr>
                <w:color w:val="auto"/>
                <w:highlight w:val="none"/>
              </w:rPr>
            </w:pPr>
          </w:p>
        </w:tc>
      </w:tr>
      <w:tr w14:paraId="58F1B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4" w:type="dxa"/>
            <w:vMerge w:val="continue"/>
            <w:noWrap w:val="0"/>
            <w:vAlign w:val="top"/>
          </w:tcPr>
          <w:p w14:paraId="42A9FD87">
            <w:pPr>
              <w:rPr>
                <w:color w:val="auto"/>
                <w:highlight w:val="none"/>
              </w:rPr>
            </w:pPr>
          </w:p>
        </w:tc>
        <w:tc>
          <w:tcPr>
            <w:tcW w:w="1739" w:type="dxa"/>
            <w:noWrap w:val="0"/>
            <w:vAlign w:val="center"/>
          </w:tcPr>
          <w:p w14:paraId="0286EC63">
            <w:pPr>
              <w:wordWrap/>
              <w:spacing w:before="0" w:after="0" w:line="240" w:lineRule="auto"/>
              <w:jc w:val="left"/>
              <w:rPr>
                <w:color w:val="auto"/>
                <w:highlight w:val="none"/>
              </w:rPr>
            </w:pPr>
            <w:r>
              <w:rPr>
                <w:rFonts w:ascii="仿宋_GB2312" w:hAnsi="仿宋_GB2312" w:eastAsia="仿宋_GB2312"/>
                <w:color w:val="auto"/>
                <w:sz w:val="21"/>
                <w:highlight w:val="none"/>
              </w:rPr>
              <w:t>指定现场</w:t>
            </w:r>
          </w:p>
        </w:tc>
        <w:tc>
          <w:tcPr>
            <w:tcW w:w="5174" w:type="dxa"/>
            <w:noWrap w:val="0"/>
            <w:vAlign w:val="center"/>
          </w:tcPr>
          <w:p w14:paraId="621FA9B6">
            <w:pPr>
              <w:wordWrap/>
              <w:spacing w:before="0" w:after="0" w:line="346" w:lineRule="exact"/>
              <w:jc w:val="both"/>
              <w:rPr>
                <w:color w:val="auto"/>
                <w:highlight w:val="none"/>
              </w:rPr>
            </w:pPr>
          </w:p>
        </w:tc>
      </w:tr>
      <w:tr w14:paraId="2AF51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4" w:type="dxa"/>
            <w:noWrap w:val="0"/>
            <w:vAlign w:val="center"/>
          </w:tcPr>
          <w:p w14:paraId="09DC21F2">
            <w:pPr>
              <w:wordWrap/>
              <w:spacing w:before="0" w:after="0" w:line="240" w:lineRule="auto"/>
              <w:jc w:val="center"/>
              <w:rPr>
                <w:color w:val="auto"/>
                <w:highlight w:val="none"/>
              </w:rPr>
            </w:pPr>
            <w:r>
              <w:rPr>
                <w:rFonts w:ascii="仿宋_GB2312" w:hAnsi="仿宋_GB2312" w:eastAsia="仿宋_GB2312"/>
                <w:color w:val="auto"/>
                <w:sz w:val="21"/>
                <w:highlight w:val="none"/>
              </w:rPr>
              <w:t>第二节</w:t>
            </w:r>
          </w:p>
          <w:p w14:paraId="3623A472">
            <w:pPr>
              <w:wordWrap/>
              <w:spacing w:before="0" w:after="0" w:line="240" w:lineRule="auto"/>
              <w:jc w:val="center"/>
              <w:rPr>
                <w:color w:val="auto"/>
                <w:highlight w:val="none"/>
              </w:rPr>
            </w:pPr>
            <w:r>
              <w:rPr>
                <w:rFonts w:ascii="仿宋_GB2312" w:hAnsi="仿宋_GB2312" w:eastAsia="仿宋_GB2312"/>
                <w:color w:val="auto"/>
                <w:sz w:val="21"/>
                <w:highlight w:val="none"/>
              </w:rPr>
              <w:t>第7.2款</w:t>
            </w:r>
          </w:p>
        </w:tc>
        <w:tc>
          <w:tcPr>
            <w:tcW w:w="1739" w:type="dxa"/>
            <w:noWrap w:val="0"/>
            <w:vAlign w:val="center"/>
          </w:tcPr>
          <w:p w14:paraId="533DC468">
            <w:pPr>
              <w:wordWrap/>
              <w:spacing w:before="0" w:after="0" w:line="240" w:lineRule="auto"/>
              <w:jc w:val="left"/>
              <w:rPr>
                <w:color w:val="auto"/>
                <w:highlight w:val="none"/>
              </w:rPr>
            </w:pPr>
            <w:r>
              <w:rPr>
                <w:rFonts w:ascii="仿宋_GB2312" w:hAnsi="仿宋_GB2312" w:eastAsia="仿宋_GB2312"/>
                <w:color w:val="auto"/>
                <w:sz w:val="21"/>
                <w:highlight w:val="none"/>
              </w:rPr>
              <w:t>运输特殊要求</w:t>
            </w:r>
          </w:p>
        </w:tc>
        <w:tc>
          <w:tcPr>
            <w:tcW w:w="5174" w:type="dxa"/>
            <w:noWrap w:val="0"/>
            <w:vAlign w:val="center"/>
          </w:tcPr>
          <w:p w14:paraId="633956F5">
            <w:pPr>
              <w:wordWrap/>
              <w:spacing w:before="0" w:after="0" w:line="346" w:lineRule="exact"/>
              <w:jc w:val="both"/>
              <w:rPr>
                <w:color w:val="auto"/>
                <w:highlight w:val="none"/>
              </w:rPr>
            </w:pPr>
          </w:p>
        </w:tc>
      </w:tr>
      <w:tr w14:paraId="5A757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4" w:type="dxa"/>
            <w:noWrap w:val="0"/>
            <w:vAlign w:val="center"/>
          </w:tcPr>
          <w:p w14:paraId="3595549E">
            <w:pPr>
              <w:wordWrap/>
              <w:spacing w:before="0" w:after="0" w:line="240" w:lineRule="auto"/>
              <w:jc w:val="center"/>
              <w:rPr>
                <w:color w:val="auto"/>
                <w:highlight w:val="none"/>
              </w:rPr>
            </w:pPr>
            <w:r>
              <w:rPr>
                <w:rFonts w:ascii="仿宋_GB2312" w:hAnsi="仿宋_GB2312" w:eastAsia="仿宋_GB2312"/>
                <w:color w:val="auto"/>
                <w:sz w:val="21"/>
                <w:highlight w:val="none"/>
              </w:rPr>
              <w:t>第二节</w:t>
            </w:r>
          </w:p>
          <w:p w14:paraId="3A31B926">
            <w:pPr>
              <w:wordWrap/>
              <w:spacing w:before="0" w:after="0" w:line="240" w:lineRule="auto"/>
              <w:jc w:val="center"/>
              <w:rPr>
                <w:color w:val="auto"/>
                <w:highlight w:val="none"/>
              </w:rPr>
            </w:pPr>
            <w:r>
              <w:rPr>
                <w:rFonts w:ascii="仿宋_GB2312" w:hAnsi="仿宋_GB2312" w:eastAsia="仿宋_GB2312"/>
                <w:color w:val="auto"/>
                <w:sz w:val="21"/>
                <w:highlight w:val="none"/>
              </w:rPr>
              <w:t>第7.3款</w:t>
            </w:r>
          </w:p>
        </w:tc>
        <w:tc>
          <w:tcPr>
            <w:tcW w:w="1739" w:type="dxa"/>
            <w:noWrap w:val="0"/>
            <w:vAlign w:val="center"/>
          </w:tcPr>
          <w:p w14:paraId="4AF528A8">
            <w:pPr>
              <w:wordWrap/>
              <w:spacing w:before="0" w:after="0" w:line="240" w:lineRule="auto"/>
              <w:jc w:val="left"/>
              <w:rPr>
                <w:color w:val="auto"/>
                <w:highlight w:val="none"/>
              </w:rPr>
            </w:pPr>
            <w:r>
              <w:rPr>
                <w:rFonts w:ascii="仿宋_GB2312" w:hAnsi="仿宋_GB2312" w:eastAsia="仿宋_GB2312"/>
                <w:color w:val="auto"/>
                <w:sz w:val="21"/>
                <w:highlight w:val="none"/>
              </w:rPr>
              <w:t>保险要求</w:t>
            </w:r>
          </w:p>
        </w:tc>
        <w:tc>
          <w:tcPr>
            <w:tcW w:w="5174" w:type="dxa"/>
            <w:noWrap w:val="0"/>
            <w:vAlign w:val="center"/>
          </w:tcPr>
          <w:p w14:paraId="67B3FBEF">
            <w:pPr>
              <w:wordWrap/>
              <w:spacing w:before="0" w:after="0" w:line="346" w:lineRule="exact"/>
              <w:jc w:val="both"/>
              <w:rPr>
                <w:color w:val="auto"/>
                <w:highlight w:val="none"/>
              </w:rPr>
            </w:pPr>
          </w:p>
        </w:tc>
      </w:tr>
      <w:tr w14:paraId="59B97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4" w:type="dxa"/>
            <w:noWrap w:val="0"/>
            <w:vAlign w:val="center"/>
          </w:tcPr>
          <w:p w14:paraId="001E5DDD">
            <w:pPr>
              <w:wordWrap/>
              <w:spacing w:before="0" w:after="0" w:line="240" w:lineRule="auto"/>
              <w:jc w:val="center"/>
              <w:rPr>
                <w:color w:val="auto"/>
                <w:highlight w:val="none"/>
              </w:rPr>
            </w:pPr>
            <w:r>
              <w:rPr>
                <w:rFonts w:ascii="仿宋_GB2312" w:hAnsi="仿宋_GB2312" w:eastAsia="仿宋_GB2312"/>
                <w:color w:val="auto"/>
                <w:sz w:val="21"/>
                <w:highlight w:val="none"/>
              </w:rPr>
              <w:t>第二节</w:t>
            </w:r>
          </w:p>
          <w:p w14:paraId="42DFE847">
            <w:pPr>
              <w:wordWrap/>
              <w:spacing w:before="0" w:after="0" w:line="240" w:lineRule="auto"/>
              <w:jc w:val="center"/>
              <w:rPr>
                <w:color w:val="auto"/>
                <w:highlight w:val="none"/>
              </w:rPr>
            </w:pPr>
            <w:r>
              <w:rPr>
                <w:rFonts w:ascii="仿宋_GB2312" w:hAnsi="仿宋_GB2312" w:eastAsia="仿宋_GB2312"/>
                <w:color w:val="auto"/>
                <w:sz w:val="21"/>
                <w:highlight w:val="none"/>
              </w:rPr>
              <w:t>第8.2（1）项</w:t>
            </w:r>
          </w:p>
        </w:tc>
        <w:tc>
          <w:tcPr>
            <w:tcW w:w="1739" w:type="dxa"/>
            <w:noWrap w:val="0"/>
            <w:vAlign w:val="center"/>
          </w:tcPr>
          <w:p w14:paraId="7969DF86">
            <w:pPr>
              <w:wordWrap/>
              <w:spacing w:before="0" w:after="0" w:line="240" w:lineRule="auto"/>
              <w:jc w:val="left"/>
              <w:rPr>
                <w:color w:val="auto"/>
                <w:highlight w:val="none"/>
              </w:rPr>
            </w:pPr>
            <w:r>
              <w:rPr>
                <w:rFonts w:ascii="仿宋_GB2312" w:hAnsi="仿宋_GB2312" w:eastAsia="仿宋_GB2312"/>
                <w:color w:val="auto"/>
                <w:sz w:val="21"/>
                <w:highlight w:val="none"/>
              </w:rPr>
              <w:t>质量保证期</w:t>
            </w:r>
          </w:p>
        </w:tc>
        <w:tc>
          <w:tcPr>
            <w:tcW w:w="5174" w:type="dxa"/>
            <w:noWrap w:val="0"/>
            <w:vAlign w:val="center"/>
          </w:tcPr>
          <w:p w14:paraId="009D06BC">
            <w:pPr>
              <w:wordWrap/>
              <w:autoSpaceDE w:val="0"/>
              <w:autoSpaceDN w:val="0"/>
              <w:spacing w:before="0" w:after="0" w:line="346" w:lineRule="exact"/>
              <w:ind w:firstLine="420"/>
              <w:jc w:val="left"/>
              <w:rPr>
                <w:color w:val="auto"/>
                <w:highlight w:val="none"/>
              </w:rPr>
            </w:pPr>
          </w:p>
        </w:tc>
      </w:tr>
      <w:tr w14:paraId="4622D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4" w:type="dxa"/>
            <w:noWrap w:val="0"/>
            <w:vAlign w:val="center"/>
          </w:tcPr>
          <w:p w14:paraId="5DC980CC">
            <w:pPr>
              <w:wordWrap/>
              <w:spacing w:before="0" w:after="0" w:line="240" w:lineRule="auto"/>
              <w:jc w:val="center"/>
              <w:rPr>
                <w:color w:val="auto"/>
                <w:highlight w:val="none"/>
              </w:rPr>
            </w:pPr>
            <w:r>
              <w:rPr>
                <w:rFonts w:ascii="仿宋_GB2312" w:hAnsi="仿宋_GB2312" w:eastAsia="仿宋_GB2312"/>
                <w:color w:val="auto"/>
                <w:sz w:val="21"/>
                <w:highlight w:val="none"/>
              </w:rPr>
              <w:t>第二节</w:t>
            </w:r>
          </w:p>
          <w:p w14:paraId="62B50545">
            <w:pPr>
              <w:wordWrap/>
              <w:spacing w:before="0" w:after="0" w:line="240" w:lineRule="auto"/>
              <w:jc w:val="center"/>
              <w:rPr>
                <w:color w:val="auto"/>
                <w:highlight w:val="none"/>
              </w:rPr>
            </w:pPr>
            <w:r>
              <w:rPr>
                <w:rFonts w:ascii="仿宋_GB2312" w:hAnsi="仿宋_GB2312" w:eastAsia="仿宋_GB2312"/>
                <w:color w:val="auto"/>
                <w:sz w:val="21"/>
                <w:highlight w:val="none"/>
              </w:rPr>
              <w:t>第8.2（3）项</w:t>
            </w:r>
          </w:p>
        </w:tc>
        <w:tc>
          <w:tcPr>
            <w:tcW w:w="1739" w:type="dxa"/>
            <w:noWrap w:val="0"/>
            <w:vAlign w:val="center"/>
          </w:tcPr>
          <w:p w14:paraId="48D61C62">
            <w:pPr>
              <w:wordWrap/>
              <w:spacing w:before="0" w:after="0" w:line="240" w:lineRule="auto"/>
              <w:jc w:val="left"/>
              <w:rPr>
                <w:color w:val="auto"/>
                <w:highlight w:val="none"/>
              </w:rPr>
            </w:pPr>
            <w:r>
              <w:rPr>
                <w:rFonts w:ascii="仿宋_GB2312" w:hAnsi="仿宋_GB2312" w:eastAsia="仿宋_GB2312"/>
                <w:color w:val="auto"/>
                <w:sz w:val="21"/>
                <w:highlight w:val="none"/>
              </w:rPr>
              <w:t>货物质量缺陷</w:t>
            </w:r>
          </w:p>
          <w:p w14:paraId="498AF314">
            <w:pPr>
              <w:wordWrap/>
              <w:spacing w:before="0" w:after="0" w:line="240" w:lineRule="auto"/>
              <w:jc w:val="left"/>
              <w:rPr>
                <w:color w:val="auto"/>
                <w:highlight w:val="none"/>
              </w:rPr>
            </w:pPr>
            <w:r>
              <w:rPr>
                <w:rFonts w:ascii="仿宋_GB2312" w:hAnsi="仿宋_GB2312" w:eastAsia="仿宋_GB2312"/>
                <w:color w:val="auto"/>
                <w:sz w:val="21"/>
                <w:highlight w:val="none"/>
              </w:rPr>
              <w:t>响应时间</w:t>
            </w:r>
          </w:p>
        </w:tc>
        <w:tc>
          <w:tcPr>
            <w:tcW w:w="5174" w:type="dxa"/>
            <w:noWrap w:val="0"/>
            <w:vAlign w:val="center"/>
          </w:tcPr>
          <w:p w14:paraId="012F0279">
            <w:pPr>
              <w:wordWrap/>
              <w:spacing w:before="0" w:after="0" w:line="346" w:lineRule="exact"/>
              <w:jc w:val="left"/>
              <w:rPr>
                <w:color w:val="auto"/>
                <w:highlight w:val="none"/>
              </w:rPr>
            </w:pPr>
          </w:p>
        </w:tc>
      </w:tr>
      <w:tr w14:paraId="6FDD2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4" w:type="dxa"/>
            <w:noWrap w:val="0"/>
            <w:vAlign w:val="center"/>
          </w:tcPr>
          <w:p w14:paraId="00613424">
            <w:pPr>
              <w:wordWrap/>
              <w:spacing w:before="0" w:after="0" w:line="240" w:lineRule="auto"/>
              <w:jc w:val="center"/>
              <w:rPr>
                <w:color w:val="auto"/>
                <w:highlight w:val="none"/>
              </w:rPr>
            </w:pPr>
            <w:r>
              <w:rPr>
                <w:rFonts w:ascii="仿宋_GB2312" w:hAnsi="仿宋_GB2312" w:eastAsia="仿宋_GB2312"/>
                <w:color w:val="auto"/>
                <w:sz w:val="21"/>
                <w:highlight w:val="none"/>
              </w:rPr>
              <w:t>第二节</w:t>
            </w:r>
          </w:p>
          <w:p w14:paraId="0E240B88">
            <w:pPr>
              <w:wordWrap/>
              <w:autoSpaceDE w:val="0"/>
              <w:autoSpaceDN w:val="0"/>
              <w:spacing w:before="0" w:after="0" w:line="240" w:lineRule="auto"/>
              <w:jc w:val="center"/>
              <w:rPr>
                <w:color w:val="auto"/>
                <w:highlight w:val="none"/>
              </w:rPr>
            </w:pPr>
            <w:r>
              <w:rPr>
                <w:rFonts w:ascii="仿宋_GB2312" w:hAnsi="仿宋_GB2312" w:eastAsia="仿宋_GB2312"/>
                <w:color w:val="auto"/>
                <w:sz w:val="21"/>
                <w:highlight w:val="none"/>
              </w:rPr>
              <w:t>第11.1款</w:t>
            </w:r>
          </w:p>
        </w:tc>
        <w:tc>
          <w:tcPr>
            <w:tcW w:w="1739" w:type="dxa"/>
            <w:noWrap w:val="0"/>
            <w:vAlign w:val="center"/>
          </w:tcPr>
          <w:p w14:paraId="43D82A68">
            <w:pPr>
              <w:wordWrap/>
              <w:spacing w:before="0" w:after="0" w:line="240" w:lineRule="auto"/>
              <w:jc w:val="both"/>
              <w:rPr>
                <w:color w:val="auto"/>
                <w:highlight w:val="none"/>
              </w:rPr>
            </w:pPr>
            <w:r>
              <w:rPr>
                <w:rFonts w:ascii="仿宋_GB2312" w:hAnsi="仿宋_GB2312" w:eastAsia="仿宋_GB2312"/>
                <w:color w:val="auto"/>
                <w:sz w:val="21"/>
                <w:highlight w:val="none"/>
              </w:rPr>
              <w:t>其他应当保密的信息</w:t>
            </w:r>
          </w:p>
        </w:tc>
        <w:tc>
          <w:tcPr>
            <w:tcW w:w="5174" w:type="dxa"/>
            <w:noWrap w:val="0"/>
            <w:vAlign w:val="center"/>
          </w:tcPr>
          <w:p w14:paraId="1AE262B9">
            <w:pPr>
              <w:wordWrap/>
              <w:spacing w:before="0" w:after="0" w:line="346" w:lineRule="exact"/>
              <w:jc w:val="left"/>
              <w:rPr>
                <w:color w:val="auto"/>
                <w:highlight w:val="none"/>
              </w:rPr>
            </w:pPr>
          </w:p>
        </w:tc>
      </w:tr>
      <w:tr w14:paraId="42B31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4" w:type="dxa"/>
            <w:noWrap w:val="0"/>
            <w:vAlign w:val="center"/>
          </w:tcPr>
          <w:p w14:paraId="2B168CEE">
            <w:pPr>
              <w:wordWrap/>
              <w:spacing w:before="0" w:after="0" w:line="240" w:lineRule="auto"/>
              <w:jc w:val="center"/>
              <w:rPr>
                <w:color w:val="auto"/>
                <w:highlight w:val="none"/>
              </w:rPr>
            </w:pPr>
            <w:r>
              <w:rPr>
                <w:rFonts w:ascii="仿宋_GB2312" w:hAnsi="仿宋_GB2312" w:eastAsia="仿宋_GB2312"/>
                <w:color w:val="auto"/>
                <w:sz w:val="21"/>
                <w:highlight w:val="none"/>
              </w:rPr>
              <w:t>第二节</w:t>
            </w:r>
          </w:p>
          <w:p w14:paraId="7A3B5359">
            <w:pPr>
              <w:wordWrap/>
              <w:spacing w:before="0" w:after="0" w:line="240" w:lineRule="auto"/>
              <w:jc w:val="center"/>
              <w:rPr>
                <w:color w:val="auto"/>
                <w:highlight w:val="none"/>
              </w:rPr>
            </w:pPr>
            <w:r>
              <w:rPr>
                <w:rFonts w:ascii="仿宋_GB2312" w:hAnsi="仿宋_GB2312" w:eastAsia="仿宋_GB2312"/>
                <w:color w:val="auto"/>
                <w:sz w:val="21"/>
                <w:highlight w:val="none"/>
              </w:rPr>
              <w:t>第12.2款</w:t>
            </w:r>
          </w:p>
        </w:tc>
        <w:tc>
          <w:tcPr>
            <w:tcW w:w="1739" w:type="dxa"/>
            <w:noWrap w:val="0"/>
            <w:vAlign w:val="center"/>
          </w:tcPr>
          <w:p w14:paraId="30AD4291">
            <w:pPr>
              <w:wordWrap/>
              <w:spacing w:before="0" w:after="0" w:line="240" w:lineRule="auto"/>
              <w:jc w:val="left"/>
              <w:rPr>
                <w:color w:val="auto"/>
                <w:highlight w:val="none"/>
              </w:rPr>
            </w:pPr>
            <w:r>
              <w:rPr>
                <w:rFonts w:ascii="仿宋_GB2312" w:hAnsi="仿宋_GB2312" w:eastAsia="仿宋_GB2312"/>
                <w:color w:val="auto"/>
                <w:sz w:val="21"/>
                <w:highlight w:val="none"/>
              </w:rPr>
              <w:t>合同价款支付时间</w:t>
            </w:r>
          </w:p>
        </w:tc>
        <w:tc>
          <w:tcPr>
            <w:tcW w:w="5174" w:type="dxa"/>
            <w:noWrap w:val="0"/>
            <w:vAlign w:val="center"/>
          </w:tcPr>
          <w:p w14:paraId="0BCAA947">
            <w:pPr>
              <w:wordWrap/>
              <w:spacing w:before="0" w:after="0" w:line="346" w:lineRule="exact"/>
              <w:jc w:val="left"/>
              <w:rPr>
                <w:color w:val="auto"/>
                <w:highlight w:val="none"/>
              </w:rPr>
            </w:pPr>
          </w:p>
        </w:tc>
      </w:tr>
      <w:tr w14:paraId="27FBD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4" w:type="dxa"/>
            <w:noWrap w:val="0"/>
            <w:vAlign w:val="center"/>
          </w:tcPr>
          <w:p w14:paraId="6667D031">
            <w:pPr>
              <w:wordWrap/>
              <w:spacing w:before="0" w:after="0" w:line="240" w:lineRule="auto"/>
              <w:jc w:val="center"/>
              <w:rPr>
                <w:color w:val="auto"/>
                <w:highlight w:val="none"/>
              </w:rPr>
            </w:pPr>
            <w:r>
              <w:rPr>
                <w:rFonts w:ascii="仿宋_GB2312" w:hAnsi="仿宋_GB2312" w:eastAsia="仿宋_GB2312"/>
                <w:color w:val="auto"/>
                <w:sz w:val="21"/>
                <w:highlight w:val="none"/>
              </w:rPr>
              <w:t>第二节</w:t>
            </w:r>
          </w:p>
          <w:p w14:paraId="63C2E498">
            <w:pPr>
              <w:wordWrap/>
              <w:spacing w:before="0" w:after="0" w:line="240" w:lineRule="auto"/>
              <w:jc w:val="center"/>
              <w:rPr>
                <w:color w:val="auto"/>
                <w:highlight w:val="none"/>
              </w:rPr>
            </w:pPr>
            <w:r>
              <w:rPr>
                <w:rFonts w:ascii="仿宋_GB2312" w:hAnsi="仿宋_GB2312" w:eastAsia="仿宋_GB2312"/>
                <w:color w:val="auto"/>
                <w:sz w:val="21"/>
                <w:highlight w:val="none"/>
              </w:rPr>
              <w:t>第13.2款</w:t>
            </w:r>
          </w:p>
        </w:tc>
        <w:tc>
          <w:tcPr>
            <w:tcW w:w="1739" w:type="dxa"/>
            <w:noWrap w:val="0"/>
            <w:vAlign w:val="center"/>
          </w:tcPr>
          <w:p w14:paraId="1E81FAFC">
            <w:pPr>
              <w:wordWrap/>
              <w:spacing w:before="0" w:after="0" w:line="240" w:lineRule="auto"/>
              <w:jc w:val="left"/>
              <w:rPr>
                <w:color w:val="auto"/>
                <w:highlight w:val="none"/>
              </w:rPr>
            </w:pPr>
            <w:r>
              <w:rPr>
                <w:rFonts w:ascii="仿宋_GB2312" w:hAnsi="仿宋_GB2312" w:eastAsia="仿宋_GB2312"/>
                <w:color w:val="auto"/>
                <w:sz w:val="21"/>
                <w:highlight w:val="none"/>
              </w:rPr>
              <w:t>履约保证金不予退还的情形</w:t>
            </w:r>
          </w:p>
        </w:tc>
        <w:tc>
          <w:tcPr>
            <w:tcW w:w="5174" w:type="dxa"/>
            <w:noWrap w:val="0"/>
            <w:vAlign w:val="center"/>
          </w:tcPr>
          <w:p w14:paraId="0D897538">
            <w:pPr>
              <w:wordWrap/>
              <w:spacing w:before="0" w:after="0" w:line="346" w:lineRule="exact"/>
              <w:jc w:val="left"/>
              <w:rPr>
                <w:color w:val="auto"/>
                <w:highlight w:val="none"/>
              </w:rPr>
            </w:pPr>
          </w:p>
        </w:tc>
      </w:tr>
      <w:tr w14:paraId="2C7CE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4" w:type="dxa"/>
            <w:noWrap w:val="0"/>
            <w:vAlign w:val="center"/>
          </w:tcPr>
          <w:p w14:paraId="3FF33855">
            <w:pPr>
              <w:wordWrap/>
              <w:spacing w:before="0" w:after="0" w:line="240" w:lineRule="auto"/>
              <w:jc w:val="center"/>
              <w:rPr>
                <w:color w:val="auto"/>
                <w:highlight w:val="none"/>
              </w:rPr>
            </w:pPr>
            <w:r>
              <w:rPr>
                <w:rFonts w:ascii="仿宋_GB2312" w:hAnsi="仿宋_GB2312" w:eastAsia="仿宋_GB2312"/>
                <w:color w:val="auto"/>
                <w:sz w:val="21"/>
                <w:highlight w:val="none"/>
              </w:rPr>
              <w:t>第二节</w:t>
            </w:r>
          </w:p>
          <w:p w14:paraId="28838CBA">
            <w:pPr>
              <w:wordWrap/>
              <w:spacing w:before="0" w:after="0" w:line="240" w:lineRule="auto"/>
              <w:jc w:val="center"/>
              <w:rPr>
                <w:color w:val="auto"/>
                <w:highlight w:val="none"/>
              </w:rPr>
            </w:pPr>
            <w:r>
              <w:rPr>
                <w:rFonts w:ascii="仿宋_GB2312" w:hAnsi="仿宋_GB2312" w:eastAsia="仿宋_GB2312"/>
                <w:color w:val="auto"/>
                <w:sz w:val="21"/>
                <w:highlight w:val="none"/>
              </w:rPr>
              <w:t>第13.3款</w:t>
            </w:r>
          </w:p>
        </w:tc>
        <w:tc>
          <w:tcPr>
            <w:tcW w:w="1739" w:type="dxa"/>
            <w:noWrap w:val="0"/>
            <w:vAlign w:val="center"/>
          </w:tcPr>
          <w:p w14:paraId="46453F52">
            <w:pPr>
              <w:wordWrap/>
              <w:spacing w:before="0" w:after="0" w:line="240" w:lineRule="auto"/>
              <w:jc w:val="left"/>
              <w:rPr>
                <w:color w:val="auto"/>
                <w:highlight w:val="none"/>
              </w:rPr>
            </w:pPr>
            <w:r>
              <w:rPr>
                <w:rFonts w:ascii="仿宋_GB2312" w:hAnsi="仿宋_GB2312" w:eastAsia="仿宋_GB2312"/>
                <w:color w:val="auto"/>
                <w:sz w:val="21"/>
                <w:highlight w:val="none"/>
              </w:rPr>
              <w:t>履约保证金退还时间及逾期退还的违约金</w:t>
            </w:r>
          </w:p>
        </w:tc>
        <w:tc>
          <w:tcPr>
            <w:tcW w:w="5174" w:type="dxa"/>
            <w:noWrap w:val="0"/>
            <w:vAlign w:val="center"/>
          </w:tcPr>
          <w:p w14:paraId="421946D3">
            <w:pPr>
              <w:wordWrap/>
              <w:spacing w:before="0" w:after="0" w:line="346" w:lineRule="exact"/>
              <w:jc w:val="left"/>
              <w:rPr>
                <w:color w:val="auto"/>
                <w:highlight w:val="none"/>
              </w:rPr>
            </w:pPr>
          </w:p>
        </w:tc>
      </w:tr>
      <w:tr w14:paraId="2F07A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4" w:type="dxa"/>
            <w:noWrap w:val="0"/>
            <w:vAlign w:val="center"/>
          </w:tcPr>
          <w:p w14:paraId="0EBDF55D">
            <w:pPr>
              <w:wordWrap/>
              <w:spacing w:before="0" w:after="0" w:line="240" w:lineRule="auto"/>
              <w:jc w:val="center"/>
              <w:rPr>
                <w:color w:val="auto"/>
                <w:highlight w:val="none"/>
              </w:rPr>
            </w:pPr>
            <w:r>
              <w:rPr>
                <w:rFonts w:ascii="仿宋_GB2312" w:hAnsi="仿宋_GB2312" w:eastAsia="仿宋_GB2312"/>
                <w:color w:val="auto"/>
                <w:sz w:val="21"/>
                <w:highlight w:val="none"/>
              </w:rPr>
              <w:t>第二节</w:t>
            </w:r>
          </w:p>
          <w:p w14:paraId="19F9B3C0">
            <w:pPr>
              <w:wordWrap/>
              <w:spacing w:before="0" w:after="0" w:line="240" w:lineRule="auto"/>
              <w:jc w:val="center"/>
              <w:rPr>
                <w:color w:val="auto"/>
                <w:highlight w:val="none"/>
              </w:rPr>
            </w:pPr>
            <w:r>
              <w:rPr>
                <w:rFonts w:ascii="仿宋_GB2312" w:hAnsi="仿宋_GB2312" w:eastAsia="仿宋_GB2312"/>
                <w:color w:val="auto"/>
                <w:sz w:val="21"/>
                <w:highlight w:val="none"/>
              </w:rPr>
              <w:t>第14.1（3）项</w:t>
            </w:r>
          </w:p>
        </w:tc>
        <w:tc>
          <w:tcPr>
            <w:tcW w:w="1739" w:type="dxa"/>
            <w:noWrap w:val="0"/>
            <w:vAlign w:val="center"/>
          </w:tcPr>
          <w:p w14:paraId="3F7BCF54">
            <w:pPr>
              <w:wordWrap/>
              <w:spacing w:before="0" w:after="0" w:line="240" w:lineRule="auto"/>
              <w:jc w:val="left"/>
              <w:rPr>
                <w:color w:val="auto"/>
                <w:highlight w:val="none"/>
              </w:rPr>
            </w:pPr>
            <w:r>
              <w:rPr>
                <w:rFonts w:ascii="仿宋_GB2312" w:hAnsi="仿宋_GB2312" w:eastAsia="仿宋_GB2312"/>
                <w:color w:val="auto"/>
                <w:sz w:val="21"/>
                <w:highlight w:val="none"/>
              </w:rPr>
              <w:t>运行监督、维修期限</w:t>
            </w:r>
          </w:p>
        </w:tc>
        <w:tc>
          <w:tcPr>
            <w:tcW w:w="5174" w:type="dxa"/>
            <w:noWrap w:val="0"/>
            <w:vAlign w:val="center"/>
          </w:tcPr>
          <w:p w14:paraId="3BEC3FBC">
            <w:pPr>
              <w:wordWrap/>
              <w:spacing w:before="0" w:after="0" w:line="346" w:lineRule="exact"/>
              <w:jc w:val="left"/>
              <w:rPr>
                <w:color w:val="auto"/>
                <w:highlight w:val="none"/>
              </w:rPr>
            </w:pPr>
          </w:p>
        </w:tc>
      </w:tr>
      <w:tr w14:paraId="73239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4" w:type="dxa"/>
            <w:noWrap w:val="0"/>
            <w:vAlign w:val="center"/>
          </w:tcPr>
          <w:p w14:paraId="296FCB38">
            <w:pPr>
              <w:wordWrap/>
              <w:spacing w:before="0" w:after="0" w:line="240" w:lineRule="auto"/>
              <w:jc w:val="center"/>
              <w:rPr>
                <w:color w:val="auto"/>
                <w:highlight w:val="none"/>
              </w:rPr>
            </w:pPr>
            <w:r>
              <w:rPr>
                <w:rFonts w:ascii="仿宋" w:hAnsi="仿宋" w:eastAsia="仿宋"/>
                <w:color w:val="auto"/>
                <w:highlight w:val="none"/>
              </w:rPr>
              <w:t>第二节</w:t>
            </w:r>
          </w:p>
          <w:p w14:paraId="6C6A76A7">
            <w:pPr>
              <w:wordWrap/>
              <w:spacing w:before="0" w:after="0" w:line="240" w:lineRule="auto"/>
              <w:jc w:val="center"/>
              <w:rPr>
                <w:color w:val="auto"/>
                <w:highlight w:val="none"/>
              </w:rPr>
            </w:pPr>
            <w:r>
              <w:rPr>
                <w:rFonts w:ascii="仿宋" w:hAnsi="仿宋" w:eastAsia="仿宋"/>
                <w:color w:val="auto"/>
                <w:highlight w:val="none"/>
              </w:rPr>
              <w:t>第14.1（5）项</w:t>
            </w:r>
          </w:p>
        </w:tc>
        <w:tc>
          <w:tcPr>
            <w:tcW w:w="1739" w:type="dxa"/>
            <w:noWrap w:val="0"/>
            <w:vAlign w:val="center"/>
          </w:tcPr>
          <w:p w14:paraId="71F02DDF">
            <w:pPr>
              <w:wordWrap/>
              <w:spacing w:before="0" w:after="0" w:line="240" w:lineRule="auto"/>
              <w:jc w:val="left"/>
              <w:rPr>
                <w:color w:val="auto"/>
                <w:highlight w:val="none"/>
              </w:rPr>
            </w:pPr>
            <w:r>
              <w:rPr>
                <w:rFonts w:ascii="仿宋" w:hAnsi="仿宋" w:eastAsia="仿宋"/>
                <w:color w:val="auto"/>
                <w:highlight w:val="none"/>
              </w:rPr>
              <w:t>货物回收的约定</w:t>
            </w:r>
          </w:p>
        </w:tc>
        <w:tc>
          <w:tcPr>
            <w:tcW w:w="5174" w:type="dxa"/>
            <w:noWrap w:val="0"/>
            <w:vAlign w:val="center"/>
          </w:tcPr>
          <w:p w14:paraId="10BD6BAA">
            <w:pPr>
              <w:wordWrap/>
              <w:spacing w:before="0" w:after="0" w:line="346" w:lineRule="exact"/>
              <w:jc w:val="left"/>
              <w:rPr>
                <w:color w:val="auto"/>
                <w:highlight w:val="none"/>
              </w:rPr>
            </w:pPr>
          </w:p>
        </w:tc>
      </w:tr>
      <w:tr w14:paraId="30A33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4" w:type="dxa"/>
            <w:noWrap w:val="0"/>
            <w:vAlign w:val="center"/>
          </w:tcPr>
          <w:p w14:paraId="0F3FED60">
            <w:pPr>
              <w:wordWrap/>
              <w:spacing w:before="0" w:after="0" w:line="240" w:lineRule="auto"/>
              <w:jc w:val="center"/>
              <w:rPr>
                <w:color w:val="auto"/>
                <w:highlight w:val="none"/>
              </w:rPr>
            </w:pPr>
            <w:r>
              <w:rPr>
                <w:rFonts w:ascii="仿宋" w:hAnsi="仿宋" w:eastAsia="仿宋"/>
                <w:color w:val="auto"/>
                <w:highlight w:val="none"/>
              </w:rPr>
              <w:t>第二节</w:t>
            </w:r>
          </w:p>
          <w:p w14:paraId="3B6C4533">
            <w:pPr>
              <w:wordWrap/>
              <w:spacing w:before="0" w:after="0" w:line="240" w:lineRule="auto"/>
              <w:jc w:val="center"/>
              <w:rPr>
                <w:color w:val="auto"/>
                <w:highlight w:val="none"/>
              </w:rPr>
            </w:pPr>
            <w:r>
              <w:rPr>
                <w:rFonts w:ascii="仿宋" w:hAnsi="仿宋" w:eastAsia="仿宋"/>
                <w:color w:val="auto"/>
                <w:highlight w:val="none"/>
              </w:rPr>
              <w:t>第14.1（6）项</w:t>
            </w:r>
          </w:p>
        </w:tc>
        <w:tc>
          <w:tcPr>
            <w:tcW w:w="1739" w:type="dxa"/>
            <w:noWrap w:val="0"/>
            <w:vAlign w:val="center"/>
          </w:tcPr>
          <w:p w14:paraId="07D62C64">
            <w:pPr>
              <w:wordWrap/>
              <w:spacing w:before="0" w:after="0" w:line="240" w:lineRule="auto"/>
              <w:jc w:val="left"/>
              <w:rPr>
                <w:color w:val="auto"/>
                <w:highlight w:val="none"/>
              </w:rPr>
            </w:pPr>
            <w:r>
              <w:rPr>
                <w:rFonts w:ascii="仿宋" w:hAnsi="仿宋" w:eastAsia="仿宋"/>
                <w:color w:val="auto"/>
                <w:highlight w:val="none"/>
              </w:rPr>
              <w:t>乙方提供的其他服务</w:t>
            </w:r>
          </w:p>
        </w:tc>
        <w:tc>
          <w:tcPr>
            <w:tcW w:w="5174" w:type="dxa"/>
            <w:noWrap w:val="0"/>
            <w:vAlign w:val="center"/>
          </w:tcPr>
          <w:p w14:paraId="22B0417C">
            <w:pPr>
              <w:wordWrap/>
              <w:spacing w:before="0" w:after="0" w:line="346" w:lineRule="exact"/>
              <w:jc w:val="left"/>
              <w:rPr>
                <w:color w:val="auto"/>
                <w:highlight w:val="none"/>
              </w:rPr>
            </w:pPr>
          </w:p>
        </w:tc>
      </w:tr>
      <w:tr w14:paraId="5D7B4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4" w:type="dxa"/>
            <w:noWrap w:val="0"/>
            <w:vAlign w:val="center"/>
          </w:tcPr>
          <w:p w14:paraId="163F053E">
            <w:pPr>
              <w:wordWrap/>
              <w:spacing w:before="0" w:after="0" w:line="240" w:lineRule="auto"/>
              <w:jc w:val="center"/>
              <w:rPr>
                <w:color w:val="auto"/>
                <w:highlight w:val="none"/>
              </w:rPr>
            </w:pPr>
            <w:r>
              <w:rPr>
                <w:rFonts w:ascii="仿宋" w:hAnsi="仿宋" w:eastAsia="仿宋"/>
                <w:color w:val="auto"/>
                <w:highlight w:val="none"/>
              </w:rPr>
              <w:t>第二节</w:t>
            </w:r>
          </w:p>
          <w:p w14:paraId="4E66866C">
            <w:pPr>
              <w:wordWrap/>
              <w:spacing w:before="0" w:after="0" w:line="240" w:lineRule="auto"/>
              <w:jc w:val="center"/>
              <w:rPr>
                <w:color w:val="auto"/>
                <w:highlight w:val="none"/>
              </w:rPr>
            </w:pPr>
            <w:r>
              <w:rPr>
                <w:rFonts w:ascii="仿宋" w:hAnsi="仿宋" w:eastAsia="仿宋"/>
                <w:color w:val="auto"/>
                <w:highlight w:val="none"/>
              </w:rPr>
              <w:t>第15.1款</w:t>
            </w:r>
          </w:p>
        </w:tc>
        <w:tc>
          <w:tcPr>
            <w:tcW w:w="1739" w:type="dxa"/>
            <w:noWrap w:val="0"/>
            <w:vAlign w:val="center"/>
          </w:tcPr>
          <w:p w14:paraId="161F4FC8">
            <w:pPr>
              <w:wordWrap/>
              <w:spacing w:before="0" w:after="0" w:line="240" w:lineRule="auto"/>
              <w:jc w:val="left"/>
              <w:rPr>
                <w:color w:val="auto"/>
                <w:highlight w:val="none"/>
              </w:rPr>
            </w:pPr>
            <w:r>
              <w:rPr>
                <w:rFonts w:ascii="仿宋" w:hAnsi="仿宋" w:eastAsia="仿宋"/>
                <w:color w:val="auto"/>
                <w:highlight w:val="none"/>
              </w:rPr>
              <w:t>修理、重作、更换相关具体规定</w:t>
            </w:r>
          </w:p>
        </w:tc>
        <w:tc>
          <w:tcPr>
            <w:tcW w:w="5174" w:type="dxa"/>
            <w:noWrap w:val="0"/>
            <w:vAlign w:val="center"/>
          </w:tcPr>
          <w:p w14:paraId="3FC44830">
            <w:pPr>
              <w:wordWrap/>
              <w:spacing w:before="0" w:after="0" w:line="346" w:lineRule="exact"/>
              <w:jc w:val="left"/>
              <w:rPr>
                <w:color w:val="auto"/>
                <w:highlight w:val="none"/>
              </w:rPr>
            </w:pPr>
          </w:p>
        </w:tc>
      </w:tr>
      <w:tr w14:paraId="10099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4" w:type="dxa"/>
            <w:noWrap w:val="0"/>
            <w:vAlign w:val="center"/>
          </w:tcPr>
          <w:p w14:paraId="4A74B362">
            <w:pPr>
              <w:wordWrap/>
              <w:spacing w:before="0" w:after="0" w:line="240" w:lineRule="auto"/>
              <w:jc w:val="center"/>
              <w:rPr>
                <w:color w:val="auto"/>
                <w:highlight w:val="none"/>
              </w:rPr>
            </w:pPr>
            <w:r>
              <w:rPr>
                <w:rFonts w:ascii="仿宋" w:hAnsi="仿宋" w:eastAsia="仿宋"/>
                <w:color w:val="auto"/>
                <w:highlight w:val="none"/>
              </w:rPr>
              <w:t>第二节</w:t>
            </w:r>
          </w:p>
          <w:p w14:paraId="4086C3D0">
            <w:pPr>
              <w:wordWrap/>
              <w:spacing w:before="0" w:after="0" w:line="240" w:lineRule="auto"/>
              <w:jc w:val="center"/>
              <w:rPr>
                <w:color w:val="auto"/>
                <w:highlight w:val="none"/>
              </w:rPr>
            </w:pPr>
            <w:r>
              <w:rPr>
                <w:rFonts w:ascii="仿宋" w:hAnsi="仿宋" w:eastAsia="仿宋"/>
                <w:color w:val="auto"/>
                <w:highlight w:val="none"/>
              </w:rPr>
              <w:t>第15.2（2）项</w:t>
            </w:r>
          </w:p>
        </w:tc>
        <w:tc>
          <w:tcPr>
            <w:tcW w:w="1739" w:type="dxa"/>
            <w:noWrap w:val="0"/>
            <w:vAlign w:val="center"/>
          </w:tcPr>
          <w:p w14:paraId="5F63C111">
            <w:pPr>
              <w:wordWrap/>
              <w:spacing w:before="0" w:after="0" w:line="240" w:lineRule="auto"/>
              <w:jc w:val="left"/>
              <w:rPr>
                <w:color w:val="auto"/>
                <w:highlight w:val="none"/>
              </w:rPr>
            </w:pPr>
            <w:r>
              <w:rPr>
                <w:rFonts w:ascii="仿宋" w:hAnsi="仿宋" w:eastAsia="仿宋"/>
                <w:color w:val="auto"/>
                <w:highlight w:val="none"/>
              </w:rPr>
              <w:t>迟延交货赔偿费</w:t>
            </w:r>
          </w:p>
        </w:tc>
        <w:tc>
          <w:tcPr>
            <w:tcW w:w="5174" w:type="dxa"/>
            <w:noWrap w:val="0"/>
            <w:vAlign w:val="center"/>
          </w:tcPr>
          <w:p w14:paraId="019FEE28">
            <w:pPr>
              <w:wordWrap/>
              <w:spacing w:before="0" w:after="0" w:line="346" w:lineRule="exact"/>
              <w:jc w:val="left"/>
              <w:rPr>
                <w:color w:val="auto"/>
                <w:highlight w:val="none"/>
                <w:u w:val="single"/>
              </w:rPr>
            </w:pPr>
          </w:p>
        </w:tc>
      </w:tr>
      <w:tr w14:paraId="27036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4" w:type="dxa"/>
            <w:noWrap w:val="0"/>
            <w:vAlign w:val="center"/>
          </w:tcPr>
          <w:p w14:paraId="5E117E88">
            <w:pPr>
              <w:wordWrap/>
              <w:spacing w:before="0" w:after="0" w:line="240" w:lineRule="auto"/>
              <w:jc w:val="center"/>
              <w:rPr>
                <w:color w:val="auto"/>
                <w:highlight w:val="none"/>
              </w:rPr>
            </w:pPr>
            <w:r>
              <w:rPr>
                <w:rFonts w:ascii="仿宋" w:hAnsi="仿宋" w:eastAsia="仿宋"/>
                <w:color w:val="auto"/>
                <w:highlight w:val="none"/>
              </w:rPr>
              <w:t>第二节</w:t>
            </w:r>
          </w:p>
          <w:p w14:paraId="2A34F764">
            <w:pPr>
              <w:wordWrap/>
              <w:spacing w:before="0" w:after="0" w:line="240" w:lineRule="auto"/>
              <w:jc w:val="center"/>
              <w:rPr>
                <w:color w:val="auto"/>
                <w:highlight w:val="none"/>
              </w:rPr>
            </w:pPr>
            <w:r>
              <w:rPr>
                <w:rFonts w:ascii="仿宋" w:hAnsi="仿宋" w:eastAsia="仿宋"/>
                <w:color w:val="auto"/>
                <w:highlight w:val="none"/>
              </w:rPr>
              <w:t>第15.3款</w:t>
            </w:r>
          </w:p>
        </w:tc>
        <w:tc>
          <w:tcPr>
            <w:tcW w:w="1739" w:type="dxa"/>
            <w:noWrap w:val="0"/>
            <w:vAlign w:val="center"/>
          </w:tcPr>
          <w:p w14:paraId="007BC266">
            <w:pPr>
              <w:wordWrap/>
              <w:spacing w:before="0" w:after="0" w:line="240" w:lineRule="auto"/>
              <w:jc w:val="left"/>
              <w:rPr>
                <w:color w:val="auto"/>
                <w:highlight w:val="none"/>
              </w:rPr>
            </w:pPr>
            <w:r>
              <w:rPr>
                <w:rFonts w:ascii="仿宋" w:hAnsi="仿宋" w:eastAsia="仿宋"/>
                <w:color w:val="auto"/>
                <w:highlight w:val="none"/>
              </w:rPr>
              <w:t>逾期付款利息</w:t>
            </w:r>
          </w:p>
        </w:tc>
        <w:tc>
          <w:tcPr>
            <w:tcW w:w="5174" w:type="dxa"/>
            <w:noWrap w:val="0"/>
            <w:vAlign w:val="center"/>
          </w:tcPr>
          <w:p w14:paraId="6BFE38B3">
            <w:pPr>
              <w:wordWrap/>
              <w:spacing w:before="0" w:after="0" w:line="346" w:lineRule="exact"/>
              <w:jc w:val="left"/>
              <w:rPr>
                <w:color w:val="auto"/>
                <w:highlight w:val="none"/>
                <w:u w:val="single"/>
              </w:rPr>
            </w:pPr>
          </w:p>
        </w:tc>
      </w:tr>
      <w:tr w14:paraId="1DEC2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4" w:type="dxa"/>
            <w:noWrap w:val="0"/>
            <w:vAlign w:val="center"/>
          </w:tcPr>
          <w:p w14:paraId="36B45B8C">
            <w:pPr>
              <w:wordWrap/>
              <w:spacing w:before="0" w:after="0" w:line="240" w:lineRule="auto"/>
              <w:jc w:val="center"/>
              <w:rPr>
                <w:color w:val="auto"/>
                <w:highlight w:val="none"/>
              </w:rPr>
            </w:pPr>
            <w:r>
              <w:rPr>
                <w:rFonts w:ascii="仿宋" w:hAnsi="仿宋" w:eastAsia="仿宋"/>
                <w:color w:val="auto"/>
                <w:highlight w:val="none"/>
              </w:rPr>
              <w:t>第二节</w:t>
            </w:r>
          </w:p>
          <w:p w14:paraId="0426FD63">
            <w:pPr>
              <w:wordWrap/>
              <w:spacing w:before="0" w:after="0" w:line="240" w:lineRule="auto"/>
              <w:jc w:val="center"/>
              <w:rPr>
                <w:color w:val="auto"/>
                <w:highlight w:val="none"/>
              </w:rPr>
            </w:pPr>
            <w:r>
              <w:rPr>
                <w:rFonts w:ascii="仿宋" w:hAnsi="仿宋" w:eastAsia="仿宋"/>
                <w:color w:val="auto"/>
                <w:highlight w:val="none"/>
              </w:rPr>
              <w:t>第15.4款</w:t>
            </w:r>
          </w:p>
        </w:tc>
        <w:tc>
          <w:tcPr>
            <w:tcW w:w="1739" w:type="dxa"/>
            <w:noWrap w:val="0"/>
            <w:vAlign w:val="center"/>
          </w:tcPr>
          <w:p w14:paraId="24CEA03A">
            <w:pPr>
              <w:wordWrap/>
              <w:spacing w:before="0" w:after="0" w:line="240" w:lineRule="auto"/>
              <w:jc w:val="left"/>
              <w:rPr>
                <w:color w:val="auto"/>
                <w:highlight w:val="none"/>
              </w:rPr>
            </w:pPr>
            <w:r>
              <w:rPr>
                <w:rFonts w:ascii="仿宋" w:hAnsi="仿宋" w:eastAsia="仿宋"/>
                <w:color w:val="auto"/>
                <w:highlight w:val="none"/>
              </w:rPr>
              <w:t>其他违约责任</w:t>
            </w:r>
          </w:p>
        </w:tc>
        <w:tc>
          <w:tcPr>
            <w:tcW w:w="5174" w:type="dxa"/>
            <w:noWrap w:val="0"/>
            <w:vAlign w:val="center"/>
          </w:tcPr>
          <w:p w14:paraId="07C34309">
            <w:pPr>
              <w:wordWrap/>
              <w:spacing w:before="0" w:after="0" w:line="346" w:lineRule="exact"/>
              <w:jc w:val="left"/>
              <w:rPr>
                <w:color w:val="auto"/>
                <w:highlight w:val="none"/>
                <w:u w:val="single"/>
              </w:rPr>
            </w:pPr>
          </w:p>
        </w:tc>
      </w:tr>
      <w:tr w14:paraId="0CE22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4" w:type="dxa"/>
            <w:noWrap w:val="0"/>
            <w:vAlign w:val="center"/>
          </w:tcPr>
          <w:p w14:paraId="691E05EA">
            <w:pPr>
              <w:wordWrap/>
              <w:spacing w:before="0" w:after="0" w:line="240" w:lineRule="auto"/>
              <w:jc w:val="center"/>
              <w:rPr>
                <w:color w:val="auto"/>
                <w:highlight w:val="none"/>
              </w:rPr>
            </w:pPr>
            <w:r>
              <w:rPr>
                <w:rFonts w:ascii="仿宋" w:hAnsi="仿宋" w:eastAsia="仿宋"/>
                <w:color w:val="auto"/>
                <w:highlight w:val="none"/>
              </w:rPr>
              <w:t>第二节</w:t>
            </w:r>
          </w:p>
          <w:p w14:paraId="13B0F00C">
            <w:pPr>
              <w:wordWrap/>
              <w:spacing w:before="0" w:after="0" w:line="240" w:lineRule="auto"/>
              <w:jc w:val="center"/>
              <w:rPr>
                <w:color w:val="auto"/>
                <w:highlight w:val="none"/>
              </w:rPr>
            </w:pPr>
            <w:r>
              <w:rPr>
                <w:rFonts w:ascii="仿宋" w:hAnsi="仿宋" w:eastAsia="仿宋"/>
                <w:color w:val="auto"/>
                <w:highlight w:val="none"/>
              </w:rPr>
              <w:t>第19.2款</w:t>
            </w:r>
          </w:p>
        </w:tc>
        <w:tc>
          <w:tcPr>
            <w:tcW w:w="1739" w:type="dxa"/>
            <w:noWrap w:val="0"/>
            <w:vAlign w:val="center"/>
          </w:tcPr>
          <w:p w14:paraId="5247044D">
            <w:pPr>
              <w:wordWrap/>
              <w:spacing w:before="0" w:after="0" w:line="240" w:lineRule="auto"/>
              <w:jc w:val="left"/>
              <w:rPr>
                <w:color w:val="auto"/>
                <w:highlight w:val="none"/>
              </w:rPr>
            </w:pPr>
            <w:r>
              <w:rPr>
                <w:rFonts w:ascii="仿宋" w:hAnsi="仿宋" w:eastAsia="仿宋"/>
                <w:color w:val="auto"/>
                <w:highlight w:val="none"/>
              </w:rPr>
              <w:t>解决争议的方法</w:t>
            </w:r>
          </w:p>
        </w:tc>
        <w:tc>
          <w:tcPr>
            <w:tcW w:w="5174" w:type="dxa"/>
            <w:noWrap w:val="0"/>
            <w:vAlign w:val="center"/>
          </w:tcPr>
          <w:p w14:paraId="03BA331A">
            <w:pPr>
              <w:wordWrap/>
              <w:autoSpaceDE w:val="0"/>
              <w:autoSpaceDN w:val="0"/>
              <w:spacing w:before="0" w:after="0" w:line="240" w:lineRule="auto"/>
              <w:jc w:val="left"/>
              <w:rPr>
                <w:color w:val="auto"/>
                <w:highlight w:val="none"/>
              </w:rPr>
            </w:pPr>
            <w:r>
              <w:rPr>
                <w:rFonts w:ascii="仿宋" w:hAnsi="仿宋" w:eastAsia="仿宋"/>
                <w:color w:val="auto"/>
                <w:highlight w:val="none"/>
              </w:rPr>
              <w:t>因本合同及合同有关事项发生的争议，按下列第</w:t>
            </w:r>
            <w:r>
              <w:rPr>
                <w:rFonts w:ascii="仿宋" w:hAnsi="仿宋" w:eastAsia="仿宋"/>
                <w:color w:val="auto"/>
                <w:highlight w:val="none"/>
                <w:u w:val="single"/>
              </w:rPr>
              <w:t xml:space="preserve">   </w:t>
            </w:r>
            <w:r>
              <w:rPr>
                <w:rFonts w:ascii="仿宋" w:hAnsi="仿宋" w:eastAsia="仿宋"/>
                <w:color w:val="auto"/>
                <w:highlight w:val="none"/>
              </w:rPr>
              <w:t>种方式解决：</w:t>
            </w:r>
          </w:p>
          <w:p w14:paraId="46CFB8AE">
            <w:pPr>
              <w:wordWrap/>
              <w:autoSpaceDE w:val="0"/>
              <w:autoSpaceDN w:val="0"/>
              <w:spacing w:before="0" w:after="0" w:line="240" w:lineRule="auto"/>
              <w:jc w:val="left"/>
              <w:rPr>
                <w:color w:val="auto"/>
                <w:highlight w:val="none"/>
              </w:rPr>
            </w:pPr>
            <w:r>
              <w:rPr>
                <w:rFonts w:ascii="仿宋" w:hAnsi="仿宋" w:eastAsia="仿宋"/>
                <w:color w:val="auto"/>
                <w:highlight w:val="none"/>
              </w:rPr>
              <w:t>（1）向</w:t>
            </w:r>
            <w:r>
              <w:rPr>
                <w:rFonts w:ascii="仿宋" w:hAnsi="仿宋" w:eastAsia="仿宋"/>
                <w:color w:val="auto"/>
                <w:highlight w:val="none"/>
                <w:u w:val="single"/>
              </w:rPr>
              <w:t xml:space="preserve">                    </w:t>
            </w:r>
            <w:r>
              <w:rPr>
                <w:rFonts w:ascii="仿宋" w:hAnsi="仿宋" w:eastAsia="仿宋"/>
                <w:color w:val="auto"/>
                <w:highlight w:val="none"/>
              </w:rPr>
              <w:t>仲裁委员会申请仲裁，仲裁地点为</w:t>
            </w:r>
            <w:r>
              <w:rPr>
                <w:rFonts w:ascii="仿宋" w:hAnsi="仿宋" w:eastAsia="仿宋"/>
                <w:color w:val="auto"/>
                <w:highlight w:val="none"/>
                <w:u w:val="single"/>
              </w:rPr>
              <w:t xml:space="preserve">           </w:t>
            </w:r>
            <w:r>
              <w:rPr>
                <w:rFonts w:ascii="仿宋" w:hAnsi="仿宋" w:eastAsia="仿宋"/>
                <w:color w:val="auto"/>
                <w:highlight w:val="none"/>
              </w:rPr>
              <w:t>；</w:t>
            </w:r>
          </w:p>
          <w:p w14:paraId="6035CBED">
            <w:pPr>
              <w:wordWrap/>
              <w:spacing w:before="0" w:after="0" w:line="240" w:lineRule="auto"/>
              <w:jc w:val="left"/>
              <w:rPr>
                <w:color w:val="auto"/>
                <w:highlight w:val="none"/>
                <w:u w:val="single"/>
              </w:rPr>
            </w:pPr>
            <w:r>
              <w:rPr>
                <w:rFonts w:ascii="仿宋" w:hAnsi="仿宋" w:eastAsia="仿宋"/>
                <w:color w:val="auto"/>
                <w:highlight w:val="none"/>
              </w:rPr>
              <w:t>（2）向</w:t>
            </w:r>
            <w:r>
              <w:rPr>
                <w:rFonts w:ascii="仿宋" w:hAnsi="仿宋" w:eastAsia="仿宋"/>
                <w:color w:val="auto"/>
                <w:highlight w:val="none"/>
                <w:u w:val="single"/>
              </w:rPr>
              <w:t xml:space="preserve">                    </w:t>
            </w:r>
            <w:r>
              <w:rPr>
                <w:rFonts w:ascii="仿宋" w:hAnsi="仿宋" w:eastAsia="仿宋"/>
                <w:color w:val="auto"/>
                <w:highlight w:val="none"/>
              </w:rPr>
              <w:t>人民法院起诉。</w:t>
            </w:r>
          </w:p>
        </w:tc>
      </w:tr>
      <w:tr w14:paraId="07452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4" w:type="dxa"/>
            <w:noWrap w:val="0"/>
            <w:vAlign w:val="center"/>
          </w:tcPr>
          <w:p w14:paraId="6CD8F670">
            <w:pPr>
              <w:wordWrap/>
              <w:spacing w:before="0" w:after="0" w:line="240" w:lineRule="auto"/>
              <w:jc w:val="center"/>
              <w:rPr>
                <w:color w:val="auto"/>
                <w:highlight w:val="none"/>
              </w:rPr>
            </w:pPr>
            <w:r>
              <w:rPr>
                <w:rFonts w:ascii="仿宋" w:hAnsi="仿宋" w:eastAsia="仿宋"/>
                <w:color w:val="auto"/>
                <w:highlight w:val="none"/>
              </w:rPr>
              <w:t>第二节</w:t>
            </w:r>
          </w:p>
          <w:p w14:paraId="4A194924">
            <w:pPr>
              <w:wordWrap/>
              <w:spacing w:before="0" w:after="0" w:line="240" w:lineRule="auto"/>
              <w:jc w:val="center"/>
              <w:rPr>
                <w:color w:val="auto"/>
                <w:highlight w:val="none"/>
              </w:rPr>
            </w:pPr>
            <w:r>
              <w:rPr>
                <w:rFonts w:ascii="仿宋" w:hAnsi="仿宋" w:eastAsia="仿宋"/>
                <w:color w:val="auto"/>
                <w:highlight w:val="none"/>
              </w:rPr>
              <w:t>第23.1款</w:t>
            </w:r>
          </w:p>
        </w:tc>
        <w:tc>
          <w:tcPr>
            <w:tcW w:w="1739" w:type="dxa"/>
            <w:noWrap w:val="0"/>
            <w:vAlign w:val="center"/>
          </w:tcPr>
          <w:p w14:paraId="0DE41DAD">
            <w:pPr>
              <w:wordWrap/>
              <w:spacing w:before="0" w:after="0" w:line="240" w:lineRule="auto"/>
              <w:jc w:val="left"/>
              <w:rPr>
                <w:color w:val="auto"/>
                <w:highlight w:val="none"/>
              </w:rPr>
            </w:pPr>
            <w:r>
              <w:rPr>
                <w:rFonts w:ascii="仿宋" w:hAnsi="仿宋" w:eastAsia="仿宋"/>
                <w:color w:val="auto"/>
                <w:highlight w:val="none"/>
              </w:rPr>
              <w:t>其他专用条款</w:t>
            </w:r>
          </w:p>
        </w:tc>
        <w:tc>
          <w:tcPr>
            <w:tcW w:w="5174" w:type="dxa"/>
            <w:noWrap w:val="0"/>
            <w:vAlign w:val="center"/>
          </w:tcPr>
          <w:p w14:paraId="7CD566C4">
            <w:pPr>
              <w:wordWrap/>
              <w:spacing w:before="0" w:after="0" w:line="346" w:lineRule="exact"/>
              <w:jc w:val="left"/>
              <w:rPr>
                <w:color w:val="auto"/>
                <w:highlight w:val="none"/>
              </w:rPr>
            </w:pPr>
          </w:p>
        </w:tc>
      </w:tr>
    </w:tbl>
    <w:p w14:paraId="5345BF2D">
      <w:pPr>
        <w:spacing w:before="0" w:after="0" w:line="346" w:lineRule="exact"/>
        <w:jc w:val="both"/>
        <w:rPr>
          <w:color w:val="auto"/>
          <w:highlight w:val="none"/>
        </w:rPr>
      </w:pPr>
    </w:p>
    <w:p w14:paraId="2E90627C">
      <w:pPr>
        <w:spacing w:before="0" w:after="0" w:line="346" w:lineRule="exact"/>
        <w:jc w:val="both"/>
        <w:rPr>
          <w:color w:val="auto"/>
          <w:highlight w:val="none"/>
        </w:rPr>
      </w:pPr>
    </w:p>
    <w:p w14:paraId="536D454D">
      <w:pPr>
        <w:wordWrap w:val="0"/>
        <w:spacing w:before="0" w:after="0" w:line="346" w:lineRule="exact"/>
        <w:jc w:val="right"/>
        <w:rPr>
          <w:color w:val="auto"/>
          <w:highlight w:val="none"/>
        </w:rPr>
      </w:pPr>
    </w:p>
    <w:p w14:paraId="76BC2320">
      <w:pPr>
        <w:rPr>
          <w:color w:val="auto"/>
          <w:highlight w:val="none"/>
        </w:rPr>
      </w:pPr>
    </w:p>
    <w:sectPr>
      <w:pgSz w:w="11906" w:h="16838"/>
      <w:pgMar w:top="1440" w:right="1803" w:bottom="1440" w:left="1803" w:header="720" w:footer="72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Courier">
    <w:altName w:val="Courier New"/>
    <w:panose1 w:val="02000500000000000000"/>
    <w:charset w:val="00"/>
    <w:family w:val="auto"/>
    <w:pitch w:val="default"/>
    <w:sig w:usb0="00000000" w:usb1="00000000" w:usb2="00000000" w:usb3="00000000" w:csb0="00000001" w:csb1="00000000"/>
  </w:font>
  <w:font w:name="华文楷体">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71932">
    <w:pPr>
      <w:tabs>
        <w:tab w:val="center" w:pos="4150"/>
        <w:tab w:val="right" w:pos="8300"/>
      </w:tabs>
      <w:spacing w:before="0" w:af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D9F6B">
    <w:pPr>
      <w:spacing w:before="0" w:af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CD052">
    <w:pPr>
      <w:tabs>
        <w:tab w:val="center" w:pos="4150"/>
        <w:tab w:val="right" w:pos="8300"/>
      </w:tabs>
      <w:spacing w:before="0" w:after="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40170">
    <w:pPr>
      <w:spacing w:before="0" w:after="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406C5">
    <w:pPr>
      <w:tabs>
        <w:tab w:val="center" w:pos="4150"/>
        <w:tab w:val="right" w:pos="8300"/>
      </w:tabs>
      <w:spacing w:before="0" w:after="0"/>
    </w:pPr>
    <w:r>
      <w:rPr>
        <w:sz w:val="21"/>
      </w:rPr>
      <w:drawing>
        <wp:inline distT="0" distB="0" distL="114300" distR="114300">
          <wp:extent cx="1295400" cy="304800"/>
          <wp:effectExtent l="0" t="0" r="0" b="0"/>
          <wp:docPr id="7" name="图片 7" descr="11111111111111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11111111111111111"/>
                  <pic:cNvPicPr>
                    <a:picLocks noChangeAspect="1"/>
                  </pic:cNvPicPr>
                </pic:nvPicPr>
                <pic:blipFill>
                  <a:blip r:embed="rId1"/>
                  <a:stretch>
                    <a:fillRect/>
                  </a:stretch>
                </pic:blipFill>
                <pic:spPr>
                  <a:xfrm>
                    <a:off x="0" y="0"/>
                    <a:ext cx="1295400" cy="304800"/>
                  </a:xfrm>
                  <a:prstGeom prst="rect">
                    <a:avLst/>
                  </a:prstGeom>
                </pic:spPr>
              </pic:pic>
            </a:graphicData>
          </a:graphic>
        </wp:inline>
      </w:drawing>
    </w: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5E9B01">
                          <w:pPr>
                            <w:pStyle w:val="26"/>
                            <w:rPr>
                              <w:rFonts w:hint="eastAsia" w:ascii="仿宋_GB2312" w:hAnsi="仿宋_GB2312" w:eastAsia="仿宋_GB2312" w:cs="仿宋_GB2312"/>
                              <w:sz w:val="21"/>
                              <w:szCs w:val="22"/>
                            </w:rPr>
                          </w:pPr>
                          <w:r>
                            <w:rPr>
                              <w:rFonts w:hint="eastAsia" w:ascii="仿宋_GB2312" w:hAnsi="仿宋_GB2312" w:eastAsia="仿宋_GB2312" w:cs="仿宋_GB2312"/>
                              <w:sz w:val="21"/>
                              <w:szCs w:val="22"/>
                            </w:rPr>
                            <w:fldChar w:fldCharType="begin"/>
                          </w:r>
                          <w:r>
                            <w:rPr>
                              <w:rFonts w:hint="eastAsia" w:ascii="仿宋_GB2312" w:hAnsi="仿宋_GB2312" w:eastAsia="仿宋_GB2312" w:cs="仿宋_GB2312"/>
                              <w:sz w:val="21"/>
                              <w:szCs w:val="22"/>
                            </w:rPr>
                            <w:instrText xml:space="preserve"> PAGE  \* MERGEFORMAT </w:instrText>
                          </w:r>
                          <w:r>
                            <w:rPr>
                              <w:rFonts w:hint="eastAsia" w:ascii="仿宋_GB2312" w:hAnsi="仿宋_GB2312" w:eastAsia="仿宋_GB2312" w:cs="仿宋_GB2312"/>
                              <w:sz w:val="21"/>
                              <w:szCs w:val="22"/>
                            </w:rPr>
                            <w:fldChar w:fldCharType="separate"/>
                          </w:r>
                          <w:r>
                            <w:rPr>
                              <w:rFonts w:hint="eastAsia" w:ascii="仿宋_GB2312" w:hAnsi="仿宋_GB2312" w:eastAsia="仿宋_GB2312" w:cs="仿宋_GB2312"/>
                              <w:sz w:val="21"/>
                              <w:szCs w:val="22"/>
                            </w:rPr>
                            <w:t>1</w:t>
                          </w:r>
                          <w:r>
                            <w:rPr>
                              <w:rFonts w:hint="eastAsia" w:ascii="仿宋_GB2312" w:hAnsi="仿宋_GB2312" w:eastAsia="仿宋_GB2312" w:cs="仿宋_GB2312"/>
                              <w:sz w:val="21"/>
                              <w:szCs w:val="2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5E9B01">
                    <w:pPr>
                      <w:pStyle w:val="26"/>
                      <w:rPr>
                        <w:rFonts w:hint="eastAsia" w:ascii="仿宋_GB2312" w:hAnsi="仿宋_GB2312" w:eastAsia="仿宋_GB2312" w:cs="仿宋_GB2312"/>
                        <w:sz w:val="21"/>
                        <w:szCs w:val="22"/>
                      </w:rPr>
                    </w:pPr>
                    <w:r>
                      <w:rPr>
                        <w:rFonts w:hint="eastAsia" w:ascii="仿宋_GB2312" w:hAnsi="仿宋_GB2312" w:eastAsia="仿宋_GB2312" w:cs="仿宋_GB2312"/>
                        <w:sz w:val="21"/>
                        <w:szCs w:val="22"/>
                      </w:rPr>
                      <w:fldChar w:fldCharType="begin"/>
                    </w:r>
                    <w:r>
                      <w:rPr>
                        <w:rFonts w:hint="eastAsia" w:ascii="仿宋_GB2312" w:hAnsi="仿宋_GB2312" w:eastAsia="仿宋_GB2312" w:cs="仿宋_GB2312"/>
                        <w:sz w:val="21"/>
                        <w:szCs w:val="22"/>
                      </w:rPr>
                      <w:instrText xml:space="preserve"> PAGE  \* MERGEFORMAT </w:instrText>
                    </w:r>
                    <w:r>
                      <w:rPr>
                        <w:rFonts w:hint="eastAsia" w:ascii="仿宋_GB2312" w:hAnsi="仿宋_GB2312" w:eastAsia="仿宋_GB2312" w:cs="仿宋_GB2312"/>
                        <w:sz w:val="21"/>
                        <w:szCs w:val="22"/>
                      </w:rPr>
                      <w:fldChar w:fldCharType="separate"/>
                    </w:r>
                    <w:r>
                      <w:rPr>
                        <w:rFonts w:hint="eastAsia" w:ascii="仿宋_GB2312" w:hAnsi="仿宋_GB2312" w:eastAsia="仿宋_GB2312" w:cs="仿宋_GB2312"/>
                        <w:sz w:val="21"/>
                        <w:szCs w:val="22"/>
                      </w:rPr>
                      <w:t>1</w:t>
                    </w:r>
                    <w:r>
                      <w:rPr>
                        <w:rFonts w:hint="eastAsia" w:ascii="仿宋_GB2312" w:hAnsi="仿宋_GB2312" w:eastAsia="仿宋_GB2312" w:cs="仿宋_GB2312"/>
                        <w:sz w:val="21"/>
                        <w:szCs w:val="22"/>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0D5FE">
    <w:pPr>
      <w:spacing w:before="0" w:after="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A0D32">
    <w:pPr>
      <w:tabs>
        <w:tab w:val="center" w:pos="6616"/>
        <w:tab w:val="right" w:pos="13232"/>
      </w:tabs>
      <w:spacing w:before="0" w:after="0"/>
      <w:rPr>
        <w:rFonts w:hint="eastAsia" w:eastAsia="微软雅黑"/>
        <w:lang w:eastAsia="zh-CN"/>
      </w:rPr>
    </w:pPr>
    <w:r>
      <w:rPr>
        <w:sz w:val="21"/>
      </w:rPr>
      <w:drawing>
        <wp:inline distT="0" distB="0" distL="114300" distR="114300">
          <wp:extent cx="1295400" cy="304800"/>
          <wp:effectExtent l="0" t="0" r="0" b="0"/>
          <wp:docPr id="5" name="图片 5" descr="11111111111111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11111111111111111"/>
                  <pic:cNvPicPr>
                    <a:picLocks noChangeAspect="1"/>
                  </pic:cNvPicPr>
                </pic:nvPicPr>
                <pic:blipFill>
                  <a:blip r:embed="rId1"/>
                  <a:stretch>
                    <a:fillRect/>
                  </a:stretch>
                </pic:blipFill>
                <pic:spPr>
                  <a:xfrm>
                    <a:off x="0" y="0"/>
                    <a:ext cx="1295400" cy="304800"/>
                  </a:xfrm>
                  <a:prstGeom prst="rect">
                    <a:avLst/>
                  </a:prstGeom>
                </pic:spPr>
              </pic:pic>
            </a:graphicData>
          </a:graphic>
        </wp:inline>
      </w:drawing>
    </w: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8A20FD">
                          <w:pPr>
                            <w:pStyle w:val="26"/>
                            <w:rPr>
                              <w:rFonts w:hint="eastAsia" w:ascii="仿宋_GB2312" w:hAnsi="仿宋_GB2312" w:eastAsia="仿宋_GB2312" w:cs="仿宋_GB2312"/>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  \* MERGEFORMAT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72</w:t>
                          </w:r>
                          <w:r>
                            <w:rPr>
                              <w:rFonts w:hint="eastAsia" w:ascii="仿宋_GB2312" w:hAnsi="仿宋_GB2312" w:eastAsia="仿宋_GB2312" w:cs="仿宋_GB231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38A20FD">
                    <w:pPr>
                      <w:pStyle w:val="26"/>
                      <w:rPr>
                        <w:rFonts w:hint="eastAsia" w:ascii="仿宋_GB2312" w:hAnsi="仿宋_GB2312" w:eastAsia="仿宋_GB2312" w:cs="仿宋_GB2312"/>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  \* MERGEFORMAT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72</w:t>
                    </w:r>
                    <w:r>
                      <w:rPr>
                        <w:rFonts w:hint="eastAsia" w:ascii="仿宋_GB2312" w:hAnsi="仿宋_GB2312" w:eastAsia="仿宋_GB2312" w:cs="仿宋_GB2312"/>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C103E">
    <w:pPr>
      <w:tabs>
        <w:tab w:val="center" w:pos="4150"/>
        <w:tab w:val="right" w:pos="8300"/>
      </w:tabs>
      <w:spacing w:before="0" w:after="0"/>
    </w:pPr>
    <w:r>
      <w:rPr>
        <w:sz w:val="21"/>
      </w:rPr>
      <w:drawing>
        <wp:inline distT="0" distB="0" distL="114300" distR="114300">
          <wp:extent cx="1295400" cy="304800"/>
          <wp:effectExtent l="0" t="0" r="0" b="0"/>
          <wp:docPr id="6" name="图片 6" descr="11111111111111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11111111111111111"/>
                  <pic:cNvPicPr>
                    <a:picLocks noChangeAspect="1"/>
                  </pic:cNvPicPr>
                </pic:nvPicPr>
                <pic:blipFill>
                  <a:blip r:embed="rId1"/>
                  <a:stretch>
                    <a:fillRect/>
                  </a:stretch>
                </pic:blipFill>
                <pic:spPr>
                  <a:xfrm>
                    <a:off x="0" y="0"/>
                    <a:ext cx="1295400" cy="304800"/>
                  </a:xfrm>
                  <a:prstGeom prst="rect">
                    <a:avLst/>
                  </a:prstGeom>
                </pic:spPr>
              </pic:pic>
            </a:graphicData>
          </a:graphic>
        </wp:inline>
      </w:drawing>
    </w: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1E6136">
                          <w:pPr>
                            <w:pStyle w:val="26"/>
                            <w:rPr>
                              <w:rFonts w:hint="eastAsia" w:ascii="仿宋_GB2312" w:hAnsi="仿宋_GB2312" w:eastAsia="仿宋_GB2312" w:cs="仿宋_GB2312"/>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  \* MERGEFORMAT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177</w:t>
                          </w:r>
                          <w:r>
                            <w:rPr>
                              <w:rFonts w:hint="eastAsia" w:ascii="仿宋_GB2312" w:hAnsi="仿宋_GB2312" w:eastAsia="仿宋_GB2312" w:cs="仿宋_GB231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21E6136">
                    <w:pPr>
                      <w:pStyle w:val="26"/>
                      <w:rPr>
                        <w:rFonts w:hint="eastAsia" w:ascii="仿宋_GB2312" w:hAnsi="仿宋_GB2312" w:eastAsia="仿宋_GB2312" w:cs="仿宋_GB2312"/>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  \* MERGEFORMAT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177</w:t>
                    </w:r>
                    <w:r>
                      <w:rPr>
                        <w:rFonts w:hint="eastAsia" w:ascii="仿宋_GB2312" w:hAnsi="仿宋_GB2312" w:eastAsia="仿宋_GB2312" w:cs="仿宋_GB2312"/>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E1B36">
    <w:pPr>
      <w:tabs>
        <w:tab w:val="center" w:pos="4150"/>
        <w:tab w:val="right" w:pos="8300"/>
      </w:tabs>
      <w:spacing w:before="0" w:after="0"/>
      <w:jc w:val="left"/>
      <w:rPr>
        <w:rFonts w:hint="eastAsia" w:ascii="仿宋_GB2312" w:hAnsi="仿宋_GB2312" w:eastAsia="仿宋_GB2312" w:cs="仿宋_GB2312"/>
        <w:u w:val="single"/>
      </w:rPr>
    </w:pPr>
    <w:r>
      <w:rPr>
        <w:rFonts w:hint="eastAsia" w:ascii="仿宋_GB2312" w:hAnsi="仿宋_GB2312" w:eastAsia="仿宋_GB2312" w:cs="仿宋_GB2312"/>
        <w:b w:val="0"/>
        <w:i w:val="0"/>
        <w:color w:val="4B5563"/>
        <w:sz w:val="18"/>
        <w:u w:val="single"/>
        <w:lang w:eastAsia="zh-CN"/>
      </w:rPr>
      <w:t>大伙房水库饮用水水源地保护区全域感知监管平台建设项目</w:t>
    </w:r>
    <w:r>
      <w:rPr>
        <w:rFonts w:hint="eastAsia" w:ascii="仿宋_GB2312" w:hAnsi="仿宋_GB2312" w:eastAsia="仿宋_GB2312" w:cs="仿宋_GB2312"/>
        <w:u w:val="single"/>
      </w:rPr>
      <w:tab/>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b w:val="0"/>
        <w:i w:val="0"/>
        <w:color w:val="4B5563"/>
        <w:sz w:val="18"/>
        <w:u w:val="single"/>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C575A">
    <w:pPr>
      <w:spacing w:before="0"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FF571">
    <w:pPr>
      <w:tabs>
        <w:tab w:val="center" w:pos="4150"/>
        <w:tab w:val="right" w:pos="8300"/>
      </w:tabs>
      <w:spacing w:before="0" w:after="0"/>
      <w:jc w:val="left"/>
      <w:rPr>
        <w:rFonts w:hint="eastAsia" w:ascii="仿宋_GB2312" w:hAnsi="仿宋_GB2312" w:eastAsia="仿宋_GB2312" w:cs="仿宋_GB2312"/>
        <w:u w:val="single"/>
      </w:rPr>
    </w:pPr>
    <w:r>
      <w:rPr>
        <w:rFonts w:hint="eastAsia" w:ascii="仿宋_GB2312" w:hAnsi="仿宋_GB2312" w:eastAsia="仿宋_GB2312" w:cs="仿宋_GB2312"/>
        <w:b w:val="0"/>
        <w:i w:val="0"/>
        <w:color w:val="4B5563"/>
        <w:sz w:val="21"/>
        <w:szCs w:val="21"/>
        <w:u w:val="single"/>
        <w:lang w:eastAsia="zh-CN"/>
      </w:rPr>
      <w:t>大伙房水库饮用水水源地保护区全域感知监管平台建设项目</w:t>
    </w:r>
    <w:r>
      <w:rPr>
        <w:rFonts w:hint="eastAsia" w:ascii="仿宋_GB2312" w:hAnsi="仿宋_GB2312" w:eastAsia="仿宋_GB2312" w:cs="仿宋_GB2312"/>
        <w:szCs w:val="21"/>
        <w:u w:val="single"/>
      </w:rPr>
      <w:tab/>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b w:val="0"/>
        <w:i w:val="0"/>
        <w:color w:val="4B5563"/>
        <w:sz w:val="21"/>
        <w:szCs w:val="21"/>
        <w:u w:val="single"/>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969BE">
    <w:pPr>
      <w:tabs>
        <w:tab w:val="center" w:pos="4150"/>
        <w:tab w:val="right" w:pos="8300"/>
      </w:tabs>
      <w:spacing w:before="0" w:after="0"/>
      <w:jc w:val="left"/>
      <w:rPr>
        <w:rFonts w:hint="eastAsia" w:ascii="仿宋_GB2312" w:hAnsi="仿宋_GB2312" w:eastAsia="仿宋_GB2312" w:cs="仿宋_GB2312"/>
        <w:u w:val="single"/>
      </w:rPr>
    </w:pPr>
    <w:r>
      <w:rPr>
        <w:rFonts w:hint="eastAsia" w:ascii="仿宋_GB2312" w:hAnsi="仿宋_GB2312" w:eastAsia="仿宋_GB2312" w:cs="仿宋_GB2312"/>
        <w:b w:val="0"/>
        <w:i w:val="0"/>
        <w:color w:val="4B5563"/>
        <w:sz w:val="18"/>
        <w:u w:val="single"/>
        <w:lang w:eastAsia="zh-CN"/>
      </w:rPr>
      <w:t>大伙房水库饮用水水源地保护区全域感知监管平台建设项目</w:t>
    </w:r>
    <w:r>
      <w:rPr>
        <w:rFonts w:hint="eastAsia" w:ascii="仿宋_GB2312" w:hAnsi="仿宋_GB2312" w:eastAsia="仿宋_GB2312" w:cs="仿宋_GB2312"/>
        <w:u w:val="single"/>
      </w:rPr>
      <w:tab/>
    </w:r>
    <w:r>
      <w:rPr>
        <w:rFonts w:hint="eastAsia" w:ascii="仿宋_GB2312" w:hAnsi="仿宋_GB2312" w:eastAsia="仿宋_GB2312" w:cs="仿宋_GB2312"/>
        <w:u w:val="single"/>
        <w:lang w:val="en-US" w:eastAsia="zh-CN"/>
      </w:rPr>
      <w:t xml:space="preserve">                                </w:t>
    </w:r>
    <w:r>
      <w:rPr>
        <w:rFonts w:hint="eastAsia" w:ascii="仿宋_GB2312" w:hAnsi="仿宋_GB2312" w:eastAsia="仿宋_GB2312" w:cs="仿宋_GB2312"/>
        <w:b w:val="0"/>
        <w:i w:val="0"/>
        <w:color w:val="4B5563"/>
        <w:sz w:val="18"/>
        <w:u w:val="single"/>
      </w:rPr>
      <w:t>招标文件</w:t>
    </w:r>
  </w:p>
  <w:p w14:paraId="01A03F94">
    <w:pPr>
      <w:spacing w:before="0"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E5EDB">
    <w:pPr>
      <w:tabs>
        <w:tab w:val="center" w:pos="6616"/>
        <w:tab w:val="right" w:pos="13232"/>
      </w:tabs>
      <w:spacing w:before="0" w:after="0"/>
      <w:jc w:val="left"/>
      <w:rPr>
        <w:rFonts w:hint="eastAsia" w:ascii="仿宋_GB2312" w:hAnsi="仿宋_GB2312" w:eastAsia="仿宋_GB2312" w:cs="仿宋_GB2312"/>
        <w:szCs w:val="21"/>
        <w:u w:val="single"/>
      </w:rPr>
    </w:pPr>
    <w:r>
      <w:rPr>
        <w:rFonts w:hint="eastAsia" w:ascii="仿宋_GB2312" w:hAnsi="仿宋_GB2312" w:eastAsia="仿宋_GB2312" w:cs="仿宋_GB2312"/>
        <w:b w:val="0"/>
        <w:i w:val="0"/>
        <w:color w:val="4B5563"/>
        <w:sz w:val="21"/>
        <w:szCs w:val="21"/>
        <w:u w:val="single"/>
        <w:lang w:eastAsia="zh-CN"/>
      </w:rPr>
      <w:t>大伙房水库饮用水水源地保护区全域感知监管平台建设项目</w:t>
    </w:r>
    <w:r>
      <w:rPr>
        <w:rFonts w:hint="eastAsia" w:ascii="仿宋_GB2312" w:hAnsi="仿宋_GB2312" w:eastAsia="仿宋_GB2312" w:cs="仿宋_GB2312"/>
        <w:szCs w:val="21"/>
        <w:u w:val="single"/>
      </w:rPr>
      <w:tab/>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b w:val="0"/>
        <w:i w:val="0"/>
        <w:color w:val="4B5563"/>
        <w:sz w:val="21"/>
        <w:szCs w:val="21"/>
        <w:u w:val="single"/>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C1665">
    <w:pPr>
      <w:tabs>
        <w:tab w:val="center" w:pos="4150"/>
        <w:tab w:val="right" w:pos="8300"/>
      </w:tabs>
      <w:spacing w:before="0" w:after="0"/>
      <w:jc w:val="left"/>
      <w:rPr>
        <w:rFonts w:hint="eastAsia" w:ascii="仿宋_GB2312" w:hAnsi="仿宋_GB2312" w:eastAsia="仿宋_GB2312" w:cs="仿宋_GB2312"/>
        <w:u w:val="single"/>
      </w:rPr>
    </w:pPr>
    <w:r>
      <w:rPr>
        <w:rFonts w:hint="eastAsia" w:ascii="仿宋_GB2312" w:hAnsi="仿宋_GB2312" w:eastAsia="仿宋_GB2312" w:cs="仿宋_GB2312"/>
        <w:b w:val="0"/>
        <w:i w:val="0"/>
        <w:color w:val="4B5563"/>
        <w:sz w:val="18"/>
        <w:u w:val="single"/>
        <w:lang w:eastAsia="zh-CN"/>
      </w:rPr>
      <w:t>大伙房水库饮用水水源地保护区全域感知监管平台建设项目</w:t>
    </w:r>
    <w:r>
      <w:rPr>
        <w:rFonts w:hint="eastAsia" w:ascii="仿宋_GB2312" w:hAnsi="仿宋_GB2312" w:eastAsia="仿宋_GB2312" w:cs="仿宋_GB2312"/>
        <w:b w:val="0"/>
        <w:i w:val="0"/>
        <w:color w:val="4B5563"/>
        <w:sz w:val="18"/>
        <w:u w:val="single"/>
        <w:lang w:val="en-US" w:eastAsia="zh-CN"/>
      </w:rPr>
      <w:t xml:space="preserve"> </w:t>
    </w:r>
    <w:r>
      <w:rPr>
        <w:rFonts w:hint="eastAsia" w:ascii="仿宋_GB2312" w:hAnsi="仿宋_GB2312" w:eastAsia="仿宋_GB2312" w:cs="仿宋_GB2312"/>
        <w:u w:val="single"/>
      </w:rPr>
      <w:tab/>
    </w:r>
    <w:r>
      <w:rPr>
        <w:rFonts w:hint="eastAsia" w:ascii="仿宋_GB2312" w:hAnsi="仿宋_GB2312" w:eastAsia="仿宋_GB2312" w:cs="仿宋_GB2312"/>
        <w:b w:val="0"/>
        <w:i w:val="0"/>
        <w:color w:val="4B5563"/>
        <w:sz w:val="18"/>
        <w:u w:val="single"/>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1"/>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9"/>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4"/>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hyphenationZone w:val="360"/>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391EB1"/>
    <w:rsid w:val="00732078"/>
    <w:rsid w:val="00AA1D8D"/>
    <w:rsid w:val="00B47730"/>
    <w:rsid w:val="00C018A5"/>
    <w:rsid w:val="00CB0664"/>
    <w:rsid w:val="00FC693F"/>
    <w:rsid w:val="011D6260"/>
    <w:rsid w:val="01292073"/>
    <w:rsid w:val="01476034"/>
    <w:rsid w:val="017439C2"/>
    <w:rsid w:val="01EE472E"/>
    <w:rsid w:val="02656FD7"/>
    <w:rsid w:val="029E7983"/>
    <w:rsid w:val="02B53517"/>
    <w:rsid w:val="02EB38FC"/>
    <w:rsid w:val="02ED4364"/>
    <w:rsid w:val="03340B45"/>
    <w:rsid w:val="03DD7F0E"/>
    <w:rsid w:val="03E65CC2"/>
    <w:rsid w:val="03EB0D8C"/>
    <w:rsid w:val="03F62DA4"/>
    <w:rsid w:val="040E60C5"/>
    <w:rsid w:val="043F299D"/>
    <w:rsid w:val="045447CF"/>
    <w:rsid w:val="05212A41"/>
    <w:rsid w:val="053E74DA"/>
    <w:rsid w:val="05AA7659"/>
    <w:rsid w:val="05B80C59"/>
    <w:rsid w:val="064C75F3"/>
    <w:rsid w:val="06B75327"/>
    <w:rsid w:val="07A87985"/>
    <w:rsid w:val="07C65D6A"/>
    <w:rsid w:val="07ED0962"/>
    <w:rsid w:val="08055CAB"/>
    <w:rsid w:val="08BD6586"/>
    <w:rsid w:val="09042565"/>
    <w:rsid w:val="092D3070"/>
    <w:rsid w:val="094A2B91"/>
    <w:rsid w:val="0A11655B"/>
    <w:rsid w:val="0A4D5570"/>
    <w:rsid w:val="0A8C0317"/>
    <w:rsid w:val="0AB808C6"/>
    <w:rsid w:val="0AFC71A3"/>
    <w:rsid w:val="0BA871AF"/>
    <w:rsid w:val="0BE669AA"/>
    <w:rsid w:val="0BF674A5"/>
    <w:rsid w:val="0C00517C"/>
    <w:rsid w:val="0C232BA4"/>
    <w:rsid w:val="0CF04B88"/>
    <w:rsid w:val="0D3606B5"/>
    <w:rsid w:val="0D9D24E2"/>
    <w:rsid w:val="0DCF2489"/>
    <w:rsid w:val="0DEE069A"/>
    <w:rsid w:val="0E647197"/>
    <w:rsid w:val="0EE02E8C"/>
    <w:rsid w:val="0EE63E27"/>
    <w:rsid w:val="0F024C9B"/>
    <w:rsid w:val="0F2C7B80"/>
    <w:rsid w:val="0F753717"/>
    <w:rsid w:val="0F763231"/>
    <w:rsid w:val="0F79387B"/>
    <w:rsid w:val="0F8370B3"/>
    <w:rsid w:val="0FA819E3"/>
    <w:rsid w:val="100861F5"/>
    <w:rsid w:val="10275305"/>
    <w:rsid w:val="10527EF4"/>
    <w:rsid w:val="10710382"/>
    <w:rsid w:val="10AB4F16"/>
    <w:rsid w:val="10C92951"/>
    <w:rsid w:val="10DE64AA"/>
    <w:rsid w:val="10E6559A"/>
    <w:rsid w:val="11A11963"/>
    <w:rsid w:val="11BC7BEB"/>
    <w:rsid w:val="11CD0198"/>
    <w:rsid w:val="11EB58FD"/>
    <w:rsid w:val="123A47A4"/>
    <w:rsid w:val="12413D84"/>
    <w:rsid w:val="12535865"/>
    <w:rsid w:val="1255087E"/>
    <w:rsid w:val="12745D65"/>
    <w:rsid w:val="127C3A5A"/>
    <w:rsid w:val="12883761"/>
    <w:rsid w:val="12E46804"/>
    <w:rsid w:val="13453400"/>
    <w:rsid w:val="135950FD"/>
    <w:rsid w:val="1362048E"/>
    <w:rsid w:val="13651106"/>
    <w:rsid w:val="1367781A"/>
    <w:rsid w:val="13912FD6"/>
    <w:rsid w:val="13CE7899"/>
    <w:rsid w:val="140C03C2"/>
    <w:rsid w:val="1487776D"/>
    <w:rsid w:val="14982D5F"/>
    <w:rsid w:val="14C24013"/>
    <w:rsid w:val="150B58A6"/>
    <w:rsid w:val="15436924"/>
    <w:rsid w:val="1580599A"/>
    <w:rsid w:val="15BC3411"/>
    <w:rsid w:val="15D372A6"/>
    <w:rsid w:val="15DB2014"/>
    <w:rsid w:val="15FF1F8C"/>
    <w:rsid w:val="15FF5E46"/>
    <w:rsid w:val="165878EE"/>
    <w:rsid w:val="170D17F7"/>
    <w:rsid w:val="174540B1"/>
    <w:rsid w:val="174F0CF1"/>
    <w:rsid w:val="18063BD3"/>
    <w:rsid w:val="18133A66"/>
    <w:rsid w:val="18252BF0"/>
    <w:rsid w:val="182C643A"/>
    <w:rsid w:val="18626802"/>
    <w:rsid w:val="18E56701"/>
    <w:rsid w:val="18E9167E"/>
    <w:rsid w:val="1912188E"/>
    <w:rsid w:val="19A60971"/>
    <w:rsid w:val="19B7283D"/>
    <w:rsid w:val="19C24C2F"/>
    <w:rsid w:val="19F45B80"/>
    <w:rsid w:val="1A206975"/>
    <w:rsid w:val="1A5328A6"/>
    <w:rsid w:val="1A606D71"/>
    <w:rsid w:val="1A7E3A7B"/>
    <w:rsid w:val="1AA650CC"/>
    <w:rsid w:val="1ADB0E00"/>
    <w:rsid w:val="1AE92047"/>
    <w:rsid w:val="1AFD3DD2"/>
    <w:rsid w:val="1B0353F5"/>
    <w:rsid w:val="1B1177A6"/>
    <w:rsid w:val="1B734D5C"/>
    <w:rsid w:val="1CB219F4"/>
    <w:rsid w:val="1D374168"/>
    <w:rsid w:val="1D6628F1"/>
    <w:rsid w:val="1D813CEF"/>
    <w:rsid w:val="1DA84CB7"/>
    <w:rsid w:val="1DD10224"/>
    <w:rsid w:val="1DE13DFD"/>
    <w:rsid w:val="1DEC0C4F"/>
    <w:rsid w:val="1E1937AD"/>
    <w:rsid w:val="1E2E3C5B"/>
    <w:rsid w:val="1E426EBA"/>
    <w:rsid w:val="1E593913"/>
    <w:rsid w:val="1E982F7E"/>
    <w:rsid w:val="1EAF2557"/>
    <w:rsid w:val="1EDD6BE3"/>
    <w:rsid w:val="1F2F7623"/>
    <w:rsid w:val="1F703EFB"/>
    <w:rsid w:val="1FAD0CAB"/>
    <w:rsid w:val="1FC54001"/>
    <w:rsid w:val="1FE01748"/>
    <w:rsid w:val="1FE63988"/>
    <w:rsid w:val="20741056"/>
    <w:rsid w:val="20DB1848"/>
    <w:rsid w:val="21094B5A"/>
    <w:rsid w:val="211D08E1"/>
    <w:rsid w:val="214473ED"/>
    <w:rsid w:val="217215EC"/>
    <w:rsid w:val="21BC6F83"/>
    <w:rsid w:val="22417E77"/>
    <w:rsid w:val="22C744A1"/>
    <w:rsid w:val="235A7FBB"/>
    <w:rsid w:val="23CB1519"/>
    <w:rsid w:val="2452597D"/>
    <w:rsid w:val="24703456"/>
    <w:rsid w:val="24EF7670"/>
    <w:rsid w:val="25096446"/>
    <w:rsid w:val="25401C79"/>
    <w:rsid w:val="25483AE1"/>
    <w:rsid w:val="259A582D"/>
    <w:rsid w:val="25EC3BAF"/>
    <w:rsid w:val="260F6714"/>
    <w:rsid w:val="26321F6C"/>
    <w:rsid w:val="263441C8"/>
    <w:rsid w:val="26345C82"/>
    <w:rsid w:val="26967621"/>
    <w:rsid w:val="26B20955"/>
    <w:rsid w:val="2751016E"/>
    <w:rsid w:val="277C7BD6"/>
    <w:rsid w:val="278B3CFB"/>
    <w:rsid w:val="27A9420C"/>
    <w:rsid w:val="27F966F1"/>
    <w:rsid w:val="2852419D"/>
    <w:rsid w:val="28B11127"/>
    <w:rsid w:val="29806A9C"/>
    <w:rsid w:val="29944EB8"/>
    <w:rsid w:val="2A6A7EA4"/>
    <w:rsid w:val="2ACD3FAF"/>
    <w:rsid w:val="2B3C2EE3"/>
    <w:rsid w:val="2BA30E32"/>
    <w:rsid w:val="2BC90C1A"/>
    <w:rsid w:val="2C2C67F9"/>
    <w:rsid w:val="2C3E1776"/>
    <w:rsid w:val="2C76719D"/>
    <w:rsid w:val="2C920BF7"/>
    <w:rsid w:val="2CC413E2"/>
    <w:rsid w:val="2CDE24A4"/>
    <w:rsid w:val="2CFC71ED"/>
    <w:rsid w:val="2D5C6AA5"/>
    <w:rsid w:val="2D6510D1"/>
    <w:rsid w:val="2DA14D55"/>
    <w:rsid w:val="2DFB3161"/>
    <w:rsid w:val="2E0E6A6C"/>
    <w:rsid w:val="2E527F34"/>
    <w:rsid w:val="2E5301F5"/>
    <w:rsid w:val="2E6B483B"/>
    <w:rsid w:val="2EF835C5"/>
    <w:rsid w:val="2F7C651B"/>
    <w:rsid w:val="300B7231"/>
    <w:rsid w:val="301E4E37"/>
    <w:rsid w:val="303A10AE"/>
    <w:rsid w:val="30F747F4"/>
    <w:rsid w:val="312A215B"/>
    <w:rsid w:val="318F6462"/>
    <w:rsid w:val="31F521F9"/>
    <w:rsid w:val="32285F6F"/>
    <w:rsid w:val="32516C34"/>
    <w:rsid w:val="32705988"/>
    <w:rsid w:val="32EB591A"/>
    <w:rsid w:val="339A4C4A"/>
    <w:rsid w:val="33A87367"/>
    <w:rsid w:val="33D6148D"/>
    <w:rsid w:val="342B67BB"/>
    <w:rsid w:val="34451A94"/>
    <w:rsid w:val="34CB2B68"/>
    <w:rsid w:val="34CF36F3"/>
    <w:rsid w:val="35092F1D"/>
    <w:rsid w:val="352C4297"/>
    <w:rsid w:val="354D5A45"/>
    <w:rsid w:val="355510AD"/>
    <w:rsid w:val="35BC534C"/>
    <w:rsid w:val="36015455"/>
    <w:rsid w:val="369D19AA"/>
    <w:rsid w:val="375D490D"/>
    <w:rsid w:val="37807FE9"/>
    <w:rsid w:val="38BC1EB7"/>
    <w:rsid w:val="39202BC1"/>
    <w:rsid w:val="393671C3"/>
    <w:rsid w:val="39E44E71"/>
    <w:rsid w:val="3A131C5A"/>
    <w:rsid w:val="3A1E632D"/>
    <w:rsid w:val="3A60140C"/>
    <w:rsid w:val="3A7C154E"/>
    <w:rsid w:val="3ACC4283"/>
    <w:rsid w:val="3AD2116E"/>
    <w:rsid w:val="3AEE244B"/>
    <w:rsid w:val="3B2B51B8"/>
    <w:rsid w:val="3BAB4B50"/>
    <w:rsid w:val="3BE467DE"/>
    <w:rsid w:val="3BF13284"/>
    <w:rsid w:val="3C2E6241"/>
    <w:rsid w:val="3C3C7B42"/>
    <w:rsid w:val="3D1576CA"/>
    <w:rsid w:val="3D7021B3"/>
    <w:rsid w:val="3D734C42"/>
    <w:rsid w:val="3DD901AC"/>
    <w:rsid w:val="3DF064DB"/>
    <w:rsid w:val="3DF63930"/>
    <w:rsid w:val="3DFF227A"/>
    <w:rsid w:val="3E0F11FF"/>
    <w:rsid w:val="3E4A3405"/>
    <w:rsid w:val="3E574F0E"/>
    <w:rsid w:val="3ED723E2"/>
    <w:rsid w:val="3F6525B0"/>
    <w:rsid w:val="3F6B2247"/>
    <w:rsid w:val="3F8650BA"/>
    <w:rsid w:val="3FC1012F"/>
    <w:rsid w:val="3FDF478C"/>
    <w:rsid w:val="3FFC1167"/>
    <w:rsid w:val="40FB2EE6"/>
    <w:rsid w:val="411B463A"/>
    <w:rsid w:val="41496C77"/>
    <w:rsid w:val="41CC6917"/>
    <w:rsid w:val="41DB7243"/>
    <w:rsid w:val="41FD36BD"/>
    <w:rsid w:val="42354660"/>
    <w:rsid w:val="425C2BDD"/>
    <w:rsid w:val="4260230D"/>
    <w:rsid w:val="4283321F"/>
    <w:rsid w:val="428E0070"/>
    <w:rsid w:val="431467C7"/>
    <w:rsid w:val="447A0C5C"/>
    <w:rsid w:val="448923E4"/>
    <w:rsid w:val="448F7C17"/>
    <w:rsid w:val="449D459A"/>
    <w:rsid w:val="44A16DA6"/>
    <w:rsid w:val="44F3240C"/>
    <w:rsid w:val="44FC6FAB"/>
    <w:rsid w:val="44FE14DD"/>
    <w:rsid w:val="454910CB"/>
    <w:rsid w:val="45BD3823"/>
    <w:rsid w:val="45D254EB"/>
    <w:rsid w:val="46220097"/>
    <w:rsid w:val="464004CF"/>
    <w:rsid w:val="46586568"/>
    <w:rsid w:val="466060B3"/>
    <w:rsid w:val="46853538"/>
    <w:rsid w:val="46E25C7B"/>
    <w:rsid w:val="470703F1"/>
    <w:rsid w:val="472745EF"/>
    <w:rsid w:val="47583C0B"/>
    <w:rsid w:val="47F15B06"/>
    <w:rsid w:val="48253225"/>
    <w:rsid w:val="486F5644"/>
    <w:rsid w:val="48AE321A"/>
    <w:rsid w:val="49A62C56"/>
    <w:rsid w:val="49A8026C"/>
    <w:rsid w:val="49A813C3"/>
    <w:rsid w:val="49B54D5D"/>
    <w:rsid w:val="49C61B81"/>
    <w:rsid w:val="49E61421"/>
    <w:rsid w:val="4A121E2E"/>
    <w:rsid w:val="4A18373C"/>
    <w:rsid w:val="4A5F69CD"/>
    <w:rsid w:val="4A631F37"/>
    <w:rsid w:val="4A913A8A"/>
    <w:rsid w:val="4ADE0DE4"/>
    <w:rsid w:val="4BC863A1"/>
    <w:rsid w:val="4BD71894"/>
    <w:rsid w:val="4BDC6CF8"/>
    <w:rsid w:val="4C225271"/>
    <w:rsid w:val="4C4F6AC2"/>
    <w:rsid w:val="4D1170C4"/>
    <w:rsid w:val="4D3006A2"/>
    <w:rsid w:val="4D9B0496"/>
    <w:rsid w:val="4E1517BE"/>
    <w:rsid w:val="4E4F4CE8"/>
    <w:rsid w:val="4E690324"/>
    <w:rsid w:val="4ECD09BB"/>
    <w:rsid w:val="4EF462BB"/>
    <w:rsid w:val="4F636A44"/>
    <w:rsid w:val="4F6B45D4"/>
    <w:rsid w:val="4FB31116"/>
    <w:rsid w:val="50DA4AAE"/>
    <w:rsid w:val="516945EC"/>
    <w:rsid w:val="52271947"/>
    <w:rsid w:val="52A93D87"/>
    <w:rsid w:val="52DF683D"/>
    <w:rsid w:val="53294A16"/>
    <w:rsid w:val="54162300"/>
    <w:rsid w:val="542726BD"/>
    <w:rsid w:val="544E765F"/>
    <w:rsid w:val="54977258"/>
    <w:rsid w:val="54AF45A2"/>
    <w:rsid w:val="559353B9"/>
    <w:rsid w:val="55A21A11"/>
    <w:rsid w:val="56044479"/>
    <w:rsid w:val="5625173F"/>
    <w:rsid w:val="563125D9"/>
    <w:rsid w:val="565A731E"/>
    <w:rsid w:val="568455B9"/>
    <w:rsid w:val="56856B95"/>
    <w:rsid w:val="56D457A6"/>
    <w:rsid w:val="56FA6C5C"/>
    <w:rsid w:val="57295D0E"/>
    <w:rsid w:val="57E70FE9"/>
    <w:rsid w:val="5827047D"/>
    <w:rsid w:val="583059FA"/>
    <w:rsid w:val="58641F31"/>
    <w:rsid w:val="587F34F3"/>
    <w:rsid w:val="58DE293D"/>
    <w:rsid w:val="58E633F3"/>
    <w:rsid w:val="58E77F37"/>
    <w:rsid w:val="591A2BA2"/>
    <w:rsid w:val="592B34FD"/>
    <w:rsid w:val="59433B27"/>
    <w:rsid w:val="595379FA"/>
    <w:rsid w:val="59AC5554"/>
    <w:rsid w:val="59DF307F"/>
    <w:rsid w:val="5A084A8E"/>
    <w:rsid w:val="5A1E58B3"/>
    <w:rsid w:val="5A6621BA"/>
    <w:rsid w:val="5A8443AD"/>
    <w:rsid w:val="5A930163"/>
    <w:rsid w:val="5B237709"/>
    <w:rsid w:val="5D00548D"/>
    <w:rsid w:val="5D150E9F"/>
    <w:rsid w:val="5D4E550A"/>
    <w:rsid w:val="5D691457"/>
    <w:rsid w:val="5DD30284"/>
    <w:rsid w:val="5DEF78BB"/>
    <w:rsid w:val="5E2428C0"/>
    <w:rsid w:val="5E2D00DE"/>
    <w:rsid w:val="5E4C0D3E"/>
    <w:rsid w:val="5E667645"/>
    <w:rsid w:val="5E6D4B86"/>
    <w:rsid w:val="5E736640"/>
    <w:rsid w:val="5EB87851"/>
    <w:rsid w:val="5EF23DBA"/>
    <w:rsid w:val="5EF37B17"/>
    <w:rsid w:val="5F053010"/>
    <w:rsid w:val="5F855395"/>
    <w:rsid w:val="5F951E4B"/>
    <w:rsid w:val="5F987A86"/>
    <w:rsid w:val="5FAF18FA"/>
    <w:rsid w:val="5FEF7F48"/>
    <w:rsid w:val="602746FC"/>
    <w:rsid w:val="6098238E"/>
    <w:rsid w:val="60B8658C"/>
    <w:rsid w:val="60C73D08"/>
    <w:rsid w:val="60E30578"/>
    <w:rsid w:val="610226FB"/>
    <w:rsid w:val="613A68AF"/>
    <w:rsid w:val="6159058C"/>
    <w:rsid w:val="61675071"/>
    <w:rsid w:val="61BE356A"/>
    <w:rsid w:val="6211064A"/>
    <w:rsid w:val="622D4735"/>
    <w:rsid w:val="622E4175"/>
    <w:rsid w:val="623F09C9"/>
    <w:rsid w:val="628F20EE"/>
    <w:rsid w:val="637075F2"/>
    <w:rsid w:val="63DF02D4"/>
    <w:rsid w:val="63F7386F"/>
    <w:rsid w:val="646A1DFE"/>
    <w:rsid w:val="646B2C8F"/>
    <w:rsid w:val="64714514"/>
    <w:rsid w:val="64A84929"/>
    <w:rsid w:val="64CC32C3"/>
    <w:rsid w:val="65167D25"/>
    <w:rsid w:val="65856142"/>
    <w:rsid w:val="65A74E99"/>
    <w:rsid w:val="65C3249D"/>
    <w:rsid w:val="6626043C"/>
    <w:rsid w:val="664E7A45"/>
    <w:rsid w:val="66555272"/>
    <w:rsid w:val="66AB73ED"/>
    <w:rsid w:val="66C96E2A"/>
    <w:rsid w:val="66EB6240"/>
    <w:rsid w:val="672F48CC"/>
    <w:rsid w:val="67B50D99"/>
    <w:rsid w:val="682D5AB2"/>
    <w:rsid w:val="68637725"/>
    <w:rsid w:val="687D04E3"/>
    <w:rsid w:val="68F71B4A"/>
    <w:rsid w:val="69114EF8"/>
    <w:rsid w:val="698C7EB7"/>
    <w:rsid w:val="699F7139"/>
    <w:rsid w:val="69CD6D5E"/>
    <w:rsid w:val="69D176A3"/>
    <w:rsid w:val="6A7B25F3"/>
    <w:rsid w:val="6AE032BD"/>
    <w:rsid w:val="6B642897"/>
    <w:rsid w:val="6C2228FD"/>
    <w:rsid w:val="6C8670B3"/>
    <w:rsid w:val="6D392803"/>
    <w:rsid w:val="6D82495B"/>
    <w:rsid w:val="6E510020"/>
    <w:rsid w:val="6ECD2B0B"/>
    <w:rsid w:val="6EE94DB5"/>
    <w:rsid w:val="6EF37230"/>
    <w:rsid w:val="6F9208F0"/>
    <w:rsid w:val="6FF17B65"/>
    <w:rsid w:val="6FFD4727"/>
    <w:rsid w:val="70096E04"/>
    <w:rsid w:val="70294DB1"/>
    <w:rsid w:val="7039043A"/>
    <w:rsid w:val="703B4EA9"/>
    <w:rsid w:val="705838E8"/>
    <w:rsid w:val="7066389D"/>
    <w:rsid w:val="70DE2274"/>
    <w:rsid w:val="70F21646"/>
    <w:rsid w:val="71045053"/>
    <w:rsid w:val="710F044A"/>
    <w:rsid w:val="71127F06"/>
    <w:rsid w:val="71CD480E"/>
    <w:rsid w:val="72A050D2"/>
    <w:rsid w:val="72FA7C09"/>
    <w:rsid w:val="730F1B13"/>
    <w:rsid w:val="7329747C"/>
    <w:rsid w:val="739B0B55"/>
    <w:rsid w:val="73C03C7E"/>
    <w:rsid w:val="748702F8"/>
    <w:rsid w:val="74E8753F"/>
    <w:rsid w:val="75320367"/>
    <w:rsid w:val="756A1B51"/>
    <w:rsid w:val="75B41906"/>
    <w:rsid w:val="75BF3AC1"/>
    <w:rsid w:val="75C620B3"/>
    <w:rsid w:val="75D57CE5"/>
    <w:rsid w:val="76A61941"/>
    <w:rsid w:val="76F81981"/>
    <w:rsid w:val="772066BE"/>
    <w:rsid w:val="7731279D"/>
    <w:rsid w:val="77385569"/>
    <w:rsid w:val="77DC7346"/>
    <w:rsid w:val="78184049"/>
    <w:rsid w:val="782D2DA3"/>
    <w:rsid w:val="784D2F1F"/>
    <w:rsid w:val="791C31CA"/>
    <w:rsid w:val="793F363C"/>
    <w:rsid w:val="7945168D"/>
    <w:rsid w:val="7951722A"/>
    <w:rsid w:val="79850083"/>
    <w:rsid w:val="799D3AD7"/>
    <w:rsid w:val="7A467F02"/>
    <w:rsid w:val="7A603AC5"/>
    <w:rsid w:val="7A6C7368"/>
    <w:rsid w:val="7ADE68DB"/>
    <w:rsid w:val="7AF91C89"/>
    <w:rsid w:val="7B130B37"/>
    <w:rsid w:val="7B696D53"/>
    <w:rsid w:val="7B6B4CD9"/>
    <w:rsid w:val="7BA37BAF"/>
    <w:rsid w:val="7BB32F79"/>
    <w:rsid w:val="7BDF0A19"/>
    <w:rsid w:val="7C242E2A"/>
    <w:rsid w:val="7C474ACE"/>
    <w:rsid w:val="7C5807CC"/>
    <w:rsid w:val="7CE54755"/>
    <w:rsid w:val="7D1809C2"/>
    <w:rsid w:val="7D20335D"/>
    <w:rsid w:val="7D423956"/>
    <w:rsid w:val="7D6679FD"/>
    <w:rsid w:val="7DA40D37"/>
    <w:rsid w:val="7E110D76"/>
    <w:rsid w:val="7E261133"/>
    <w:rsid w:val="7E2D1F10"/>
    <w:rsid w:val="7E310E70"/>
    <w:rsid w:val="7E3E19A2"/>
    <w:rsid w:val="7E532AE2"/>
    <w:rsid w:val="7EFA06B4"/>
    <w:rsid w:val="7F055A88"/>
    <w:rsid w:val="7F8E2BA0"/>
    <w:rsid w:val="DB7DAA74"/>
    <w:rsid w:val="E7FFEED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napToGrid w:val="0"/>
      <w:spacing w:before="0" w:after="150" w:line="346" w:lineRule="atLeast"/>
    </w:pPr>
    <w:rPr>
      <w:rFonts w:ascii="微软雅黑" w:hAnsi="微软雅黑" w:eastAsia="微软雅黑" w:cs="Times New Roman"/>
      <w:color w:val="000000"/>
      <w:sz w:val="21"/>
      <w:szCs w:val="22"/>
      <w:lang w:val="en-US" w:eastAsia="zh-CN" w:bidi="ar-SA"/>
    </w:rPr>
  </w:style>
  <w:style w:type="paragraph" w:styleId="3">
    <w:name w:val="heading 1"/>
    <w:basedOn w:val="1"/>
    <w:next w:val="1"/>
    <w:link w:val="141"/>
    <w:qFormat/>
    <w:uiPriority w:val="9"/>
    <w:pPr>
      <w:keepNext/>
      <w:keepLines/>
      <w:spacing w:before="0" w:after="180" w:line="693" w:lineRule="atLeast"/>
      <w:outlineLvl w:val="0"/>
    </w:pPr>
    <w:rPr>
      <w:rFonts w:ascii="Calibri" w:hAnsi="Calibri" w:eastAsia="宋体" w:cs="Times New Roman"/>
      <w:b/>
      <w:bCs/>
      <w:color w:val="111827"/>
      <w:sz w:val="42"/>
      <w:szCs w:val="28"/>
    </w:rPr>
  </w:style>
  <w:style w:type="paragraph" w:styleId="4">
    <w:name w:val="heading 2"/>
    <w:basedOn w:val="1"/>
    <w:next w:val="1"/>
    <w:link w:val="142"/>
    <w:unhideWhenUsed/>
    <w:qFormat/>
    <w:uiPriority w:val="9"/>
    <w:pPr>
      <w:keepNext/>
      <w:keepLines/>
      <w:spacing w:before="0" w:after="180" w:line="594" w:lineRule="atLeast"/>
      <w:outlineLvl w:val="1"/>
    </w:pPr>
    <w:rPr>
      <w:rFonts w:ascii="Calibri" w:hAnsi="Calibri" w:eastAsia="宋体" w:cs="Times New Roman"/>
      <w:b/>
      <w:bCs/>
      <w:color w:val="111827"/>
      <w:sz w:val="36"/>
      <w:szCs w:val="26"/>
    </w:rPr>
  </w:style>
  <w:style w:type="paragraph" w:styleId="5">
    <w:name w:val="heading 3"/>
    <w:basedOn w:val="1"/>
    <w:next w:val="1"/>
    <w:link w:val="143"/>
    <w:unhideWhenUsed/>
    <w:qFormat/>
    <w:uiPriority w:val="9"/>
    <w:pPr>
      <w:keepNext/>
      <w:keepLines/>
      <w:spacing w:before="0" w:after="180" w:line="495" w:lineRule="atLeast"/>
      <w:outlineLvl w:val="2"/>
    </w:pPr>
    <w:rPr>
      <w:rFonts w:ascii="Calibri" w:hAnsi="Calibri" w:eastAsia="宋体" w:cs="Times New Roman"/>
      <w:b/>
      <w:bCs/>
      <w:color w:val="111827"/>
      <w:sz w:val="30"/>
    </w:rPr>
  </w:style>
  <w:style w:type="paragraph" w:styleId="6">
    <w:name w:val="heading 4"/>
    <w:basedOn w:val="1"/>
    <w:next w:val="1"/>
    <w:link w:val="144"/>
    <w:unhideWhenUsed/>
    <w:qFormat/>
    <w:uiPriority w:val="9"/>
    <w:pPr>
      <w:keepNext/>
      <w:keepLines/>
      <w:spacing w:before="0" w:after="180" w:line="445" w:lineRule="atLeast"/>
      <w:outlineLvl w:val="3"/>
    </w:pPr>
    <w:rPr>
      <w:rFonts w:ascii="Calibri" w:hAnsi="Calibri" w:eastAsia="宋体" w:cs="Times New Roman"/>
      <w:b/>
      <w:bCs/>
      <w:iCs/>
      <w:color w:val="111827"/>
      <w:sz w:val="27"/>
    </w:rPr>
  </w:style>
  <w:style w:type="paragraph" w:styleId="7">
    <w:name w:val="heading 5"/>
    <w:basedOn w:val="1"/>
    <w:next w:val="1"/>
    <w:link w:val="145"/>
    <w:unhideWhenUsed/>
    <w:qFormat/>
    <w:uiPriority w:val="9"/>
    <w:pPr>
      <w:keepNext/>
      <w:keepLines/>
      <w:spacing w:before="0" w:after="180" w:line="396" w:lineRule="atLeast"/>
      <w:outlineLvl w:val="4"/>
    </w:pPr>
    <w:rPr>
      <w:rFonts w:ascii="Calibri" w:hAnsi="Calibri" w:eastAsia="宋体" w:cs="Times New Roman"/>
      <w:b/>
      <w:color w:val="111827"/>
      <w:sz w:val="24"/>
    </w:rPr>
  </w:style>
  <w:style w:type="paragraph" w:styleId="8">
    <w:name w:val="heading 6"/>
    <w:basedOn w:val="1"/>
    <w:next w:val="1"/>
    <w:link w:val="146"/>
    <w:unhideWhenUsed/>
    <w:qFormat/>
    <w:uiPriority w:val="9"/>
    <w:pPr>
      <w:keepNext/>
      <w:keepLines/>
      <w:spacing w:before="0" w:after="180" w:line="346" w:lineRule="atLeast"/>
      <w:outlineLvl w:val="5"/>
    </w:pPr>
    <w:rPr>
      <w:rFonts w:ascii="Calibri" w:hAnsi="Calibri" w:eastAsia="宋体" w:cs="Times New Roman"/>
      <w:b/>
      <w:iCs/>
      <w:color w:val="111827"/>
      <w:sz w:val="21"/>
    </w:rPr>
  </w:style>
  <w:style w:type="paragraph" w:styleId="9">
    <w:name w:val="heading 7"/>
    <w:basedOn w:val="1"/>
    <w:next w:val="1"/>
    <w:link w:val="147"/>
    <w:unhideWhenUsed/>
    <w:qFormat/>
    <w:uiPriority w:val="9"/>
    <w:pPr>
      <w:keepNext/>
      <w:keepLines/>
      <w:spacing w:before="200" w:after="0"/>
      <w:outlineLvl w:val="6"/>
    </w:pPr>
    <w:rPr>
      <w:rFonts w:ascii="Calibri" w:hAnsi="Calibri" w:eastAsia="宋体" w:cs="Times New Roman"/>
      <w:i/>
      <w:iCs/>
      <w:color w:val="3F3F3F"/>
    </w:rPr>
  </w:style>
  <w:style w:type="paragraph" w:styleId="10">
    <w:name w:val="heading 8"/>
    <w:basedOn w:val="1"/>
    <w:next w:val="1"/>
    <w:link w:val="148"/>
    <w:unhideWhenUsed/>
    <w:qFormat/>
    <w:uiPriority w:val="9"/>
    <w:pPr>
      <w:keepNext/>
      <w:keepLines/>
      <w:spacing w:before="200" w:after="0"/>
      <w:outlineLvl w:val="7"/>
    </w:pPr>
    <w:rPr>
      <w:rFonts w:ascii="Calibri" w:hAnsi="Calibri" w:eastAsia="宋体" w:cs="Times New Roman"/>
      <w:color w:val="4F81BD"/>
      <w:sz w:val="20"/>
      <w:szCs w:val="20"/>
    </w:rPr>
  </w:style>
  <w:style w:type="paragraph" w:styleId="11">
    <w:name w:val="heading 9"/>
    <w:basedOn w:val="1"/>
    <w:next w:val="1"/>
    <w:link w:val="149"/>
    <w:unhideWhenUsed/>
    <w:qFormat/>
    <w:uiPriority w:val="9"/>
    <w:pPr>
      <w:keepNext/>
      <w:keepLines/>
      <w:spacing w:before="200" w:after="0"/>
      <w:outlineLvl w:val="8"/>
    </w:pPr>
    <w:rPr>
      <w:rFonts w:ascii="Calibri" w:hAnsi="Calibri" w:eastAsia="宋体" w:cs="Times New Roman"/>
      <w:i/>
      <w:iCs/>
      <w:color w:val="3F3F3F"/>
      <w:sz w:val="20"/>
      <w:szCs w:val="20"/>
    </w:rPr>
  </w:style>
  <w:style w:type="character" w:default="1" w:styleId="136">
    <w:name w:val="Default Paragraph Font"/>
    <w:unhideWhenUsed/>
    <w:qFormat/>
    <w:uiPriority w:val="1"/>
  </w:style>
  <w:style w:type="table" w:default="1" w:styleId="36">
    <w:name w:val="Normal Table"/>
    <w:unhideWhenUsed/>
    <w:qFormat/>
    <w:uiPriority w:val="99"/>
    <w:tblPr>
      <w:tblCellMar>
        <w:top w:w="0" w:type="dxa"/>
        <w:left w:w="108" w:type="dxa"/>
        <w:bottom w:w="0" w:type="dxa"/>
        <w:right w:w="108" w:type="dxa"/>
      </w:tblCellMar>
    </w:tblPr>
  </w:style>
  <w:style w:type="paragraph" w:styleId="2">
    <w:name w:val="macro"/>
    <w:link w:val="140"/>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宋体" w:cs="Times New Roman"/>
      <w:sz w:val="20"/>
      <w:szCs w:val="20"/>
      <w:lang w:val="en-US" w:eastAsia="zh-CN"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unhideWhenUsed/>
    <w:qFormat/>
    <w:uiPriority w:val="35"/>
    <w:pPr>
      <w:spacing w:line="240" w:lineRule="auto"/>
    </w:pPr>
    <w:rPr>
      <w:b/>
      <w:bCs/>
      <w:color w:val="4F81BD"/>
      <w:sz w:val="18"/>
      <w:szCs w:val="18"/>
    </w:rPr>
  </w:style>
  <w:style w:type="paragraph" w:styleId="16">
    <w:name w:val="List Bullet"/>
    <w:basedOn w:val="1"/>
    <w:unhideWhenUsed/>
    <w:qFormat/>
    <w:uiPriority w:val="99"/>
    <w:pPr>
      <w:numPr>
        <w:ilvl w:val="0"/>
        <w:numId w:val="3"/>
      </w:numPr>
      <w:contextualSpacing/>
    </w:pPr>
  </w:style>
  <w:style w:type="paragraph" w:styleId="17">
    <w:name w:val="annotation text"/>
    <w:basedOn w:val="1"/>
    <w:unhideWhenUsed/>
    <w:qFormat/>
    <w:uiPriority w:val="99"/>
    <w:pPr>
      <w:jc w:val="left"/>
    </w:pPr>
  </w:style>
  <w:style w:type="paragraph" w:styleId="18">
    <w:name w:val="Body Text 3"/>
    <w:basedOn w:val="1"/>
    <w:link w:val="150"/>
    <w:unhideWhenUsed/>
    <w:qFormat/>
    <w:uiPriority w:val="99"/>
    <w:pPr>
      <w:spacing w:after="120"/>
    </w:pPr>
    <w:rPr>
      <w:sz w:val="16"/>
      <w:szCs w:val="16"/>
    </w:rPr>
  </w:style>
  <w:style w:type="paragraph" w:styleId="19">
    <w:name w:val="List Bullet 3"/>
    <w:basedOn w:val="1"/>
    <w:unhideWhenUsed/>
    <w:qFormat/>
    <w:uiPriority w:val="99"/>
    <w:pPr>
      <w:numPr>
        <w:ilvl w:val="0"/>
        <w:numId w:val="4"/>
      </w:numPr>
      <w:contextualSpacing/>
    </w:pPr>
  </w:style>
  <w:style w:type="paragraph" w:styleId="20">
    <w:name w:val="Body Text"/>
    <w:basedOn w:val="1"/>
    <w:link w:val="151"/>
    <w:unhideWhenUsed/>
    <w:qFormat/>
    <w:uiPriority w:val="99"/>
    <w:pPr>
      <w:spacing w:after="120"/>
    </w:pPr>
  </w:style>
  <w:style w:type="paragraph" w:styleId="21">
    <w:name w:val="List Number 3"/>
    <w:basedOn w:val="1"/>
    <w:unhideWhenUsed/>
    <w:qFormat/>
    <w:uiPriority w:val="99"/>
    <w:pPr>
      <w:numPr>
        <w:ilvl w:val="0"/>
        <w:numId w:val="5"/>
      </w:numPr>
      <w:contextualSpacing/>
    </w:pPr>
  </w:style>
  <w:style w:type="paragraph" w:styleId="22">
    <w:name w:val="List 2"/>
    <w:basedOn w:val="1"/>
    <w:unhideWhenUsed/>
    <w:qFormat/>
    <w:uiPriority w:val="99"/>
    <w:pPr>
      <w:ind w:left="720" w:hanging="360"/>
      <w:contextualSpacing/>
    </w:pPr>
  </w:style>
  <w:style w:type="paragraph" w:styleId="23">
    <w:name w:val="List Continue"/>
    <w:basedOn w:val="1"/>
    <w:unhideWhenUsed/>
    <w:qFormat/>
    <w:uiPriority w:val="99"/>
    <w:pPr>
      <w:spacing w:after="120"/>
      <w:ind w:left="360"/>
      <w:contextualSpacing/>
    </w:pPr>
  </w:style>
  <w:style w:type="paragraph" w:styleId="24">
    <w:name w:val="List Bullet 2"/>
    <w:basedOn w:val="1"/>
    <w:unhideWhenUsed/>
    <w:qFormat/>
    <w:uiPriority w:val="99"/>
    <w:pPr>
      <w:numPr>
        <w:ilvl w:val="0"/>
        <w:numId w:val="6"/>
      </w:numPr>
      <w:contextualSpacing/>
    </w:pPr>
  </w:style>
  <w:style w:type="paragraph" w:styleId="25">
    <w:name w:val="Body Text Indent 2"/>
    <w:basedOn w:val="1"/>
    <w:next w:val="1"/>
    <w:qFormat/>
    <w:uiPriority w:val="0"/>
    <w:pPr>
      <w:ind w:left="34" w:firstLine="566" w:firstLineChars="202"/>
    </w:pPr>
    <w:rPr>
      <w:rFonts w:ascii="宋体" w:hAnsi="宋体"/>
      <w:sz w:val="28"/>
    </w:rPr>
  </w:style>
  <w:style w:type="paragraph" w:styleId="26">
    <w:name w:val="footer"/>
    <w:basedOn w:val="1"/>
    <w:link w:val="152"/>
    <w:unhideWhenUsed/>
    <w:qFormat/>
    <w:uiPriority w:val="99"/>
    <w:pPr>
      <w:tabs>
        <w:tab w:val="center" w:pos="4680"/>
        <w:tab w:val="right" w:pos="9360"/>
      </w:tabs>
      <w:spacing w:after="0" w:line="240" w:lineRule="auto"/>
    </w:pPr>
  </w:style>
  <w:style w:type="paragraph" w:styleId="27">
    <w:name w:val="header"/>
    <w:basedOn w:val="1"/>
    <w:link w:val="153"/>
    <w:unhideWhenUsed/>
    <w:qFormat/>
    <w:uiPriority w:val="99"/>
    <w:pPr>
      <w:tabs>
        <w:tab w:val="center" w:pos="4680"/>
        <w:tab w:val="right" w:pos="9360"/>
      </w:tabs>
      <w:spacing w:after="0" w:line="240" w:lineRule="auto"/>
    </w:pPr>
  </w:style>
  <w:style w:type="paragraph" w:styleId="28">
    <w:name w:val="toc 1"/>
    <w:basedOn w:val="1"/>
    <w:next w:val="1"/>
    <w:unhideWhenUsed/>
    <w:qFormat/>
    <w:uiPriority w:val="39"/>
  </w:style>
  <w:style w:type="paragraph" w:styleId="29">
    <w:name w:val="Subtitle"/>
    <w:basedOn w:val="1"/>
    <w:next w:val="1"/>
    <w:link w:val="154"/>
    <w:qFormat/>
    <w:uiPriority w:val="11"/>
    <w:rPr>
      <w:rFonts w:ascii="Calibri" w:hAnsi="Calibri" w:eastAsia="宋体" w:cs="Times New Roman"/>
      <w:i/>
      <w:iCs/>
      <w:color w:val="4F81BD"/>
      <w:spacing w:val="15"/>
      <w:sz w:val="24"/>
      <w:szCs w:val="24"/>
    </w:rPr>
  </w:style>
  <w:style w:type="paragraph" w:styleId="30">
    <w:name w:val="List"/>
    <w:basedOn w:val="1"/>
    <w:unhideWhenUsed/>
    <w:qFormat/>
    <w:uiPriority w:val="99"/>
    <w:pPr>
      <w:ind w:left="360" w:hanging="360"/>
      <w:contextualSpacing/>
    </w:pPr>
  </w:style>
  <w:style w:type="paragraph" w:styleId="31">
    <w:name w:val="Body Text 2"/>
    <w:basedOn w:val="1"/>
    <w:link w:val="155"/>
    <w:unhideWhenUsed/>
    <w:qFormat/>
    <w:uiPriority w:val="99"/>
    <w:pPr>
      <w:spacing w:after="120" w:line="480" w:lineRule="auto"/>
    </w:pPr>
  </w:style>
  <w:style w:type="paragraph" w:styleId="32">
    <w:name w:val="List Continue 2"/>
    <w:basedOn w:val="1"/>
    <w:unhideWhenUsed/>
    <w:qFormat/>
    <w:uiPriority w:val="99"/>
    <w:pPr>
      <w:spacing w:after="120"/>
      <w:ind w:left="720"/>
      <w:contextualSpacing/>
    </w:pPr>
  </w:style>
  <w:style w:type="paragraph" w:styleId="33">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34">
    <w:name w:val="List Continue 3"/>
    <w:basedOn w:val="1"/>
    <w:unhideWhenUsed/>
    <w:qFormat/>
    <w:uiPriority w:val="99"/>
    <w:pPr>
      <w:spacing w:after="120"/>
      <w:ind w:left="1080"/>
      <w:contextualSpacing/>
    </w:pPr>
  </w:style>
  <w:style w:type="paragraph" w:styleId="35">
    <w:name w:val="Title"/>
    <w:basedOn w:val="1"/>
    <w:next w:val="1"/>
    <w:link w:val="156"/>
    <w:qFormat/>
    <w:uiPriority w:val="10"/>
    <w:pPr>
      <w:pBdr>
        <w:bottom w:val="single" w:color="4F81BD" w:sz="8" w:space="4"/>
      </w:pBdr>
      <w:spacing w:after="300" w:line="240" w:lineRule="auto"/>
      <w:contextualSpacing/>
    </w:pPr>
    <w:rPr>
      <w:rFonts w:ascii="Calibri" w:hAnsi="Calibri" w:eastAsia="宋体" w:cs="Times New Roman"/>
      <w:color w:val="17365D"/>
      <w:spacing w:val="5"/>
      <w:kern w:val="28"/>
      <w:sz w:val="52"/>
      <w:szCs w:val="52"/>
    </w:rPr>
  </w:style>
  <w:style w:type="table" w:styleId="37">
    <w:name w:val="Table Grid"/>
    <w:basedOn w:val="36"/>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8">
    <w:name w:val="Light Shading"/>
    <w:basedOn w:val="36"/>
    <w:qFormat/>
    <w:uiPriority w:val="60"/>
    <w:pPr>
      <w:spacing w:after="0" w:line="240" w:lineRule="auto"/>
    </w:pPr>
    <w:rPr>
      <w:color w:val="000000"/>
    </w:rPr>
    <w:tblPr>
      <w:tblBorders>
        <w:top w:val="single" w:color="000000" w:sz="8" w:space="0"/>
        <w:bottom w:val="single" w:color="000000"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BFBFBF"/>
      </w:tcPr>
    </w:tblStylePr>
    <w:tblStylePr w:type="band1Horz">
      <w:tblPr/>
      <w:tcPr>
        <w:tcBorders>
          <w:top w:val="nil"/>
          <w:left w:val="nil"/>
          <w:bottom w:val="nil"/>
          <w:right w:val="nil"/>
          <w:insideH w:val="nil"/>
          <w:insideV w:val="nil"/>
          <w:tl2br w:val="nil"/>
          <w:tr2bl w:val="nil"/>
        </w:tcBorders>
        <w:shd w:val="clear" w:color="auto" w:fill="BFBFBF"/>
      </w:tcPr>
    </w:tblStylePr>
  </w:style>
  <w:style w:type="table" w:styleId="39">
    <w:name w:val="Light Shading Accent 1"/>
    <w:basedOn w:val="36"/>
    <w:qFormat/>
    <w:uiPriority w:val="60"/>
    <w:pPr>
      <w:spacing w:after="0" w:line="240" w:lineRule="auto"/>
    </w:pPr>
    <w:rPr>
      <w:color w:val="366091"/>
    </w:rPr>
    <w:tblPr>
      <w:tblBorders>
        <w:top w:val="single" w:color="4F81BD" w:sz="8" w:space="0"/>
        <w:bottom w:val="single" w:color="4F81BD"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l2br w:val="nil"/>
          <w:tr2bl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tcBorders>
          <w:top w:val="nil"/>
          <w:left w:val="nil"/>
          <w:bottom w:val="nil"/>
          <w:right w:val="nil"/>
          <w:insideH w:val="nil"/>
          <w:insideV w:val="nil"/>
          <w:tl2br w:val="nil"/>
          <w:tr2bl w:val="nil"/>
        </w:tcBorders>
        <w:shd w:val="clear" w:color="auto" w:fill="D3DFEE"/>
      </w:tcPr>
    </w:tblStylePr>
  </w:style>
  <w:style w:type="table" w:styleId="40">
    <w:name w:val="Light Shading Accent 2"/>
    <w:basedOn w:val="36"/>
    <w:qFormat/>
    <w:uiPriority w:val="60"/>
    <w:pPr>
      <w:spacing w:after="0" w:line="240" w:lineRule="auto"/>
    </w:pPr>
    <w:rPr>
      <w:color w:val="943734"/>
    </w:rPr>
    <w:tblPr>
      <w:tblBorders>
        <w:top w:val="single" w:color="C0504D" w:sz="8" w:space="0"/>
        <w:bottom w:val="single" w:color="C0504D"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FD3D3"/>
      </w:tcPr>
    </w:tblStylePr>
    <w:tblStylePr w:type="band1Horz">
      <w:tblPr/>
      <w:tcPr>
        <w:tcBorders>
          <w:top w:val="nil"/>
          <w:left w:val="nil"/>
          <w:bottom w:val="nil"/>
          <w:right w:val="nil"/>
          <w:insideH w:val="nil"/>
          <w:insideV w:val="nil"/>
          <w:tl2br w:val="nil"/>
          <w:tr2bl w:val="nil"/>
        </w:tcBorders>
        <w:shd w:val="clear" w:color="auto" w:fill="EFD3D3"/>
      </w:tcPr>
    </w:tblStylePr>
  </w:style>
  <w:style w:type="table" w:styleId="41">
    <w:name w:val="Light Shading Accent 3"/>
    <w:basedOn w:val="36"/>
    <w:qFormat/>
    <w:uiPriority w:val="60"/>
    <w:pPr>
      <w:spacing w:after="0" w:line="240" w:lineRule="auto"/>
    </w:pPr>
    <w:rPr>
      <w:color w:val="76923C"/>
    </w:rPr>
    <w:tblPr>
      <w:tblBorders>
        <w:top w:val="single" w:color="9BBB59" w:sz="8" w:space="0"/>
        <w:bottom w:val="single" w:color="9BBB59"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l2br w:val="nil"/>
          <w:tr2bl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6EED5"/>
      </w:tcPr>
    </w:tblStylePr>
    <w:tblStylePr w:type="band1Horz">
      <w:tblPr/>
      <w:tcPr>
        <w:tcBorders>
          <w:top w:val="nil"/>
          <w:left w:val="nil"/>
          <w:bottom w:val="nil"/>
          <w:right w:val="nil"/>
          <w:insideH w:val="nil"/>
          <w:insideV w:val="nil"/>
          <w:tl2br w:val="nil"/>
          <w:tr2bl w:val="nil"/>
        </w:tcBorders>
        <w:shd w:val="clear" w:color="auto" w:fill="E6EED5"/>
      </w:tcPr>
    </w:tblStylePr>
  </w:style>
  <w:style w:type="table" w:styleId="42">
    <w:name w:val="Light Shading Accent 4"/>
    <w:basedOn w:val="36"/>
    <w:qFormat/>
    <w:uiPriority w:val="60"/>
    <w:pPr>
      <w:spacing w:after="0" w:line="240" w:lineRule="auto"/>
    </w:pPr>
    <w:rPr>
      <w:color w:val="5F497A"/>
    </w:rPr>
    <w:tblPr>
      <w:tblBorders>
        <w:top w:val="single" w:color="8064A2" w:sz="8" w:space="0"/>
        <w:bottom w:val="single" w:color="8064A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l2br w:val="nil"/>
          <w:tr2bl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FD8E8"/>
      </w:tcPr>
    </w:tblStylePr>
    <w:tblStylePr w:type="band1Horz">
      <w:tblPr/>
      <w:tcPr>
        <w:tcBorders>
          <w:top w:val="nil"/>
          <w:left w:val="nil"/>
          <w:bottom w:val="nil"/>
          <w:right w:val="nil"/>
          <w:insideH w:val="nil"/>
          <w:insideV w:val="nil"/>
          <w:tl2br w:val="nil"/>
          <w:tr2bl w:val="nil"/>
        </w:tcBorders>
        <w:shd w:val="clear" w:color="auto" w:fill="DFD8E8"/>
      </w:tcPr>
    </w:tblStylePr>
  </w:style>
  <w:style w:type="table" w:styleId="43">
    <w:name w:val="Light Shading Accent 5"/>
    <w:basedOn w:val="36"/>
    <w:qFormat/>
    <w:uiPriority w:val="60"/>
    <w:pPr>
      <w:spacing w:after="0" w:line="240" w:lineRule="auto"/>
    </w:pPr>
    <w:rPr>
      <w:color w:val="31849B"/>
    </w:rPr>
    <w:tblPr>
      <w:tblBorders>
        <w:top w:val="single" w:color="4BACC6" w:sz="8" w:space="0"/>
        <w:bottom w:val="single" w:color="4BACC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0"/>
      </w:tcPr>
    </w:tblStylePr>
    <w:tblStylePr w:type="band1Horz">
      <w:tblPr/>
      <w:tcPr>
        <w:tcBorders>
          <w:top w:val="nil"/>
          <w:left w:val="nil"/>
          <w:bottom w:val="nil"/>
          <w:right w:val="nil"/>
          <w:insideH w:val="nil"/>
          <w:insideV w:val="nil"/>
          <w:tl2br w:val="nil"/>
          <w:tr2bl w:val="nil"/>
        </w:tcBorders>
        <w:shd w:val="clear" w:color="auto" w:fill="D2EAF0"/>
      </w:tcPr>
    </w:tblStylePr>
  </w:style>
  <w:style w:type="table" w:styleId="44">
    <w:name w:val="Light Shading Accent 6"/>
    <w:basedOn w:val="36"/>
    <w:qFormat/>
    <w:uiPriority w:val="60"/>
    <w:pPr>
      <w:spacing w:after="0" w:line="240" w:lineRule="auto"/>
    </w:pPr>
    <w:rPr>
      <w:color w:val="E36C09"/>
    </w:rPr>
    <w:tblPr>
      <w:tblBorders>
        <w:top w:val="single" w:color="F79646" w:sz="8" w:space="0"/>
        <w:bottom w:val="single" w:color="F7964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l2br w:val="nil"/>
          <w:tr2bl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FDE5D1"/>
      </w:tcPr>
    </w:tblStylePr>
    <w:tblStylePr w:type="band1Horz">
      <w:tblPr/>
      <w:tcPr>
        <w:tcBorders>
          <w:top w:val="nil"/>
          <w:left w:val="nil"/>
          <w:bottom w:val="nil"/>
          <w:right w:val="nil"/>
          <w:insideH w:val="nil"/>
          <w:insideV w:val="nil"/>
          <w:tl2br w:val="nil"/>
          <w:tr2bl w:val="nil"/>
        </w:tcBorders>
        <w:shd w:val="clear" w:color="auto" w:fill="FDE5D1"/>
      </w:tcPr>
    </w:tblStylePr>
  </w:style>
  <w:style w:type="table" w:styleId="45">
    <w:name w:val="Light List"/>
    <w:basedOn w:val="36"/>
    <w:qFormat/>
    <w:uiPriority w:val="61"/>
    <w:pPr>
      <w:spacing w:after="0" w:line="240" w:lineRule="auto"/>
    </w:pPr>
    <w:tblPr>
      <w:tblBorders>
        <w:top w:val="single" w:color="000000" w:sz="8" w:space="0"/>
        <w:left w:val="single" w:color="000000" w:sz="8" w:space="0"/>
        <w:bottom w:val="single" w:color="000000" w:sz="8" w:space="0"/>
        <w:right w:val="single" w:color="000000"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Horz">
      <w:tbl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style>
  <w:style w:type="table" w:styleId="46">
    <w:name w:val="Light List Accent 1"/>
    <w:basedOn w:val="36"/>
    <w:qFormat/>
    <w:uiPriority w:val="61"/>
    <w:pPr>
      <w:spacing w:after="0" w:line="240" w:lineRule="auto"/>
    </w:pPr>
    <w:tblPr>
      <w:tblBorders>
        <w:top w:val="single" w:color="4F81BD" w:sz="8" w:space="0"/>
        <w:left w:val="single" w:color="4F81BD" w:sz="8" w:space="0"/>
        <w:bottom w:val="single" w:color="4F81BD" w:sz="8" w:space="0"/>
        <w:right w:val="single" w:color="4F81BD"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styleId="47">
    <w:name w:val="Light List Accent 2"/>
    <w:basedOn w:val="36"/>
    <w:qFormat/>
    <w:uiPriority w:val="61"/>
    <w:pPr>
      <w:spacing w:after="0" w:line="240" w:lineRule="auto"/>
    </w:pPr>
    <w:tblPr>
      <w:tblBorders>
        <w:top w:val="single" w:color="C0504D" w:sz="8" w:space="0"/>
        <w:left w:val="single" w:color="C0504D" w:sz="8" w:space="0"/>
        <w:bottom w:val="single" w:color="C0504D" w:sz="8" w:space="0"/>
        <w:right w:val="single" w:color="C0504D"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insideH w:val="nil"/>
          <w:insideV w:val="nil"/>
          <w:tl2br w:val="nil"/>
          <w:tr2bl w:val="nil"/>
        </w:tcBorders>
      </w:tcPr>
    </w:tblStylePr>
    <w:tblStylePr w:type="band1Horz">
      <w:tblPr/>
      <w:tcPr>
        <w:tcBorders>
          <w:top w:val="single" w:color="C0504D" w:sz="8" w:space="0"/>
          <w:left w:val="single" w:color="C0504D" w:sz="8" w:space="0"/>
          <w:bottom w:val="single" w:color="C0504D" w:sz="8" w:space="0"/>
          <w:right w:val="single" w:color="C0504D" w:sz="8" w:space="0"/>
          <w:insideH w:val="nil"/>
          <w:insideV w:val="nil"/>
          <w:tl2br w:val="nil"/>
          <w:tr2bl w:val="nil"/>
        </w:tcBorders>
      </w:tcPr>
    </w:tblStylePr>
  </w:style>
  <w:style w:type="table" w:styleId="48">
    <w:name w:val="Light List Accent 3"/>
    <w:basedOn w:val="36"/>
    <w:qFormat/>
    <w:uiPriority w:val="61"/>
    <w:pPr>
      <w:spacing w:after="0" w:line="240" w:lineRule="auto"/>
    </w:pPr>
    <w:tblPr>
      <w:tblBorders>
        <w:top w:val="single" w:color="9BBB59" w:sz="8" w:space="0"/>
        <w:left w:val="single" w:color="9BBB59" w:sz="8" w:space="0"/>
        <w:bottom w:val="single" w:color="9BBB59" w:sz="8" w:space="0"/>
        <w:right w:val="single" w:color="9BBB59"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Horz">
      <w:tbl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style>
  <w:style w:type="table" w:styleId="49">
    <w:name w:val="Light List Accent 4"/>
    <w:basedOn w:val="36"/>
    <w:qFormat/>
    <w:uiPriority w:val="61"/>
    <w:pPr>
      <w:spacing w:after="0" w:line="240" w:lineRule="auto"/>
    </w:pPr>
    <w:tblPr>
      <w:tblBorders>
        <w:top w:val="single" w:color="8064A2" w:sz="8" w:space="0"/>
        <w:left w:val="single" w:color="8064A2" w:sz="8" w:space="0"/>
        <w:bottom w:val="single" w:color="8064A2" w:sz="8" w:space="0"/>
        <w:right w:val="single" w:color="8064A2"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insideH w:val="nil"/>
          <w:insideV w:val="nil"/>
          <w:tl2br w:val="nil"/>
          <w:tr2bl w:val="nil"/>
        </w:tcBorders>
      </w:tcPr>
    </w:tblStylePr>
    <w:tblStylePr w:type="band1Horz">
      <w:tblPr/>
      <w:tcPr>
        <w:tcBorders>
          <w:top w:val="single" w:color="8064A2" w:sz="8" w:space="0"/>
          <w:left w:val="single" w:color="8064A2" w:sz="8" w:space="0"/>
          <w:bottom w:val="single" w:color="8064A2" w:sz="8" w:space="0"/>
          <w:right w:val="single" w:color="8064A2" w:sz="8" w:space="0"/>
          <w:insideH w:val="nil"/>
          <w:insideV w:val="nil"/>
          <w:tl2br w:val="nil"/>
          <w:tr2bl w:val="nil"/>
        </w:tcBorders>
      </w:tcPr>
    </w:tblStylePr>
  </w:style>
  <w:style w:type="table" w:styleId="50">
    <w:name w:val="Light List Accent 5"/>
    <w:basedOn w:val="36"/>
    <w:qFormat/>
    <w:uiPriority w:val="61"/>
    <w:pPr>
      <w:spacing w:after="0" w:line="240" w:lineRule="auto"/>
    </w:pPr>
    <w:tblPr>
      <w:tblBorders>
        <w:top w:val="single" w:color="4BACC6" w:sz="8" w:space="0"/>
        <w:left w:val="single" w:color="4BACC6" w:sz="8" w:space="0"/>
        <w:bottom w:val="single" w:color="4BACC6" w:sz="8" w:space="0"/>
        <w:right w:val="single" w:color="4BACC6"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tblStylePr w:type="band1Horz">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style>
  <w:style w:type="table" w:styleId="51">
    <w:name w:val="Light List Accent 6"/>
    <w:basedOn w:val="36"/>
    <w:qFormat/>
    <w:uiPriority w:val="61"/>
    <w:pPr>
      <w:spacing w:after="0" w:line="240" w:lineRule="auto"/>
    </w:pPr>
    <w:tblPr>
      <w:tblBorders>
        <w:top w:val="single" w:color="F79646" w:sz="8" w:space="0"/>
        <w:left w:val="single" w:color="F79646" w:sz="8" w:space="0"/>
        <w:bottom w:val="single" w:color="F79646" w:sz="8" w:space="0"/>
        <w:right w:val="single" w:color="F79646"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insideH w:val="nil"/>
          <w:insideV w:val="nil"/>
          <w:tl2br w:val="nil"/>
          <w:tr2bl w:val="nil"/>
        </w:tcBorders>
      </w:tcPr>
    </w:tblStylePr>
    <w:tblStylePr w:type="band1Horz">
      <w:tblPr/>
      <w:tcPr>
        <w:tcBorders>
          <w:top w:val="single" w:color="F79646" w:sz="8" w:space="0"/>
          <w:left w:val="single" w:color="F79646" w:sz="8" w:space="0"/>
          <w:bottom w:val="single" w:color="F79646" w:sz="8" w:space="0"/>
          <w:right w:val="single" w:color="F79646" w:sz="8" w:space="0"/>
          <w:insideH w:val="nil"/>
          <w:insideV w:val="nil"/>
          <w:tl2br w:val="nil"/>
          <w:tr2bl w:val="nil"/>
        </w:tcBorders>
      </w:tcPr>
    </w:tblStylePr>
  </w:style>
  <w:style w:type="table" w:styleId="52">
    <w:name w:val="Light Grid"/>
    <w:basedOn w:val="36"/>
    <w:qFormat/>
    <w:uiPriority w:val="62"/>
    <w:pPr>
      <w:spacing w:after="0" w:line="240" w:lineRule="auto"/>
    </w:p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blStylePr w:type="firstRow">
      <w:pPr>
        <w:spacing w:before="0" w:after="0" w:line="240" w:lineRule="auto"/>
      </w:pPr>
      <w:rPr>
        <w:rFonts w:ascii="Calibri" w:hAnsi="Calibri" w:eastAsia="宋体"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l2br w:val="nil"/>
          <w:tr2bl w:val="nil"/>
        </w:tcBorders>
      </w:tcPr>
    </w:tblStylePr>
    <w:tblStylePr w:type="lastRow">
      <w:pPr>
        <w:spacing w:before="0" w:after="0" w:line="240" w:lineRule="auto"/>
      </w:pPr>
      <w:rPr>
        <w:rFonts w:ascii="Calibri" w:hAnsi="Calibri" w:eastAsia="宋体"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l2br w:val="nil"/>
          <w:tr2bl w:val="nil"/>
        </w:tcBorders>
      </w:tcPr>
    </w:tblStylePr>
    <w:tblStylePr w:type="firstCol">
      <w:rPr>
        <w:rFonts w:ascii="Calibri" w:hAnsi="Calibri" w:eastAsia="宋体" w:cs="Times New Roman"/>
        <w:b/>
        <w:bCs/>
      </w:rPr>
    </w:tblStylePr>
    <w:tblStylePr w:type="lastCol">
      <w:rPr>
        <w:rFonts w:ascii="Calibri" w:hAnsi="Calibri" w:eastAsia="宋体" w:cs="Times New Roman"/>
        <w:b/>
        <w:bCs/>
      </w:rPr>
      <w:tbl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Vert">
      <w:tblPr/>
      <w:tcPr>
        <w:tcBorders>
          <w:top w:val="single" w:color="000000" w:sz="8" w:space="0"/>
          <w:left w:val="single" w:color="000000" w:sz="8" w:space="0"/>
          <w:bottom w:val="single" w:color="000000" w:sz="8" w:space="0"/>
          <w:right w:val="single" w:color="000000" w:sz="8" w:space="0"/>
          <w:insideH w:val="nil"/>
          <w:insideV w:val="nil"/>
          <w:tl2br w:val="nil"/>
          <w:tr2bl w:val="nil"/>
        </w:tcBorders>
        <w:shd w:val="clear" w:color="auto" w:fill="BFBFBF"/>
      </w:tcPr>
    </w:tblStylePr>
    <w:tblStylePr w:type="band1Horz">
      <w:tblPr/>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shd w:val="clear" w:color="auto" w:fill="BFBFBF"/>
      </w:tcPr>
    </w:tblStylePr>
    <w:tblStylePr w:type="band2Horz">
      <w:tblPr/>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tcPr>
    </w:tblStylePr>
  </w:style>
  <w:style w:type="table" w:styleId="53">
    <w:name w:val="Light Grid Accent 1"/>
    <w:basedOn w:val="36"/>
    <w:qFormat/>
    <w:uiPriority w:val="62"/>
    <w:pPr>
      <w:spacing w:after="0" w:line="240" w:lineRule="auto"/>
    </w:p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top w:w="0" w:type="dxa"/>
        <w:left w:w="108" w:type="dxa"/>
        <w:bottom w:w="0" w:type="dxa"/>
        <w:right w:w="108" w:type="dxa"/>
      </w:tblCellMar>
    </w:tblPr>
    <w:tblStylePr w:type="firstRow">
      <w:pPr>
        <w:spacing w:before="0" w:after="0" w:line="240" w:lineRule="auto"/>
      </w:pPr>
      <w:rPr>
        <w:rFonts w:ascii="Calibri" w:hAnsi="Calibri" w:eastAsia="宋体"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l2br w:val="nil"/>
          <w:tr2bl w:val="nil"/>
        </w:tcBorders>
      </w:tcPr>
    </w:tblStylePr>
    <w:tblStylePr w:type="lastRow">
      <w:pPr>
        <w:spacing w:before="0" w:after="0" w:line="240" w:lineRule="auto"/>
      </w:pPr>
      <w:rPr>
        <w:rFonts w:ascii="Calibri" w:hAnsi="Calibri" w:eastAsia="宋体"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l2br w:val="nil"/>
          <w:tr2bl w:val="nil"/>
        </w:tcBorders>
      </w:tcPr>
    </w:tblStylePr>
    <w:tblStylePr w:type="firstCol">
      <w:rPr>
        <w:rFonts w:ascii="Calibri" w:hAnsi="Calibri" w:eastAsia="宋体" w:cs="Times New Roman"/>
        <w:b/>
        <w:bCs/>
      </w:rPr>
    </w:tblStylePr>
    <w:tblStylePr w:type="lastCol">
      <w:rPr>
        <w:rFonts w:ascii="Calibri" w:hAnsi="Calibri" w:eastAsia="宋体" w:cs="Times New Roman"/>
        <w:b/>
        <w:bCs/>
      </w:rPr>
      <w:tbl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Vert">
      <w:tblPr/>
      <w:tcPr>
        <w:tcBorders>
          <w:top w:val="single" w:color="4F81BD" w:sz="8" w:space="0"/>
          <w:left w:val="single" w:color="4F81BD" w:sz="8" w:space="0"/>
          <w:bottom w:val="single" w:color="4F81BD" w:sz="8" w:space="0"/>
          <w:right w:val="single" w:color="4F81BD" w:sz="8" w:space="0"/>
          <w:insideH w:val="nil"/>
          <w:insideV w:val="nil"/>
          <w:tl2br w:val="nil"/>
          <w:tr2bl w:val="nil"/>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tcPr>
    </w:tblStylePr>
  </w:style>
  <w:style w:type="table" w:styleId="54">
    <w:name w:val="Light Grid Accent 2"/>
    <w:basedOn w:val="36"/>
    <w:qFormat/>
    <w:uiPriority w:val="62"/>
    <w:pPr>
      <w:spacing w:after="0" w:line="240" w:lineRule="auto"/>
    </w:p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CellMar>
        <w:top w:w="0" w:type="dxa"/>
        <w:left w:w="108" w:type="dxa"/>
        <w:bottom w:w="0" w:type="dxa"/>
        <w:right w:w="108" w:type="dxa"/>
      </w:tblCellMar>
    </w:tblPr>
    <w:tblStylePr w:type="firstRow">
      <w:pPr>
        <w:spacing w:before="0" w:after="0" w:line="240" w:lineRule="auto"/>
      </w:pPr>
      <w:rPr>
        <w:rFonts w:ascii="Calibri" w:hAnsi="Calibri" w:eastAsia="宋体"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l2br w:val="nil"/>
          <w:tr2bl w:val="nil"/>
        </w:tcBorders>
      </w:tcPr>
    </w:tblStylePr>
    <w:tblStylePr w:type="lastRow">
      <w:pPr>
        <w:spacing w:before="0" w:after="0" w:line="240" w:lineRule="auto"/>
      </w:pPr>
      <w:rPr>
        <w:rFonts w:ascii="Calibri" w:hAnsi="Calibri" w:eastAsia="宋体"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l2br w:val="nil"/>
          <w:tr2bl w:val="nil"/>
        </w:tcBorders>
      </w:tcPr>
    </w:tblStylePr>
    <w:tblStylePr w:type="firstCol">
      <w:rPr>
        <w:rFonts w:ascii="Calibri" w:hAnsi="Calibri" w:eastAsia="宋体" w:cs="Times New Roman"/>
        <w:b/>
        <w:bCs/>
      </w:rPr>
    </w:tblStylePr>
    <w:tblStylePr w:type="lastCol">
      <w:rPr>
        <w:rFonts w:ascii="Calibri" w:hAnsi="Calibri" w:eastAsia="宋体" w:cs="Times New Roman"/>
        <w:b/>
        <w:bCs/>
      </w:rPr>
      <w:tblPr/>
      <w:tcPr>
        <w:tcBorders>
          <w:top w:val="single" w:color="C0504D" w:sz="8" w:space="0"/>
          <w:left w:val="single" w:color="C0504D" w:sz="8" w:space="0"/>
          <w:bottom w:val="single" w:color="C0504D" w:sz="8" w:space="0"/>
          <w:right w:val="single" w:color="C0504D" w:sz="8" w:space="0"/>
          <w:insideH w:val="nil"/>
          <w:insideV w:val="nil"/>
          <w:tl2br w:val="nil"/>
          <w:tr2bl w:val="nil"/>
        </w:tcBorders>
      </w:tcPr>
    </w:tblStylePr>
    <w:tblStylePr w:type="band1Vert">
      <w:tblPr/>
      <w:tcPr>
        <w:tcBorders>
          <w:top w:val="single" w:color="C0504D" w:sz="8" w:space="0"/>
          <w:left w:val="single" w:color="C0504D" w:sz="8" w:space="0"/>
          <w:bottom w:val="single" w:color="C0504D" w:sz="8" w:space="0"/>
          <w:right w:val="single" w:color="C0504D" w:sz="8" w:space="0"/>
          <w:insideH w:val="nil"/>
          <w:insideV w:val="nil"/>
          <w:tl2br w:val="nil"/>
          <w:tr2bl w:val="nil"/>
        </w:tcBorders>
        <w:shd w:val="clear" w:color="auto" w:fill="EFD3D3"/>
      </w:tcPr>
    </w:tblStylePr>
    <w:tblStylePr w:type="band1Horz">
      <w:tblPr/>
      <w:tcPr>
        <w:tcBorders>
          <w:top w:val="single" w:color="C0504D" w:sz="8" w:space="0"/>
          <w:left w:val="single" w:color="C0504D" w:sz="8" w:space="0"/>
          <w:bottom w:val="single" w:color="C0504D" w:sz="8" w:space="0"/>
          <w:right w:val="single" w:color="C0504D" w:sz="8" w:space="0"/>
          <w:insideH w:val="nil"/>
          <w:insideV w:val="single" w:sz="8" w:space="0"/>
          <w:tl2br w:val="nil"/>
          <w:tr2bl w:val="nil"/>
        </w:tcBorders>
        <w:shd w:val="clear" w:color="auto" w:fill="EFD3D3"/>
      </w:tcPr>
    </w:tblStylePr>
    <w:tblStylePr w:type="band2Horz">
      <w:tblPr/>
      <w:tcPr>
        <w:tcBorders>
          <w:top w:val="single" w:color="C0504D" w:sz="8" w:space="0"/>
          <w:left w:val="single" w:color="C0504D" w:sz="8" w:space="0"/>
          <w:bottom w:val="single" w:color="C0504D" w:sz="8" w:space="0"/>
          <w:right w:val="single" w:color="C0504D" w:sz="8" w:space="0"/>
          <w:insideH w:val="nil"/>
          <w:insideV w:val="single" w:sz="8" w:space="0"/>
          <w:tl2br w:val="nil"/>
          <w:tr2bl w:val="nil"/>
        </w:tcBorders>
      </w:tcPr>
    </w:tblStylePr>
  </w:style>
  <w:style w:type="table" w:styleId="55">
    <w:name w:val="Light Grid Accent 3"/>
    <w:basedOn w:val="36"/>
    <w:qFormat/>
    <w:uiPriority w:val="62"/>
    <w:pPr>
      <w:spacing w:after="0" w:line="240" w:lineRule="auto"/>
    </w:p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CellMar>
        <w:top w:w="0" w:type="dxa"/>
        <w:left w:w="108" w:type="dxa"/>
        <w:bottom w:w="0" w:type="dxa"/>
        <w:right w:w="108" w:type="dxa"/>
      </w:tblCellMar>
    </w:tblPr>
    <w:tblStylePr w:type="firstRow">
      <w:pPr>
        <w:spacing w:before="0" w:after="0" w:line="240" w:lineRule="auto"/>
      </w:pPr>
      <w:rPr>
        <w:rFonts w:ascii="Calibri" w:hAnsi="Calibri" w:eastAsia="宋体"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rFonts w:ascii="Calibri" w:hAnsi="Calibri" w:eastAsia="宋体"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rFonts w:ascii="Calibri" w:hAnsi="Calibri" w:eastAsia="宋体" w:cs="Times New Roman"/>
        <w:b/>
        <w:bCs/>
      </w:rPr>
    </w:tblStylePr>
    <w:tblStylePr w:type="lastCol">
      <w:rPr>
        <w:rFonts w:ascii="Calibri" w:hAnsi="Calibri" w:eastAsia="宋体" w:cs="Times New Roman"/>
        <w:b/>
        <w:bCs/>
      </w:rPr>
      <w:tbl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table" w:styleId="56">
    <w:name w:val="Light Grid Accent 4"/>
    <w:basedOn w:val="36"/>
    <w:qFormat/>
    <w:uiPriority w:val="62"/>
    <w:pPr>
      <w:spacing w:after="0" w:line="240" w:lineRule="auto"/>
    </w:p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CellMar>
        <w:top w:w="0" w:type="dxa"/>
        <w:left w:w="108" w:type="dxa"/>
        <w:bottom w:w="0" w:type="dxa"/>
        <w:right w:w="108" w:type="dxa"/>
      </w:tblCellMar>
    </w:tblPr>
    <w:tblStylePr w:type="firstRow">
      <w:pPr>
        <w:spacing w:before="0" w:after="0" w:line="240" w:lineRule="auto"/>
      </w:pPr>
      <w:rPr>
        <w:rFonts w:ascii="Calibri" w:hAnsi="Calibri" w:eastAsia="宋体"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l2br w:val="nil"/>
          <w:tr2bl w:val="nil"/>
        </w:tcBorders>
      </w:tcPr>
    </w:tblStylePr>
    <w:tblStylePr w:type="lastRow">
      <w:pPr>
        <w:spacing w:before="0" w:after="0" w:line="240" w:lineRule="auto"/>
      </w:pPr>
      <w:rPr>
        <w:rFonts w:ascii="Calibri" w:hAnsi="Calibri" w:eastAsia="宋体"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l2br w:val="nil"/>
          <w:tr2bl w:val="nil"/>
        </w:tcBorders>
      </w:tcPr>
    </w:tblStylePr>
    <w:tblStylePr w:type="firstCol">
      <w:rPr>
        <w:rFonts w:ascii="Calibri" w:hAnsi="Calibri" w:eastAsia="宋体" w:cs="Times New Roman"/>
        <w:b/>
        <w:bCs/>
      </w:rPr>
    </w:tblStylePr>
    <w:tblStylePr w:type="lastCol">
      <w:rPr>
        <w:rFonts w:ascii="Calibri" w:hAnsi="Calibri" w:eastAsia="宋体" w:cs="Times New Roman"/>
        <w:b/>
        <w:bCs/>
      </w:rPr>
      <w:tblPr/>
      <w:tcPr>
        <w:tcBorders>
          <w:top w:val="single" w:color="8064A2" w:sz="8" w:space="0"/>
          <w:left w:val="single" w:color="8064A2" w:sz="8" w:space="0"/>
          <w:bottom w:val="single" w:color="8064A2" w:sz="8" w:space="0"/>
          <w:right w:val="single" w:color="8064A2" w:sz="8" w:space="0"/>
          <w:insideH w:val="nil"/>
          <w:insideV w:val="nil"/>
          <w:tl2br w:val="nil"/>
          <w:tr2bl w:val="nil"/>
        </w:tcBorders>
      </w:tcPr>
    </w:tblStylePr>
    <w:tblStylePr w:type="band1Vert">
      <w:tblPr/>
      <w:tcPr>
        <w:tcBorders>
          <w:top w:val="single" w:color="8064A2" w:sz="8" w:space="0"/>
          <w:left w:val="single" w:color="8064A2" w:sz="8" w:space="0"/>
          <w:bottom w:val="single" w:color="8064A2" w:sz="8" w:space="0"/>
          <w:right w:val="single" w:color="8064A2" w:sz="8" w:space="0"/>
          <w:insideH w:val="nil"/>
          <w:insideV w:val="nil"/>
          <w:tl2br w:val="nil"/>
          <w:tr2bl w:val="nil"/>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H w:val="nil"/>
          <w:insideV w:val="single" w:sz="8" w:space="0"/>
          <w:tl2br w:val="nil"/>
          <w:tr2bl w:val="nil"/>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H w:val="nil"/>
          <w:insideV w:val="single" w:sz="8" w:space="0"/>
          <w:tl2br w:val="nil"/>
          <w:tr2bl w:val="nil"/>
        </w:tcBorders>
      </w:tcPr>
    </w:tblStylePr>
  </w:style>
  <w:style w:type="table" w:styleId="57">
    <w:name w:val="Light Grid Accent 5"/>
    <w:basedOn w:val="36"/>
    <w:qFormat/>
    <w:uiPriority w:val="62"/>
    <w:pPr>
      <w:spacing w:after="0" w:line="240" w:lineRule="auto"/>
    </w:p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CellMar>
        <w:top w:w="0" w:type="dxa"/>
        <w:left w:w="108" w:type="dxa"/>
        <w:bottom w:w="0" w:type="dxa"/>
        <w:right w:w="108" w:type="dxa"/>
      </w:tblCellMar>
    </w:tblPr>
    <w:tblStylePr w:type="firstRow">
      <w:pPr>
        <w:spacing w:before="0" w:after="0" w:line="240" w:lineRule="auto"/>
      </w:pPr>
      <w:rPr>
        <w:rFonts w:ascii="Calibri" w:hAnsi="Calibri" w:eastAsia="宋体"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l2br w:val="nil"/>
          <w:tr2bl w:val="nil"/>
        </w:tcBorders>
      </w:tcPr>
    </w:tblStylePr>
    <w:tblStylePr w:type="lastRow">
      <w:pPr>
        <w:spacing w:before="0" w:after="0" w:line="240" w:lineRule="auto"/>
      </w:pPr>
      <w:rPr>
        <w:rFonts w:ascii="Calibri" w:hAnsi="Calibri" w:eastAsia="宋体"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l2br w:val="nil"/>
          <w:tr2bl w:val="nil"/>
        </w:tcBorders>
      </w:tcPr>
    </w:tblStylePr>
    <w:tblStylePr w:type="firstCol">
      <w:rPr>
        <w:rFonts w:ascii="Calibri" w:hAnsi="Calibri" w:eastAsia="宋体" w:cs="Times New Roman"/>
        <w:b/>
        <w:bCs/>
      </w:rPr>
    </w:tblStylePr>
    <w:tblStylePr w:type="lastCol">
      <w:rPr>
        <w:rFonts w:ascii="Calibri" w:hAnsi="Calibri" w:eastAsia="宋体" w:cs="Times New Roman"/>
        <w:b/>
        <w:bCs/>
      </w:rPr>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tblStylePr w:type="band1Vert">
      <w:tblPr/>
      <w:tcPr>
        <w:tcBorders>
          <w:top w:val="single" w:color="4BACC6" w:sz="8" w:space="0"/>
          <w:left w:val="single" w:color="4BACC6" w:sz="8" w:space="0"/>
          <w:bottom w:val="single" w:color="4BACC6" w:sz="8" w:space="0"/>
          <w:right w:val="single" w:color="4BACC6" w:sz="8" w:space="0"/>
          <w:insideH w:val="nil"/>
          <w:insideV w:val="nil"/>
          <w:tl2br w:val="nil"/>
          <w:tr2bl w:val="nil"/>
        </w:tcBorders>
        <w:shd w:val="clear" w:color="auto" w:fill="D2EAF0"/>
      </w:tcPr>
    </w:tblStylePr>
    <w:tblStylePr w:type="band1Horz">
      <w:tblPr/>
      <w:tcPr>
        <w:tcBorders>
          <w:top w:val="single" w:color="4BACC6" w:sz="8" w:space="0"/>
          <w:left w:val="single" w:color="4BACC6" w:sz="8" w:space="0"/>
          <w:bottom w:val="single" w:color="4BACC6" w:sz="8" w:space="0"/>
          <w:right w:val="single" w:color="4BACC6" w:sz="8" w:space="0"/>
          <w:insideH w:val="nil"/>
          <w:insideV w:val="single" w:sz="8" w:space="0"/>
          <w:tl2br w:val="nil"/>
          <w:tr2bl w:val="nil"/>
        </w:tcBorders>
        <w:shd w:val="clear" w:color="auto" w:fill="D2EAF0"/>
      </w:tcPr>
    </w:tblStylePr>
    <w:tblStylePr w:type="band2Horz">
      <w:tblPr/>
      <w:tcPr>
        <w:tcBorders>
          <w:top w:val="single" w:color="4BACC6" w:sz="8" w:space="0"/>
          <w:left w:val="single" w:color="4BACC6" w:sz="8" w:space="0"/>
          <w:bottom w:val="single" w:color="4BACC6" w:sz="8" w:space="0"/>
          <w:right w:val="single" w:color="4BACC6" w:sz="8" w:space="0"/>
          <w:insideH w:val="nil"/>
          <w:insideV w:val="single" w:sz="8" w:space="0"/>
          <w:tl2br w:val="nil"/>
          <w:tr2bl w:val="nil"/>
        </w:tcBorders>
      </w:tcPr>
    </w:tblStylePr>
  </w:style>
  <w:style w:type="table" w:styleId="58">
    <w:name w:val="Light Grid Accent 6"/>
    <w:basedOn w:val="36"/>
    <w:qFormat/>
    <w:uiPriority w:val="62"/>
    <w:pPr>
      <w:spacing w:after="0" w:line="240" w:lineRule="auto"/>
    </w:p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top w:w="0" w:type="dxa"/>
        <w:left w:w="108" w:type="dxa"/>
        <w:bottom w:w="0" w:type="dxa"/>
        <w:right w:w="108" w:type="dxa"/>
      </w:tblCellMar>
    </w:tblPr>
    <w:tblStylePr w:type="firstRow">
      <w:pPr>
        <w:spacing w:before="0" w:after="0" w:line="240" w:lineRule="auto"/>
      </w:pPr>
      <w:rPr>
        <w:rFonts w:ascii="Calibri" w:hAnsi="Calibri" w:eastAsia="宋体"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l2br w:val="nil"/>
          <w:tr2bl w:val="nil"/>
        </w:tcBorders>
      </w:tcPr>
    </w:tblStylePr>
    <w:tblStylePr w:type="lastRow">
      <w:pPr>
        <w:spacing w:before="0" w:after="0" w:line="240" w:lineRule="auto"/>
      </w:pPr>
      <w:rPr>
        <w:rFonts w:ascii="Calibri" w:hAnsi="Calibri" w:eastAsia="宋体"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l2br w:val="nil"/>
          <w:tr2bl w:val="nil"/>
        </w:tcBorders>
      </w:tcPr>
    </w:tblStylePr>
    <w:tblStylePr w:type="firstCol">
      <w:rPr>
        <w:rFonts w:ascii="Calibri" w:hAnsi="Calibri" w:eastAsia="宋体" w:cs="Times New Roman"/>
        <w:b/>
        <w:bCs/>
      </w:rPr>
    </w:tblStylePr>
    <w:tblStylePr w:type="lastCol">
      <w:rPr>
        <w:rFonts w:ascii="Calibri" w:hAnsi="Calibri" w:eastAsia="宋体" w:cs="Times New Roman"/>
        <w:b/>
        <w:bCs/>
      </w:rPr>
      <w:tblPr/>
      <w:tcPr>
        <w:tcBorders>
          <w:top w:val="single" w:color="F79646" w:sz="8" w:space="0"/>
          <w:left w:val="single" w:color="F79646" w:sz="8" w:space="0"/>
          <w:bottom w:val="single" w:color="F79646" w:sz="8" w:space="0"/>
          <w:right w:val="single" w:color="F79646" w:sz="8" w:space="0"/>
          <w:insideH w:val="nil"/>
          <w:insideV w:val="nil"/>
          <w:tl2br w:val="nil"/>
          <w:tr2bl w:val="nil"/>
        </w:tcBorders>
      </w:tcPr>
    </w:tblStylePr>
    <w:tblStylePr w:type="band1Vert">
      <w:tblPr/>
      <w:tcPr>
        <w:tcBorders>
          <w:top w:val="single" w:color="F79646" w:sz="8" w:space="0"/>
          <w:left w:val="single" w:color="F79646" w:sz="8" w:space="0"/>
          <w:bottom w:val="single" w:color="F79646" w:sz="8" w:space="0"/>
          <w:right w:val="single" w:color="F79646" w:sz="8" w:space="0"/>
          <w:insideH w:val="nil"/>
          <w:insideV w:val="nil"/>
          <w:tl2br w:val="nil"/>
          <w:tr2bl w:val="nil"/>
        </w:tcBorders>
        <w:shd w:val="clear" w:color="auto" w:fill="FDE5D1"/>
      </w:tcPr>
    </w:tblStylePr>
    <w:tblStylePr w:type="band1Horz">
      <w:tblPr/>
      <w:tcPr>
        <w:tcBorders>
          <w:top w:val="single" w:color="F79646" w:sz="8" w:space="0"/>
          <w:left w:val="single" w:color="F79646" w:sz="8" w:space="0"/>
          <w:bottom w:val="single" w:color="F79646" w:sz="8" w:space="0"/>
          <w:right w:val="single" w:color="F79646" w:sz="8" w:space="0"/>
          <w:insideH w:val="nil"/>
          <w:insideV w:val="single" w:sz="8" w:space="0"/>
          <w:tl2br w:val="nil"/>
          <w:tr2bl w:val="nil"/>
        </w:tcBorders>
        <w:shd w:val="clear" w:color="auto" w:fill="FDE5D1"/>
      </w:tcPr>
    </w:tblStylePr>
    <w:tblStylePr w:type="band2Horz">
      <w:tblPr/>
      <w:tcPr>
        <w:tcBorders>
          <w:top w:val="single" w:color="F79646" w:sz="8" w:space="0"/>
          <w:left w:val="single" w:color="F79646" w:sz="8" w:space="0"/>
          <w:bottom w:val="single" w:color="F79646" w:sz="8" w:space="0"/>
          <w:right w:val="single" w:color="F79646" w:sz="8" w:space="0"/>
          <w:insideH w:val="nil"/>
          <w:insideV w:val="single" w:sz="8" w:space="0"/>
          <w:tl2br w:val="nil"/>
          <w:tr2bl w:val="nil"/>
        </w:tcBorders>
      </w:tcPr>
    </w:tblStylePr>
  </w:style>
  <w:style w:type="table" w:styleId="59">
    <w:name w:val="Medium Shading 1"/>
    <w:basedOn w:val="36"/>
    <w:qFormat/>
    <w:uiPriority w:val="63"/>
    <w:pPr>
      <w:spacing w:after="0" w:line="240" w:lineRule="auto"/>
    </w:pPr>
    <w:tblPr>
      <w:tblBorders>
        <w:top w:val="single" w:color="3F3F3F" w:sz="8" w:space="0"/>
        <w:left w:val="single" w:color="3F3F3F" w:sz="8" w:space="0"/>
        <w:bottom w:val="single" w:color="3F3F3F" w:sz="8" w:space="0"/>
        <w:right w:val="single" w:color="3F3F3F" w:sz="8" w:space="0"/>
        <w:insideH w:val="single" w:color="3F3F3F"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3F3F3F" w:sz="8" w:space="0"/>
          <w:left w:val="single" w:color="3F3F3F" w:sz="8" w:space="0"/>
          <w:bottom w:val="single" w:color="3F3F3F" w:sz="8" w:space="0"/>
          <w:right w:val="single" w:color="3F3F3F" w:sz="8" w:space="0"/>
          <w:insideH w:val="nil"/>
          <w:insideV w:val="nil"/>
          <w:tl2br w:val="nil"/>
          <w:tr2bl w:val="nil"/>
        </w:tcBorders>
        <w:shd w:val="clear" w:color="auto" w:fill="000000"/>
      </w:tcPr>
    </w:tblStylePr>
    <w:tblStylePr w:type="lastRow">
      <w:pPr>
        <w:spacing w:before="0" w:after="0" w:line="240" w:lineRule="auto"/>
      </w:pPr>
      <w:rPr>
        <w:b/>
        <w:bCs/>
      </w:rPr>
      <w:tblPr/>
      <w:tcPr>
        <w:tcBorders>
          <w:top w:val="double" w:color="3F3F3F" w:sz="6" w:space="0"/>
          <w:left w:val="single" w:color="3F3F3F" w:sz="8" w:space="0"/>
          <w:bottom w:val="single" w:color="3F3F3F" w:sz="8" w:space="0"/>
          <w:right w:val="single" w:color="3F3F3F"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BFBFBF"/>
      </w:tcPr>
    </w:tblStylePr>
    <w:tblStylePr w:type="band1Horz">
      <w:tblPr/>
      <w:tcPr>
        <w:tcBorders>
          <w:top w:val="nil"/>
          <w:left w:val="nil"/>
          <w:bottom w:val="nil"/>
          <w:right w:val="nil"/>
          <w:insideH w:val="nil"/>
          <w:insideV w:val="nil"/>
          <w:tl2br w:val="nil"/>
          <w:tr2bl w:val="nil"/>
        </w:tcBorders>
        <w:shd w:val="clear" w:color="auto" w:fill="BFBFBF"/>
      </w:tcPr>
    </w:tblStylePr>
    <w:tblStylePr w:type="band2Horz">
      <w:tblPr/>
      <w:tcPr>
        <w:tcBorders>
          <w:top w:val="nil"/>
          <w:left w:val="nil"/>
          <w:bottom w:val="nil"/>
          <w:right w:val="nil"/>
          <w:insideH w:val="nil"/>
          <w:insideV w:val="nil"/>
          <w:tl2br w:val="nil"/>
          <w:tr2bl w:val="nil"/>
        </w:tcBorders>
      </w:tcPr>
    </w:tblStylePr>
  </w:style>
  <w:style w:type="table" w:styleId="60">
    <w:name w:val="Medium Shading 1 Accent 1"/>
    <w:basedOn w:val="36"/>
    <w:qFormat/>
    <w:uiPriority w:val="63"/>
    <w:pPr>
      <w:spacing w:after="0" w:line="240" w:lineRule="auto"/>
    </w:pPr>
    <w:tblPr>
      <w:tblBorders>
        <w:top w:val="single" w:color="7BA0CD" w:sz="8" w:space="0"/>
        <w:left w:val="single" w:color="7BA0CD" w:sz="8" w:space="0"/>
        <w:bottom w:val="single" w:color="7BA0CD" w:sz="8" w:space="0"/>
        <w:right w:val="single" w:color="7BA0CD" w:sz="8" w:space="0"/>
        <w:insideH w:val="single" w:color="7BA0CD"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l2br w:val="nil"/>
          <w:tr2bl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top w:val="nil"/>
          <w:left w:val="nil"/>
          <w:bottom w:val="nil"/>
          <w:right w:val="nil"/>
          <w:insideH w:val="nil"/>
          <w:insideV w:val="nil"/>
          <w:tl2br w:val="nil"/>
          <w:tr2bl w:val="nil"/>
        </w:tcBorders>
        <w:shd w:val="clear" w:color="auto" w:fill="D3DFEE"/>
      </w:tcPr>
    </w:tblStylePr>
    <w:tblStylePr w:type="band2Horz">
      <w:tblPr/>
      <w:tcPr>
        <w:tcBorders>
          <w:top w:val="nil"/>
          <w:left w:val="nil"/>
          <w:bottom w:val="nil"/>
          <w:right w:val="nil"/>
          <w:insideH w:val="nil"/>
          <w:insideV w:val="nil"/>
          <w:tl2br w:val="nil"/>
          <w:tr2bl w:val="nil"/>
        </w:tcBorders>
      </w:tcPr>
    </w:tblStylePr>
  </w:style>
  <w:style w:type="table" w:styleId="61">
    <w:name w:val="Medium Shading 1 Accent 2"/>
    <w:basedOn w:val="36"/>
    <w:qFormat/>
    <w:uiPriority w:val="63"/>
    <w:pPr>
      <w:spacing w:after="0" w:line="240" w:lineRule="auto"/>
    </w:pPr>
    <w:tblPr>
      <w:tblBorders>
        <w:top w:val="single" w:color="CF7B79" w:sz="8" w:space="0"/>
        <w:left w:val="single" w:color="CF7B79" w:sz="8" w:space="0"/>
        <w:bottom w:val="single" w:color="CF7B79" w:sz="8" w:space="0"/>
        <w:right w:val="single" w:color="CF7B79" w:sz="8" w:space="0"/>
        <w:insideH w:val="single" w:color="CF7B79"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l2br w:val="nil"/>
          <w:tr2bl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EFD3D3"/>
      </w:tcPr>
    </w:tblStylePr>
    <w:tblStylePr w:type="band1Horz">
      <w:tblPr/>
      <w:tcPr>
        <w:tcBorders>
          <w:top w:val="nil"/>
          <w:left w:val="nil"/>
          <w:bottom w:val="nil"/>
          <w:right w:val="nil"/>
          <w:insideH w:val="nil"/>
          <w:insideV w:val="nil"/>
          <w:tl2br w:val="nil"/>
          <w:tr2bl w:val="nil"/>
        </w:tcBorders>
        <w:shd w:val="clear" w:color="auto" w:fill="EFD3D3"/>
      </w:tcPr>
    </w:tblStylePr>
    <w:tblStylePr w:type="band2Horz">
      <w:tblPr/>
      <w:tcPr>
        <w:tcBorders>
          <w:top w:val="nil"/>
          <w:left w:val="nil"/>
          <w:bottom w:val="nil"/>
          <w:right w:val="nil"/>
          <w:insideH w:val="nil"/>
          <w:insideV w:val="nil"/>
          <w:tl2br w:val="nil"/>
          <w:tr2bl w:val="nil"/>
        </w:tcBorders>
      </w:tcPr>
    </w:tblStylePr>
  </w:style>
  <w:style w:type="table" w:styleId="62">
    <w:name w:val="Medium Shading 1 Accent 3"/>
    <w:basedOn w:val="36"/>
    <w:qFormat/>
    <w:uiPriority w:val="63"/>
    <w:pPr>
      <w:spacing w:after="0" w:line="240" w:lineRule="auto"/>
    </w:pPr>
    <w:tblPr>
      <w:tblBorders>
        <w:top w:val="single" w:color="B4CC82" w:sz="8" w:space="0"/>
        <w:left w:val="single" w:color="B4CC82" w:sz="8" w:space="0"/>
        <w:bottom w:val="single" w:color="B4CC82" w:sz="8" w:space="0"/>
        <w:right w:val="single" w:color="B4CC82" w:sz="8" w:space="0"/>
        <w:insideH w:val="single" w:color="B4CC82"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B4CC82" w:sz="8" w:space="0"/>
          <w:left w:val="single" w:color="B4CC82" w:sz="8" w:space="0"/>
          <w:bottom w:val="single" w:color="B4CC82" w:sz="8" w:space="0"/>
          <w:right w:val="single" w:color="B4CC82" w:sz="8" w:space="0"/>
          <w:insideH w:val="nil"/>
          <w:insideV w:val="nil"/>
          <w:tl2br w:val="nil"/>
          <w:tr2bl w:val="nil"/>
        </w:tcBorders>
        <w:shd w:val="clear" w:color="auto" w:fill="9BBB59"/>
      </w:tcPr>
    </w:tblStylePr>
    <w:tblStylePr w:type="lastRow">
      <w:pPr>
        <w:spacing w:before="0" w:after="0" w:line="240" w:lineRule="auto"/>
      </w:pPr>
      <w:rPr>
        <w:b/>
        <w:bCs/>
      </w:rPr>
      <w:tblPr/>
      <w:tcPr>
        <w:tcBorders>
          <w:top w:val="double" w:color="B4CC82" w:sz="6" w:space="0"/>
          <w:left w:val="single" w:color="B4CC82" w:sz="8" w:space="0"/>
          <w:bottom w:val="single" w:color="B4CC82" w:sz="8" w:space="0"/>
          <w:right w:val="single" w:color="B4CC82"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top w:val="nil"/>
          <w:left w:val="nil"/>
          <w:bottom w:val="nil"/>
          <w:right w:val="nil"/>
          <w:insideH w:val="nil"/>
          <w:insideV w:val="nil"/>
          <w:tl2br w:val="nil"/>
          <w:tr2bl w:val="nil"/>
        </w:tcBorders>
        <w:shd w:val="clear" w:color="auto" w:fill="E6EED5"/>
      </w:tcPr>
    </w:tblStylePr>
    <w:tblStylePr w:type="band2Horz">
      <w:tblPr/>
      <w:tcPr>
        <w:tcBorders>
          <w:top w:val="nil"/>
          <w:left w:val="nil"/>
          <w:bottom w:val="nil"/>
          <w:right w:val="nil"/>
          <w:insideH w:val="nil"/>
          <w:insideV w:val="nil"/>
          <w:tl2br w:val="nil"/>
          <w:tr2bl w:val="nil"/>
        </w:tcBorders>
      </w:tcPr>
    </w:tblStylePr>
  </w:style>
  <w:style w:type="table" w:styleId="63">
    <w:name w:val="Medium Shading 1 Accent 4"/>
    <w:basedOn w:val="36"/>
    <w:qFormat/>
    <w:uiPriority w:val="63"/>
    <w:pPr>
      <w:spacing w:after="0" w:line="240" w:lineRule="auto"/>
    </w:pPr>
    <w:tblPr>
      <w:tblBorders>
        <w:top w:val="single" w:color="9F8AB9" w:sz="8" w:space="0"/>
        <w:left w:val="single" w:color="9F8AB9" w:sz="8" w:space="0"/>
        <w:bottom w:val="single" w:color="9F8AB9" w:sz="8" w:space="0"/>
        <w:right w:val="single" w:color="9F8AB9" w:sz="8" w:space="0"/>
        <w:insideH w:val="single" w:color="9F8AB9"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l2br w:val="nil"/>
          <w:tr2bl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top w:val="nil"/>
          <w:left w:val="nil"/>
          <w:bottom w:val="nil"/>
          <w:right w:val="nil"/>
          <w:insideH w:val="nil"/>
          <w:insideV w:val="nil"/>
          <w:tl2br w:val="nil"/>
          <w:tr2bl w:val="nil"/>
        </w:tcBorders>
        <w:shd w:val="clear" w:color="auto" w:fill="DFD8E8"/>
      </w:tcPr>
    </w:tblStylePr>
    <w:tblStylePr w:type="band2Horz">
      <w:tblPr/>
      <w:tcPr>
        <w:tcBorders>
          <w:top w:val="nil"/>
          <w:left w:val="nil"/>
          <w:bottom w:val="nil"/>
          <w:right w:val="nil"/>
          <w:insideH w:val="nil"/>
          <w:insideV w:val="nil"/>
          <w:tl2br w:val="nil"/>
          <w:tr2bl w:val="nil"/>
        </w:tcBorders>
      </w:tcPr>
    </w:tblStylePr>
  </w:style>
  <w:style w:type="table" w:styleId="64">
    <w:name w:val="Medium Shading 1 Accent 5"/>
    <w:basedOn w:val="36"/>
    <w:qFormat/>
    <w:uiPriority w:val="63"/>
    <w:pPr>
      <w:spacing w:after="0" w:line="240" w:lineRule="auto"/>
    </w:pPr>
    <w:tblPr>
      <w:tblBorders>
        <w:top w:val="single" w:color="78C0D4" w:sz="8" w:space="0"/>
        <w:left w:val="single" w:color="78C0D4" w:sz="8" w:space="0"/>
        <w:bottom w:val="single" w:color="78C0D4" w:sz="8" w:space="0"/>
        <w:right w:val="single" w:color="78C0D4" w:sz="8" w:space="0"/>
        <w:insideH w:val="single" w:color="78C0D4"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l2br w:val="nil"/>
          <w:tr2bl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D2EAF0"/>
      </w:tcPr>
    </w:tblStylePr>
    <w:tblStylePr w:type="band1Horz">
      <w:tblPr/>
      <w:tcPr>
        <w:tcBorders>
          <w:top w:val="nil"/>
          <w:left w:val="nil"/>
          <w:bottom w:val="nil"/>
          <w:right w:val="nil"/>
          <w:insideH w:val="nil"/>
          <w:insideV w:val="nil"/>
          <w:tl2br w:val="nil"/>
          <w:tr2bl w:val="nil"/>
        </w:tcBorders>
        <w:shd w:val="clear" w:color="auto" w:fill="D2EAF0"/>
      </w:tcPr>
    </w:tblStylePr>
    <w:tblStylePr w:type="band2Horz">
      <w:tblPr/>
      <w:tcPr>
        <w:tcBorders>
          <w:top w:val="nil"/>
          <w:left w:val="nil"/>
          <w:bottom w:val="nil"/>
          <w:right w:val="nil"/>
          <w:insideH w:val="nil"/>
          <w:insideV w:val="nil"/>
          <w:tl2br w:val="nil"/>
          <w:tr2bl w:val="nil"/>
        </w:tcBorders>
      </w:tcPr>
    </w:tblStylePr>
  </w:style>
  <w:style w:type="table" w:styleId="65">
    <w:name w:val="Medium Shading 1 Accent 6"/>
    <w:basedOn w:val="36"/>
    <w:qFormat/>
    <w:uiPriority w:val="63"/>
    <w:pPr>
      <w:spacing w:after="0" w:line="240" w:lineRule="auto"/>
    </w:pPr>
    <w:tblPr>
      <w:tblBorders>
        <w:top w:val="single" w:color="F9B074" w:sz="8" w:space="0"/>
        <w:left w:val="single" w:color="F9B074" w:sz="8" w:space="0"/>
        <w:bottom w:val="single" w:color="F9B074" w:sz="8" w:space="0"/>
        <w:right w:val="single" w:color="F9B074" w:sz="8" w:space="0"/>
        <w:insideH w:val="single" w:color="F9B074"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l2br w:val="nil"/>
          <w:tr2bl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FDE5D1"/>
      </w:tcPr>
    </w:tblStylePr>
    <w:tblStylePr w:type="band1Horz">
      <w:tblPr/>
      <w:tcPr>
        <w:tcBorders>
          <w:top w:val="nil"/>
          <w:left w:val="nil"/>
          <w:bottom w:val="nil"/>
          <w:right w:val="nil"/>
          <w:insideH w:val="nil"/>
          <w:insideV w:val="nil"/>
          <w:tl2br w:val="nil"/>
          <w:tr2bl w:val="nil"/>
        </w:tcBorders>
        <w:shd w:val="clear" w:color="auto" w:fill="FDE5D1"/>
      </w:tcPr>
    </w:tblStylePr>
    <w:tblStylePr w:type="band2Horz">
      <w:tblPr/>
      <w:tcPr>
        <w:tcBorders>
          <w:top w:val="nil"/>
          <w:left w:val="nil"/>
          <w:bottom w:val="nil"/>
          <w:right w:val="nil"/>
          <w:insideH w:val="nil"/>
          <w:insideV w:val="nil"/>
          <w:tl2br w:val="nil"/>
          <w:tr2bl w:val="nil"/>
        </w:tcBorders>
      </w:tcPr>
    </w:tblStylePr>
  </w:style>
  <w:style w:type="table" w:styleId="66">
    <w:name w:val="Medium Shading 2"/>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l2br w:val="nil"/>
          <w:tr2bl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l2br w:val="nil"/>
          <w:tr2bl w:val="nil"/>
        </w:tcBorders>
        <w:shd w:val="clear" w:color="auto" w:fill="000000"/>
      </w:tcPr>
    </w:tblStylePr>
    <w:tblStylePr w:type="lastCol">
      <w:rPr>
        <w:b/>
        <w:bCs/>
        <w:color w:val="FFFFFF"/>
      </w:rPr>
      <w:tblPr/>
      <w:tcPr>
        <w:tcBorders>
          <w:top w:val="nil"/>
          <w:left w:val="nil"/>
          <w:bottom w:val="nil"/>
          <w:right w:val="nil"/>
          <w:insideH w:val="nil"/>
          <w:insideV w:val="nil"/>
          <w:tl2br w:val="nil"/>
          <w:tr2bl w:val="nil"/>
        </w:tcBorders>
        <w:shd w:val="clear" w:color="auto" w:fill="000000"/>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l2br w:val="nil"/>
          <w:tr2bl w:val="nil"/>
        </w:tcBorders>
      </w:tcPr>
    </w:tblStylePr>
    <w:tblStylePr w:type="nwCell">
      <w:rPr>
        <w:color w:val="FFFFFF"/>
      </w:rPr>
      <w:tblPr/>
      <w:tcPr>
        <w:tcBorders>
          <w:top w:val="single" w:color="auto" w:sz="18" w:space="0"/>
          <w:left w:val="nil"/>
          <w:bottom w:val="single" w:color="auto" w:sz="18" w:space="0"/>
          <w:right w:val="nil"/>
          <w:insideH w:val="nil"/>
          <w:insideV w:val="nil"/>
          <w:tl2br w:val="nil"/>
          <w:tr2bl w:val="nil"/>
        </w:tcBorders>
      </w:tcPr>
    </w:tblStylePr>
  </w:style>
  <w:style w:type="table" w:styleId="67">
    <w:name w:val="Medium Shading 2 Accent 1"/>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l2br w:val="nil"/>
          <w:tr2bl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l2br w:val="nil"/>
          <w:tr2bl w:val="nil"/>
        </w:tcBorders>
        <w:shd w:val="clear" w:color="auto" w:fill="4F81BD"/>
      </w:tcPr>
    </w:tblStylePr>
    <w:tblStylePr w:type="lastCol">
      <w:rPr>
        <w:b/>
        <w:bCs/>
        <w:color w:val="FFFFFF"/>
      </w:rPr>
      <w:tblPr/>
      <w:tcPr>
        <w:tcBorders>
          <w:top w:val="nil"/>
          <w:left w:val="nil"/>
          <w:bottom w:val="nil"/>
          <w:right w:val="nil"/>
          <w:insideH w:val="nil"/>
          <w:insideV w:val="nil"/>
          <w:tl2br w:val="nil"/>
          <w:tr2bl w:val="nil"/>
        </w:tcBorders>
        <w:shd w:val="clear" w:color="auto" w:fill="4F81BD"/>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l2br w:val="nil"/>
          <w:tr2bl w:val="nil"/>
        </w:tcBorders>
      </w:tcPr>
    </w:tblStylePr>
    <w:tblStylePr w:type="nwCell">
      <w:rPr>
        <w:color w:val="FFFFFF"/>
      </w:rPr>
      <w:tblPr/>
      <w:tcPr>
        <w:tcBorders>
          <w:top w:val="single" w:color="auto" w:sz="18" w:space="0"/>
          <w:left w:val="nil"/>
          <w:bottom w:val="single" w:color="auto" w:sz="18" w:space="0"/>
          <w:right w:val="nil"/>
          <w:insideH w:val="nil"/>
          <w:insideV w:val="nil"/>
          <w:tl2br w:val="nil"/>
          <w:tr2bl w:val="nil"/>
        </w:tcBorders>
      </w:tcPr>
    </w:tblStylePr>
  </w:style>
  <w:style w:type="table" w:styleId="68">
    <w:name w:val="Medium Shading 2 Accent 2"/>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l2br w:val="nil"/>
          <w:tr2bl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l2br w:val="nil"/>
          <w:tr2bl w:val="nil"/>
        </w:tcBorders>
        <w:shd w:val="clear" w:color="auto" w:fill="C0504D"/>
      </w:tcPr>
    </w:tblStylePr>
    <w:tblStylePr w:type="lastCol">
      <w:rPr>
        <w:b/>
        <w:bCs/>
        <w:color w:val="FFFFFF"/>
      </w:rPr>
      <w:tblPr/>
      <w:tcPr>
        <w:tcBorders>
          <w:top w:val="nil"/>
          <w:left w:val="nil"/>
          <w:bottom w:val="nil"/>
          <w:right w:val="nil"/>
          <w:insideH w:val="nil"/>
          <w:insideV w:val="nil"/>
          <w:tl2br w:val="nil"/>
          <w:tr2bl w:val="nil"/>
        </w:tcBorders>
        <w:shd w:val="clear" w:color="auto" w:fill="C0504D"/>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l2br w:val="nil"/>
          <w:tr2bl w:val="nil"/>
        </w:tcBorders>
      </w:tcPr>
    </w:tblStylePr>
    <w:tblStylePr w:type="nwCell">
      <w:rPr>
        <w:color w:val="FFFFFF"/>
      </w:rPr>
      <w:tblPr/>
      <w:tcPr>
        <w:tcBorders>
          <w:top w:val="single" w:color="auto" w:sz="18" w:space="0"/>
          <w:left w:val="nil"/>
          <w:bottom w:val="single" w:color="auto" w:sz="18" w:space="0"/>
          <w:right w:val="nil"/>
          <w:insideH w:val="nil"/>
          <w:insideV w:val="nil"/>
          <w:tl2br w:val="nil"/>
          <w:tr2bl w:val="nil"/>
        </w:tcBorders>
      </w:tcPr>
    </w:tblStylePr>
  </w:style>
  <w:style w:type="table" w:styleId="69">
    <w:name w:val="Medium Shading 2 Accent 3"/>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l2br w:val="nil"/>
          <w:tr2bl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l2br w:val="nil"/>
          <w:tr2bl w:val="nil"/>
        </w:tcBorders>
        <w:shd w:val="clear" w:color="auto" w:fill="9BBB59"/>
      </w:tcPr>
    </w:tblStylePr>
    <w:tblStylePr w:type="lastCol">
      <w:rPr>
        <w:b/>
        <w:bCs/>
        <w:color w:val="FFFFFF"/>
      </w:rPr>
      <w:tblPr/>
      <w:tcPr>
        <w:tcBorders>
          <w:top w:val="nil"/>
          <w:left w:val="nil"/>
          <w:bottom w:val="nil"/>
          <w:right w:val="nil"/>
          <w:insideH w:val="nil"/>
          <w:insideV w:val="nil"/>
          <w:tl2br w:val="nil"/>
          <w:tr2bl w:val="nil"/>
        </w:tcBorders>
        <w:shd w:val="clear" w:color="auto" w:fill="9BBB59"/>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l2br w:val="nil"/>
          <w:tr2bl w:val="nil"/>
        </w:tcBorders>
      </w:tcPr>
    </w:tblStylePr>
    <w:tblStylePr w:type="nwCell">
      <w:rPr>
        <w:color w:val="FFFFFF"/>
      </w:rPr>
      <w:tblPr/>
      <w:tcPr>
        <w:tcBorders>
          <w:top w:val="single" w:color="auto" w:sz="18" w:space="0"/>
          <w:left w:val="nil"/>
          <w:bottom w:val="single" w:color="auto" w:sz="18" w:space="0"/>
          <w:right w:val="nil"/>
          <w:insideH w:val="nil"/>
          <w:insideV w:val="nil"/>
          <w:tl2br w:val="nil"/>
          <w:tr2bl w:val="nil"/>
        </w:tcBorders>
      </w:tcPr>
    </w:tblStylePr>
  </w:style>
  <w:style w:type="table" w:styleId="70">
    <w:name w:val="Medium Shading 2 Accent 4"/>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l2br w:val="nil"/>
          <w:tr2bl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l2br w:val="nil"/>
          <w:tr2bl w:val="nil"/>
        </w:tcBorders>
        <w:shd w:val="clear" w:color="auto" w:fill="8064A2"/>
      </w:tcPr>
    </w:tblStylePr>
    <w:tblStylePr w:type="lastCol">
      <w:rPr>
        <w:b/>
        <w:bCs/>
        <w:color w:val="FFFFFF"/>
      </w:rPr>
      <w:tblPr/>
      <w:tcPr>
        <w:tcBorders>
          <w:top w:val="nil"/>
          <w:left w:val="nil"/>
          <w:bottom w:val="nil"/>
          <w:right w:val="nil"/>
          <w:insideH w:val="nil"/>
          <w:insideV w:val="nil"/>
          <w:tl2br w:val="nil"/>
          <w:tr2bl w:val="nil"/>
        </w:tcBorders>
        <w:shd w:val="clear" w:color="auto" w:fill="8064A2"/>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l2br w:val="nil"/>
          <w:tr2bl w:val="nil"/>
        </w:tcBorders>
      </w:tcPr>
    </w:tblStylePr>
    <w:tblStylePr w:type="nwCell">
      <w:rPr>
        <w:color w:val="FFFFFF"/>
      </w:rPr>
      <w:tblPr/>
      <w:tcPr>
        <w:tcBorders>
          <w:top w:val="single" w:color="auto" w:sz="18" w:space="0"/>
          <w:left w:val="nil"/>
          <w:bottom w:val="single" w:color="auto" w:sz="18" w:space="0"/>
          <w:right w:val="nil"/>
          <w:insideH w:val="nil"/>
          <w:insideV w:val="nil"/>
          <w:tl2br w:val="nil"/>
          <w:tr2bl w:val="nil"/>
        </w:tcBorders>
      </w:tcPr>
    </w:tblStylePr>
  </w:style>
  <w:style w:type="table" w:styleId="71">
    <w:name w:val="Medium Shading 2 Accent 5"/>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l2br w:val="nil"/>
          <w:tr2bl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l2br w:val="nil"/>
          <w:tr2bl w:val="nil"/>
        </w:tcBorders>
        <w:shd w:val="clear" w:color="auto" w:fill="4BACC6"/>
      </w:tcPr>
    </w:tblStylePr>
    <w:tblStylePr w:type="lastCol">
      <w:rPr>
        <w:b/>
        <w:bCs/>
        <w:color w:val="FFFFFF"/>
      </w:rPr>
      <w:tblPr/>
      <w:tcPr>
        <w:tcBorders>
          <w:top w:val="nil"/>
          <w:left w:val="nil"/>
          <w:bottom w:val="nil"/>
          <w:right w:val="nil"/>
          <w:insideH w:val="nil"/>
          <w:insideV w:val="nil"/>
          <w:tl2br w:val="nil"/>
          <w:tr2bl w:val="nil"/>
        </w:tcBorders>
        <w:shd w:val="clear" w:color="auto" w:fill="4BACC6"/>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l2br w:val="nil"/>
          <w:tr2bl w:val="nil"/>
        </w:tcBorders>
      </w:tcPr>
    </w:tblStylePr>
    <w:tblStylePr w:type="nwCell">
      <w:rPr>
        <w:color w:val="FFFFFF"/>
      </w:rPr>
      <w:tblPr/>
      <w:tcPr>
        <w:tcBorders>
          <w:top w:val="single" w:color="auto" w:sz="18" w:space="0"/>
          <w:left w:val="nil"/>
          <w:bottom w:val="single" w:color="auto" w:sz="18" w:space="0"/>
          <w:right w:val="nil"/>
          <w:insideH w:val="nil"/>
          <w:insideV w:val="nil"/>
          <w:tl2br w:val="nil"/>
          <w:tr2bl w:val="nil"/>
        </w:tcBorders>
      </w:tcPr>
    </w:tblStylePr>
  </w:style>
  <w:style w:type="table" w:styleId="72">
    <w:name w:val="Medium Shading 2 Accent 6"/>
    <w:basedOn w:val="36"/>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l2br w:val="nil"/>
          <w:tr2bl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l2br w:val="nil"/>
          <w:tr2bl w:val="nil"/>
        </w:tcBorders>
        <w:shd w:val="clear" w:color="auto" w:fill="F79646"/>
      </w:tcPr>
    </w:tblStylePr>
    <w:tblStylePr w:type="lastCol">
      <w:rPr>
        <w:b/>
        <w:bCs/>
        <w:color w:val="FFFFFF"/>
      </w:rPr>
      <w:tblPr/>
      <w:tcPr>
        <w:tcBorders>
          <w:top w:val="nil"/>
          <w:left w:val="nil"/>
          <w:bottom w:val="nil"/>
          <w:right w:val="nil"/>
          <w:insideH w:val="nil"/>
          <w:insideV w:val="nil"/>
          <w:tl2br w:val="nil"/>
          <w:tr2bl w:val="nil"/>
        </w:tcBorders>
        <w:shd w:val="clear" w:color="auto" w:fill="F79646"/>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color="auto" w:sz="18" w:space="0"/>
          <w:left w:val="nil"/>
          <w:bottom w:val="single" w:color="auto" w:sz="18" w:space="0"/>
          <w:right w:val="nil"/>
          <w:insideH w:val="nil"/>
          <w:insideV w:val="nil"/>
          <w:tl2br w:val="nil"/>
          <w:tr2bl w:val="nil"/>
        </w:tcBorders>
      </w:tcPr>
    </w:tblStylePr>
    <w:tblStylePr w:type="nwCell">
      <w:rPr>
        <w:color w:val="FFFFFF"/>
      </w:rPr>
      <w:tblPr/>
      <w:tcPr>
        <w:tcBorders>
          <w:top w:val="single" w:color="auto" w:sz="18" w:space="0"/>
          <w:left w:val="nil"/>
          <w:bottom w:val="single" w:color="auto" w:sz="18" w:space="0"/>
          <w:right w:val="nil"/>
          <w:insideH w:val="nil"/>
          <w:insideV w:val="nil"/>
          <w:tl2br w:val="nil"/>
          <w:tr2bl w:val="nil"/>
        </w:tcBorders>
      </w:tcPr>
    </w:tblStylePr>
  </w:style>
  <w:style w:type="table" w:styleId="73">
    <w:name w:val="Medium List 1"/>
    <w:basedOn w:val="36"/>
    <w:qFormat/>
    <w:uiPriority w:val="65"/>
    <w:pPr>
      <w:spacing w:after="0" w:line="240" w:lineRule="auto"/>
    </w:pPr>
    <w:rPr>
      <w:color w:val="000000"/>
    </w:rPr>
    <w:tblPr>
      <w:tblBorders>
        <w:top w:val="single" w:color="000000" w:sz="8" w:space="0"/>
        <w:bottom w:val="single" w:color="000000" w:sz="8" w:space="0"/>
      </w:tblBorders>
      <w:tblCellMar>
        <w:top w:w="0" w:type="dxa"/>
        <w:left w:w="108" w:type="dxa"/>
        <w:bottom w:w="0" w:type="dxa"/>
        <w:right w:w="108" w:type="dxa"/>
      </w:tblCellMar>
    </w:tblPr>
    <w:tblStylePr w:type="firstRow">
      <w:rPr>
        <w:rFonts w:ascii="Calibri" w:hAnsi="Calibri" w:eastAsia="宋体" w:cs="Times New Roman"/>
      </w:rPr>
      <w:tblPr/>
      <w:tcPr>
        <w:tcBorders>
          <w:top w:val="nil"/>
          <w:left w:val="nil"/>
          <w:bottom w:val="single" w:color="000000" w:sz="8" w:space="0"/>
          <w:right w:val="nil"/>
          <w:insideH w:val="nil"/>
          <w:insideV w:val="nil"/>
          <w:tl2br w:val="nil"/>
          <w:tr2bl w:val="nil"/>
        </w:tcBorders>
      </w:tcPr>
    </w:tblStylePr>
    <w:tblStylePr w:type="lastRow">
      <w:rPr>
        <w:b/>
        <w:bCs/>
        <w:color w:val="1F497D"/>
      </w:rPr>
      <w:tbl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Pr/>
      <w:tcPr>
        <w:tcBorders>
          <w:top w:val="single" w:color="000000" w:sz="8" w:space="0"/>
          <w:left w:val="nil"/>
          <w:bottom w:val="single" w:color="000000" w:sz="8" w:space="0"/>
          <w:right w:val="nil"/>
          <w:insideH w:val="nil"/>
          <w:insideV w:val="nil"/>
          <w:tl2br w:val="nil"/>
          <w:tr2bl w:val="nil"/>
        </w:tcBorders>
      </w:tcPr>
    </w:tblStylePr>
    <w:tblStylePr w:type="band1Vert">
      <w:tblPr/>
      <w:tcPr>
        <w:shd w:val="clear" w:color="auto" w:fill="BFBFBF"/>
      </w:tcPr>
    </w:tblStylePr>
    <w:tblStylePr w:type="band1Horz">
      <w:tblPr/>
      <w:tcPr>
        <w:shd w:val="clear" w:color="auto" w:fill="BFBFBF"/>
      </w:tcPr>
    </w:tblStylePr>
  </w:style>
  <w:style w:type="table" w:styleId="74">
    <w:name w:val="Medium List 1 Accent 1"/>
    <w:basedOn w:val="36"/>
    <w:qFormat/>
    <w:uiPriority w:val="65"/>
    <w:pPr>
      <w:spacing w:after="0" w:line="240" w:lineRule="auto"/>
    </w:pPr>
    <w:rPr>
      <w:color w:val="000000"/>
    </w:rPr>
    <w:tblPr>
      <w:tblBorders>
        <w:top w:val="single" w:color="4F81BD" w:sz="8" w:space="0"/>
        <w:bottom w:val="single" w:color="4F81BD" w:sz="8" w:space="0"/>
      </w:tblBorders>
      <w:tblCellMar>
        <w:top w:w="0" w:type="dxa"/>
        <w:left w:w="108" w:type="dxa"/>
        <w:bottom w:w="0" w:type="dxa"/>
        <w:right w:w="108" w:type="dxa"/>
      </w:tblCellMar>
    </w:tblPr>
    <w:tblStylePr w:type="firstRow">
      <w:rPr>
        <w:rFonts w:ascii="Calibri" w:hAnsi="Calibri" w:eastAsia="宋体" w:cs="Times New Roman"/>
      </w:rPr>
      <w:tblPr/>
      <w:tcPr>
        <w:tcBorders>
          <w:top w:val="nil"/>
          <w:left w:val="nil"/>
          <w:bottom w:val="single" w:color="4F81BD" w:sz="8" w:space="0"/>
          <w:right w:val="nil"/>
          <w:insideH w:val="nil"/>
          <w:insideV w:val="nil"/>
          <w:tl2br w:val="nil"/>
          <w:tr2bl w:val="nil"/>
        </w:tcBorders>
      </w:tcPr>
    </w:tblStylePr>
    <w:tblStylePr w:type="lastRow">
      <w:rPr>
        <w:b/>
        <w:bCs/>
        <w:color w:val="1F497D"/>
      </w:rPr>
      <w:tblPr/>
      <w:tcPr>
        <w:tcBorders>
          <w:top w:val="single" w:color="4F81BD" w:sz="8" w:space="0"/>
          <w:left w:val="nil"/>
          <w:bottom w:val="single" w:color="4F81BD" w:sz="8" w:space="0"/>
          <w:right w:val="nil"/>
          <w:insideH w:val="nil"/>
          <w:insideV w:val="nil"/>
          <w:tl2br w:val="nil"/>
          <w:tr2bl w:val="nil"/>
        </w:tcBorders>
      </w:tcPr>
    </w:tblStylePr>
    <w:tblStylePr w:type="firstCol">
      <w:rPr>
        <w:b/>
        <w:bCs/>
      </w:rPr>
    </w:tblStylePr>
    <w:tblStylePr w:type="lastCol">
      <w:rPr>
        <w:b/>
        <w:bCs/>
      </w:rPr>
      <w:tblPr/>
      <w:tcPr>
        <w:tcBorders>
          <w:top w:val="single" w:color="4F81BD" w:sz="8" w:space="0"/>
          <w:left w:val="nil"/>
          <w:bottom w:val="single" w:color="4F81BD" w:sz="8" w:space="0"/>
          <w:right w:val="nil"/>
          <w:insideH w:val="nil"/>
          <w:insideV w:val="nil"/>
          <w:tl2br w:val="nil"/>
          <w:tr2bl w:val="nil"/>
        </w:tcBorders>
      </w:tcPr>
    </w:tblStylePr>
    <w:tblStylePr w:type="band1Vert">
      <w:tblPr/>
      <w:tcPr>
        <w:shd w:val="clear" w:color="auto" w:fill="D3DFEE"/>
      </w:tcPr>
    </w:tblStylePr>
    <w:tblStylePr w:type="band1Horz">
      <w:tblPr/>
      <w:tcPr>
        <w:shd w:val="clear" w:color="auto" w:fill="D3DFEE"/>
      </w:tcPr>
    </w:tblStylePr>
  </w:style>
  <w:style w:type="table" w:styleId="75">
    <w:name w:val="Medium List 1 Accent 2"/>
    <w:basedOn w:val="36"/>
    <w:qFormat/>
    <w:uiPriority w:val="65"/>
    <w:pPr>
      <w:spacing w:after="0" w:line="240" w:lineRule="auto"/>
    </w:pPr>
    <w:rPr>
      <w:color w:val="000000"/>
    </w:rPr>
    <w:tblPr>
      <w:tblBorders>
        <w:top w:val="single" w:color="C0504D" w:sz="8" w:space="0"/>
        <w:bottom w:val="single" w:color="C0504D" w:sz="8" w:space="0"/>
      </w:tblBorders>
      <w:tblCellMar>
        <w:top w:w="0" w:type="dxa"/>
        <w:left w:w="108" w:type="dxa"/>
        <w:bottom w:w="0" w:type="dxa"/>
        <w:right w:w="108" w:type="dxa"/>
      </w:tblCellMar>
    </w:tblPr>
    <w:tblStylePr w:type="firstRow">
      <w:rPr>
        <w:rFonts w:ascii="Calibri" w:hAnsi="Calibri" w:eastAsia="宋体" w:cs="Times New Roman"/>
      </w:rPr>
      <w:tblPr/>
      <w:tcPr>
        <w:tcBorders>
          <w:top w:val="nil"/>
          <w:left w:val="nil"/>
          <w:bottom w:val="single" w:color="C0504D" w:sz="8" w:space="0"/>
          <w:right w:val="nil"/>
          <w:insideH w:val="nil"/>
          <w:insideV w:val="nil"/>
          <w:tl2br w:val="nil"/>
          <w:tr2bl w:val="nil"/>
        </w:tcBorders>
      </w:tcPr>
    </w:tblStylePr>
    <w:tblStylePr w:type="lastRow">
      <w:rPr>
        <w:b/>
        <w:bCs/>
        <w:color w:val="1F497D"/>
      </w:rPr>
      <w:tblPr/>
      <w:tcPr>
        <w:tcBorders>
          <w:top w:val="single" w:color="C0504D" w:sz="8" w:space="0"/>
          <w:left w:val="nil"/>
          <w:bottom w:val="single" w:color="C0504D" w:sz="8" w:space="0"/>
          <w:right w:val="nil"/>
          <w:insideH w:val="nil"/>
          <w:insideV w:val="nil"/>
          <w:tl2br w:val="nil"/>
          <w:tr2bl w:val="nil"/>
        </w:tcBorders>
      </w:tcPr>
    </w:tblStylePr>
    <w:tblStylePr w:type="firstCol">
      <w:rPr>
        <w:b/>
        <w:bCs/>
      </w:rPr>
    </w:tblStylePr>
    <w:tblStylePr w:type="lastCol">
      <w:rPr>
        <w:b/>
        <w:bCs/>
      </w:rPr>
      <w:tblPr/>
      <w:tcPr>
        <w:tcBorders>
          <w:top w:val="single" w:color="C0504D" w:sz="8" w:space="0"/>
          <w:left w:val="nil"/>
          <w:bottom w:val="single" w:color="C0504D" w:sz="8" w:space="0"/>
          <w:right w:val="nil"/>
          <w:insideH w:val="nil"/>
          <w:insideV w:val="nil"/>
          <w:tl2br w:val="nil"/>
          <w:tr2bl w:val="nil"/>
        </w:tcBorders>
      </w:tcPr>
    </w:tblStylePr>
    <w:tblStylePr w:type="band1Vert">
      <w:tblPr/>
      <w:tcPr>
        <w:shd w:val="clear" w:color="auto" w:fill="EFD3D3"/>
      </w:tcPr>
    </w:tblStylePr>
    <w:tblStylePr w:type="band1Horz">
      <w:tblPr/>
      <w:tcPr>
        <w:shd w:val="clear" w:color="auto" w:fill="EFD3D3"/>
      </w:tcPr>
    </w:tblStylePr>
  </w:style>
  <w:style w:type="table" w:styleId="76">
    <w:name w:val="Medium List 1 Accent 3"/>
    <w:basedOn w:val="36"/>
    <w:qFormat/>
    <w:uiPriority w:val="65"/>
    <w:pPr>
      <w:spacing w:after="0" w:line="240" w:lineRule="auto"/>
    </w:pPr>
    <w:rPr>
      <w:color w:val="000000"/>
    </w:rPr>
    <w:tblPr>
      <w:tblBorders>
        <w:top w:val="single" w:color="9BBB59" w:sz="8" w:space="0"/>
        <w:bottom w:val="single" w:color="9BBB59" w:sz="8" w:space="0"/>
      </w:tblBorders>
      <w:tblCellMar>
        <w:top w:w="0" w:type="dxa"/>
        <w:left w:w="108" w:type="dxa"/>
        <w:bottom w:w="0" w:type="dxa"/>
        <w:right w:w="108" w:type="dxa"/>
      </w:tblCellMar>
    </w:tblPr>
    <w:tblStylePr w:type="firstRow">
      <w:rPr>
        <w:rFonts w:ascii="Calibri" w:hAnsi="Calibri" w:eastAsia="宋体" w:cs="Times New Roman"/>
      </w:rPr>
      <w:tblPr/>
      <w:tcPr>
        <w:tcBorders>
          <w:top w:val="nil"/>
          <w:left w:val="nil"/>
          <w:bottom w:val="single" w:color="9BBB59" w:sz="8" w:space="0"/>
          <w:right w:val="nil"/>
          <w:insideH w:val="nil"/>
          <w:insideV w:val="nil"/>
          <w:tl2br w:val="nil"/>
          <w:tr2bl w:val="nil"/>
        </w:tcBorders>
      </w:tcPr>
    </w:tblStylePr>
    <w:tblStylePr w:type="lastRow">
      <w:rPr>
        <w:b/>
        <w:bCs/>
        <w:color w:val="1F497D"/>
      </w:rPr>
      <w:tblPr/>
      <w:tcPr>
        <w:tcBorders>
          <w:top w:val="single" w:color="9BBB59" w:sz="8" w:space="0"/>
          <w:left w:val="nil"/>
          <w:bottom w:val="single" w:color="9BBB59" w:sz="8" w:space="0"/>
          <w:right w:val="nil"/>
          <w:insideH w:val="nil"/>
          <w:insideV w:val="nil"/>
          <w:tl2br w:val="nil"/>
          <w:tr2bl w:val="nil"/>
        </w:tcBorders>
      </w:tcPr>
    </w:tblStylePr>
    <w:tblStylePr w:type="firstCol">
      <w:rPr>
        <w:b/>
        <w:bCs/>
      </w:rPr>
    </w:tblStylePr>
    <w:tblStylePr w:type="lastCol">
      <w:rPr>
        <w:b/>
        <w:bCs/>
      </w:rPr>
      <w:tblPr/>
      <w:tcPr>
        <w:tcBorders>
          <w:top w:val="single" w:color="9BBB59" w:sz="8" w:space="0"/>
          <w:left w:val="nil"/>
          <w:bottom w:val="single" w:color="9BBB59" w:sz="8" w:space="0"/>
          <w:right w:val="nil"/>
          <w:insideH w:val="nil"/>
          <w:insideV w:val="nil"/>
          <w:tl2br w:val="nil"/>
          <w:tr2bl w:val="nil"/>
        </w:tcBorders>
      </w:tcPr>
    </w:tblStylePr>
    <w:tblStylePr w:type="band1Vert">
      <w:tblPr/>
      <w:tcPr>
        <w:shd w:val="clear" w:color="auto" w:fill="E6EED5"/>
      </w:tcPr>
    </w:tblStylePr>
    <w:tblStylePr w:type="band1Horz">
      <w:tblPr/>
      <w:tcPr>
        <w:shd w:val="clear" w:color="auto" w:fill="E6EED5"/>
      </w:tcPr>
    </w:tblStylePr>
  </w:style>
  <w:style w:type="table" w:styleId="77">
    <w:name w:val="Medium List 1 Accent 4"/>
    <w:basedOn w:val="36"/>
    <w:qFormat/>
    <w:uiPriority w:val="65"/>
    <w:pPr>
      <w:spacing w:after="0" w:line="240" w:lineRule="auto"/>
    </w:pPr>
    <w:rPr>
      <w:color w:val="000000"/>
    </w:rPr>
    <w:tblPr>
      <w:tblBorders>
        <w:top w:val="single" w:color="8064A2" w:sz="8" w:space="0"/>
        <w:bottom w:val="single" w:color="8064A2" w:sz="8" w:space="0"/>
      </w:tblBorders>
      <w:tblCellMar>
        <w:top w:w="0" w:type="dxa"/>
        <w:left w:w="108" w:type="dxa"/>
        <w:bottom w:w="0" w:type="dxa"/>
        <w:right w:w="108" w:type="dxa"/>
      </w:tblCellMar>
    </w:tblPr>
    <w:tblStylePr w:type="firstRow">
      <w:rPr>
        <w:rFonts w:ascii="Calibri" w:hAnsi="Calibri" w:eastAsia="宋体" w:cs="Times New Roman"/>
      </w:rPr>
      <w:tblPr/>
      <w:tcPr>
        <w:tcBorders>
          <w:top w:val="nil"/>
          <w:left w:val="nil"/>
          <w:bottom w:val="single" w:color="8064A2" w:sz="8" w:space="0"/>
          <w:right w:val="nil"/>
          <w:insideH w:val="nil"/>
          <w:insideV w:val="nil"/>
          <w:tl2br w:val="nil"/>
          <w:tr2bl w:val="nil"/>
        </w:tcBorders>
      </w:tcPr>
    </w:tblStylePr>
    <w:tblStylePr w:type="lastRow">
      <w:rPr>
        <w:b/>
        <w:bCs/>
        <w:color w:val="1F497D"/>
      </w:rPr>
      <w:tblPr/>
      <w:tcPr>
        <w:tcBorders>
          <w:top w:val="single" w:color="8064A2" w:sz="8" w:space="0"/>
          <w:left w:val="nil"/>
          <w:bottom w:val="single" w:color="8064A2" w:sz="8" w:space="0"/>
          <w:right w:val="nil"/>
          <w:insideH w:val="nil"/>
          <w:insideV w:val="nil"/>
          <w:tl2br w:val="nil"/>
          <w:tr2bl w:val="nil"/>
        </w:tcBorders>
      </w:tcPr>
    </w:tblStylePr>
    <w:tblStylePr w:type="firstCol">
      <w:rPr>
        <w:b/>
        <w:bCs/>
      </w:rPr>
    </w:tblStylePr>
    <w:tblStylePr w:type="lastCol">
      <w:rPr>
        <w:b/>
        <w:bCs/>
      </w:rPr>
      <w:tblPr/>
      <w:tcPr>
        <w:tcBorders>
          <w:top w:val="single" w:color="8064A2" w:sz="8" w:space="0"/>
          <w:left w:val="nil"/>
          <w:bottom w:val="single" w:color="8064A2" w:sz="8" w:space="0"/>
          <w:right w:val="nil"/>
          <w:insideH w:val="nil"/>
          <w:insideV w:val="nil"/>
          <w:tl2br w:val="nil"/>
          <w:tr2bl w:val="nil"/>
        </w:tcBorders>
      </w:tcPr>
    </w:tblStylePr>
    <w:tblStylePr w:type="band1Vert">
      <w:tblPr/>
      <w:tcPr>
        <w:shd w:val="clear" w:color="auto" w:fill="DFD8E8"/>
      </w:tcPr>
    </w:tblStylePr>
    <w:tblStylePr w:type="band1Horz">
      <w:tblPr/>
      <w:tcPr>
        <w:shd w:val="clear" w:color="auto" w:fill="DFD8E8"/>
      </w:tcPr>
    </w:tblStylePr>
  </w:style>
  <w:style w:type="table" w:styleId="78">
    <w:name w:val="Medium List 1 Accent 5"/>
    <w:basedOn w:val="36"/>
    <w:qFormat/>
    <w:uiPriority w:val="65"/>
    <w:pPr>
      <w:spacing w:after="0" w:line="240" w:lineRule="auto"/>
    </w:pPr>
    <w:rPr>
      <w:color w:val="000000"/>
    </w:rPr>
    <w:tblPr>
      <w:tblBorders>
        <w:top w:val="single" w:color="4BACC6" w:sz="8" w:space="0"/>
        <w:bottom w:val="single" w:color="4BACC6" w:sz="8" w:space="0"/>
      </w:tblBorders>
      <w:tblCellMar>
        <w:top w:w="0" w:type="dxa"/>
        <w:left w:w="108" w:type="dxa"/>
        <w:bottom w:w="0" w:type="dxa"/>
        <w:right w:w="108" w:type="dxa"/>
      </w:tblCellMar>
    </w:tblPr>
    <w:tblStylePr w:type="firstRow">
      <w:rPr>
        <w:rFonts w:ascii="Calibri" w:hAnsi="Calibri" w:eastAsia="宋体" w:cs="Times New Roman"/>
      </w:rPr>
      <w:tblPr/>
      <w:tcPr>
        <w:tcBorders>
          <w:top w:val="nil"/>
          <w:left w:val="nil"/>
          <w:bottom w:val="single" w:color="4BACC6" w:sz="8" w:space="0"/>
          <w:right w:val="nil"/>
          <w:insideH w:val="nil"/>
          <w:insideV w:val="nil"/>
          <w:tl2br w:val="nil"/>
          <w:tr2bl w:val="nil"/>
        </w:tcBorders>
      </w:tcPr>
    </w:tblStylePr>
    <w:tblStylePr w:type="lastRow">
      <w:rPr>
        <w:b/>
        <w:bCs/>
        <w:color w:val="1F497D"/>
      </w:rPr>
      <w:tblPr/>
      <w:tcPr>
        <w:tcBorders>
          <w:top w:val="single" w:color="4BACC6" w:sz="8" w:space="0"/>
          <w:left w:val="nil"/>
          <w:bottom w:val="single" w:color="4BACC6" w:sz="8" w:space="0"/>
          <w:right w:val="nil"/>
          <w:insideH w:val="nil"/>
          <w:insideV w:val="nil"/>
          <w:tl2br w:val="nil"/>
          <w:tr2bl w:val="nil"/>
        </w:tcBorders>
      </w:tcPr>
    </w:tblStylePr>
    <w:tblStylePr w:type="firstCol">
      <w:rPr>
        <w:b/>
        <w:bCs/>
      </w:rPr>
    </w:tblStylePr>
    <w:tblStylePr w:type="lastCol">
      <w:rPr>
        <w:b/>
        <w:bCs/>
      </w:rPr>
      <w:tblPr/>
      <w:tcPr>
        <w:tcBorders>
          <w:top w:val="single" w:color="4BACC6" w:sz="8" w:space="0"/>
          <w:left w:val="nil"/>
          <w:bottom w:val="single" w:color="4BACC6" w:sz="8" w:space="0"/>
          <w:right w:val="nil"/>
          <w:insideH w:val="nil"/>
          <w:insideV w:val="nil"/>
          <w:tl2br w:val="nil"/>
          <w:tr2bl w:val="nil"/>
        </w:tcBorders>
      </w:tcPr>
    </w:tblStylePr>
    <w:tblStylePr w:type="band1Vert">
      <w:tblPr/>
      <w:tcPr>
        <w:shd w:val="clear" w:color="auto" w:fill="D2EAF0"/>
      </w:tcPr>
    </w:tblStylePr>
    <w:tblStylePr w:type="band1Horz">
      <w:tblPr/>
      <w:tcPr>
        <w:shd w:val="clear" w:color="auto" w:fill="D2EAF0"/>
      </w:tcPr>
    </w:tblStylePr>
  </w:style>
  <w:style w:type="table" w:styleId="79">
    <w:name w:val="Medium List 1 Accent 6"/>
    <w:basedOn w:val="36"/>
    <w:qFormat/>
    <w:uiPriority w:val="65"/>
    <w:pPr>
      <w:spacing w:after="0" w:line="240" w:lineRule="auto"/>
    </w:pPr>
    <w:rPr>
      <w:color w:val="000000"/>
    </w:rPr>
    <w:tblPr>
      <w:tblBorders>
        <w:top w:val="single" w:color="F79646" w:sz="8" w:space="0"/>
        <w:bottom w:val="single" w:color="F79646" w:sz="8" w:space="0"/>
      </w:tblBorders>
      <w:tblCellMar>
        <w:top w:w="0" w:type="dxa"/>
        <w:left w:w="108" w:type="dxa"/>
        <w:bottom w:w="0" w:type="dxa"/>
        <w:right w:w="108" w:type="dxa"/>
      </w:tblCellMar>
    </w:tblPr>
    <w:tblStylePr w:type="firstRow">
      <w:rPr>
        <w:rFonts w:ascii="Calibri" w:hAnsi="Calibri" w:eastAsia="宋体" w:cs="Times New Roman"/>
      </w:rPr>
      <w:tblPr/>
      <w:tcPr>
        <w:tcBorders>
          <w:top w:val="nil"/>
          <w:left w:val="nil"/>
          <w:bottom w:val="single" w:color="F79646" w:sz="8" w:space="0"/>
          <w:right w:val="nil"/>
          <w:insideH w:val="nil"/>
          <w:insideV w:val="nil"/>
          <w:tl2br w:val="nil"/>
          <w:tr2bl w:val="nil"/>
        </w:tcBorders>
      </w:tcPr>
    </w:tblStylePr>
    <w:tblStylePr w:type="lastRow">
      <w:rPr>
        <w:b/>
        <w:bCs/>
        <w:color w:val="1F497D"/>
      </w:rPr>
      <w:tblPr/>
      <w:tcPr>
        <w:tcBorders>
          <w:top w:val="single" w:color="F79646" w:sz="8" w:space="0"/>
          <w:left w:val="nil"/>
          <w:bottom w:val="single" w:color="F79646" w:sz="8" w:space="0"/>
          <w:right w:val="nil"/>
          <w:insideH w:val="nil"/>
          <w:insideV w:val="nil"/>
          <w:tl2br w:val="nil"/>
          <w:tr2bl w:val="nil"/>
        </w:tcBorders>
      </w:tcPr>
    </w:tblStylePr>
    <w:tblStylePr w:type="firstCol">
      <w:rPr>
        <w:b/>
        <w:bCs/>
      </w:rPr>
    </w:tblStylePr>
    <w:tblStylePr w:type="lastCol">
      <w:rPr>
        <w:b/>
        <w:bCs/>
      </w:rPr>
      <w:tblPr/>
      <w:tcPr>
        <w:tcBorders>
          <w:top w:val="single" w:color="F79646" w:sz="8" w:space="0"/>
          <w:left w:val="nil"/>
          <w:bottom w:val="single" w:color="F79646" w:sz="8" w:space="0"/>
          <w:right w:val="nil"/>
          <w:insideH w:val="nil"/>
          <w:insideV w:val="nil"/>
          <w:tl2br w:val="nil"/>
          <w:tr2bl w:val="nil"/>
        </w:tcBorders>
      </w:tcPr>
    </w:tblStylePr>
    <w:tblStylePr w:type="band1Vert">
      <w:tblPr/>
      <w:tcPr>
        <w:shd w:val="clear" w:color="auto" w:fill="FDE5D1"/>
      </w:tcPr>
    </w:tblStylePr>
    <w:tblStylePr w:type="band1Horz">
      <w:tblPr/>
      <w:tcPr>
        <w:shd w:val="clear" w:color="auto" w:fill="FDE5D1"/>
      </w:tcPr>
    </w:tblStylePr>
  </w:style>
  <w:style w:type="table" w:styleId="80">
    <w:name w:val="Medium List 2"/>
    <w:basedOn w:val="36"/>
    <w:qFormat/>
    <w:uiPriority w:val="66"/>
    <w:pPr>
      <w:spacing w:after="0" w:line="240" w:lineRule="auto"/>
    </w:pPr>
    <w:rPr>
      <w:rFonts w:ascii="Calibri" w:hAnsi="Calibri" w:eastAsia="宋体" w:cs="Times New Roman"/>
      <w:color w:val="000000"/>
    </w:rPr>
    <w:tblPr>
      <w:tblBorders>
        <w:top w:val="single" w:color="000000" w:sz="8" w:space="0"/>
        <w:left w:val="single" w:color="000000" w:sz="8" w:space="0"/>
        <w:bottom w:val="single" w:color="000000" w:sz="8" w:space="0"/>
        <w:right w:val="single" w:color="000000"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sz="24" w:space="0"/>
          <w:right w:val="nil"/>
          <w:insideH w:val="nil"/>
          <w:insideV w:val="nil"/>
          <w:tl2br w:val="nil"/>
          <w:tr2bl w:val="nil"/>
        </w:tcBorders>
        <w:shd w:val="clear" w:color="auto" w:fill="FFFFFF"/>
      </w:tcPr>
    </w:tblStylePr>
    <w:tblStylePr w:type="lastRow">
      <w:tblPr/>
      <w:tcPr>
        <w:tcBorders>
          <w:top w:val="single" w:color="000000" w:sz="8" w:space="0"/>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color="000000" w:sz="8" w:space="0"/>
          <w:insideH w:val="nil"/>
          <w:insideV w:val="nil"/>
          <w:tl2br w:val="nil"/>
          <w:tr2bl w:val="nil"/>
        </w:tcBorders>
        <w:shd w:val="clear" w:color="auto" w:fill="FFFFFF"/>
      </w:tcPr>
    </w:tblStylePr>
    <w:tblStylePr w:type="lastCol">
      <w:tblPr/>
      <w:tcPr>
        <w:tcBorders>
          <w:top w:val="nil"/>
          <w:left w:val="single" w:color="000000" w:sz="8" w:space="0"/>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BFBFBF"/>
      </w:tcPr>
    </w:tblStylePr>
    <w:tblStylePr w:type="band1Horz">
      <w:tblPr/>
      <w:tcPr>
        <w:tcBorders>
          <w:top w:val="nil"/>
          <w:left w:val="nil"/>
          <w:bottom w:val="nil"/>
          <w:right w:val="nil"/>
          <w:insideH w:val="nil"/>
          <w:insideV w:val="nil"/>
          <w:tl2br w:val="nil"/>
          <w:tr2bl w:val="nil"/>
        </w:tcBorders>
        <w:shd w:val="clear" w:color="auto" w:fill="BFBFBF"/>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81">
    <w:name w:val="Medium List 2 Accent 1"/>
    <w:basedOn w:val="36"/>
    <w:qFormat/>
    <w:uiPriority w:val="66"/>
    <w:pPr>
      <w:spacing w:after="0" w:line="240" w:lineRule="auto"/>
    </w:pPr>
    <w:rPr>
      <w:rFonts w:ascii="Calibri" w:hAnsi="Calibri" w:eastAsia="宋体" w:cs="Times New Roman"/>
      <w:color w:val="000000"/>
    </w:rPr>
    <w:tblPr>
      <w:tblBorders>
        <w:top w:val="single" w:color="4F81BD" w:sz="8" w:space="0"/>
        <w:left w:val="single" w:color="4F81BD" w:sz="8" w:space="0"/>
        <w:bottom w:val="single" w:color="4F81BD" w:sz="8" w:space="0"/>
        <w:right w:val="single" w:color="4F81BD"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sz="24" w:space="0"/>
          <w:right w:val="nil"/>
          <w:insideH w:val="nil"/>
          <w:insideV w:val="nil"/>
          <w:tl2br w:val="nil"/>
          <w:tr2bl w:val="nil"/>
        </w:tcBorders>
        <w:shd w:val="clear" w:color="auto" w:fill="FFFFFF"/>
      </w:tcPr>
    </w:tblStylePr>
    <w:tblStylePr w:type="lastRow">
      <w:tblPr/>
      <w:tcPr>
        <w:tcBorders>
          <w:top w:val="single" w:color="4F81BD" w:sz="8" w:space="0"/>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color="4F81BD" w:sz="8" w:space="0"/>
          <w:insideH w:val="nil"/>
          <w:insideV w:val="nil"/>
          <w:tl2br w:val="nil"/>
          <w:tr2bl w:val="nil"/>
        </w:tcBorders>
        <w:shd w:val="clear" w:color="auto" w:fill="FFFFFF"/>
      </w:tcPr>
    </w:tblStylePr>
    <w:tblStylePr w:type="lastCol">
      <w:tblPr/>
      <w:tcPr>
        <w:tcBorders>
          <w:top w:val="nil"/>
          <w:left w:val="single" w:color="4F81BD" w:sz="8" w:space="0"/>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tcBorders>
          <w:top w:val="nil"/>
          <w:left w:val="nil"/>
          <w:bottom w:val="nil"/>
          <w:right w:val="nil"/>
          <w:insideH w:val="nil"/>
          <w:insideV w:val="nil"/>
          <w:tl2br w:val="nil"/>
          <w:tr2bl w:val="nil"/>
        </w:tcBorders>
        <w:shd w:val="clear" w:color="auto" w:fill="D3DFEE"/>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82">
    <w:name w:val="Medium List 2 Accent 2"/>
    <w:basedOn w:val="36"/>
    <w:qFormat/>
    <w:uiPriority w:val="66"/>
    <w:pPr>
      <w:spacing w:after="0" w:line="240" w:lineRule="auto"/>
    </w:pPr>
    <w:rPr>
      <w:rFonts w:ascii="Calibri" w:hAnsi="Calibri" w:eastAsia="宋体" w:cs="Times New Roman"/>
      <w:color w:val="000000"/>
    </w:rPr>
    <w:tblPr>
      <w:tblBorders>
        <w:top w:val="single" w:color="C0504D" w:sz="8" w:space="0"/>
        <w:left w:val="single" w:color="C0504D" w:sz="8" w:space="0"/>
        <w:bottom w:val="single" w:color="C0504D" w:sz="8" w:space="0"/>
        <w:right w:val="single" w:color="C0504D"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sz="24" w:space="0"/>
          <w:right w:val="nil"/>
          <w:insideH w:val="nil"/>
          <w:insideV w:val="nil"/>
          <w:tl2br w:val="nil"/>
          <w:tr2bl w:val="nil"/>
        </w:tcBorders>
        <w:shd w:val="clear" w:color="auto" w:fill="FFFFFF"/>
      </w:tcPr>
    </w:tblStylePr>
    <w:tblStylePr w:type="lastRow">
      <w:tblPr/>
      <w:tcPr>
        <w:tcBorders>
          <w:top w:val="single" w:color="C0504D" w:sz="8" w:space="0"/>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color="C0504D" w:sz="8" w:space="0"/>
          <w:insideH w:val="nil"/>
          <w:insideV w:val="nil"/>
          <w:tl2br w:val="nil"/>
          <w:tr2bl w:val="nil"/>
        </w:tcBorders>
        <w:shd w:val="clear" w:color="auto" w:fill="FFFFFF"/>
      </w:tcPr>
    </w:tblStylePr>
    <w:tblStylePr w:type="lastCol">
      <w:tblPr/>
      <w:tcPr>
        <w:tcBorders>
          <w:top w:val="nil"/>
          <w:left w:val="single" w:color="C0504D" w:sz="8" w:space="0"/>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EFD3D3"/>
      </w:tcPr>
    </w:tblStylePr>
    <w:tblStylePr w:type="band1Horz">
      <w:tblPr/>
      <w:tcPr>
        <w:tcBorders>
          <w:top w:val="nil"/>
          <w:left w:val="nil"/>
          <w:bottom w:val="nil"/>
          <w:right w:val="nil"/>
          <w:insideH w:val="nil"/>
          <w:insideV w:val="nil"/>
          <w:tl2br w:val="nil"/>
          <w:tr2bl w:val="nil"/>
        </w:tcBorders>
        <w:shd w:val="clear" w:color="auto" w:fill="EFD3D3"/>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83">
    <w:name w:val="Medium List 2 Accent 3"/>
    <w:basedOn w:val="36"/>
    <w:qFormat/>
    <w:uiPriority w:val="66"/>
    <w:pPr>
      <w:spacing w:after="0" w:line="240" w:lineRule="auto"/>
    </w:pPr>
    <w:rPr>
      <w:rFonts w:ascii="Calibri" w:hAnsi="Calibri" w:eastAsia="宋体" w:cs="Times New Roman"/>
      <w:color w:val="000000"/>
    </w:rPr>
    <w:tblPr>
      <w:tblBorders>
        <w:top w:val="single" w:color="9BBB59" w:sz="8" w:space="0"/>
        <w:left w:val="single" w:color="9BBB59" w:sz="8" w:space="0"/>
        <w:bottom w:val="single" w:color="9BBB59" w:sz="8" w:space="0"/>
        <w:right w:val="single" w:color="9BBB59"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sz="24" w:space="0"/>
          <w:right w:val="nil"/>
          <w:insideH w:val="nil"/>
          <w:insideV w:val="nil"/>
          <w:tl2br w:val="nil"/>
          <w:tr2bl w:val="nil"/>
        </w:tcBorders>
        <w:shd w:val="clear" w:color="auto" w:fill="FFFFFF"/>
      </w:tcPr>
    </w:tblStylePr>
    <w:tblStylePr w:type="lastRow">
      <w:tblPr/>
      <w:tcPr>
        <w:tcBorders>
          <w:top w:val="single" w:color="9BBB59" w:sz="8" w:space="0"/>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color="9BBB59" w:sz="8" w:space="0"/>
          <w:insideH w:val="nil"/>
          <w:insideV w:val="nil"/>
          <w:tl2br w:val="nil"/>
          <w:tr2bl w:val="nil"/>
        </w:tcBorders>
        <w:shd w:val="clear" w:color="auto" w:fill="FFFFFF"/>
      </w:tcPr>
    </w:tblStylePr>
    <w:tblStylePr w:type="lastCol">
      <w:tblPr/>
      <w:tcPr>
        <w:tcBorders>
          <w:top w:val="nil"/>
          <w:left w:val="single" w:color="9BBB59" w:sz="8" w:space="0"/>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E6EED5"/>
      </w:tcPr>
    </w:tblStylePr>
    <w:tblStylePr w:type="band1Horz">
      <w:tblPr/>
      <w:tcPr>
        <w:tcBorders>
          <w:top w:val="nil"/>
          <w:left w:val="nil"/>
          <w:bottom w:val="nil"/>
          <w:right w:val="nil"/>
          <w:insideH w:val="nil"/>
          <w:insideV w:val="nil"/>
          <w:tl2br w:val="nil"/>
          <w:tr2bl w:val="nil"/>
        </w:tcBorders>
        <w:shd w:val="clear" w:color="auto" w:fill="E6EED5"/>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84">
    <w:name w:val="Medium List 2 Accent 4"/>
    <w:basedOn w:val="36"/>
    <w:qFormat/>
    <w:uiPriority w:val="66"/>
    <w:pPr>
      <w:spacing w:after="0" w:line="240" w:lineRule="auto"/>
    </w:pPr>
    <w:rPr>
      <w:rFonts w:ascii="Calibri" w:hAnsi="Calibri" w:eastAsia="宋体" w:cs="Times New Roman"/>
      <w:color w:val="000000"/>
    </w:rPr>
    <w:tblPr>
      <w:tblBorders>
        <w:top w:val="single" w:color="8064A2" w:sz="8" w:space="0"/>
        <w:left w:val="single" w:color="8064A2" w:sz="8" w:space="0"/>
        <w:bottom w:val="single" w:color="8064A2" w:sz="8" w:space="0"/>
        <w:right w:val="single" w:color="8064A2"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sz="24" w:space="0"/>
          <w:right w:val="nil"/>
          <w:insideH w:val="nil"/>
          <w:insideV w:val="nil"/>
          <w:tl2br w:val="nil"/>
          <w:tr2bl w:val="nil"/>
        </w:tcBorders>
        <w:shd w:val="clear" w:color="auto" w:fill="FFFFFF"/>
      </w:tcPr>
    </w:tblStylePr>
    <w:tblStylePr w:type="lastRow">
      <w:tblPr/>
      <w:tcPr>
        <w:tcBorders>
          <w:top w:val="single" w:color="8064A2" w:sz="8" w:space="0"/>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color="8064A2" w:sz="8" w:space="0"/>
          <w:insideH w:val="nil"/>
          <w:insideV w:val="nil"/>
          <w:tl2br w:val="nil"/>
          <w:tr2bl w:val="nil"/>
        </w:tcBorders>
        <w:shd w:val="clear" w:color="auto" w:fill="FFFFFF"/>
      </w:tcPr>
    </w:tblStylePr>
    <w:tblStylePr w:type="lastCol">
      <w:tblPr/>
      <w:tcPr>
        <w:tcBorders>
          <w:top w:val="nil"/>
          <w:left w:val="single" w:color="8064A2" w:sz="8" w:space="0"/>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FD8E8"/>
      </w:tcPr>
    </w:tblStylePr>
    <w:tblStylePr w:type="band1Horz">
      <w:tblPr/>
      <w:tcPr>
        <w:tcBorders>
          <w:top w:val="nil"/>
          <w:left w:val="nil"/>
          <w:bottom w:val="nil"/>
          <w:right w:val="nil"/>
          <w:insideH w:val="nil"/>
          <w:insideV w:val="nil"/>
          <w:tl2br w:val="nil"/>
          <w:tr2bl w:val="nil"/>
        </w:tcBorders>
        <w:shd w:val="clear" w:color="auto" w:fill="DFD8E8"/>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85">
    <w:name w:val="Medium List 2 Accent 5"/>
    <w:basedOn w:val="36"/>
    <w:qFormat/>
    <w:uiPriority w:val="66"/>
    <w:pPr>
      <w:spacing w:after="0" w:line="240" w:lineRule="auto"/>
    </w:pPr>
    <w:rPr>
      <w:rFonts w:ascii="Calibri" w:hAnsi="Calibri" w:eastAsia="宋体" w:cs="Times New Roman"/>
      <w:color w:val="000000"/>
    </w:rPr>
    <w:tblPr>
      <w:tblBorders>
        <w:top w:val="single" w:color="4BACC6" w:sz="8" w:space="0"/>
        <w:left w:val="single" w:color="4BACC6" w:sz="8" w:space="0"/>
        <w:bottom w:val="single" w:color="4BACC6" w:sz="8" w:space="0"/>
        <w:right w:val="single" w:color="4BACC6"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sz="24" w:space="0"/>
          <w:right w:val="nil"/>
          <w:insideH w:val="nil"/>
          <w:insideV w:val="nil"/>
          <w:tl2br w:val="nil"/>
          <w:tr2bl w:val="nil"/>
        </w:tcBorders>
        <w:shd w:val="clear" w:color="auto" w:fill="FFFFFF"/>
      </w:tcPr>
    </w:tblStylePr>
    <w:tblStylePr w:type="lastRow">
      <w:tblPr/>
      <w:tcPr>
        <w:tcBorders>
          <w:top w:val="single" w:color="4BACC6" w:sz="8" w:space="0"/>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color="4BACC6" w:sz="8" w:space="0"/>
          <w:insideH w:val="nil"/>
          <w:insideV w:val="nil"/>
          <w:tl2br w:val="nil"/>
          <w:tr2bl w:val="nil"/>
        </w:tcBorders>
        <w:shd w:val="clear" w:color="auto" w:fill="FFFFFF"/>
      </w:tcPr>
    </w:tblStylePr>
    <w:tblStylePr w:type="lastCol">
      <w:tblPr/>
      <w:tcPr>
        <w:tcBorders>
          <w:top w:val="nil"/>
          <w:left w:val="single" w:color="4BACC6" w:sz="8" w:space="0"/>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2EAF0"/>
      </w:tcPr>
    </w:tblStylePr>
    <w:tblStylePr w:type="band1Horz">
      <w:tblPr/>
      <w:tcPr>
        <w:tcBorders>
          <w:top w:val="nil"/>
          <w:left w:val="nil"/>
          <w:bottom w:val="nil"/>
          <w:right w:val="nil"/>
          <w:insideH w:val="nil"/>
          <w:insideV w:val="nil"/>
          <w:tl2br w:val="nil"/>
          <w:tr2bl w:val="nil"/>
        </w:tcBorders>
        <w:shd w:val="clear" w:color="auto" w:fill="D2EAF0"/>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86">
    <w:name w:val="Medium List 2 Accent 6"/>
    <w:basedOn w:val="36"/>
    <w:qFormat/>
    <w:uiPriority w:val="66"/>
    <w:pPr>
      <w:spacing w:after="0" w:line="240" w:lineRule="auto"/>
    </w:pPr>
    <w:rPr>
      <w:rFonts w:ascii="Calibri" w:hAnsi="Calibri" w:eastAsia="宋体" w:cs="Times New Roman"/>
      <w:color w:val="000000"/>
    </w:rPr>
    <w:tblPr>
      <w:tblBorders>
        <w:top w:val="single" w:color="F79646" w:sz="8" w:space="0"/>
        <w:left w:val="single" w:color="F79646" w:sz="8" w:space="0"/>
        <w:bottom w:val="single" w:color="F79646" w:sz="8" w:space="0"/>
        <w:right w:val="single" w:color="F7964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sz="24" w:space="0"/>
          <w:right w:val="nil"/>
          <w:insideH w:val="nil"/>
          <w:insideV w:val="nil"/>
          <w:tl2br w:val="nil"/>
          <w:tr2bl w:val="nil"/>
        </w:tcBorders>
        <w:shd w:val="clear" w:color="auto" w:fill="FFFFFF"/>
      </w:tcPr>
    </w:tblStylePr>
    <w:tblStylePr w:type="lastRow">
      <w:tblPr/>
      <w:tcPr>
        <w:tcBorders>
          <w:top w:val="single" w:color="F79646" w:sz="8" w:space="0"/>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color="F79646" w:sz="8" w:space="0"/>
          <w:insideH w:val="nil"/>
          <w:insideV w:val="nil"/>
          <w:tl2br w:val="nil"/>
          <w:tr2bl w:val="nil"/>
        </w:tcBorders>
        <w:shd w:val="clear" w:color="auto" w:fill="FFFFFF"/>
      </w:tcPr>
    </w:tblStylePr>
    <w:tblStylePr w:type="lastCol">
      <w:tblPr/>
      <w:tcPr>
        <w:tcBorders>
          <w:top w:val="nil"/>
          <w:left w:val="single" w:color="F79646" w:sz="8" w:space="0"/>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FDE5D1"/>
      </w:tcPr>
    </w:tblStylePr>
    <w:tblStylePr w:type="band1Horz">
      <w:tblPr/>
      <w:tcPr>
        <w:tcBorders>
          <w:top w:val="nil"/>
          <w:left w:val="nil"/>
          <w:bottom w:val="nil"/>
          <w:right w:val="nil"/>
          <w:insideH w:val="nil"/>
          <w:insideV w:val="nil"/>
          <w:tl2br w:val="nil"/>
          <w:tr2bl w:val="nil"/>
        </w:tcBorders>
        <w:shd w:val="clear" w:color="auto" w:fill="FDE5D1"/>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87">
    <w:name w:val="Medium Grid 1"/>
    <w:basedOn w:val="36"/>
    <w:qFormat/>
    <w:uiPriority w:val="67"/>
    <w:pPr>
      <w:spacing w:after="0" w:line="240" w:lineRule="auto"/>
    </w:pPr>
    <w:tblPr>
      <w:tblBorders>
        <w:top w:val="single" w:color="3F3F3F" w:sz="8" w:space="0"/>
        <w:left w:val="single" w:color="3F3F3F" w:sz="8" w:space="0"/>
        <w:bottom w:val="single" w:color="3F3F3F" w:sz="8" w:space="0"/>
        <w:right w:val="single" w:color="3F3F3F" w:sz="8" w:space="0"/>
        <w:insideH w:val="single" w:color="3F3F3F" w:sz="8" w:space="0"/>
        <w:insideV w:val="single" w:color="3F3F3F" w:sz="8" w:space="0"/>
      </w:tblBorders>
      <w:tblCellMar>
        <w:top w:w="0" w:type="dxa"/>
        <w:left w:w="108" w:type="dxa"/>
        <w:bottom w:w="0" w:type="dxa"/>
        <w:right w:w="108" w:type="dxa"/>
      </w:tblCellMar>
    </w:tblPr>
    <w:tcPr>
      <w:shd w:val="clear" w:color="auto" w:fill="BFBFBF"/>
    </w:tcPr>
    <w:tblStylePr w:type="firstRow">
      <w:rPr>
        <w:b/>
        <w:bCs/>
      </w:rPr>
    </w:tblStylePr>
    <w:tblStylePr w:type="lastRow">
      <w:rPr>
        <w:b/>
        <w:bCs/>
      </w:rPr>
      <w:tblPr/>
      <w:tcPr>
        <w:tcBorders>
          <w:top w:val="single" w:color="3F3F3F"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7F7F7F"/>
      </w:tcPr>
    </w:tblStylePr>
    <w:tblStylePr w:type="band1Horz">
      <w:tblPr/>
      <w:tcPr>
        <w:shd w:val="clear" w:color="auto" w:fill="7F7F7F"/>
      </w:tcPr>
    </w:tblStylePr>
  </w:style>
  <w:style w:type="table" w:styleId="88">
    <w:name w:val="Medium Grid 1 Accent 1"/>
    <w:basedOn w:val="36"/>
    <w:qFormat/>
    <w:uiPriority w:val="67"/>
    <w:pPr>
      <w:spacing w:after="0" w:line="240" w:lineRule="auto"/>
    </w:pPr>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color="7BA0CD"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7C0DE"/>
      </w:tcPr>
    </w:tblStylePr>
    <w:tblStylePr w:type="band1Horz">
      <w:tblPr/>
      <w:tcPr>
        <w:shd w:val="clear" w:color="auto" w:fill="A7C0DE"/>
      </w:tcPr>
    </w:tblStylePr>
  </w:style>
  <w:style w:type="table" w:styleId="89">
    <w:name w:val="Medium Grid 1 Accent 2"/>
    <w:basedOn w:val="36"/>
    <w:qFormat/>
    <w:uiPriority w:val="67"/>
    <w:pPr>
      <w:spacing w:after="0" w:line="240" w:lineRule="auto"/>
    </w:p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3"/>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90">
    <w:name w:val="Medium Grid 1 Accent 3"/>
    <w:basedOn w:val="36"/>
    <w:qFormat/>
    <w:uiPriority w:val="67"/>
    <w:pPr>
      <w:spacing w:after="0" w:line="240" w:lineRule="auto"/>
    </w:pPr>
    <w:tblPr>
      <w:tblBorders>
        <w:top w:val="single" w:color="B4CC82" w:sz="8" w:space="0"/>
        <w:left w:val="single" w:color="B4CC82" w:sz="8" w:space="0"/>
        <w:bottom w:val="single" w:color="B4CC82" w:sz="8" w:space="0"/>
        <w:right w:val="single" w:color="B4CC82" w:sz="8" w:space="0"/>
        <w:insideH w:val="single" w:color="B4CC82" w:sz="8" w:space="0"/>
        <w:insideV w:val="single" w:color="B4CC82" w:sz="8" w:space="0"/>
      </w:tblBorders>
      <w:tblCellMar>
        <w:top w:w="0" w:type="dxa"/>
        <w:left w:w="108" w:type="dxa"/>
        <w:bottom w:w="0" w:type="dxa"/>
        <w:right w:w="108" w:type="dxa"/>
      </w:tblCellMar>
    </w:tblPr>
    <w:tcPr>
      <w:shd w:val="clear" w:color="auto" w:fill="E6EED5"/>
    </w:tcPr>
    <w:tblStylePr w:type="firstRow">
      <w:rPr>
        <w:b/>
        <w:bCs/>
      </w:rPr>
    </w:tblStylePr>
    <w:tblStylePr w:type="lastRow">
      <w:rPr>
        <w:b/>
        <w:bCs/>
      </w:rPr>
      <w:tblPr/>
      <w:tcPr>
        <w:tcBorders>
          <w:top w:val="single" w:color="B4CC82"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91">
    <w:name w:val="Medium Grid 1 Accent 4"/>
    <w:basedOn w:val="36"/>
    <w:qFormat/>
    <w:uiPriority w:val="67"/>
    <w:pPr>
      <w:spacing w:after="0" w:line="240" w:lineRule="auto"/>
    </w:pPr>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color="9F8AB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92">
    <w:name w:val="Medium Grid 1 Accent 5"/>
    <w:basedOn w:val="36"/>
    <w:qFormat/>
    <w:uiPriority w:val="67"/>
    <w:pPr>
      <w:spacing w:after="0" w:line="240" w:lineRule="auto"/>
    </w:pPr>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CellMar>
        <w:top w:w="0" w:type="dxa"/>
        <w:left w:w="108" w:type="dxa"/>
        <w:bottom w:w="0" w:type="dxa"/>
        <w:right w:w="108" w:type="dxa"/>
      </w:tblCellMar>
    </w:tblPr>
    <w:tcPr>
      <w:shd w:val="clear" w:color="auto" w:fill="D2EAF0"/>
    </w:tcPr>
    <w:tblStylePr w:type="firstRow">
      <w:rPr>
        <w:b/>
        <w:bCs/>
      </w:rPr>
    </w:tblStylePr>
    <w:tblStylePr w:type="lastRow">
      <w:rPr>
        <w:b/>
        <w:bCs/>
      </w:rPr>
      <w:tblPr/>
      <w:tcPr>
        <w:tcBorders>
          <w:top w:val="single" w:color="78C0D4"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93">
    <w:name w:val="Medium Grid 1 Accent 6"/>
    <w:basedOn w:val="36"/>
    <w:qFormat/>
    <w:uiPriority w:val="67"/>
    <w:pPr>
      <w:spacing w:after="0" w:line="240" w:lineRule="auto"/>
    </w:pPr>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CellMar>
        <w:top w:w="0" w:type="dxa"/>
        <w:left w:w="108" w:type="dxa"/>
        <w:bottom w:w="0" w:type="dxa"/>
        <w:right w:w="108" w:type="dxa"/>
      </w:tblCellMar>
    </w:tblPr>
    <w:tcPr>
      <w:shd w:val="clear" w:color="auto" w:fill="FDE5D1"/>
    </w:tcPr>
    <w:tblStylePr w:type="firstRow">
      <w:rPr>
        <w:b/>
        <w:bCs/>
      </w:rPr>
    </w:tblStylePr>
    <w:tblStylePr w:type="lastRow">
      <w:rPr>
        <w:b/>
        <w:bCs/>
      </w:rPr>
      <w:tblPr/>
      <w:tcPr>
        <w:tcBorders>
          <w:top w:val="single" w:color="F9B074"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94">
    <w:name w:val="Medium Grid 2"/>
    <w:basedOn w:val="36"/>
    <w:qFormat/>
    <w:uiPriority w:val="68"/>
    <w:pPr>
      <w:spacing w:after="0" w:line="240" w:lineRule="auto"/>
    </w:pPr>
    <w:rPr>
      <w:rFonts w:ascii="Calibri" w:hAnsi="Calibri" w:eastAsia="宋体"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cPr>
      <w:shd w:val="clear" w:color="auto" w:fill="BFBFBF"/>
    </w:tcPr>
    <w:tblStylePr w:type="firstRow">
      <w:rPr>
        <w:b/>
        <w:bCs/>
        <w:color w:val="000000"/>
      </w:rPr>
      <w:tblPr/>
      <w:tcPr>
        <w:shd w:val="clear" w:color="auto" w:fill="E5E5E5"/>
      </w:tcPr>
    </w:tblStylePr>
    <w:tblStylePr w:type="lastRow">
      <w:rPr>
        <w:b/>
        <w:bCs/>
        <w:color w:val="000000"/>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CCCCCC"/>
      </w:tcPr>
    </w:tblStylePr>
    <w:tblStylePr w:type="band1Vert">
      <w:tblPr/>
      <w:tcPr>
        <w:shd w:val="clear" w:color="auto" w:fill="7F7F7F"/>
      </w:tcPr>
    </w:tblStylePr>
    <w:tblStylePr w:type="band1Horz">
      <w:tblPr/>
      <w:tcPr>
        <w:tcBorders>
          <w:top w:val="nil"/>
          <w:left w:val="nil"/>
          <w:bottom w:val="nil"/>
          <w:right w:val="nil"/>
          <w:insideH w:val="single" w:sz="6" w:space="0"/>
          <w:insideV w:val="single" w:sz="6" w:space="0"/>
          <w:tl2br w:val="nil"/>
          <w:tr2bl w:val="nil"/>
        </w:tcBorders>
        <w:shd w:val="clear" w:color="auto" w:fill="7F7F7F"/>
      </w:tcPr>
    </w:tblStylePr>
    <w:tblStylePr w:type="nwCell">
      <w:tblPr/>
      <w:tcPr>
        <w:shd w:val="clear" w:color="auto" w:fill="FFFFFF"/>
      </w:tcPr>
    </w:tblStylePr>
  </w:style>
  <w:style w:type="table" w:styleId="95">
    <w:name w:val="Medium Grid 2 Accent 1"/>
    <w:basedOn w:val="36"/>
    <w:qFormat/>
    <w:uiPriority w:val="68"/>
    <w:pPr>
      <w:spacing w:after="0" w:line="240" w:lineRule="auto"/>
    </w:pPr>
    <w:rPr>
      <w:rFonts w:ascii="Calibri" w:hAnsi="Calibri" w:eastAsia="宋体"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A7C0DE"/>
      </w:tcPr>
    </w:tblStylePr>
    <w:tblStylePr w:type="band1Horz">
      <w:tblPr/>
      <w:tcPr>
        <w:tcBorders>
          <w:top w:val="nil"/>
          <w:left w:val="nil"/>
          <w:bottom w:val="nil"/>
          <w:right w:val="nil"/>
          <w:insideH w:val="single" w:sz="6" w:space="0"/>
          <w:insideV w:val="single" w:sz="6" w:space="0"/>
          <w:tl2br w:val="nil"/>
          <w:tr2bl w:val="nil"/>
        </w:tcBorders>
        <w:shd w:val="clear" w:color="auto" w:fill="A7C0DE"/>
      </w:tcPr>
    </w:tblStylePr>
    <w:tblStylePr w:type="nwCell">
      <w:tblPr/>
      <w:tcPr>
        <w:shd w:val="clear" w:color="auto" w:fill="FFFFFF"/>
      </w:tcPr>
    </w:tblStylePr>
  </w:style>
  <w:style w:type="table" w:styleId="96">
    <w:name w:val="Medium Grid 2 Accent 2"/>
    <w:basedOn w:val="36"/>
    <w:qFormat/>
    <w:uiPriority w:val="68"/>
    <w:pPr>
      <w:spacing w:after="0" w:line="240" w:lineRule="auto"/>
    </w:pPr>
    <w:rPr>
      <w:rFonts w:ascii="Calibri" w:hAnsi="Calibri" w:eastAsia="宋体"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CellMar>
        <w:top w:w="0" w:type="dxa"/>
        <w:left w:w="108" w:type="dxa"/>
        <w:bottom w:w="0" w:type="dxa"/>
        <w:right w:w="108" w:type="dxa"/>
      </w:tblCellMar>
    </w:tblPr>
    <w:tcPr>
      <w:shd w:val="clear" w:color="auto" w:fill="EFD3D3"/>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F2DBDB"/>
      </w:tcPr>
    </w:tblStylePr>
    <w:tblStylePr w:type="band1Vert">
      <w:tblPr/>
      <w:tcPr>
        <w:shd w:val="clear" w:color="auto" w:fill="DFA7A6"/>
      </w:tcPr>
    </w:tblStylePr>
    <w:tblStylePr w:type="band1Horz">
      <w:tblPr/>
      <w:tcPr>
        <w:tcBorders>
          <w:top w:val="nil"/>
          <w:left w:val="nil"/>
          <w:bottom w:val="nil"/>
          <w:right w:val="nil"/>
          <w:insideH w:val="single" w:sz="6" w:space="0"/>
          <w:insideV w:val="single" w:sz="6" w:space="0"/>
          <w:tl2br w:val="nil"/>
          <w:tr2bl w:val="nil"/>
        </w:tcBorders>
        <w:shd w:val="clear" w:color="auto" w:fill="DFA7A6"/>
      </w:tcPr>
    </w:tblStylePr>
    <w:tblStylePr w:type="nwCell">
      <w:tblPr/>
      <w:tcPr>
        <w:shd w:val="clear" w:color="auto" w:fill="FFFFFF"/>
      </w:tcPr>
    </w:tblStylePr>
  </w:style>
  <w:style w:type="table" w:styleId="97">
    <w:name w:val="Medium Grid 2 Accent 3"/>
    <w:basedOn w:val="36"/>
    <w:qFormat/>
    <w:uiPriority w:val="68"/>
    <w:pPr>
      <w:spacing w:after="0" w:line="240" w:lineRule="auto"/>
    </w:pPr>
    <w:rPr>
      <w:rFonts w:ascii="Calibri" w:hAnsi="Calibri" w:eastAsia="宋体"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AF1DD"/>
      </w:tcPr>
    </w:tblStylePr>
    <w:tblStylePr w:type="band1Vert">
      <w:tblPr/>
      <w:tcPr>
        <w:shd w:val="clear" w:color="auto" w:fill="CDDDAC"/>
      </w:tcPr>
    </w:tblStylePr>
    <w:tblStylePr w:type="band1Horz">
      <w:tblPr/>
      <w:tcPr>
        <w:tcBorders>
          <w:top w:val="nil"/>
          <w:left w:val="nil"/>
          <w:bottom w:val="nil"/>
          <w:right w:val="nil"/>
          <w:insideH w:val="single" w:sz="6" w:space="0"/>
          <w:insideV w:val="single" w:sz="6" w:space="0"/>
          <w:tl2br w:val="nil"/>
          <w:tr2bl w:val="nil"/>
        </w:tcBorders>
        <w:shd w:val="clear" w:color="auto" w:fill="CDDDAC"/>
      </w:tcPr>
    </w:tblStylePr>
    <w:tblStylePr w:type="nwCell">
      <w:tblPr/>
      <w:tcPr>
        <w:shd w:val="clear" w:color="auto" w:fill="FFFFFF"/>
      </w:tcPr>
    </w:tblStylePr>
  </w:style>
  <w:style w:type="table" w:styleId="98">
    <w:name w:val="Medium Grid 2 Accent 4"/>
    <w:basedOn w:val="36"/>
    <w:qFormat/>
    <w:uiPriority w:val="68"/>
    <w:pPr>
      <w:spacing w:after="0" w:line="240" w:lineRule="auto"/>
    </w:pPr>
    <w:rPr>
      <w:rFonts w:ascii="Calibri" w:hAnsi="Calibri" w:eastAsia="宋体"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5"/>
      </w:tcPr>
    </w:tblStylePr>
    <w:tblStylePr w:type="lastRow">
      <w:rPr>
        <w:b/>
        <w:bCs/>
        <w:color w:val="000000"/>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5DFEC"/>
      </w:tcPr>
    </w:tblStylePr>
    <w:tblStylePr w:type="band1Vert">
      <w:tblPr/>
      <w:tcPr>
        <w:shd w:val="clear" w:color="auto" w:fill="BFB1D0"/>
      </w:tcPr>
    </w:tblStylePr>
    <w:tblStylePr w:type="band1Horz">
      <w:tblPr/>
      <w:tcPr>
        <w:tcBorders>
          <w:top w:val="nil"/>
          <w:left w:val="nil"/>
          <w:bottom w:val="nil"/>
          <w:right w:val="nil"/>
          <w:insideH w:val="single" w:sz="6" w:space="0"/>
          <w:insideV w:val="single" w:sz="6" w:space="0"/>
          <w:tl2br w:val="nil"/>
          <w:tr2bl w:val="nil"/>
        </w:tcBorders>
        <w:shd w:val="clear" w:color="auto" w:fill="BFB1D0"/>
      </w:tcPr>
    </w:tblStylePr>
    <w:tblStylePr w:type="nwCell">
      <w:tblPr/>
      <w:tcPr>
        <w:shd w:val="clear" w:color="auto" w:fill="FFFFFF"/>
      </w:tcPr>
    </w:tblStylePr>
  </w:style>
  <w:style w:type="table" w:styleId="99">
    <w:name w:val="Medium Grid 2 Accent 5"/>
    <w:basedOn w:val="36"/>
    <w:qFormat/>
    <w:uiPriority w:val="68"/>
    <w:pPr>
      <w:spacing w:after="0" w:line="240" w:lineRule="auto"/>
    </w:pPr>
    <w:rPr>
      <w:rFonts w:ascii="Calibri" w:hAnsi="Calibri" w:eastAsia="宋体"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CellMar>
        <w:top w:w="0" w:type="dxa"/>
        <w:left w:w="108" w:type="dxa"/>
        <w:bottom w:w="0" w:type="dxa"/>
        <w:right w:w="108" w:type="dxa"/>
      </w:tblCellMar>
    </w:tblPr>
    <w:tcPr>
      <w:shd w:val="clear" w:color="auto" w:fill="D2EAF0"/>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AEEF3"/>
      </w:tcPr>
    </w:tblStylePr>
    <w:tblStylePr w:type="band1Vert">
      <w:tblPr/>
      <w:tcPr>
        <w:shd w:val="clear" w:color="auto" w:fill="A5D5E2"/>
      </w:tcPr>
    </w:tblStylePr>
    <w:tblStylePr w:type="band1Horz">
      <w:tblPr/>
      <w:tcPr>
        <w:tcBorders>
          <w:top w:val="nil"/>
          <w:left w:val="nil"/>
          <w:bottom w:val="nil"/>
          <w:right w:val="nil"/>
          <w:insideH w:val="single" w:sz="6" w:space="0"/>
          <w:insideV w:val="single" w:sz="6" w:space="0"/>
          <w:tl2br w:val="nil"/>
          <w:tr2bl w:val="nil"/>
        </w:tcBorders>
        <w:shd w:val="clear" w:color="auto" w:fill="A5D5E2"/>
      </w:tcPr>
    </w:tblStylePr>
    <w:tblStylePr w:type="nwCell">
      <w:tblPr/>
      <w:tcPr>
        <w:shd w:val="clear" w:color="auto" w:fill="FFFFFF"/>
      </w:tcPr>
    </w:tblStylePr>
  </w:style>
  <w:style w:type="table" w:styleId="100">
    <w:name w:val="Medium Grid 2 Accent 6"/>
    <w:basedOn w:val="36"/>
    <w:qFormat/>
    <w:uiPriority w:val="68"/>
    <w:pPr>
      <w:spacing w:after="0" w:line="240" w:lineRule="auto"/>
    </w:pPr>
    <w:rPr>
      <w:rFonts w:ascii="Calibri" w:hAnsi="Calibri" w:eastAsia="宋体"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top w:w="0" w:type="dxa"/>
        <w:left w:w="108" w:type="dxa"/>
        <w:bottom w:w="0" w:type="dxa"/>
        <w:right w:w="108" w:type="dxa"/>
      </w:tblCellMar>
    </w:tblPr>
    <w:tcPr>
      <w:shd w:val="clear" w:color="auto" w:fill="FDE5D1"/>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FDE9D9"/>
      </w:tcPr>
    </w:tblStylePr>
    <w:tblStylePr w:type="band1Vert">
      <w:tblPr/>
      <w:tcPr>
        <w:shd w:val="clear" w:color="auto" w:fill="FBCAA2"/>
      </w:tcPr>
    </w:tblStylePr>
    <w:tblStylePr w:type="band1Horz">
      <w:tblPr/>
      <w:tcPr>
        <w:tcBorders>
          <w:top w:val="nil"/>
          <w:left w:val="nil"/>
          <w:bottom w:val="nil"/>
          <w:right w:val="nil"/>
          <w:insideH w:val="single" w:sz="6" w:space="0"/>
          <w:insideV w:val="single" w:sz="6" w:space="0"/>
          <w:tl2br w:val="nil"/>
          <w:tr2bl w:val="nil"/>
        </w:tcBorders>
        <w:shd w:val="clear" w:color="auto" w:fill="FBCAA2"/>
      </w:tcPr>
    </w:tblStylePr>
    <w:tblStylePr w:type="nwCell">
      <w:tblPr/>
      <w:tcPr>
        <w:shd w:val="clear" w:color="auto" w:fill="FFFFFF"/>
      </w:tcPr>
    </w:tblStylePr>
  </w:style>
  <w:style w:type="table" w:styleId="101">
    <w:name w:val="Medium Grid 3"/>
    <w:basedOn w:val="36"/>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BFBFBF"/>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000000"/>
      </w:tcPr>
    </w:tblStylePr>
    <w:tblStylePr w:type="firstCol">
      <w:rPr>
        <w:b/>
        <w:bCs/>
        <w:i w:val="0"/>
        <w:iCs w:val="0"/>
        <w:color w:val="FFFFFF"/>
      </w:rPr>
      <w:tblPr/>
      <w:tcPr>
        <w:tcBorders>
          <w:top w:val="nil"/>
          <w:left w:val="single" w:color="FFFFFF" w:sz="8" w:space="0"/>
          <w:bottom w:val="nil"/>
          <w:right w:val="single" w:color="FFFFFF" w:sz="24" w:space="0"/>
          <w:insideH w:val="nil"/>
          <w:insideV w:val="nil"/>
          <w:tl2br w:val="nil"/>
          <w:tr2bl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l2br w:val="nil"/>
          <w:tr2bl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7F7F7F"/>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7F7F7F"/>
      </w:tcPr>
    </w:tblStylePr>
  </w:style>
  <w:style w:type="table" w:styleId="102">
    <w:name w:val="Medium Grid 3 Accent 1"/>
    <w:basedOn w:val="36"/>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4F81BD"/>
      </w:tcPr>
    </w:tblStylePr>
    <w:tblStylePr w:type="firstCol">
      <w:rPr>
        <w:b/>
        <w:bCs/>
        <w:i w:val="0"/>
        <w:iCs w:val="0"/>
        <w:color w:val="FFFFFF"/>
      </w:rPr>
      <w:tblPr/>
      <w:tcPr>
        <w:tcBorders>
          <w:top w:val="nil"/>
          <w:left w:val="single" w:color="FFFFFF" w:sz="8" w:space="0"/>
          <w:bottom w:val="nil"/>
          <w:right w:val="single" w:color="FFFFFF" w:sz="24" w:space="0"/>
          <w:insideH w:val="nil"/>
          <w:insideV w:val="nil"/>
          <w:tl2br w:val="nil"/>
          <w:tr2bl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l2br w:val="nil"/>
          <w:tr2bl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A7C0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A7C0DE"/>
      </w:tcPr>
    </w:tblStylePr>
  </w:style>
  <w:style w:type="table" w:styleId="103">
    <w:name w:val="Medium Grid 3 Accent 2"/>
    <w:basedOn w:val="36"/>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EFD3D3"/>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C0504D"/>
      </w:tcPr>
    </w:tblStylePr>
    <w:tblStylePr w:type="firstCol">
      <w:rPr>
        <w:b/>
        <w:bCs/>
        <w:i w:val="0"/>
        <w:iCs w:val="0"/>
        <w:color w:val="FFFFFF"/>
      </w:rPr>
      <w:tblPr/>
      <w:tcPr>
        <w:tcBorders>
          <w:top w:val="nil"/>
          <w:left w:val="single" w:color="FFFFFF" w:sz="8" w:space="0"/>
          <w:bottom w:val="nil"/>
          <w:right w:val="single" w:color="FFFFFF" w:sz="24" w:space="0"/>
          <w:insideH w:val="nil"/>
          <w:insideV w:val="nil"/>
          <w:tl2br w:val="nil"/>
          <w:tr2bl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l2br w:val="nil"/>
          <w:tr2bl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DFA7A6"/>
      </w:tcPr>
    </w:tblStylePr>
  </w:style>
  <w:style w:type="table" w:styleId="104">
    <w:name w:val="Medium Grid 3 Accent 3"/>
    <w:basedOn w:val="36"/>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9BBB59"/>
      </w:tcPr>
    </w:tblStylePr>
    <w:tblStylePr w:type="firstCol">
      <w:rPr>
        <w:b/>
        <w:bCs/>
        <w:i w:val="0"/>
        <w:iCs w:val="0"/>
        <w:color w:val="FFFFFF"/>
      </w:rPr>
      <w:tblPr/>
      <w:tcPr>
        <w:tcBorders>
          <w:top w:val="nil"/>
          <w:left w:val="single" w:color="FFFFFF" w:sz="8" w:space="0"/>
          <w:bottom w:val="nil"/>
          <w:right w:val="single" w:color="FFFFFF" w:sz="24" w:space="0"/>
          <w:insideH w:val="nil"/>
          <w:insideV w:val="nil"/>
          <w:tl2br w:val="nil"/>
          <w:tr2bl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l2br w:val="nil"/>
          <w:tr2bl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CDDDAC"/>
      </w:tcPr>
    </w:tblStylePr>
  </w:style>
  <w:style w:type="table" w:styleId="105">
    <w:name w:val="Medium Grid 3 Accent 4"/>
    <w:basedOn w:val="36"/>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8064A2"/>
      </w:tcPr>
    </w:tblStylePr>
    <w:tblStylePr w:type="firstCol">
      <w:rPr>
        <w:b/>
        <w:bCs/>
        <w:i w:val="0"/>
        <w:iCs w:val="0"/>
        <w:color w:val="FFFFFF"/>
      </w:rPr>
      <w:tblPr/>
      <w:tcPr>
        <w:tcBorders>
          <w:top w:val="nil"/>
          <w:left w:val="single" w:color="FFFFFF" w:sz="8" w:space="0"/>
          <w:bottom w:val="nil"/>
          <w:right w:val="single" w:color="FFFFFF" w:sz="24" w:space="0"/>
          <w:insideH w:val="nil"/>
          <w:insideV w:val="nil"/>
          <w:tl2br w:val="nil"/>
          <w:tr2bl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l2br w:val="nil"/>
          <w:tr2bl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BFB1D0"/>
      </w:tcPr>
    </w:tblStylePr>
  </w:style>
  <w:style w:type="table" w:styleId="106">
    <w:name w:val="Medium Grid 3 Accent 5"/>
    <w:basedOn w:val="36"/>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D2EAF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4BACC6"/>
      </w:tcPr>
    </w:tblStylePr>
    <w:tblStylePr w:type="firstCol">
      <w:rPr>
        <w:b/>
        <w:bCs/>
        <w:i w:val="0"/>
        <w:iCs w:val="0"/>
        <w:color w:val="FFFFFF"/>
      </w:rPr>
      <w:tblPr/>
      <w:tcPr>
        <w:tcBorders>
          <w:top w:val="nil"/>
          <w:left w:val="single" w:color="FFFFFF" w:sz="8" w:space="0"/>
          <w:bottom w:val="nil"/>
          <w:right w:val="single" w:color="FFFFFF" w:sz="24" w:space="0"/>
          <w:insideH w:val="nil"/>
          <w:insideV w:val="nil"/>
          <w:tl2br w:val="nil"/>
          <w:tr2bl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l2br w:val="nil"/>
          <w:tr2bl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A5D5E2"/>
      </w:tcPr>
    </w:tblStylePr>
  </w:style>
  <w:style w:type="table" w:styleId="107">
    <w:name w:val="Medium Grid 3 Accent 6"/>
    <w:basedOn w:val="36"/>
    <w:qFormat/>
    <w:uiPriority w:val="69"/>
    <w:pPr>
      <w:spacing w:after="0" w:line="240" w:lineRule="auto"/>
    </w:p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FDE5D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F79646"/>
      </w:tcPr>
    </w:tblStylePr>
    <w:tblStylePr w:type="firstCol">
      <w:rPr>
        <w:b/>
        <w:bCs/>
        <w:i w:val="0"/>
        <w:iCs w:val="0"/>
        <w:color w:val="FFFFFF"/>
      </w:rPr>
      <w:tblPr/>
      <w:tcPr>
        <w:tcBorders>
          <w:top w:val="nil"/>
          <w:left w:val="single" w:color="FFFFFF" w:sz="8" w:space="0"/>
          <w:bottom w:val="nil"/>
          <w:right w:val="single" w:color="FFFFFF" w:sz="24" w:space="0"/>
          <w:insideH w:val="nil"/>
          <w:insideV w:val="nil"/>
          <w:tl2br w:val="nil"/>
          <w:tr2bl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l2br w:val="nil"/>
          <w:tr2bl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FBCAA2"/>
      </w:tcPr>
    </w:tblStylePr>
  </w:style>
  <w:style w:type="table" w:styleId="108">
    <w:name w:val="Dark List"/>
    <w:basedOn w:val="36"/>
    <w:qFormat/>
    <w:uiPriority w:val="70"/>
    <w:pPr>
      <w:spacing w:after="0" w:line="240" w:lineRule="auto"/>
    </w:pPr>
    <w:rPr>
      <w:color w:val="FFFFFF"/>
    </w:rPr>
    <w:tblPr>
      <w:tblCellMar>
        <w:top w:w="0" w:type="dxa"/>
        <w:left w:w="108" w:type="dxa"/>
        <w:bottom w:w="0" w:type="dxa"/>
        <w:right w:w="108" w:type="dxa"/>
      </w:tblCellMar>
    </w:tblPr>
    <w:tcPr>
      <w:shd w:val="clear" w:color="auto" w:fill="000000"/>
    </w:tcPr>
    <w:tblStylePr w:type="firstRow">
      <w:rPr>
        <w:b/>
        <w:bCs/>
      </w:rPr>
      <w:tblPr/>
      <w:tcPr>
        <w:tcBorders>
          <w:top w:val="nil"/>
          <w:left w:val="nil"/>
          <w:bottom w:val="single" w:color="FFFFFF" w:sz="18" w:space="0"/>
          <w:right w:val="nil"/>
          <w:insideH w:val="nil"/>
          <w:insideV w:val="nil"/>
          <w:tl2br w:val="nil"/>
          <w:tr2bl w:val="nil"/>
        </w:tcBorders>
        <w:shd w:val="clear" w:color="auto" w:fill="000000"/>
      </w:tcPr>
    </w:tblStylePr>
    <w:tblStylePr w:type="lastRow">
      <w:tblPr/>
      <w:tcPr>
        <w:tcBorders>
          <w:top w:val="single" w:color="FFFFFF" w:sz="18" w:space="0"/>
          <w:left w:val="nil"/>
          <w:bottom w:val="nil"/>
          <w:right w:val="nil"/>
          <w:insideH w:val="nil"/>
          <w:insideV w:val="nil"/>
          <w:tl2br w:val="nil"/>
          <w:tr2bl w:val="nil"/>
        </w:tcBorders>
        <w:shd w:val="clear" w:color="auto" w:fill="000000"/>
      </w:tcPr>
    </w:tblStylePr>
    <w:tblStylePr w:type="firstCol">
      <w:tblPr/>
      <w:tcPr>
        <w:tcBorders>
          <w:top w:val="nil"/>
          <w:left w:val="nil"/>
          <w:bottom w:val="nil"/>
          <w:right w:val="single" w:color="FFFFFF" w:sz="18" w:space="0"/>
          <w:insideH w:val="nil"/>
          <w:insideV w:val="nil"/>
          <w:tl2br w:val="nil"/>
          <w:tr2bl w:val="nil"/>
        </w:tcBorders>
        <w:shd w:val="clear" w:color="auto" w:fill="000000"/>
      </w:tcPr>
    </w:tblStylePr>
    <w:tblStylePr w:type="lastCol">
      <w:tblPr/>
      <w:tcPr>
        <w:tcBorders>
          <w:top w:val="nil"/>
          <w:left w:val="single" w:color="FFFFFF" w:sz="18" w:space="0"/>
          <w:bottom w:val="nil"/>
          <w:right w:val="nil"/>
          <w:insideH w:val="nil"/>
          <w:insideV w:val="nil"/>
          <w:tl2br w:val="nil"/>
          <w:tr2bl w:val="nil"/>
        </w:tcBorders>
        <w:shd w:val="clear" w:color="auto" w:fill="000000"/>
      </w:tcPr>
    </w:tblStylePr>
    <w:tblStylePr w:type="band1Vert">
      <w:tblPr/>
      <w:tcPr>
        <w:tcBorders>
          <w:top w:val="nil"/>
          <w:left w:val="nil"/>
          <w:bottom w:val="nil"/>
          <w:right w:val="nil"/>
          <w:insideH w:val="nil"/>
          <w:insideV w:val="nil"/>
          <w:tl2br w:val="nil"/>
          <w:tr2bl w:val="nil"/>
        </w:tcBorders>
        <w:shd w:val="clear" w:color="auto" w:fill="000000"/>
      </w:tcPr>
    </w:tblStylePr>
    <w:tblStylePr w:type="band1Horz">
      <w:tblPr/>
      <w:tcPr>
        <w:tcBorders>
          <w:top w:val="nil"/>
          <w:left w:val="nil"/>
          <w:bottom w:val="nil"/>
          <w:right w:val="nil"/>
          <w:insideH w:val="nil"/>
          <w:insideV w:val="nil"/>
          <w:tl2br w:val="nil"/>
          <w:tr2bl w:val="nil"/>
        </w:tcBorders>
        <w:shd w:val="clear" w:color="auto" w:fill="000000"/>
      </w:tcPr>
    </w:tblStylePr>
  </w:style>
  <w:style w:type="table" w:styleId="109">
    <w:name w:val="Dark List Accent 1"/>
    <w:basedOn w:val="36"/>
    <w:qFormat/>
    <w:uiPriority w:val="70"/>
    <w:pPr>
      <w:spacing w:after="0" w:line="240" w:lineRule="auto"/>
    </w:pPr>
    <w:rPr>
      <w:color w:val="FFFFFF"/>
    </w:rPr>
    <w:tblPr>
      <w:tblCellMar>
        <w:top w:w="0" w:type="dxa"/>
        <w:left w:w="108" w:type="dxa"/>
        <w:bottom w:w="0" w:type="dxa"/>
        <w:right w:w="108" w:type="dxa"/>
      </w:tblCellMar>
    </w:tblPr>
    <w:tcPr>
      <w:shd w:val="clear" w:color="auto" w:fill="4F81BD"/>
    </w:tcPr>
    <w:tblStylePr w:type="firstRow">
      <w:rPr>
        <w:b/>
        <w:bCs/>
      </w:rPr>
      <w:tblPr/>
      <w:tcPr>
        <w:tcBorders>
          <w:top w:val="nil"/>
          <w:left w:val="nil"/>
          <w:bottom w:val="single" w:color="FFFFFF" w:sz="18" w:space="0"/>
          <w:right w:val="nil"/>
          <w:insideH w:val="nil"/>
          <w:insideV w:val="nil"/>
          <w:tl2br w:val="nil"/>
          <w:tr2bl w:val="nil"/>
        </w:tcBorders>
        <w:shd w:val="clear" w:color="auto" w:fill="000000"/>
      </w:tcPr>
    </w:tblStylePr>
    <w:tblStylePr w:type="lastRow">
      <w:tblPr/>
      <w:tcPr>
        <w:tcBorders>
          <w:top w:val="single" w:color="FFFFFF" w:sz="18" w:space="0"/>
          <w:left w:val="nil"/>
          <w:bottom w:val="nil"/>
          <w:right w:val="nil"/>
          <w:insideH w:val="nil"/>
          <w:insideV w:val="nil"/>
          <w:tl2br w:val="nil"/>
          <w:tr2bl w:val="nil"/>
        </w:tcBorders>
        <w:shd w:val="clear" w:color="auto" w:fill="243F61"/>
      </w:tcPr>
    </w:tblStylePr>
    <w:tblStylePr w:type="firstCol">
      <w:tblPr/>
      <w:tcPr>
        <w:tcBorders>
          <w:top w:val="nil"/>
          <w:left w:val="nil"/>
          <w:bottom w:val="nil"/>
          <w:right w:val="single" w:color="FFFFFF" w:sz="18" w:space="0"/>
          <w:insideH w:val="nil"/>
          <w:insideV w:val="nil"/>
          <w:tl2br w:val="nil"/>
          <w:tr2bl w:val="nil"/>
        </w:tcBorders>
        <w:shd w:val="clear" w:color="auto" w:fill="366091"/>
      </w:tcPr>
    </w:tblStylePr>
    <w:tblStylePr w:type="lastCol">
      <w:tblPr/>
      <w:tcPr>
        <w:tcBorders>
          <w:top w:val="nil"/>
          <w:left w:val="single" w:color="FFFFFF" w:sz="18" w:space="0"/>
          <w:bottom w:val="nil"/>
          <w:right w:val="nil"/>
          <w:insideH w:val="nil"/>
          <w:insideV w:val="nil"/>
          <w:tl2br w:val="nil"/>
          <w:tr2bl w:val="nil"/>
        </w:tcBorders>
        <w:shd w:val="clear" w:color="auto" w:fill="366091"/>
      </w:tcPr>
    </w:tblStylePr>
    <w:tblStylePr w:type="band1Vert">
      <w:tblPr/>
      <w:tcPr>
        <w:tcBorders>
          <w:top w:val="nil"/>
          <w:left w:val="nil"/>
          <w:bottom w:val="nil"/>
          <w:right w:val="nil"/>
          <w:insideH w:val="nil"/>
          <w:insideV w:val="nil"/>
          <w:tl2br w:val="nil"/>
          <w:tr2bl w:val="nil"/>
        </w:tcBorders>
        <w:shd w:val="clear" w:color="auto" w:fill="366091"/>
      </w:tcPr>
    </w:tblStylePr>
    <w:tblStylePr w:type="band1Horz">
      <w:tblPr/>
      <w:tcPr>
        <w:tcBorders>
          <w:top w:val="nil"/>
          <w:left w:val="nil"/>
          <w:bottom w:val="nil"/>
          <w:right w:val="nil"/>
          <w:insideH w:val="nil"/>
          <w:insideV w:val="nil"/>
          <w:tl2br w:val="nil"/>
          <w:tr2bl w:val="nil"/>
        </w:tcBorders>
        <w:shd w:val="clear" w:color="auto" w:fill="366091"/>
      </w:tcPr>
    </w:tblStylePr>
  </w:style>
  <w:style w:type="table" w:styleId="110">
    <w:name w:val="Dark List Accent 2"/>
    <w:basedOn w:val="36"/>
    <w:qFormat/>
    <w:uiPriority w:val="70"/>
    <w:pPr>
      <w:spacing w:after="0" w:line="240" w:lineRule="auto"/>
    </w:pPr>
    <w:rPr>
      <w:color w:val="FFFFFF"/>
    </w:rPr>
    <w:tblPr>
      <w:tblCellMar>
        <w:top w:w="0" w:type="dxa"/>
        <w:left w:w="108" w:type="dxa"/>
        <w:bottom w:w="0" w:type="dxa"/>
        <w:right w:w="108" w:type="dxa"/>
      </w:tblCellMar>
    </w:tblPr>
    <w:tcPr>
      <w:shd w:val="clear" w:color="auto" w:fill="C0504D"/>
    </w:tcPr>
    <w:tblStylePr w:type="firstRow">
      <w:rPr>
        <w:b/>
        <w:bCs/>
      </w:rPr>
      <w:tblPr/>
      <w:tcPr>
        <w:tcBorders>
          <w:top w:val="nil"/>
          <w:left w:val="nil"/>
          <w:bottom w:val="single" w:color="FFFFFF" w:sz="18" w:space="0"/>
          <w:right w:val="nil"/>
          <w:insideH w:val="nil"/>
          <w:insideV w:val="nil"/>
          <w:tl2br w:val="nil"/>
          <w:tr2bl w:val="nil"/>
        </w:tcBorders>
        <w:shd w:val="clear" w:color="auto" w:fill="000000"/>
      </w:tcPr>
    </w:tblStylePr>
    <w:tblStylePr w:type="lastRow">
      <w:tblPr/>
      <w:tcPr>
        <w:tcBorders>
          <w:top w:val="single" w:color="FFFFFF" w:sz="18" w:space="0"/>
          <w:left w:val="nil"/>
          <w:bottom w:val="nil"/>
          <w:right w:val="nil"/>
          <w:insideH w:val="nil"/>
          <w:insideV w:val="nil"/>
          <w:tl2br w:val="nil"/>
          <w:tr2bl w:val="nil"/>
        </w:tcBorders>
        <w:shd w:val="clear" w:color="auto" w:fill="622423"/>
      </w:tcPr>
    </w:tblStylePr>
    <w:tblStylePr w:type="firstCol">
      <w:tblPr/>
      <w:tcPr>
        <w:tcBorders>
          <w:top w:val="nil"/>
          <w:left w:val="nil"/>
          <w:bottom w:val="nil"/>
          <w:right w:val="single" w:color="FFFFFF" w:sz="18" w:space="0"/>
          <w:insideH w:val="nil"/>
          <w:insideV w:val="nil"/>
          <w:tl2br w:val="nil"/>
          <w:tr2bl w:val="nil"/>
        </w:tcBorders>
        <w:shd w:val="clear" w:color="auto" w:fill="943734"/>
      </w:tcPr>
    </w:tblStylePr>
    <w:tblStylePr w:type="lastCol">
      <w:tblPr/>
      <w:tcPr>
        <w:tcBorders>
          <w:top w:val="nil"/>
          <w:left w:val="single" w:color="FFFFFF" w:sz="18" w:space="0"/>
          <w:bottom w:val="nil"/>
          <w:right w:val="nil"/>
          <w:insideH w:val="nil"/>
          <w:insideV w:val="nil"/>
          <w:tl2br w:val="nil"/>
          <w:tr2bl w:val="nil"/>
        </w:tcBorders>
        <w:shd w:val="clear" w:color="auto" w:fill="943734"/>
      </w:tcPr>
    </w:tblStylePr>
    <w:tblStylePr w:type="band1Vert">
      <w:tblPr/>
      <w:tcPr>
        <w:tcBorders>
          <w:top w:val="nil"/>
          <w:left w:val="nil"/>
          <w:bottom w:val="nil"/>
          <w:right w:val="nil"/>
          <w:insideH w:val="nil"/>
          <w:insideV w:val="nil"/>
          <w:tl2br w:val="nil"/>
          <w:tr2bl w:val="nil"/>
        </w:tcBorders>
        <w:shd w:val="clear" w:color="auto" w:fill="943734"/>
      </w:tcPr>
    </w:tblStylePr>
    <w:tblStylePr w:type="band1Horz">
      <w:tblPr/>
      <w:tcPr>
        <w:tcBorders>
          <w:top w:val="nil"/>
          <w:left w:val="nil"/>
          <w:bottom w:val="nil"/>
          <w:right w:val="nil"/>
          <w:insideH w:val="nil"/>
          <w:insideV w:val="nil"/>
          <w:tl2br w:val="nil"/>
          <w:tr2bl w:val="nil"/>
        </w:tcBorders>
        <w:shd w:val="clear" w:color="auto" w:fill="943734"/>
      </w:tcPr>
    </w:tblStylePr>
  </w:style>
  <w:style w:type="table" w:styleId="111">
    <w:name w:val="Dark List Accent 3"/>
    <w:basedOn w:val="36"/>
    <w:qFormat/>
    <w:uiPriority w:val="70"/>
    <w:pPr>
      <w:spacing w:after="0" w:line="240" w:lineRule="auto"/>
    </w:pPr>
    <w:rPr>
      <w:color w:val="FFFFFF"/>
    </w:rPr>
    <w:tblPr>
      <w:tblCellMar>
        <w:top w:w="0" w:type="dxa"/>
        <w:left w:w="108" w:type="dxa"/>
        <w:bottom w:w="0" w:type="dxa"/>
        <w:right w:w="108" w:type="dxa"/>
      </w:tblCellMar>
    </w:tblPr>
    <w:tcPr>
      <w:shd w:val="clear" w:color="auto" w:fill="9BBB59"/>
    </w:tcPr>
    <w:tblStylePr w:type="firstRow">
      <w:rPr>
        <w:b/>
        <w:bCs/>
      </w:rPr>
      <w:tblPr/>
      <w:tcPr>
        <w:tcBorders>
          <w:top w:val="nil"/>
          <w:left w:val="nil"/>
          <w:bottom w:val="single" w:color="FFFFFF" w:sz="18" w:space="0"/>
          <w:right w:val="nil"/>
          <w:insideH w:val="nil"/>
          <w:insideV w:val="nil"/>
          <w:tl2br w:val="nil"/>
          <w:tr2bl w:val="nil"/>
        </w:tcBorders>
        <w:shd w:val="clear" w:color="auto" w:fill="000000"/>
      </w:tcPr>
    </w:tblStylePr>
    <w:tblStylePr w:type="lastRow">
      <w:tblPr/>
      <w:tcPr>
        <w:tcBorders>
          <w:top w:val="single" w:color="FFFFFF" w:sz="18" w:space="0"/>
          <w:left w:val="nil"/>
          <w:bottom w:val="nil"/>
          <w:right w:val="nil"/>
          <w:insideH w:val="nil"/>
          <w:insideV w:val="nil"/>
          <w:tl2br w:val="nil"/>
          <w:tr2bl w:val="nil"/>
        </w:tcBorders>
        <w:shd w:val="clear" w:color="auto" w:fill="4E6127"/>
      </w:tcPr>
    </w:tblStylePr>
    <w:tblStylePr w:type="firstCol">
      <w:tblPr/>
      <w:tcPr>
        <w:tcBorders>
          <w:top w:val="nil"/>
          <w:left w:val="nil"/>
          <w:bottom w:val="nil"/>
          <w:right w:val="single" w:color="FFFFFF" w:sz="18" w:space="0"/>
          <w:insideH w:val="nil"/>
          <w:insideV w:val="nil"/>
          <w:tl2br w:val="nil"/>
          <w:tr2bl w:val="nil"/>
        </w:tcBorders>
        <w:shd w:val="clear" w:color="auto" w:fill="76923C"/>
      </w:tcPr>
    </w:tblStylePr>
    <w:tblStylePr w:type="lastCol">
      <w:tblPr/>
      <w:tcPr>
        <w:tcBorders>
          <w:top w:val="nil"/>
          <w:left w:val="single" w:color="FFFFFF" w:sz="18" w:space="0"/>
          <w:bottom w:val="nil"/>
          <w:right w:val="nil"/>
          <w:insideH w:val="nil"/>
          <w:insideV w:val="nil"/>
          <w:tl2br w:val="nil"/>
          <w:tr2bl w:val="nil"/>
        </w:tcBorders>
        <w:shd w:val="clear" w:color="auto" w:fill="76923C"/>
      </w:tcPr>
    </w:tblStylePr>
    <w:tblStylePr w:type="band1Vert">
      <w:tblPr/>
      <w:tcPr>
        <w:tcBorders>
          <w:top w:val="nil"/>
          <w:left w:val="nil"/>
          <w:bottom w:val="nil"/>
          <w:right w:val="nil"/>
          <w:insideH w:val="nil"/>
          <w:insideV w:val="nil"/>
          <w:tl2br w:val="nil"/>
          <w:tr2bl w:val="nil"/>
        </w:tcBorders>
        <w:shd w:val="clear" w:color="auto" w:fill="76923C"/>
      </w:tcPr>
    </w:tblStylePr>
    <w:tblStylePr w:type="band1Horz">
      <w:tblPr/>
      <w:tcPr>
        <w:tcBorders>
          <w:top w:val="nil"/>
          <w:left w:val="nil"/>
          <w:bottom w:val="nil"/>
          <w:right w:val="nil"/>
          <w:insideH w:val="nil"/>
          <w:insideV w:val="nil"/>
          <w:tl2br w:val="nil"/>
          <w:tr2bl w:val="nil"/>
        </w:tcBorders>
        <w:shd w:val="clear" w:color="auto" w:fill="76923C"/>
      </w:tcPr>
    </w:tblStylePr>
  </w:style>
  <w:style w:type="table" w:styleId="112">
    <w:name w:val="Dark List Accent 4"/>
    <w:basedOn w:val="36"/>
    <w:qFormat/>
    <w:uiPriority w:val="70"/>
    <w:pPr>
      <w:spacing w:after="0" w:line="240" w:lineRule="auto"/>
    </w:pPr>
    <w:rPr>
      <w:color w:val="FFFFFF"/>
    </w:rPr>
    <w:tblPr>
      <w:tblCellMar>
        <w:top w:w="0" w:type="dxa"/>
        <w:left w:w="108" w:type="dxa"/>
        <w:bottom w:w="0" w:type="dxa"/>
        <w:right w:w="108" w:type="dxa"/>
      </w:tblCellMar>
    </w:tblPr>
    <w:tcPr>
      <w:shd w:val="clear" w:color="auto" w:fill="8064A2"/>
    </w:tcPr>
    <w:tblStylePr w:type="firstRow">
      <w:rPr>
        <w:b/>
        <w:bCs/>
      </w:rPr>
      <w:tblPr/>
      <w:tcPr>
        <w:tcBorders>
          <w:top w:val="nil"/>
          <w:left w:val="nil"/>
          <w:bottom w:val="single" w:color="FFFFFF" w:sz="18" w:space="0"/>
          <w:right w:val="nil"/>
          <w:insideH w:val="nil"/>
          <w:insideV w:val="nil"/>
          <w:tl2br w:val="nil"/>
          <w:tr2bl w:val="nil"/>
        </w:tcBorders>
        <w:shd w:val="clear" w:color="auto" w:fill="000000"/>
      </w:tcPr>
    </w:tblStylePr>
    <w:tblStylePr w:type="lastRow">
      <w:tblPr/>
      <w:tcPr>
        <w:tcBorders>
          <w:top w:val="single" w:color="FFFFFF" w:sz="18" w:space="0"/>
          <w:left w:val="nil"/>
          <w:bottom w:val="nil"/>
          <w:right w:val="nil"/>
          <w:insideH w:val="nil"/>
          <w:insideV w:val="nil"/>
          <w:tl2br w:val="nil"/>
          <w:tr2bl w:val="nil"/>
        </w:tcBorders>
        <w:shd w:val="clear" w:color="auto" w:fill="3F3051"/>
      </w:tcPr>
    </w:tblStylePr>
    <w:tblStylePr w:type="firstCol">
      <w:tblPr/>
      <w:tcPr>
        <w:tcBorders>
          <w:top w:val="nil"/>
          <w:left w:val="nil"/>
          <w:bottom w:val="nil"/>
          <w:right w:val="single" w:color="FFFFFF" w:sz="18" w:space="0"/>
          <w:insideH w:val="nil"/>
          <w:insideV w:val="nil"/>
          <w:tl2br w:val="nil"/>
          <w:tr2bl w:val="nil"/>
        </w:tcBorders>
        <w:shd w:val="clear" w:color="auto" w:fill="5F497A"/>
      </w:tcPr>
    </w:tblStylePr>
    <w:tblStylePr w:type="lastCol">
      <w:tblPr/>
      <w:tcPr>
        <w:tcBorders>
          <w:top w:val="nil"/>
          <w:left w:val="single" w:color="FFFFFF" w:sz="18" w:space="0"/>
          <w:bottom w:val="nil"/>
          <w:right w:val="nil"/>
          <w:insideH w:val="nil"/>
          <w:insideV w:val="nil"/>
          <w:tl2br w:val="nil"/>
          <w:tr2bl w:val="nil"/>
        </w:tcBorders>
        <w:shd w:val="clear" w:color="auto" w:fill="5F497A"/>
      </w:tcPr>
    </w:tblStylePr>
    <w:tblStylePr w:type="band1Vert">
      <w:tblPr/>
      <w:tcPr>
        <w:tcBorders>
          <w:top w:val="nil"/>
          <w:left w:val="nil"/>
          <w:bottom w:val="nil"/>
          <w:right w:val="nil"/>
          <w:insideH w:val="nil"/>
          <w:insideV w:val="nil"/>
          <w:tl2br w:val="nil"/>
          <w:tr2bl w:val="nil"/>
        </w:tcBorders>
        <w:shd w:val="clear" w:color="auto" w:fill="5F497A"/>
      </w:tcPr>
    </w:tblStylePr>
    <w:tblStylePr w:type="band1Horz">
      <w:tblPr/>
      <w:tcPr>
        <w:tcBorders>
          <w:top w:val="nil"/>
          <w:left w:val="nil"/>
          <w:bottom w:val="nil"/>
          <w:right w:val="nil"/>
          <w:insideH w:val="nil"/>
          <w:insideV w:val="nil"/>
          <w:tl2br w:val="nil"/>
          <w:tr2bl w:val="nil"/>
        </w:tcBorders>
        <w:shd w:val="clear" w:color="auto" w:fill="5F497A"/>
      </w:tcPr>
    </w:tblStylePr>
  </w:style>
  <w:style w:type="table" w:styleId="113">
    <w:name w:val="Dark List Accent 5"/>
    <w:basedOn w:val="36"/>
    <w:qFormat/>
    <w:uiPriority w:val="70"/>
    <w:pPr>
      <w:spacing w:after="0" w:line="240" w:lineRule="auto"/>
    </w:pPr>
    <w:rPr>
      <w:color w:val="FFFFFF"/>
    </w:rPr>
    <w:tblPr>
      <w:tblCellMar>
        <w:top w:w="0" w:type="dxa"/>
        <w:left w:w="108" w:type="dxa"/>
        <w:bottom w:w="0" w:type="dxa"/>
        <w:right w:w="108" w:type="dxa"/>
      </w:tblCellMar>
    </w:tblPr>
    <w:tcPr>
      <w:shd w:val="clear" w:color="auto" w:fill="4BACC6"/>
    </w:tcPr>
    <w:tblStylePr w:type="firstRow">
      <w:rPr>
        <w:b/>
        <w:bCs/>
      </w:rPr>
      <w:tblPr/>
      <w:tcPr>
        <w:tcBorders>
          <w:top w:val="nil"/>
          <w:left w:val="nil"/>
          <w:bottom w:val="single" w:color="FFFFFF" w:sz="18" w:space="0"/>
          <w:right w:val="nil"/>
          <w:insideH w:val="nil"/>
          <w:insideV w:val="nil"/>
          <w:tl2br w:val="nil"/>
          <w:tr2bl w:val="nil"/>
        </w:tcBorders>
        <w:shd w:val="clear" w:color="auto" w:fill="000000"/>
      </w:tcPr>
    </w:tblStylePr>
    <w:tblStylePr w:type="lastRow">
      <w:tblPr/>
      <w:tcPr>
        <w:tcBorders>
          <w:top w:val="single" w:color="FFFFFF" w:sz="18" w:space="0"/>
          <w:left w:val="nil"/>
          <w:bottom w:val="nil"/>
          <w:right w:val="nil"/>
          <w:insideH w:val="nil"/>
          <w:insideV w:val="nil"/>
          <w:tl2br w:val="nil"/>
          <w:tr2bl w:val="nil"/>
        </w:tcBorders>
        <w:shd w:val="clear" w:color="auto" w:fill="205867"/>
      </w:tcPr>
    </w:tblStylePr>
    <w:tblStylePr w:type="firstCol">
      <w:tblPr/>
      <w:tcPr>
        <w:tcBorders>
          <w:top w:val="nil"/>
          <w:left w:val="nil"/>
          <w:bottom w:val="nil"/>
          <w:right w:val="single" w:color="FFFFFF" w:sz="18" w:space="0"/>
          <w:insideH w:val="nil"/>
          <w:insideV w:val="nil"/>
          <w:tl2br w:val="nil"/>
          <w:tr2bl w:val="nil"/>
        </w:tcBorders>
        <w:shd w:val="clear" w:color="auto" w:fill="31849B"/>
      </w:tcPr>
    </w:tblStylePr>
    <w:tblStylePr w:type="lastCol">
      <w:tblPr/>
      <w:tcPr>
        <w:tcBorders>
          <w:top w:val="nil"/>
          <w:left w:val="single" w:color="FFFFFF" w:sz="18" w:space="0"/>
          <w:bottom w:val="nil"/>
          <w:right w:val="nil"/>
          <w:insideH w:val="nil"/>
          <w:insideV w:val="nil"/>
          <w:tl2br w:val="nil"/>
          <w:tr2bl w:val="nil"/>
        </w:tcBorders>
        <w:shd w:val="clear" w:color="auto" w:fill="31849B"/>
      </w:tcPr>
    </w:tblStylePr>
    <w:tblStylePr w:type="band1Vert">
      <w:tblPr/>
      <w:tcPr>
        <w:tcBorders>
          <w:top w:val="nil"/>
          <w:left w:val="nil"/>
          <w:bottom w:val="nil"/>
          <w:right w:val="nil"/>
          <w:insideH w:val="nil"/>
          <w:insideV w:val="nil"/>
          <w:tl2br w:val="nil"/>
          <w:tr2bl w:val="nil"/>
        </w:tcBorders>
        <w:shd w:val="clear" w:color="auto" w:fill="31849B"/>
      </w:tcPr>
    </w:tblStylePr>
    <w:tblStylePr w:type="band1Horz">
      <w:tblPr/>
      <w:tcPr>
        <w:tcBorders>
          <w:top w:val="nil"/>
          <w:left w:val="nil"/>
          <w:bottom w:val="nil"/>
          <w:right w:val="nil"/>
          <w:insideH w:val="nil"/>
          <w:insideV w:val="nil"/>
          <w:tl2br w:val="nil"/>
          <w:tr2bl w:val="nil"/>
        </w:tcBorders>
        <w:shd w:val="clear" w:color="auto" w:fill="31849B"/>
      </w:tcPr>
    </w:tblStylePr>
  </w:style>
  <w:style w:type="table" w:styleId="114">
    <w:name w:val="Dark List Accent 6"/>
    <w:basedOn w:val="36"/>
    <w:qFormat/>
    <w:uiPriority w:val="70"/>
    <w:pPr>
      <w:spacing w:after="0" w:line="240" w:lineRule="auto"/>
    </w:pPr>
    <w:rPr>
      <w:color w:val="FFFFFF"/>
    </w:rPr>
    <w:tblPr>
      <w:tblCellMar>
        <w:top w:w="0" w:type="dxa"/>
        <w:left w:w="108" w:type="dxa"/>
        <w:bottom w:w="0" w:type="dxa"/>
        <w:right w:w="108" w:type="dxa"/>
      </w:tblCellMar>
    </w:tblPr>
    <w:tcPr>
      <w:shd w:val="clear" w:color="auto" w:fill="F79646"/>
    </w:tcPr>
    <w:tblStylePr w:type="firstRow">
      <w:rPr>
        <w:b/>
        <w:bCs/>
      </w:rPr>
      <w:tblPr/>
      <w:tcPr>
        <w:tcBorders>
          <w:top w:val="nil"/>
          <w:left w:val="nil"/>
          <w:bottom w:val="single" w:color="FFFFFF" w:sz="18" w:space="0"/>
          <w:right w:val="nil"/>
          <w:insideH w:val="nil"/>
          <w:insideV w:val="nil"/>
          <w:tl2br w:val="nil"/>
          <w:tr2bl w:val="nil"/>
        </w:tcBorders>
        <w:shd w:val="clear" w:color="auto" w:fill="000000"/>
      </w:tcPr>
    </w:tblStylePr>
    <w:tblStylePr w:type="lastRow">
      <w:tblPr/>
      <w:tcPr>
        <w:tcBorders>
          <w:top w:val="single" w:color="FFFFFF" w:sz="18" w:space="0"/>
          <w:left w:val="nil"/>
          <w:bottom w:val="nil"/>
          <w:right w:val="nil"/>
          <w:insideH w:val="nil"/>
          <w:insideV w:val="nil"/>
          <w:tl2br w:val="nil"/>
          <w:tr2bl w:val="nil"/>
        </w:tcBorders>
        <w:shd w:val="clear" w:color="auto" w:fill="974706"/>
      </w:tcPr>
    </w:tblStylePr>
    <w:tblStylePr w:type="firstCol">
      <w:tblPr/>
      <w:tcPr>
        <w:tcBorders>
          <w:top w:val="nil"/>
          <w:left w:val="nil"/>
          <w:bottom w:val="nil"/>
          <w:right w:val="single" w:color="FFFFFF" w:sz="18" w:space="0"/>
          <w:insideH w:val="nil"/>
          <w:insideV w:val="nil"/>
          <w:tl2br w:val="nil"/>
          <w:tr2bl w:val="nil"/>
        </w:tcBorders>
        <w:shd w:val="clear" w:color="auto" w:fill="E36C09"/>
      </w:tcPr>
    </w:tblStylePr>
    <w:tblStylePr w:type="lastCol">
      <w:tblPr/>
      <w:tcPr>
        <w:tcBorders>
          <w:top w:val="nil"/>
          <w:left w:val="single" w:color="FFFFFF" w:sz="18" w:space="0"/>
          <w:bottom w:val="nil"/>
          <w:right w:val="nil"/>
          <w:insideH w:val="nil"/>
          <w:insideV w:val="nil"/>
          <w:tl2br w:val="nil"/>
          <w:tr2bl w:val="nil"/>
        </w:tcBorders>
        <w:shd w:val="clear" w:color="auto" w:fill="E36C09"/>
      </w:tcPr>
    </w:tblStylePr>
    <w:tblStylePr w:type="band1Vert">
      <w:tblPr/>
      <w:tcPr>
        <w:tcBorders>
          <w:top w:val="nil"/>
          <w:left w:val="nil"/>
          <w:bottom w:val="nil"/>
          <w:right w:val="nil"/>
          <w:insideH w:val="nil"/>
          <w:insideV w:val="nil"/>
          <w:tl2br w:val="nil"/>
          <w:tr2bl w:val="nil"/>
        </w:tcBorders>
        <w:shd w:val="clear" w:color="auto" w:fill="E36C09"/>
      </w:tcPr>
    </w:tblStylePr>
    <w:tblStylePr w:type="band1Horz">
      <w:tblPr/>
      <w:tcPr>
        <w:tcBorders>
          <w:top w:val="nil"/>
          <w:left w:val="nil"/>
          <w:bottom w:val="nil"/>
          <w:right w:val="nil"/>
          <w:insideH w:val="nil"/>
          <w:insideV w:val="nil"/>
          <w:tl2br w:val="nil"/>
          <w:tr2bl w:val="nil"/>
        </w:tcBorders>
        <w:shd w:val="clear" w:color="auto" w:fill="E36C09"/>
      </w:tcPr>
    </w:tblStylePr>
  </w:style>
  <w:style w:type="table" w:styleId="115">
    <w:name w:val="Colorful Shading"/>
    <w:basedOn w:val="36"/>
    <w:qFormat/>
    <w:uiPriority w:val="71"/>
    <w:pPr>
      <w:spacing w:after="0" w:line="240" w:lineRule="auto"/>
    </w:pPr>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CellMar>
        <w:top w:w="0" w:type="dxa"/>
        <w:left w:w="108" w:type="dxa"/>
        <w:bottom w:w="0" w:type="dxa"/>
        <w:right w:w="108" w:type="dxa"/>
      </w:tblCellMar>
    </w:tblPr>
    <w:tcPr>
      <w:shd w:val="clear" w:color="auto" w:fill="E5E5E5"/>
    </w:tcPr>
    <w:tblStylePr w:type="firstRow">
      <w:rPr>
        <w:b/>
        <w:bCs/>
      </w:rPr>
      <w:tblPr/>
      <w:tcPr>
        <w:tcBorders>
          <w:top w:val="nil"/>
          <w:left w:val="nil"/>
          <w:bottom w:val="single" w:color="C0504D" w:sz="24" w:space="0"/>
          <w:right w:val="nil"/>
          <w:insideH w:val="nil"/>
          <w:insideV w:val="nil"/>
          <w:tl2br w:val="nil"/>
          <w:tr2bl w:val="nil"/>
        </w:tcBorders>
        <w:shd w:val="clear" w:color="auto" w:fill="FFFFFF"/>
      </w:tcPr>
    </w:tblStylePr>
    <w:tblStylePr w:type="lastRow">
      <w:rPr>
        <w:b/>
        <w:bCs/>
        <w:color w:val="FFFFFF"/>
      </w:rPr>
      <w:tblPr/>
      <w:tcPr>
        <w:tcBorders>
          <w:top w:val="single" w:color="FFFFFF" w:sz="6" w:space="0"/>
          <w:left w:val="nil"/>
          <w:bottom w:val="nil"/>
          <w:right w:val="nil"/>
          <w:insideH w:val="nil"/>
          <w:insideV w:val="nil"/>
          <w:tl2br w:val="nil"/>
          <w:tr2bl w:val="nil"/>
        </w:tcBorders>
        <w:shd w:val="clear" w:color="auto" w:fill="000000"/>
      </w:tcPr>
    </w:tblStylePr>
    <w:tblStylePr w:type="firstCol">
      <w:rPr>
        <w:color w:val="FFFFFF"/>
      </w:rPr>
      <w:tblPr/>
      <w:tcPr>
        <w:tcBorders>
          <w:top w:val="nil"/>
          <w:left w:val="nil"/>
          <w:bottom w:val="nil"/>
          <w:right w:val="nil"/>
          <w:insideH w:val="single" w:sz="4" w:space="0"/>
          <w:insideV w:val="nil"/>
          <w:tl2br w:val="nil"/>
          <w:tr2bl w:val="nil"/>
        </w:tcBorders>
        <w:shd w:val="clear" w:color="auto" w:fill="000000"/>
      </w:tcPr>
    </w:tblStylePr>
    <w:tblStylePr w:type="lastCol">
      <w:rPr>
        <w:color w:val="FFFFFF"/>
      </w:rPr>
      <w:tblPr/>
      <w:tcPr>
        <w:tcBorders>
          <w:top w:val="nil"/>
          <w:left w:val="nil"/>
          <w:bottom w:val="nil"/>
          <w:right w:val="nil"/>
          <w:insideH w:val="nil"/>
          <w:insideV w:val="nil"/>
          <w:tl2br w:val="nil"/>
          <w:tr2bl w:val="nil"/>
        </w:tcBorders>
        <w:shd w:val="clear" w:color="auto" w:fill="000000"/>
      </w:tcPr>
    </w:tblStylePr>
    <w:tblStylePr w:type="band1Vert">
      <w:tblPr/>
      <w:tcPr>
        <w:shd w:val="clear" w:color="auto" w:fill="999999"/>
      </w:tcPr>
    </w:tblStylePr>
    <w:tblStylePr w:type="band1Horz">
      <w:tblPr/>
      <w:tcPr>
        <w:shd w:val="clear" w:color="auto" w:fill="7F7F7F"/>
      </w:tcPr>
    </w:tblStylePr>
    <w:tblStylePr w:type="neCell">
      <w:rPr>
        <w:color w:val="000000"/>
      </w:rPr>
    </w:tblStylePr>
    <w:tblStylePr w:type="nwCell">
      <w:rPr>
        <w:color w:val="000000"/>
      </w:rPr>
    </w:tblStylePr>
  </w:style>
  <w:style w:type="table" w:styleId="116">
    <w:name w:val="Colorful Shading Accent 1"/>
    <w:basedOn w:val="36"/>
    <w:qFormat/>
    <w:uiPriority w:val="71"/>
    <w:pPr>
      <w:spacing w:after="0" w:line="240" w:lineRule="auto"/>
    </w:pPr>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color="C0504D" w:sz="24" w:space="0"/>
          <w:right w:val="nil"/>
          <w:insideH w:val="nil"/>
          <w:insideV w:val="nil"/>
          <w:tl2br w:val="nil"/>
          <w:tr2bl w:val="nil"/>
        </w:tcBorders>
        <w:shd w:val="clear" w:color="auto" w:fill="FFFFFF"/>
      </w:tcPr>
    </w:tblStylePr>
    <w:tblStylePr w:type="lastRow">
      <w:rPr>
        <w:b/>
        <w:bCs/>
        <w:color w:val="FFFFFF"/>
      </w:rPr>
      <w:tblPr/>
      <w:tcPr>
        <w:tcBorders>
          <w:top w:val="single" w:color="FFFFFF" w:sz="6" w:space="0"/>
          <w:left w:val="nil"/>
          <w:bottom w:val="nil"/>
          <w:right w:val="nil"/>
          <w:insideH w:val="nil"/>
          <w:insideV w:val="nil"/>
          <w:tl2br w:val="nil"/>
          <w:tr2bl w:val="nil"/>
        </w:tcBorders>
        <w:shd w:val="clear" w:color="auto" w:fill="2B4D74"/>
      </w:tcPr>
    </w:tblStylePr>
    <w:tblStylePr w:type="firstCol">
      <w:rPr>
        <w:color w:val="FFFFFF"/>
      </w:rPr>
      <w:tblPr/>
      <w:tcPr>
        <w:tcBorders>
          <w:top w:val="nil"/>
          <w:left w:val="nil"/>
          <w:bottom w:val="nil"/>
          <w:right w:val="nil"/>
          <w:insideH w:val="single" w:sz="4" w:space="0"/>
          <w:insideV w:val="nil"/>
          <w:tl2br w:val="nil"/>
          <w:tr2bl w:val="nil"/>
        </w:tcBorders>
        <w:shd w:val="clear" w:color="auto" w:fill="2B4D74"/>
      </w:tcPr>
    </w:tblStylePr>
    <w:tblStylePr w:type="lastCol">
      <w:rPr>
        <w:color w:val="FFFFFF"/>
      </w:rPr>
      <w:tblPr/>
      <w:tcPr>
        <w:tcBorders>
          <w:top w:val="nil"/>
          <w:left w:val="nil"/>
          <w:bottom w:val="nil"/>
          <w:right w:val="nil"/>
          <w:insideH w:val="nil"/>
          <w:insideV w:val="nil"/>
          <w:tl2br w:val="nil"/>
          <w:tr2bl w:val="nil"/>
        </w:tcBorders>
        <w:shd w:val="clear" w:color="auto" w:fill="2B4D74"/>
      </w:tcPr>
    </w:tblStylePr>
    <w:tblStylePr w:type="band1Vert">
      <w:tblPr/>
      <w:tcPr>
        <w:shd w:val="clear" w:color="auto" w:fill="B8CCE4"/>
      </w:tcPr>
    </w:tblStylePr>
    <w:tblStylePr w:type="band1Horz">
      <w:tblPr/>
      <w:tcPr>
        <w:shd w:val="clear" w:color="auto" w:fill="A7C0DE"/>
      </w:tcPr>
    </w:tblStylePr>
    <w:tblStylePr w:type="neCell">
      <w:rPr>
        <w:color w:val="000000"/>
      </w:rPr>
    </w:tblStylePr>
    <w:tblStylePr w:type="nwCell">
      <w:rPr>
        <w:color w:val="000000"/>
      </w:rPr>
    </w:tblStylePr>
  </w:style>
  <w:style w:type="table" w:styleId="117">
    <w:name w:val="Colorful Shading Accent 2"/>
    <w:basedOn w:val="36"/>
    <w:qFormat/>
    <w:uiPriority w:val="71"/>
    <w:pPr>
      <w:spacing w:after="0" w:line="240" w:lineRule="auto"/>
    </w:pPr>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CellMar>
        <w:top w:w="0" w:type="dxa"/>
        <w:left w:w="108" w:type="dxa"/>
        <w:bottom w:w="0" w:type="dxa"/>
        <w:right w:w="108" w:type="dxa"/>
      </w:tblCellMar>
    </w:tblPr>
    <w:tcPr>
      <w:shd w:val="clear" w:color="auto" w:fill="F8EDED"/>
    </w:tcPr>
    <w:tblStylePr w:type="firstRow">
      <w:rPr>
        <w:b/>
        <w:bCs/>
      </w:rPr>
      <w:tblPr/>
      <w:tcPr>
        <w:tcBorders>
          <w:top w:val="nil"/>
          <w:left w:val="nil"/>
          <w:bottom w:val="single" w:color="C0504D" w:sz="24" w:space="0"/>
          <w:right w:val="nil"/>
          <w:insideH w:val="nil"/>
          <w:insideV w:val="nil"/>
          <w:tl2br w:val="nil"/>
          <w:tr2bl w:val="nil"/>
        </w:tcBorders>
        <w:shd w:val="clear" w:color="auto" w:fill="FFFFFF"/>
      </w:tcPr>
    </w:tblStylePr>
    <w:tblStylePr w:type="lastRow">
      <w:rPr>
        <w:b/>
        <w:bCs/>
        <w:color w:val="FFFFFF"/>
      </w:rPr>
      <w:tblPr/>
      <w:tcPr>
        <w:tcBorders>
          <w:top w:val="single" w:color="FFFFFF" w:sz="6" w:space="0"/>
          <w:left w:val="nil"/>
          <w:bottom w:val="nil"/>
          <w:right w:val="nil"/>
          <w:insideH w:val="nil"/>
          <w:insideV w:val="nil"/>
          <w:tl2br w:val="nil"/>
          <w:tr2bl w:val="nil"/>
        </w:tcBorders>
        <w:shd w:val="clear" w:color="auto" w:fill="772C2A"/>
      </w:tcPr>
    </w:tblStylePr>
    <w:tblStylePr w:type="firstCol">
      <w:rPr>
        <w:color w:val="FFFFFF"/>
      </w:rPr>
      <w:tblPr/>
      <w:tcPr>
        <w:tcBorders>
          <w:top w:val="nil"/>
          <w:left w:val="nil"/>
          <w:bottom w:val="nil"/>
          <w:right w:val="nil"/>
          <w:insideH w:val="single" w:sz="4" w:space="0"/>
          <w:insideV w:val="nil"/>
          <w:tl2br w:val="nil"/>
          <w:tr2bl w:val="nil"/>
        </w:tcBorders>
        <w:shd w:val="clear" w:color="auto" w:fill="772C2A"/>
      </w:tcPr>
    </w:tblStylePr>
    <w:tblStylePr w:type="lastCol">
      <w:rPr>
        <w:color w:val="FFFFFF"/>
      </w:rPr>
      <w:tblPr/>
      <w:tcPr>
        <w:tcBorders>
          <w:top w:val="nil"/>
          <w:left w:val="nil"/>
          <w:bottom w:val="nil"/>
          <w:right w:val="nil"/>
          <w:insideH w:val="nil"/>
          <w:insideV w:val="nil"/>
          <w:tl2br w:val="nil"/>
          <w:tr2bl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118">
    <w:name w:val="Colorful Shading Accent 3"/>
    <w:basedOn w:val="36"/>
    <w:qFormat/>
    <w:uiPriority w:val="71"/>
    <w:pPr>
      <w:spacing w:after="0" w:line="240" w:lineRule="auto"/>
    </w:pPr>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CellMar>
        <w:top w:w="0" w:type="dxa"/>
        <w:left w:w="108" w:type="dxa"/>
        <w:bottom w:w="0" w:type="dxa"/>
        <w:right w:w="108" w:type="dxa"/>
      </w:tblCellMar>
    </w:tblPr>
    <w:tcPr>
      <w:shd w:val="clear" w:color="auto" w:fill="F5F8EE"/>
    </w:tcPr>
    <w:tblStylePr w:type="firstRow">
      <w:rPr>
        <w:b/>
        <w:bCs/>
      </w:rPr>
      <w:tblPr/>
      <w:tcPr>
        <w:tcBorders>
          <w:top w:val="nil"/>
          <w:left w:val="nil"/>
          <w:bottom w:val="single" w:color="8064A2" w:sz="24" w:space="0"/>
          <w:right w:val="nil"/>
          <w:insideH w:val="nil"/>
          <w:insideV w:val="nil"/>
          <w:tl2br w:val="nil"/>
          <w:tr2bl w:val="nil"/>
        </w:tcBorders>
        <w:shd w:val="clear" w:color="auto" w:fill="FFFFFF"/>
      </w:tcPr>
    </w:tblStylePr>
    <w:tblStylePr w:type="lastRow">
      <w:rPr>
        <w:b/>
        <w:bCs/>
        <w:color w:val="FFFFFF"/>
      </w:rPr>
      <w:tblPr/>
      <w:tcPr>
        <w:tcBorders>
          <w:top w:val="single" w:color="FFFFFF" w:sz="6" w:space="0"/>
          <w:left w:val="nil"/>
          <w:bottom w:val="nil"/>
          <w:right w:val="nil"/>
          <w:insideH w:val="nil"/>
          <w:insideV w:val="nil"/>
          <w:tl2br w:val="nil"/>
          <w:tr2bl w:val="nil"/>
        </w:tcBorders>
        <w:shd w:val="clear" w:color="auto" w:fill="5E7530"/>
      </w:tcPr>
    </w:tblStylePr>
    <w:tblStylePr w:type="firstCol">
      <w:rPr>
        <w:color w:val="FFFFFF"/>
      </w:rPr>
      <w:tblPr/>
      <w:tcPr>
        <w:tcBorders>
          <w:top w:val="nil"/>
          <w:left w:val="nil"/>
          <w:bottom w:val="nil"/>
          <w:right w:val="nil"/>
          <w:insideH w:val="single" w:sz="4" w:space="0"/>
          <w:insideV w:val="nil"/>
          <w:tl2br w:val="nil"/>
          <w:tr2bl w:val="nil"/>
        </w:tcBorders>
        <w:shd w:val="clear" w:color="auto" w:fill="5E7530"/>
      </w:tcPr>
    </w:tblStylePr>
    <w:tblStylePr w:type="lastCol">
      <w:rPr>
        <w:color w:val="FFFFFF"/>
      </w:rPr>
      <w:tblPr/>
      <w:tcPr>
        <w:tcBorders>
          <w:top w:val="nil"/>
          <w:left w:val="nil"/>
          <w:bottom w:val="nil"/>
          <w:right w:val="nil"/>
          <w:insideH w:val="nil"/>
          <w:insideV w:val="nil"/>
          <w:tl2br w:val="nil"/>
          <w:tr2bl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119">
    <w:name w:val="Colorful Shading Accent 4"/>
    <w:basedOn w:val="36"/>
    <w:qFormat/>
    <w:uiPriority w:val="71"/>
    <w:pPr>
      <w:spacing w:after="0" w:line="240" w:lineRule="auto"/>
    </w:pPr>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CellMar>
        <w:top w:w="0" w:type="dxa"/>
        <w:left w:w="108" w:type="dxa"/>
        <w:bottom w:w="0" w:type="dxa"/>
        <w:right w:w="108" w:type="dxa"/>
      </w:tblCellMar>
    </w:tblPr>
    <w:tcPr>
      <w:shd w:val="clear" w:color="auto" w:fill="F2EFF5"/>
    </w:tcPr>
    <w:tblStylePr w:type="firstRow">
      <w:rPr>
        <w:b/>
        <w:bCs/>
      </w:rPr>
      <w:tblPr/>
      <w:tcPr>
        <w:tcBorders>
          <w:top w:val="nil"/>
          <w:left w:val="nil"/>
          <w:bottom w:val="single" w:color="9BBB59" w:sz="24" w:space="0"/>
          <w:right w:val="nil"/>
          <w:insideH w:val="nil"/>
          <w:insideV w:val="nil"/>
          <w:tl2br w:val="nil"/>
          <w:tr2bl w:val="nil"/>
        </w:tcBorders>
        <w:shd w:val="clear" w:color="auto" w:fill="FFFFFF"/>
      </w:tcPr>
    </w:tblStylePr>
    <w:tblStylePr w:type="lastRow">
      <w:rPr>
        <w:b/>
        <w:bCs/>
        <w:color w:val="FFFFFF"/>
      </w:rPr>
      <w:tblPr/>
      <w:tcPr>
        <w:tcBorders>
          <w:top w:val="single" w:color="FFFFFF" w:sz="6" w:space="0"/>
          <w:left w:val="nil"/>
          <w:bottom w:val="nil"/>
          <w:right w:val="nil"/>
          <w:insideH w:val="nil"/>
          <w:insideV w:val="nil"/>
          <w:tl2br w:val="nil"/>
          <w:tr2bl w:val="nil"/>
        </w:tcBorders>
        <w:shd w:val="clear" w:color="auto" w:fill="4C3A62"/>
      </w:tcPr>
    </w:tblStylePr>
    <w:tblStylePr w:type="firstCol">
      <w:rPr>
        <w:color w:val="FFFFFF"/>
      </w:rPr>
      <w:tblPr/>
      <w:tcPr>
        <w:tcBorders>
          <w:top w:val="nil"/>
          <w:left w:val="nil"/>
          <w:bottom w:val="nil"/>
          <w:right w:val="nil"/>
          <w:insideH w:val="single" w:sz="4" w:space="0"/>
          <w:insideV w:val="nil"/>
          <w:tl2br w:val="nil"/>
          <w:tr2bl w:val="nil"/>
        </w:tcBorders>
        <w:shd w:val="clear" w:color="auto" w:fill="4C3A62"/>
      </w:tcPr>
    </w:tblStylePr>
    <w:tblStylePr w:type="lastCol">
      <w:rPr>
        <w:color w:val="FFFFFF"/>
      </w:rPr>
      <w:tblPr/>
      <w:tcPr>
        <w:tcBorders>
          <w:top w:val="nil"/>
          <w:left w:val="nil"/>
          <w:bottom w:val="nil"/>
          <w:right w:val="nil"/>
          <w:insideH w:val="nil"/>
          <w:insideV w:val="nil"/>
          <w:tl2br w:val="nil"/>
          <w:tr2bl w:val="nil"/>
        </w:tcBorders>
        <w:shd w:val="clear" w:color="auto" w:fill="4C3A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120">
    <w:name w:val="Colorful Shading Accent 5"/>
    <w:basedOn w:val="36"/>
    <w:qFormat/>
    <w:uiPriority w:val="71"/>
    <w:pPr>
      <w:spacing w:after="0" w:line="240" w:lineRule="auto"/>
    </w:pPr>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CellMar>
        <w:top w:w="0" w:type="dxa"/>
        <w:left w:w="108" w:type="dxa"/>
        <w:bottom w:w="0" w:type="dxa"/>
        <w:right w:w="108" w:type="dxa"/>
      </w:tblCellMar>
    </w:tblPr>
    <w:tcPr>
      <w:shd w:val="clear" w:color="auto" w:fill="EDF6F9"/>
    </w:tcPr>
    <w:tblStylePr w:type="firstRow">
      <w:rPr>
        <w:b/>
        <w:bCs/>
      </w:rPr>
      <w:tblPr/>
      <w:tcPr>
        <w:tcBorders>
          <w:top w:val="nil"/>
          <w:left w:val="nil"/>
          <w:bottom w:val="single" w:color="F79646" w:sz="24" w:space="0"/>
          <w:right w:val="nil"/>
          <w:insideH w:val="nil"/>
          <w:insideV w:val="nil"/>
          <w:tl2br w:val="nil"/>
          <w:tr2bl w:val="nil"/>
        </w:tcBorders>
        <w:shd w:val="clear" w:color="auto" w:fill="FFFFFF"/>
      </w:tcPr>
    </w:tblStylePr>
    <w:tblStylePr w:type="lastRow">
      <w:rPr>
        <w:b/>
        <w:bCs/>
        <w:color w:val="FFFFFF"/>
      </w:rPr>
      <w:tblPr/>
      <w:tcPr>
        <w:tcBorders>
          <w:top w:val="single" w:color="FFFFFF" w:sz="6" w:space="0"/>
          <w:left w:val="nil"/>
          <w:bottom w:val="nil"/>
          <w:right w:val="nil"/>
          <w:insideH w:val="nil"/>
          <w:insideV w:val="nil"/>
          <w:tl2br w:val="nil"/>
          <w:tr2bl w:val="nil"/>
        </w:tcBorders>
        <w:shd w:val="clear" w:color="auto" w:fill="276A7C"/>
      </w:tcPr>
    </w:tblStylePr>
    <w:tblStylePr w:type="firstCol">
      <w:rPr>
        <w:color w:val="FFFFFF"/>
      </w:rPr>
      <w:tblPr/>
      <w:tcPr>
        <w:tcBorders>
          <w:top w:val="nil"/>
          <w:left w:val="nil"/>
          <w:bottom w:val="nil"/>
          <w:right w:val="nil"/>
          <w:insideH w:val="single" w:sz="4" w:space="0"/>
          <w:insideV w:val="nil"/>
          <w:tl2br w:val="nil"/>
          <w:tr2bl w:val="nil"/>
        </w:tcBorders>
        <w:shd w:val="clear" w:color="auto" w:fill="276A7C"/>
      </w:tcPr>
    </w:tblStylePr>
    <w:tblStylePr w:type="lastCol">
      <w:rPr>
        <w:color w:val="FFFFFF"/>
      </w:rPr>
      <w:tblPr/>
      <w:tcPr>
        <w:tcBorders>
          <w:top w:val="nil"/>
          <w:left w:val="nil"/>
          <w:bottom w:val="nil"/>
          <w:right w:val="nil"/>
          <w:insideH w:val="nil"/>
          <w:insideV w:val="nil"/>
          <w:tl2br w:val="nil"/>
          <w:tr2bl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121">
    <w:name w:val="Colorful Shading Accent 6"/>
    <w:basedOn w:val="36"/>
    <w:qFormat/>
    <w:uiPriority w:val="71"/>
    <w:pPr>
      <w:spacing w:after="0" w:line="240" w:lineRule="auto"/>
    </w:pPr>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CellMar>
        <w:top w:w="0" w:type="dxa"/>
        <w:left w:w="108" w:type="dxa"/>
        <w:bottom w:w="0" w:type="dxa"/>
        <w:right w:w="108" w:type="dxa"/>
      </w:tblCellMar>
    </w:tblPr>
    <w:tcPr>
      <w:shd w:val="clear" w:color="auto" w:fill="FEF4EC"/>
    </w:tcPr>
    <w:tblStylePr w:type="firstRow">
      <w:rPr>
        <w:b/>
        <w:bCs/>
      </w:rPr>
      <w:tblPr/>
      <w:tcPr>
        <w:tcBorders>
          <w:top w:val="nil"/>
          <w:left w:val="nil"/>
          <w:bottom w:val="single" w:color="4BACC6" w:sz="24" w:space="0"/>
          <w:right w:val="nil"/>
          <w:insideH w:val="nil"/>
          <w:insideV w:val="nil"/>
          <w:tl2br w:val="nil"/>
          <w:tr2bl w:val="nil"/>
        </w:tcBorders>
        <w:shd w:val="clear" w:color="auto" w:fill="FFFFFF"/>
      </w:tcPr>
    </w:tblStylePr>
    <w:tblStylePr w:type="lastRow">
      <w:rPr>
        <w:b/>
        <w:bCs/>
        <w:color w:val="FFFFFF"/>
      </w:rPr>
      <w:tblPr/>
      <w:tcPr>
        <w:tcBorders>
          <w:top w:val="single" w:color="FFFFFF" w:sz="6" w:space="0"/>
          <w:left w:val="nil"/>
          <w:bottom w:val="nil"/>
          <w:right w:val="nil"/>
          <w:insideH w:val="nil"/>
          <w:insideV w:val="nil"/>
          <w:tl2br w:val="nil"/>
          <w:tr2bl w:val="nil"/>
        </w:tcBorders>
        <w:shd w:val="clear" w:color="auto" w:fill="B65607"/>
      </w:tcPr>
    </w:tblStylePr>
    <w:tblStylePr w:type="firstCol">
      <w:rPr>
        <w:color w:val="FFFFFF"/>
      </w:rPr>
      <w:tblPr/>
      <w:tcPr>
        <w:tcBorders>
          <w:top w:val="nil"/>
          <w:left w:val="nil"/>
          <w:bottom w:val="nil"/>
          <w:right w:val="nil"/>
          <w:insideH w:val="single" w:sz="4" w:space="0"/>
          <w:insideV w:val="nil"/>
          <w:tl2br w:val="nil"/>
          <w:tr2bl w:val="nil"/>
        </w:tcBorders>
        <w:shd w:val="clear" w:color="auto" w:fill="B65607"/>
      </w:tcPr>
    </w:tblStylePr>
    <w:tblStylePr w:type="lastCol">
      <w:rPr>
        <w:color w:val="FFFFFF"/>
      </w:rPr>
      <w:tblPr/>
      <w:tcPr>
        <w:tcBorders>
          <w:top w:val="nil"/>
          <w:left w:val="nil"/>
          <w:bottom w:val="nil"/>
          <w:right w:val="nil"/>
          <w:insideH w:val="nil"/>
          <w:insideV w:val="nil"/>
          <w:tl2br w:val="nil"/>
          <w:tr2bl w:val="nil"/>
        </w:tcBorders>
        <w:shd w:val="clear" w:color="auto" w:fill="B65607"/>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122">
    <w:name w:val="Colorful List"/>
    <w:basedOn w:val="36"/>
    <w:qFormat/>
    <w:uiPriority w:val="72"/>
    <w:pPr>
      <w:spacing w:after="0" w:line="240" w:lineRule="auto"/>
    </w:pPr>
    <w:rPr>
      <w:color w:val="000000"/>
    </w:rPr>
    <w:tblPr>
      <w:tblCellMar>
        <w:top w:w="0" w:type="dxa"/>
        <w:left w:w="108" w:type="dxa"/>
        <w:bottom w:w="0" w:type="dxa"/>
        <w:right w:w="108" w:type="dxa"/>
      </w:tblCellMar>
    </w:tblPr>
    <w:tcPr>
      <w:shd w:val="clear" w:color="auto" w:fill="E5E5E5"/>
    </w:tcPr>
    <w:tblStylePr w:type="firstRow">
      <w:rPr>
        <w:b/>
        <w:bCs/>
        <w:color w:val="FFFFFF"/>
      </w:rPr>
      <w:tblPr/>
      <w:tcPr>
        <w:tcBorders>
          <w:top w:val="nil"/>
          <w:left w:val="nil"/>
          <w:bottom w:val="single" w:color="FFFFFF" w:sz="12" w:space="0"/>
          <w:right w:val="nil"/>
          <w:insideH w:val="nil"/>
          <w:insideV w:val="nil"/>
          <w:tl2br w:val="nil"/>
          <w:tr2bl w:val="nil"/>
        </w:tcBorders>
        <w:shd w:val="clear" w:color="auto" w:fill="9E3A38"/>
      </w:tcPr>
    </w:tblStylePr>
    <w:tblStylePr w:type="lastRow">
      <w:rPr>
        <w:b/>
        <w:bCs/>
        <w:color w:val="9E3A38"/>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BFBFBF"/>
      </w:tcPr>
    </w:tblStylePr>
    <w:tblStylePr w:type="band1Horz">
      <w:tblPr/>
      <w:tcPr>
        <w:shd w:val="clear" w:color="auto" w:fill="CCCCCC"/>
      </w:tcPr>
    </w:tblStylePr>
  </w:style>
  <w:style w:type="table" w:styleId="123">
    <w:name w:val="Colorful List Accent 1"/>
    <w:basedOn w:val="36"/>
    <w:qFormat/>
    <w:uiPriority w:val="72"/>
    <w:pPr>
      <w:spacing w:after="0" w:line="240" w:lineRule="auto"/>
    </w:pPr>
    <w:rPr>
      <w:color w:val="000000"/>
    </w:rPr>
    <w:tblPr>
      <w:tblCellMar>
        <w:top w:w="0" w:type="dxa"/>
        <w:left w:w="108" w:type="dxa"/>
        <w:bottom w:w="0" w:type="dxa"/>
        <w:right w:w="108" w:type="dxa"/>
      </w:tblCellMar>
    </w:tblPr>
    <w:tcPr>
      <w:shd w:val="clear" w:color="auto" w:fill="EDF2F8"/>
    </w:tcPr>
    <w:tblStylePr w:type="firstRow">
      <w:rPr>
        <w:b/>
        <w:bCs/>
        <w:color w:val="FFFFFF"/>
      </w:rPr>
      <w:tblPr/>
      <w:tcPr>
        <w:tcBorders>
          <w:top w:val="nil"/>
          <w:left w:val="nil"/>
          <w:bottom w:val="single" w:color="FFFFFF" w:sz="12" w:space="0"/>
          <w:right w:val="nil"/>
          <w:insideH w:val="nil"/>
          <w:insideV w:val="nil"/>
          <w:tl2br w:val="nil"/>
          <w:tr2bl w:val="nil"/>
        </w:tcBorders>
        <w:shd w:val="clear" w:color="auto" w:fill="9E3A38"/>
      </w:tcPr>
    </w:tblStylePr>
    <w:tblStylePr w:type="lastRow">
      <w:rPr>
        <w:b/>
        <w:bCs/>
        <w:color w:val="9E3A38"/>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styleId="124">
    <w:name w:val="Colorful List Accent 2"/>
    <w:basedOn w:val="36"/>
    <w:qFormat/>
    <w:uiPriority w:val="72"/>
    <w:pPr>
      <w:spacing w:after="0" w:line="240" w:lineRule="auto"/>
    </w:pPr>
    <w:rPr>
      <w:color w:val="000000"/>
    </w:rPr>
    <w:tblPr>
      <w:tblCellMar>
        <w:top w:w="0" w:type="dxa"/>
        <w:left w:w="108" w:type="dxa"/>
        <w:bottom w:w="0" w:type="dxa"/>
        <w:right w:w="108" w:type="dxa"/>
      </w:tblCellMar>
    </w:tblPr>
    <w:tcPr>
      <w:shd w:val="clear" w:color="auto" w:fill="F8EDED"/>
    </w:tcPr>
    <w:tblStylePr w:type="firstRow">
      <w:rPr>
        <w:b/>
        <w:bCs/>
        <w:color w:val="FFFFFF"/>
      </w:rPr>
      <w:tblPr/>
      <w:tcPr>
        <w:tcBorders>
          <w:top w:val="nil"/>
          <w:left w:val="nil"/>
          <w:bottom w:val="single" w:color="FFFFFF" w:sz="12" w:space="0"/>
          <w:right w:val="nil"/>
          <w:insideH w:val="nil"/>
          <w:insideV w:val="nil"/>
          <w:tl2br w:val="nil"/>
          <w:tr2bl w:val="nil"/>
        </w:tcBorders>
        <w:shd w:val="clear" w:color="auto" w:fill="9E3A38"/>
      </w:tcPr>
    </w:tblStylePr>
    <w:tblStylePr w:type="lastRow">
      <w:rPr>
        <w:b/>
        <w:bCs/>
        <w:color w:val="9E3A38"/>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FD3D3"/>
      </w:tcPr>
    </w:tblStylePr>
    <w:tblStylePr w:type="band1Horz">
      <w:tblPr/>
      <w:tcPr>
        <w:shd w:val="clear" w:color="auto" w:fill="F2DBDB"/>
      </w:tcPr>
    </w:tblStylePr>
  </w:style>
  <w:style w:type="table" w:styleId="125">
    <w:name w:val="Colorful List Accent 3"/>
    <w:basedOn w:val="36"/>
    <w:qFormat/>
    <w:uiPriority w:val="72"/>
    <w:pPr>
      <w:spacing w:after="0" w:line="240" w:lineRule="auto"/>
    </w:pPr>
    <w:rPr>
      <w:color w:val="000000"/>
    </w:rPr>
    <w:tblPr>
      <w:tblCellMar>
        <w:top w:w="0" w:type="dxa"/>
        <w:left w:w="108" w:type="dxa"/>
        <w:bottom w:w="0" w:type="dxa"/>
        <w:right w:w="108" w:type="dxa"/>
      </w:tblCellMar>
    </w:tblPr>
    <w:tcPr>
      <w:shd w:val="clear" w:color="auto" w:fill="F5F8EE"/>
    </w:tcPr>
    <w:tblStylePr w:type="firstRow">
      <w:rPr>
        <w:b/>
        <w:bCs/>
        <w:color w:val="FFFFFF"/>
      </w:rPr>
      <w:tblPr/>
      <w:tcPr>
        <w:tcBorders>
          <w:top w:val="nil"/>
          <w:left w:val="nil"/>
          <w:bottom w:val="single" w:color="FFFFFF" w:sz="12" w:space="0"/>
          <w:right w:val="nil"/>
          <w:insideH w:val="nil"/>
          <w:insideV w:val="nil"/>
          <w:tl2br w:val="nil"/>
          <w:tr2bl w:val="nil"/>
        </w:tcBorders>
        <w:shd w:val="clear" w:color="auto" w:fill="664E82"/>
      </w:tcPr>
    </w:tblStylePr>
    <w:tblStylePr w:type="lastRow">
      <w:rPr>
        <w:b/>
        <w:bCs/>
        <w:color w:val="664E82"/>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6EED5"/>
      </w:tcPr>
    </w:tblStylePr>
    <w:tblStylePr w:type="band1Horz">
      <w:tblPr/>
      <w:tcPr>
        <w:shd w:val="clear" w:color="auto" w:fill="EAF1DD"/>
      </w:tcPr>
    </w:tblStylePr>
  </w:style>
  <w:style w:type="table" w:styleId="126">
    <w:name w:val="Colorful List Accent 4"/>
    <w:basedOn w:val="36"/>
    <w:qFormat/>
    <w:uiPriority w:val="72"/>
    <w:pPr>
      <w:spacing w:after="0" w:line="240" w:lineRule="auto"/>
    </w:pPr>
    <w:rPr>
      <w:color w:val="000000"/>
    </w:rPr>
    <w:tblPr>
      <w:tblCellMar>
        <w:top w:w="0" w:type="dxa"/>
        <w:left w:w="108" w:type="dxa"/>
        <w:bottom w:w="0" w:type="dxa"/>
        <w:right w:w="108" w:type="dxa"/>
      </w:tblCellMar>
    </w:tblPr>
    <w:tcPr>
      <w:shd w:val="clear" w:color="auto" w:fill="F2EFF5"/>
    </w:tcPr>
    <w:tblStylePr w:type="firstRow">
      <w:rPr>
        <w:b/>
        <w:bCs/>
        <w:color w:val="FFFFFF"/>
      </w:rPr>
      <w:tblPr/>
      <w:tcPr>
        <w:tcBorders>
          <w:top w:val="nil"/>
          <w:left w:val="nil"/>
          <w:bottom w:val="single" w:color="FFFFFF" w:sz="12" w:space="0"/>
          <w:right w:val="nil"/>
          <w:insideH w:val="nil"/>
          <w:insideV w:val="nil"/>
          <w:tl2br w:val="nil"/>
          <w:tr2bl w:val="nil"/>
        </w:tcBorders>
        <w:shd w:val="clear" w:color="auto" w:fill="7E9C40"/>
      </w:tcPr>
    </w:tblStylePr>
    <w:tblStylePr w:type="lastRow">
      <w:rPr>
        <w:b/>
        <w:bCs/>
        <w:color w:val="7E9C40"/>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FD8E8"/>
      </w:tcPr>
    </w:tblStylePr>
    <w:tblStylePr w:type="band1Horz">
      <w:tblPr/>
      <w:tcPr>
        <w:shd w:val="clear" w:color="auto" w:fill="E5DFEC"/>
      </w:tcPr>
    </w:tblStylePr>
  </w:style>
  <w:style w:type="table" w:styleId="127">
    <w:name w:val="Colorful List Accent 5"/>
    <w:basedOn w:val="36"/>
    <w:qFormat/>
    <w:uiPriority w:val="72"/>
    <w:pPr>
      <w:spacing w:after="0" w:line="240" w:lineRule="auto"/>
    </w:pPr>
    <w:rPr>
      <w:color w:val="000000"/>
    </w:rPr>
    <w:tblPr>
      <w:tblCellMar>
        <w:top w:w="0" w:type="dxa"/>
        <w:left w:w="108" w:type="dxa"/>
        <w:bottom w:w="0" w:type="dxa"/>
        <w:right w:w="108" w:type="dxa"/>
      </w:tblCellMar>
    </w:tblPr>
    <w:tcPr>
      <w:shd w:val="clear" w:color="auto" w:fill="EDF6F9"/>
    </w:tcPr>
    <w:tblStylePr w:type="firstRow">
      <w:rPr>
        <w:b/>
        <w:bCs/>
        <w:color w:val="FFFFFF"/>
      </w:rPr>
      <w:tblPr/>
      <w:tcPr>
        <w:tcBorders>
          <w:top w:val="nil"/>
          <w:left w:val="nil"/>
          <w:bottom w:val="single" w:color="FFFFFF" w:sz="12" w:space="0"/>
          <w:right w:val="nil"/>
          <w:insideH w:val="nil"/>
          <w:insideV w:val="nil"/>
          <w:tl2br w:val="nil"/>
          <w:tr2bl w:val="nil"/>
        </w:tcBorders>
        <w:shd w:val="clear" w:color="auto" w:fill="F3730A"/>
      </w:tcPr>
    </w:tblStylePr>
    <w:tblStylePr w:type="lastRow">
      <w:rPr>
        <w:b/>
        <w:bCs/>
        <w:color w:val="F3730A"/>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0"/>
      </w:tcPr>
    </w:tblStylePr>
    <w:tblStylePr w:type="band1Horz">
      <w:tblPr/>
      <w:tcPr>
        <w:shd w:val="clear" w:color="auto" w:fill="DAEEF3"/>
      </w:tcPr>
    </w:tblStylePr>
  </w:style>
  <w:style w:type="table" w:styleId="128">
    <w:name w:val="Colorful List Accent 6"/>
    <w:basedOn w:val="36"/>
    <w:qFormat/>
    <w:uiPriority w:val="72"/>
    <w:pPr>
      <w:spacing w:after="0" w:line="240" w:lineRule="auto"/>
    </w:pPr>
    <w:rPr>
      <w:color w:val="000000"/>
    </w:rPr>
    <w:tblPr>
      <w:tblCellMar>
        <w:top w:w="0" w:type="dxa"/>
        <w:left w:w="108" w:type="dxa"/>
        <w:bottom w:w="0" w:type="dxa"/>
        <w:right w:w="108" w:type="dxa"/>
      </w:tblCellMar>
    </w:tblPr>
    <w:tcPr>
      <w:shd w:val="clear" w:color="auto" w:fill="FEF4EC"/>
    </w:tcPr>
    <w:tblStylePr w:type="firstRow">
      <w:rPr>
        <w:b/>
        <w:bCs/>
        <w:color w:val="FFFFFF"/>
      </w:rPr>
      <w:tblPr/>
      <w:tcPr>
        <w:tcBorders>
          <w:top w:val="nil"/>
          <w:left w:val="nil"/>
          <w:bottom w:val="single" w:color="FFFFFF" w:sz="12" w:space="0"/>
          <w:right w:val="nil"/>
          <w:insideH w:val="nil"/>
          <w:insideV w:val="nil"/>
          <w:tl2br w:val="nil"/>
          <w:tr2bl w:val="nil"/>
        </w:tcBorders>
        <w:shd w:val="clear" w:color="auto" w:fill="348DA5"/>
      </w:tcPr>
    </w:tblStylePr>
    <w:tblStylePr w:type="lastRow">
      <w:rPr>
        <w:b/>
        <w:bCs/>
        <w:color w:val="348DA5"/>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FDE5D1"/>
      </w:tcPr>
    </w:tblStylePr>
    <w:tblStylePr w:type="band1Horz">
      <w:tblPr/>
      <w:tcPr>
        <w:shd w:val="clear" w:color="auto" w:fill="FDE9D9"/>
      </w:tcPr>
    </w:tblStylePr>
  </w:style>
  <w:style w:type="table" w:styleId="129">
    <w:name w:val="Colorful Grid"/>
    <w:basedOn w:val="36"/>
    <w:qFormat/>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7F7F7F"/>
      </w:tcPr>
    </w:tblStylePr>
    <w:tblStylePr w:type="band1Horz">
      <w:tblPr/>
      <w:tcPr>
        <w:shd w:val="clear" w:color="auto" w:fill="7F7F7F"/>
      </w:tcPr>
    </w:tblStylePr>
  </w:style>
  <w:style w:type="table" w:styleId="130">
    <w:name w:val="Colorful Grid Accent 1"/>
    <w:basedOn w:val="36"/>
    <w:qFormat/>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6091"/>
      </w:tcPr>
    </w:tblStylePr>
    <w:tblStylePr w:type="lastCol">
      <w:rPr>
        <w:color w:val="FFFFFF"/>
      </w:rPr>
      <w:tblPr/>
      <w:tcPr>
        <w:shd w:val="clear" w:color="auto" w:fill="366091"/>
      </w:tcPr>
    </w:tblStylePr>
    <w:tblStylePr w:type="band1Vert">
      <w:tblPr/>
      <w:tcPr>
        <w:shd w:val="clear" w:color="auto" w:fill="A7C0DE"/>
      </w:tcPr>
    </w:tblStylePr>
    <w:tblStylePr w:type="band1Horz">
      <w:tblPr/>
      <w:tcPr>
        <w:shd w:val="clear" w:color="auto" w:fill="A7C0DE"/>
      </w:tcPr>
    </w:tblStylePr>
  </w:style>
  <w:style w:type="table" w:styleId="131">
    <w:name w:val="Colorful Grid Accent 2"/>
    <w:basedOn w:val="36"/>
    <w:qFormat/>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734"/>
      </w:tcPr>
    </w:tblStylePr>
    <w:tblStylePr w:type="lastCol">
      <w:rPr>
        <w:color w:val="FFFFFF"/>
      </w:rPr>
      <w:tblPr/>
      <w:tcPr>
        <w:shd w:val="clear" w:color="auto" w:fill="943734"/>
      </w:tcPr>
    </w:tblStylePr>
    <w:tblStylePr w:type="band1Vert">
      <w:tblPr/>
      <w:tcPr>
        <w:shd w:val="clear" w:color="auto" w:fill="DFA7A6"/>
      </w:tcPr>
    </w:tblStylePr>
    <w:tblStylePr w:type="band1Horz">
      <w:tblPr/>
      <w:tcPr>
        <w:shd w:val="clear" w:color="auto" w:fill="DFA7A6"/>
      </w:tcPr>
    </w:tblStylePr>
  </w:style>
  <w:style w:type="table" w:styleId="132">
    <w:name w:val="Colorful Grid Accent 3"/>
    <w:basedOn w:val="36"/>
    <w:qFormat/>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133">
    <w:name w:val="Colorful Grid Accent 4"/>
    <w:basedOn w:val="36"/>
    <w:qFormat/>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134">
    <w:name w:val="Colorful Grid Accent 5"/>
    <w:basedOn w:val="36"/>
    <w:qFormat/>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135">
    <w:name w:val="Colorful Grid Accent 6"/>
    <w:basedOn w:val="36"/>
    <w:qFormat/>
    <w:uiPriority w:val="73"/>
    <w:pPr>
      <w:spacing w:after="0" w:line="240" w:lineRule="auto"/>
    </w:pPr>
    <w:rPr>
      <w:color w:val="000000"/>
    </w:rPr>
    <w:tblPr>
      <w:tblBorders>
        <w:insideH w:val="single" w:color="FFFFFF" w:sz="4" w:space="0"/>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9"/>
      </w:tcPr>
    </w:tblStylePr>
    <w:tblStylePr w:type="lastCol">
      <w:rPr>
        <w:color w:val="FFFFFF"/>
      </w:rPr>
      <w:tblPr/>
      <w:tcPr>
        <w:shd w:val="clear" w:color="auto" w:fill="E36C09"/>
      </w:tcPr>
    </w:tblStylePr>
    <w:tblStylePr w:type="band1Vert">
      <w:tblPr/>
      <w:tcPr>
        <w:shd w:val="clear" w:color="auto" w:fill="FBCAA2"/>
      </w:tcPr>
    </w:tblStylePr>
    <w:tblStylePr w:type="band1Horz">
      <w:tblPr/>
      <w:tcPr>
        <w:shd w:val="clear" w:color="auto" w:fill="FBCAA2"/>
      </w:tcPr>
    </w:tblStylePr>
  </w:style>
  <w:style w:type="character" w:styleId="137">
    <w:name w:val="Strong"/>
    <w:basedOn w:val="136"/>
    <w:qFormat/>
    <w:uiPriority w:val="22"/>
    <w:rPr>
      <w:b/>
      <w:bCs/>
    </w:rPr>
  </w:style>
  <w:style w:type="character" w:styleId="138">
    <w:name w:val="Emphasis"/>
    <w:basedOn w:val="136"/>
    <w:qFormat/>
    <w:uiPriority w:val="20"/>
    <w:rPr>
      <w:i/>
      <w:iCs/>
    </w:rPr>
  </w:style>
  <w:style w:type="character" w:styleId="139">
    <w:name w:val="annotation reference"/>
    <w:basedOn w:val="136"/>
    <w:semiHidden/>
    <w:unhideWhenUsed/>
    <w:qFormat/>
    <w:uiPriority w:val="99"/>
    <w:rPr>
      <w:sz w:val="21"/>
      <w:szCs w:val="21"/>
    </w:rPr>
  </w:style>
  <w:style w:type="character" w:customStyle="1" w:styleId="140">
    <w:name w:val="Macro Text Char"/>
    <w:basedOn w:val="136"/>
    <w:link w:val="2"/>
    <w:qFormat/>
    <w:uiPriority w:val="99"/>
    <w:rPr>
      <w:rFonts w:ascii="Courier" w:hAnsi="Courier"/>
      <w:sz w:val="20"/>
      <w:szCs w:val="20"/>
    </w:rPr>
  </w:style>
  <w:style w:type="character" w:customStyle="1" w:styleId="141">
    <w:name w:val="Heading 1 Char"/>
    <w:basedOn w:val="136"/>
    <w:link w:val="3"/>
    <w:qFormat/>
    <w:uiPriority w:val="9"/>
    <w:rPr>
      <w:rFonts w:ascii="Calibri" w:hAnsi="Calibri" w:eastAsia="宋体" w:cs="Times New Roman"/>
      <w:b/>
      <w:bCs/>
      <w:color w:val="366091"/>
      <w:sz w:val="28"/>
      <w:szCs w:val="28"/>
    </w:rPr>
  </w:style>
  <w:style w:type="character" w:customStyle="1" w:styleId="142">
    <w:name w:val="Heading 2 Char"/>
    <w:basedOn w:val="136"/>
    <w:link w:val="4"/>
    <w:qFormat/>
    <w:uiPriority w:val="9"/>
    <w:rPr>
      <w:rFonts w:ascii="Calibri" w:hAnsi="Calibri" w:eastAsia="宋体" w:cs="Times New Roman"/>
      <w:b/>
      <w:bCs/>
      <w:color w:val="4F81BD"/>
      <w:sz w:val="26"/>
      <w:szCs w:val="26"/>
    </w:rPr>
  </w:style>
  <w:style w:type="character" w:customStyle="1" w:styleId="143">
    <w:name w:val="Heading 3 Char"/>
    <w:basedOn w:val="136"/>
    <w:link w:val="5"/>
    <w:qFormat/>
    <w:uiPriority w:val="9"/>
    <w:rPr>
      <w:rFonts w:ascii="Calibri" w:hAnsi="Calibri" w:eastAsia="宋体" w:cs="Times New Roman"/>
      <w:b/>
      <w:bCs/>
      <w:color w:val="4F81BD"/>
    </w:rPr>
  </w:style>
  <w:style w:type="character" w:customStyle="1" w:styleId="144">
    <w:name w:val="Heading 4 Char"/>
    <w:basedOn w:val="136"/>
    <w:link w:val="6"/>
    <w:semiHidden/>
    <w:qFormat/>
    <w:uiPriority w:val="9"/>
    <w:rPr>
      <w:rFonts w:ascii="Calibri" w:hAnsi="Calibri" w:eastAsia="宋体" w:cs="Times New Roman"/>
      <w:b/>
      <w:bCs/>
      <w:i/>
      <w:iCs/>
      <w:color w:val="4F81BD"/>
    </w:rPr>
  </w:style>
  <w:style w:type="character" w:customStyle="1" w:styleId="145">
    <w:name w:val="Heading 5 Char"/>
    <w:basedOn w:val="136"/>
    <w:link w:val="7"/>
    <w:semiHidden/>
    <w:qFormat/>
    <w:uiPriority w:val="9"/>
    <w:rPr>
      <w:rFonts w:ascii="Calibri" w:hAnsi="Calibri" w:eastAsia="宋体" w:cs="Times New Roman"/>
      <w:color w:val="244061"/>
    </w:rPr>
  </w:style>
  <w:style w:type="character" w:customStyle="1" w:styleId="146">
    <w:name w:val="Heading 6 Char"/>
    <w:basedOn w:val="136"/>
    <w:link w:val="8"/>
    <w:semiHidden/>
    <w:qFormat/>
    <w:uiPriority w:val="9"/>
    <w:rPr>
      <w:rFonts w:ascii="Calibri" w:hAnsi="Calibri" w:eastAsia="宋体" w:cs="Times New Roman"/>
      <w:i/>
      <w:iCs/>
      <w:color w:val="244061"/>
    </w:rPr>
  </w:style>
  <w:style w:type="character" w:customStyle="1" w:styleId="147">
    <w:name w:val="Heading 7 Char"/>
    <w:basedOn w:val="136"/>
    <w:link w:val="9"/>
    <w:semiHidden/>
    <w:qFormat/>
    <w:uiPriority w:val="9"/>
    <w:rPr>
      <w:rFonts w:ascii="Calibri" w:hAnsi="Calibri" w:eastAsia="宋体" w:cs="Times New Roman"/>
      <w:i/>
      <w:iCs/>
      <w:color w:val="3F3F3F"/>
    </w:rPr>
  </w:style>
  <w:style w:type="character" w:customStyle="1" w:styleId="148">
    <w:name w:val="Heading 8 Char"/>
    <w:basedOn w:val="136"/>
    <w:link w:val="10"/>
    <w:semiHidden/>
    <w:qFormat/>
    <w:uiPriority w:val="9"/>
    <w:rPr>
      <w:rFonts w:ascii="Calibri" w:hAnsi="Calibri" w:eastAsia="宋体" w:cs="Times New Roman"/>
      <w:color w:val="4F81BD"/>
      <w:sz w:val="20"/>
      <w:szCs w:val="20"/>
    </w:rPr>
  </w:style>
  <w:style w:type="character" w:customStyle="1" w:styleId="149">
    <w:name w:val="Heading 9 Char"/>
    <w:basedOn w:val="136"/>
    <w:link w:val="11"/>
    <w:semiHidden/>
    <w:qFormat/>
    <w:uiPriority w:val="9"/>
    <w:rPr>
      <w:rFonts w:ascii="Calibri" w:hAnsi="Calibri" w:eastAsia="宋体" w:cs="Times New Roman"/>
      <w:i/>
      <w:iCs/>
      <w:color w:val="3F3F3F"/>
      <w:sz w:val="20"/>
      <w:szCs w:val="20"/>
    </w:rPr>
  </w:style>
  <w:style w:type="character" w:customStyle="1" w:styleId="150">
    <w:name w:val="Body Text 3 Char"/>
    <w:basedOn w:val="136"/>
    <w:link w:val="18"/>
    <w:qFormat/>
    <w:uiPriority w:val="99"/>
    <w:rPr>
      <w:sz w:val="16"/>
      <w:szCs w:val="16"/>
    </w:rPr>
  </w:style>
  <w:style w:type="character" w:customStyle="1" w:styleId="151">
    <w:name w:val="Body Text Char"/>
    <w:basedOn w:val="136"/>
    <w:link w:val="20"/>
    <w:qFormat/>
    <w:uiPriority w:val="99"/>
  </w:style>
  <w:style w:type="character" w:customStyle="1" w:styleId="152">
    <w:name w:val="Footer Char"/>
    <w:basedOn w:val="136"/>
    <w:link w:val="26"/>
    <w:qFormat/>
    <w:uiPriority w:val="99"/>
  </w:style>
  <w:style w:type="character" w:customStyle="1" w:styleId="153">
    <w:name w:val="Header Char"/>
    <w:basedOn w:val="136"/>
    <w:link w:val="27"/>
    <w:qFormat/>
    <w:uiPriority w:val="99"/>
  </w:style>
  <w:style w:type="character" w:customStyle="1" w:styleId="154">
    <w:name w:val="Subtitle Char"/>
    <w:basedOn w:val="136"/>
    <w:link w:val="29"/>
    <w:qFormat/>
    <w:uiPriority w:val="11"/>
    <w:rPr>
      <w:rFonts w:ascii="Calibri" w:hAnsi="Calibri" w:eastAsia="宋体" w:cs="Times New Roman"/>
      <w:i/>
      <w:iCs/>
      <w:color w:val="4F81BD"/>
      <w:spacing w:val="15"/>
      <w:sz w:val="24"/>
      <w:szCs w:val="24"/>
    </w:rPr>
  </w:style>
  <w:style w:type="character" w:customStyle="1" w:styleId="155">
    <w:name w:val="Body Text 2 Char"/>
    <w:basedOn w:val="136"/>
    <w:link w:val="31"/>
    <w:qFormat/>
    <w:uiPriority w:val="99"/>
  </w:style>
  <w:style w:type="character" w:customStyle="1" w:styleId="156">
    <w:name w:val="Title Char"/>
    <w:basedOn w:val="136"/>
    <w:link w:val="35"/>
    <w:qFormat/>
    <w:uiPriority w:val="10"/>
    <w:rPr>
      <w:rFonts w:ascii="Calibri" w:hAnsi="Calibri" w:eastAsia="宋体" w:cs="Times New Roman"/>
      <w:color w:val="17365D"/>
      <w:spacing w:val="5"/>
      <w:kern w:val="28"/>
      <w:sz w:val="52"/>
      <w:szCs w:val="52"/>
    </w:rPr>
  </w:style>
  <w:style w:type="paragraph" w:customStyle="1" w:styleId="15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158">
    <w:name w:val="No Spacing"/>
    <w:qFormat/>
    <w:uiPriority w:val="1"/>
    <w:pPr>
      <w:spacing w:after="0" w:line="240" w:lineRule="auto"/>
    </w:pPr>
    <w:rPr>
      <w:rFonts w:ascii="Cambria" w:hAnsi="Cambria" w:eastAsia="宋体" w:cs="Times New Roman"/>
      <w:sz w:val="22"/>
      <w:szCs w:val="22"/>
      <w:lang w:val="en-US" w:eastAsia="zh-CN" w:bidi="ar-SA"/>
    </w:rPr>
  </w:style>
  <w:style w:type="paragraph" w:styleId="159">
    <w:name w:val="List Paragraph"/>
    <w:basedOn w:val="1"/>
    <w:qFormat/>
    <w:uiPriority w:val="34"/>
    <w:pPr>
      <w:ind w:left="720"/>
      <w:contextualSpacing/>
    </w:pPr>
  </w:style>
  <w:style w:type="paragraph" w:styleId="160">
    <w:name w:val="Quote"/>
    <w:basedOn w:val="1"/>
    <w:next w:val="1"/>
    <w:link w:val="161"/>
    <w:qFormat/>
    <w:uiPriority w:val="29"/>
    <w:rPr>
      <w:i/>
      <w:iCs/>
      <w:color w:val="000000"/>
    </w:rPr>
  </w:style>
  <w:style w:type="character" w:customStyle="1" w:styleId="161">
    <w:name w:val="Quote Char"/>
    <w:basedOn w:val="136"/>
    <w:link w:val="160"/>
    <w:qFormat/>
    <w:uiPriority w:val="29"/>
    <w:rPr>
      <w:i/>
      <w:iCs/>
      <w:color w:val="000000"/>
    </w:rPr>
  </w:style>
  <w:style w:type="paragraph" w:styleId="162">
    <w:name w:val="Intense Quote"/>
    <w:basedOn w:val="1"/>
    <w:next w:val="1"/>
    <w:link w:val="163"/>
    <w:qFormat/>
    <w:uiPriority w:val="30"/>
    <w:pPr>
      <w:pBdr>
        <w:bottom w:val="single" w:color="4F81BD" w:sz="4" w:space="4"/>
      </w:pBdr>
      <w:spacing w:before="200" w:after="280"/>
      <w:ind w:left="936" w:right="936"/>
    </w:pPr>
    <w:rPr>
      <w:b/>
      <w:bCs/>
      <w:i/>
      <w:iCs/>
      <w:color w:val="4F81BD"/>
    </w:rPr>
  </w:style>
  <w:style w:type="character" w:customStyle="1" w:styleId="163">
    <w:name w:val="Intense Quote Char"/>
    <w:basedOn w:val="136"/>
    <w:link w:val="162"/>
    <w:qFormat/>
    <w:uiPriority w:val="30"/>
    <w:rPr>
      <w:b/>
      <w:bCs/>
      <w:i/>
      <w:iCs/>
      <w:color w:val="4F81BD"/>
    </w:rPr>
  </w:style>
  <w:style w:type="character" w:customStyle="1" w:styleId="164">
    <w:name w:val="Subtle Emphasis"/>
    <w:basedOn w:val="136"/>
    <w:qFormat/>
    <w:uiPriority w:val="19"/>
    <w:rPr>
      <w:i/>
      <w:iCs/>
      <w:color w:val="7F7F7F"/>
    </w:rPr>
  </w:style>
  <w:style w:type="character" w:customStyle="1" w:styleId="165">
    <w:name w:val="Intense Emphasis"/>
    <w:basedOn w:val="136"/>
    <w:qFormat/>
    <w:uiPriority w:val="21"/>
    <w:rPr>
      <w:b/>
      <w:bCs/>
      <w:i/>
      <w:iCs/>
      <w:color w:val="4F81BD"/>
    </w:rPr>
  </w:style>
  <w:style w:type="character" w:customStyle="1" w:styleId="166">
    <w:name w:val="Subtle Reference"/>
    <w:basedOn w:val="136"/>
    <w:qFormat/>
    <w:uiPriority w:val="31"/>
    <w:rPr>
      <w:smallCaps/>
      <w:color w:val="C0504D"/>
      <w:u w:val="single"/>
    </w:rPr>
  </w:style>
  <w:style w:type="character" w:customStyle="1" w:styleId="167">
    <w:name w:val="Intense Reference"/>
    <w:basedOn w:val="136"/>
    <w:qFormat/>
    <w:uiPriority w:val="32"/>
    <w:rPr>
      <w:b/>
      <w:bCs/>
      <w:smallCaps/>
      <w:color w:val="C0504D"/>
      <w:spacing w:val="5"/>
      <w:u w:val="single"/>
    </w:rPr>
  </w:style>
  <w:style w:type="character" w:customStyle="1" w:styleId="168">
    <w:name w:val="Book Title"/>
    <w:basedOn w:val="136"/>
    <w:qFormat/>
    <w:uiPriority w:val="33"/>
    <w:rPr>
      <w:b/>
      <w:bCs/>
      <w:smallCaps/>
      <w:spacing w:val="5"/>
    </w:rPr>
  </w:style>
  <w:style w:type="paragraph" w:customStyle="1" w:styleId="169">
    <w:name w:val="TOC Heading"/>
    <w:basedOn w:val="3"/>
    <w:next w:val="1"/>
    <w:unhideWhenUsed/>
    <w:qFormat/>
    <w:uiPriority w:val="39"/>
    <w:pPr>
      <w:outlineLvl w:val="9"/>
    </w:pPr>
  </w:style>
  <w:style w:type="paragraph" w:customStyle="1" w:styleId="170">
    <w:name w:val="TOC 1"/>
    <w:basedOn w:val="1"/>
    <w:qFormat/>
    <w:uiPriority w:val="0"/>
    <w:pPr>
      <w:tabs>
        <w:tab w:val="right" w:leader="dot" w:pos="8300"/>
      </w:tabs>
      <w:spacing w:after="165" w:line="368" w:lineRule="exact"/>
      <w:ind w:left="0"/>
    </w:pPr>
    <w:rPr>
      <w:rFonts w:ascii="仿宋" w:hAnsi="仿宋" w:eastAsia="仿宋"/>
      <w:b/>
      <w:color w:val="1A1A1A"/>
      <w:sz w:val="23"/>
    </w:rPr>
  </w:style>
  <w:style w:type="paragraph" w:customStyle="1" w:styleId="171">
    <w:name w:val="TOC 2"/>
    <w:basedOn w:val="1"/>
    <w:qFormat/>
    <w:uiPriority w:val="0"/>
    <w:pPr>
      <w:tabs>
        <w:tab w:val="right" w:leader="dot" w:pos="8300"/>
      </w:tabs>
      <w:spacing w:after="165" w:line="360" w:lineRule="exact"/>
      <w:ind w:left="360"/>
    </w:pPr>
    <w:rPr>
      <w:rFonts w:ascii="仿宋" w:hAnsi="仿宋" w:eastAsia="仿宋"/>
      <w:b/>
      <w:color w:val="1A1A1A"/>
      <w:sz w:val="22"/>
    </w:rPr>
  </w:style>
  <w:style w:type="paragraph" w:customStyle="1" w:styleId="172">
    <w:name w:val="TOC 3"/>
    <w:basedOn w:val="1"/>
    <w:qFormat/>
    <w:uiPriority w:val="0"/>
    <w:pPr>
      <w:tabs>
        <w:tab w:val="right" w:leader="dot" w:pos="8300"/>
      </w:tabs>
      <w:spacing w:after="165" w:line="360" w:lineRule="exact"/>
      <w:ind w:left="690"/>
    </w:pPr>
    <w:rPr>
      <w:rFonts w:ascii="仿宋" w:hAnsi="仿宋" w:eastAsia="仿宋"/>
      <w:b/>
      <w:color w:val="1A1A1A"/>
      <w:sz w:val="22"/>
    </w:rPr>
  </w:style>
  <w:style w:type="paragraph" w:customStyle="1" w:styleId="173">
    <w:name w:val="TOC 4"/>
    <w:basedOn w:val="1"/>
    <w:qFormat/>
    <w:uiPriority w:val="0"/>
    <w:pPr>
      <w:tabs>
        <w:tab w:val="right" w:leader="dot" w:pos="8300"/>
      </w:tabs>
      <w:spacing w:after="165" w:line="360" w:lineRule="exact"/>
      <w:ind w:left="1020"/>
    </w:pPr>
    <w:rPr>
      <w:rFonts w:ascii="仿宋" w:hAnsi="仿宋" w:eastAsia="仿宋"/>
      <w:b/>
      <w:color w:val="1A1A1A"/>
      <w:sz w:val="22"/>
    </w:rPr>
  </w:style>
  <w:style w:type="paragraph" w:customStyle="1" w:styleId="174">
    <w:name w:val="TOC 5"/>
    <w:basedOn w:val="1"/>
    <w:qFormat/>
    <w:uiPriority w:val="0"/>
    <w:pPr>
      <w:tabs>
        <w:tab w:val="right" w:leader="dot" w:pos="8300"/>
      </w:tabs>
      <w:spacing w:after="165" w:line="360" w:lineRule="exact"/>
      <w:ind w:left="1350"/>
    </w:pPr>
    <w:rPr>
      <w:rFonts w:ascii="仿宋" w:hAnsi="仿宋" w:eastAsia="仿宋"/>
      <w:b/>
      <w:color w:val="1A1A1A"/>
      <w:sz w:val="22"/>
    </w:rPr>
  </w:style>
  <w:style w:type="paragraph" w:customStyle="1" w:styleId="175">
    <w:name w:val="TOC 6"/>
    <w:basedOn w:val="1"/>
    <w:qFormat/>
    <w:uiPriority w:val="0"/>
    <w:pPr>
      <w:tabs>
        <w:tab w:val="right" w:leader="dot" w:pos="8300"/>
      </w:tabs>
      <w:spacing w:after="165" w:line="360" w:lineRule="exact"/>
      <w:ind w:left="1680"/>
    </w:pPr>
    <w:rPr>
      <w:rFonts w:ascii="仿宋" w:hAnsi="仿宋" w:eastAsia="仿宋"/>
      <w:b/>
      <w:color w:val="1A1A1A"/>
      <w:sz w:val="22"/>
    </w:rPr>
  </w:style>
  <w:style w:type="character" w:customStyle="1" w:styleId="176">
    <w:name w:val="font11"/>
    <w:basedOn w:val="136"/>
    <w:qFormat/>
    <w:uiPriority w:val="0"/>
    <w:rPr>
      <w:rFonts w:hint="eastAsia" w:ascii="仿宋_GB2312" w:eastAsia="仿宋_GB2312" w:cs="仿宋_GB2312"/>
      <w:color w:val="000000"/>
      <w:sz w:val="20"/>
      <w:szCs w:val="20"/>
      <w:u w:val="none"/>
    </w:rPr>
  </w:style>
  <w:style w:type="character" w:customStyle="1" w:styleId="177">
    <w:name w:val="font21"/>
    <w:basedOn w:val="136"/>
    <w:qFormat/>
    <w:uiPriority w:val="0"/>
    <w:rPr>
      <w:rFonts w:hint="eastAsia" w:ascii="仿宋_GB2312" w:eastAsia="仿宋_GB2312" w:cs="仿宋_GB2312"/>
      <w:color w:val="FF0000"/>
      <w:sz w:val="20"/>
      <w:szCs w:val="20"/>
      <w:u w:val="none"/>
    </w:rPr>
  </w:style>
  <w:style w:type="table" w:customStyle="1" w:styleId="178">
    <w:name w:val="Table Normal"/>
    <w:unhideWhenUsed/>
    <w:qFormat/>
    <w:uiPriority w:val="0"/>
    <w:tblPr>
      <w:tblCellMar>
        <w:top w:w="0" w:type="dxa"/>
        <w:left w:w="0" w:type="dxa"/>
        <w:bottom w:w="0" w:type="dxa"/>
        <w:right w:w="0" w:type="dxa"/>
      </w:tblCellMar>
    </w:tblPr>
  </w:style>
  <w:style w:type="paragraph" w:customStyle="1" w:styleId="179">
    <w:name w:val="Table Text"/>
    <w:basedOn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1.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238</Pages>
  <Words>3510</Words>
  <Characters>3972</Characters>
  <Lines>0</Lines>
  <Paragraphs>0</Paragraphs>
  <TotalTime>6</TotalTime>
  <ScaleCrop>false</ScaleCrop>
  <LinksUpToDate>false</LinksUpToDate>
  <CharactersWithSpaces>4132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2013-12-24T15:15:00Z</dcterms:created>
  <dc:creator>python-docx</dc:creator>
  <dc:description>generated by python-docx</dc:description>
  <cp:lastModifiedBy></cp:lastModifiedBy>
  <cp:lastPrinted>2026-09-18T01:10:00Z</cp:lastPrinted>
  <dcterms:modified xsi:type="dcterms:W3CDTF">2026-10-11T11:28:58Z</dcterms:modified>
  <dc:title>招标文件 - 校园网基础设施升级改造项目</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eyJoZGlkIjoiNDc2YTQyOTliN2Y0NjEyYjIyZjM2NDM1MzYzN2JkYzQiLCJ1c2VySWQiOiIyNTAwMDUzMDAifQ==</vt:lpwstr>
  </property>
  <property fmtid="{D5CDD505-2E9C-101B-9397-08002B2CF9AE}" pid="3" name="KSOProductBuildVer">
    <vt:lpwstr>2052-12.1.0.28505</vt:lpwstr>
  </property>
  <property fmtid="{D5CDD505-2E9C-101B-9397-08002B2CF9AE}" pid="4" name="ICV">
    <vt:lpwstr>2E1DFBF9AFB748908A68CAF00BB199BA_13</vt:lpwstr>
  </property>
</Properties>
</file>