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E685D" w:rsidRDefault="00310C53">
      <w:pPr>
        <w:pStyle w:val="1"/>
        <w:pageBreakBefore w:val="0"/>
        <w:widowControl w:val="0"/>
        <w:numPr>
          <w:ilvl w:val="0"/>
          <w:numId w:val="0"/>
        </w:numPr>
        <w:spacing w:beforeLines="150" w:before="360"/>
        <w:ind w:left="431"/>
      </w:pPr>
      <w:bookmarkStart w:id="0" w:name="_Toc72067962"/>
      <w:bookmarkStart w:id="1" w:name="_Toc73455777"/>
      <w:bookmarkStart w:id="2" w:name="_Toc72164792"/>
      <w:bookmarkStart w:id="3" w:name="_Toc72067846"/>
      <w:bookmarkStart w:id="4" w:name="_Toc81298518"/>
      <w:bookmarkStart w:id="5" w:name="_Toc73980957"/>
      <w:bookmarkStart w:id="6" w:name="_Toc72487817"/>
      <w:bookmarkStart w:id="7" w:name="_Toc76711666"/>
      <w:bookmarkStart w:id="8" w:name="_Toc73539791"/>
      <w:bookmarkStart w:id="9" w:name="_Toc73086899"/>
      <w:bookmarkStart w:id="10" w:name="_Toc72143123"/>
      <w:bookmarkStart w:id="11" w:name="_Toc71975693"/>
      <w:bookmarkStart w:id="12" w:name="_Toc85027638"/>
      <w:bookmarkStart w:id="13" w:name="_Toc110496019"/>
      <w:bookmarkStart w:id="14" w:name="_Toc113528032"/>
      <w:bookmarkStart w:id="15" w:name="_Toc141167251"/>
      <w:proofErr w:type="gramStart"/>
      <w:r>
        <w:t>致供应</w:t>
      </w:r>
      <w:proofErr w:type="gramEnd"/>
      <w:r>
        <w:t>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0E685D" w:rsidRDefault="00310C53">
      <w:pPr>
        <w:pStyle w:val="64"/>
        <w:widowControl w:val="0"/>
        <w:spacing w:beforeLines="150" w:before="360"/>
        <w:ind w:firstLineChars="0" w:firstLine="0"/>
        <w:rPr>
          <w:rFonts w:ascii="Times New Roman" w:eastAsia="黑体" w:hAnsi="Times New Roman"/>
          <w:sz w:val="22"/>
        </w:rPr>
      </w:pPr>
      <w:r>
        <w:rPr>
          <w:rFonts w:ascii="Times New Roman" w:eastAsia="黑体" w:hAnsi="Times New Roman"/>
          <w:sz w:val="22"/>
        </w:rPr>
        <w:t>各供应商：</w:t>
      </w:r>
    </w:p>
    <w:p w:rsidR="000E685D" w:rsidRDefault="00310C53">
      <w:pPr>
        <w:pStyle w:val="64"/>
        <w:widowControl w:val="0"/>
        <w:rPr>
          <w:rFonts w:ascii="Times New Roman" w:hAnsi="Times New Roman"/>
        </w:rPr>
      </w:pPr>
      <w:r>
        <w:rPr>
          <w:rFonts w:ascii="Times New Roman" w:hAnsi="Times New Roman"/>
        </w:rPr>
        <w:t>为更好满足公安机关采购需要，提高采购效率，公安部警用装备采购中心（以下简称</w:t>
      </w:r>
      <w:r>
        <w:rPr>
          <w:rFonts w:ascii="Times New Roman" w:hAnsi="Times New Roman" w:hint="eastAsia"/>
        </w:rPr>
        <w:t>“</w:t>
      </w:r>
      <w:r>
        <w:rPr>
          <w:rFonts w:ascii="Times New Roman" w:hAnsi="Times New Roman"/>
        </w:rPr>
        <w:t>警采中心</w:t>
      </w:r>
      <w:r>
        <w:rPr>
          <w:rFonts w:ascii="Times New Roman" w:hAnsi="Times New Roman" w:hint="eastAsia"/>
        </w:rPr>
        <w:t>”</w:t>
      </w:r>
      <w:r>
        <w:rPr>
          <w:rFonts w:ascii="Times New Roman" w:hAnsi="Times New Roman"/>
        </w:rPr>
        <w:t>）将组织</w:t>
      </w:r>
      <w:r>
        <w:rPr>
          <w:rFonts w:ascii="Times New Roman" w:hAnsi="Times New Roman" w:hint="eastAsia"/>
        </w:rPr>
        <w:t>“</w:t>
      </w:r>
      <w:r w:rsidR="00B36F44" w:rsidRPr="00B36F44">
        <w:rPr>
          <w:rFonts w:ascii="Times New Roman" w:hAnsi="Times New Roman" w:hint="eastAsia"/>
        </w:rPr>
        <w:t>2023</w:t>
      </w:r>
      <w:r w:rsidR="00B36F44" w:rsidRPr="00B36F44">
        <w:rPr>
          <w:rFonts w:ascii="Times New Roman" w:hAnsi="Times New Roman" w:hint="eastAsia"/>
        </w:rPr>
        <w:t>年交通管理装备类移动警务室（</w:t>
      </w:r>
      <w:r w:rsidR="00441955">
        <w:rPr>
          <w:rFonts w:ascii="Times New Roman" w:hAnsi="Times New Roman" w:hint="eastAsia"/>
        </w:rPr>
        <w:t>三</w:t>
      </w:r>
      <w:r w:rsidR="00B36F44" w:rsidRPr="00B36F44">
        <w:rPr>
          <w:rFonts w:ascii="Times New Roman" w:hAnsi="Times New Roman" w:hint="eastAsia"/>
        </w:rPr>
        <w:t>）框架协议采购项目</w:t>
      </w:r>
      <w:r>
        <w:rPr>
          <w:rFonts w:ascii="Times New Roman" w:hAnsi="Times New Roman" w:hint="eastAsia"/>
        </w:rPr>
        <w:t>”</w:t>
      </w:r>
      <w:r>
        <w:rPr>
          <w:rFonts w:ascii="Times New Roman" w:hAnsi="Times New Roman"/>
        </w:rPr>
        <w:t>（项目编号：</w:t>
      </w:r>
      <w:r w:rsidR="00FA1689" w:rsidRPr="007D4F28">
        <w:rPr>
          <w:rFonts w:ascii="Times New Roman" w:hAnsi="Times New Roman"/>
          <w:lang w:val="en-US"/>
        </w:rPr>
        <w:t>JC-HG202300</w:t>
      </w:r>
      <w:r w:rsidR="00DB3BD9" w:rsidRPr="007D4F28">
        <w:rPr>
          <w:rFonts w:ascii="Times New Roman" w:hAnsi="Times New Roman"/>
          <w:lang w:val="en-US"/>
        </w:rPr>
        <w:t>3</w:t>
      </w:r>
      <w:r w:rsidR="00441955">
        <w:rPr>
          <w:rFonts w:ascii="Times New Roman" w:hAnsi="Times New Roman"/>
          <w:lang w:val="en-US"/>
        </w:rPr>
        <w:t>4</w:t>
      </w:r>
      <w:r>
        <w:rPr>
          <w:rFonts w:ascii="Times New Roman" w:hAnsi="Times New Roman"/>
        </w:rPr>
        <w:t>）的公开</w:t>
      </w:r>
      <w:r>
        <w:rPr>
          <w:rFonts w:ascii="Times New Roman" w:hAnsi="Times New Roman" w:hint="eastAsia"/>
        </w:rPr>
        <w:t>征集</w:t>
      </w:r>
      <w:r>
        <w:rPr>
          <w:rFonts w:ascii="Times New Roman" w:hAnsi="Times New Roman"/>
        </w:rPr>
        <w:t>，诚邀国内各供应商进行</w:t>
      </w:r>
      <w:r>
        <w:rPr>
          <w:rFonts w:ascii="Times New Roman" w:hAnsi="Times New Roman" w:hint="eastAsia"/>
        </w:rPr>
        <w:t>响应</w:t>
      </w:r>
      <w:r>
        <w:rPr>
          <w:rFonts w:ascii="Times New Roman" w:hAnsi="Times New Roman"/>
        </w:rPr>
        <w:t>。项目主要内容如下：</w:t>
      </w: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4779"/>
        <w:gridCol w:w="1275"/>
      </w:tblGrid>
      <w:tr w:rsidR="00367204" w:rsidRPr="00C62700" w:rsidTr="003A2A59">
        <w:trPr>
          <w:trHeight w:val="648"/>
          <w:tblHeader/>
          <w:jc w:val="center"/>
        </w:trPr>
        <w:tc>
          <w:tcPr>
            <w:tcW w:w="745" w:type="dxa"/>
            <w:vAlign w:val="center"/>
          </w:tcPr>
          <w:p w:rsidR="00367204" w:rsidRPr="00C62700" w:rsidRDefault="006D707A" w:rsidP="005E0940">
            <w:pPr>
              <w:spacing w:line="400" w:lineRule="exact"/>
              <w:jc w:val="center"/>
              <w:rPr>
                <w:szCs w:val="21"/>
              </w:rPr>
            </w:pPr>
            <w:proofErr w:type="gramStart"/>
            <w:r w:rsidRPr="00C62700">
              <w:rPr>
                <w:szCs w:val="21"/>
              </w:rPr>
              <w:t>包</w:t>
            </w:r>
            <w:r w:rsidR="00BC4F4A" w:rsidRPr="00C62700">
              <w:rPr>
                <w:szCs w:val="21"/>
              </w:rPr>
              <w:t>号</w:t>
            </w:r>
            <w:proofErr w:type="gramEnd"/>
          </w:p>
        </w:tc>
        <w:tc>
          <w:tcPr>
            <w:tcW w:w="4779" w:type="dxa"/>
            <w:vAlign w:val="center"/>
          </w:tcPr>
          <w:p w:rsidR="00367204" w:rsidRPr="00C62700" w:rsidRDefault="00367204" w:rsidP="005E0940">
            <w:pPr>
              <w:spacing w:line="400" w:lineRule="exact"/>
              <w:jc w:val="center"/>
              <w:rPr>
                <w:kern w:val="0"/>
                <w:szCs w:val="21"/>
                <w:lang w:bidi="ar"/>
              </w:rPr>
            </w:pPr>
            <w:r w:rsidRPr="00C62700">
              <w:rPr>
                <w:b/>
                <w:bCs/>
                <w:szCs w:val="21"/>
              </w:rPr>
              <w:t>产品名称</w:t>
            </w:r>
          </w:p>
        </w:tc>
        <w:tc>
          <w:tcPr>
            <w:tcW w:w="1275" w:type="dxa"/>
            <w:vAlign w:val="center"/>
          </w:tcPr>
          <w:p w:rsidR="00367204" w:rsidRPr="00C62700" w:rsidRDefault="00367204" w:rsidP="005E0940">
            <w:pPr>
              <w:spacing w:line="400" w:lineRule="exact"/>
              <w:jc w:val="center"/>
              <w:rPr>
                <w:b/>
                <w:bCs/>
                <w:szCs w:val="21"/>
              </w:rPr>
            </w:pPr>
            <w:r w:rsidRPr="00C62700">
              <w:rPr>
                <w:b/>
                <w:bCs/>
                <w:szCs w:val="21"/>
              </w:rPr>
              <w:t>最高限制单价（元）</w:t>
            </w:r>
          </w:p>
        </w:tc>
      </w:tr>
      <w:tr w:rsidR="00BC4F4A" w:rsidRPr="00C62700" w:rsidTr="00B07632">
        <w:trPr>
          <w:jc w:val="center"/>
        </w:trPr>
        <w:tc>
          <w:tcPr>
            <w:tcW w:w="6799" w:type="dxa"/>
            <w:gridSpan w:val="3"/>
            <w:vAlign w:val="center"/>
          </w:tcPr>
          <w:p w:rsidR="00BC4F4A" w:rsidRPr="00C62700" w:rsidRDefault="00BC4F4A" w:rsidP="00BC4F4A">
            <w:pPr>
              <w:spacing w:line="320" w:lineRule="exact"/>
              <w:rPr>
                <w:b/>
              </w:rPr>
            </w:pPr>
            <w:r w:rsidRPr="00C62700">
              <w:rPr>
                <w:b/>
              </w:rPr>
              <w:t>移动警务室（场内使用，非上路机动车，不上牌）</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7m</w:t>
            </w:r>
            <w:r w:rsidRPr="00C62700">
              <w:rPr>
                <w:kern w:val="0"/>
                <w:szCs w:val="21"/>
                <w:lang w:bidi="ar"/>
              </w:rPr>
              <w:t>至</w:t>
            </w:r>
            <w:r w:rsidRPr="00C62700">
              <w:rPr>
                <w:kern w:val="0"/>
                <w:szCs w:val="21"/>
                <w:lang w:bidi="ar"/>
              </w:rPr>
              <w:t>8m</w:t>
            </w:r>
            <w:r w:rsidRPr="00C62700">
              <w:rPr>
                <w:kern w:val="0"/>
                <w:szCs w:val="21"/>
                <w:lang w:bidi="ar"/>
              </w:rPr>
              <w:t>（不含），</w:t>
            </w:r>
            <w:r w:rsidRPr="00C62700">
              <w:rPr>
                <w:kern w:val="0"/>
                <w:szCs w:val="21"/>
                <w:lang w:bidi="ar"/>
              </w:rPr>
              <w:t>Ⅲ</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660000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7m</w:t>
            </w:r>
            <w:r w:rsidRPr="00C62700">
              <w:rPr>
                <w:kern w:val="0"/>
                <w:szCs w:val="21"/>
                <w:lang w:bidi="ar"/>
              </w:rPr>
              <w:t>至</w:t>
            </w:r>
            <w:r w:rsidRPr="00C62700">
              <w:rPr>
                <w:kern w:val="0"/>
                <w:szCs w:val="21"/>
                <w:lang w:bidi="ar"/>
              </w:rPr>
              <w:t>8m</w:t>
            </w:r>
            <w:r w:rsidRPr="00C62700">
              <w:rPr>
                <w:kern w:val="0"/>
                <w:szCs w:val="21"/>
                <w:lang w:bidi="ar"/>
              </w:rPr>
              <w:t>（不含），</w:t>
            </w:r>
            <w:r w:rsidRPr="00C62700">
              <w:rPr>
                <w:kern w:val="0"/>
                <w:szCs w:val="21"/>
                <w:lang w:bidi="ar"/>
              </w:rPr>
              <w:t>Ⅳ</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690000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8m</w:t>
            </w:r>
            <w:r w:rsidRPr="00C62700">
              <w:rPr>
                <w:kern w:val="0"/>
                <w:szCs w:val="21"/>
                <w:lang w:bidi="ar"/>
              </w:rPr>
              <w:t>至</w:t>
            </w:r>
            <w:r w:rsidRPr="00C62700">
              <w:rPr>
                <w:kern w:val="0"/>
                <w:szCs w:val="21"/>
                <w:lang w:bidi="ar"/>
              </w:rPr>
              <w:t>9m</w:t>
            </w:r>
            <w:r w:rsidRPr="00C62700">
              <w:rPr>
                <w:kern w:val="0"/>
                <w:szCs w:val="21"/>
                <w:lang w:bidi="ar"/>
              </w:rPr>
              <w:t>（不含），</w:t>
            </w:r>
            <w:r w:rsidRPr="00C62700">
              <w:rPr>
                <w:kern w:val="0"/>
                <w:szCs w:val="21"/>
                <w:lang w:bidi="ar"/>
              </w:rPr>
              <w:t>Ⅰ</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700000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8m</w:t>
            </w:r>
            <w:r w:rsidRPr="00C62700">
              <w:rPr>
                <w:kern w:val="0"/>
                <w:szCs w:val="21"/>
                <w:lang w:bidi="ar"/>
              </w:rPr>
              <w:t>至</w:t>
            </w:r>
            <w:r w:rsidRPr="00C62700">
              <w:rPr>
                <w:kern w:val="0"/>
                <w:szCs w:val="21"/>
                <w:lang w:bidi="ar"/>
              </w:rPr>
              <w:t>9m</w:t>
            </w:r>
            <w:r w:rsidRPr="00C62700">
              <w:rPr>
                <w:kern w:val="0"/>
                <w:szCs w:val="21"/>
                <w:lang w:bidi="ar"/>
              </w:rPr>
              <w:t>（不含），</w:t>
            </w:r>
            <w:r w:rsidRPr="00C62700">
              <w:rPr>
                <w:kern w:val="0"/>
                <w:szCs w:val="21"/>
                <w:lang w:bidi="ar"/>
              </w:rPr>
              <w:t>Ⅱ</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730000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8m</w:t>
            </w:r>
            <w:r w:rsidRPr="00C62700">
              <w:rPr>
                <w:kern w:val="0"/>
                <w:szCs w:val="21"/>
                <w:lang w:bidi="ar"/>
              </w:rPr>
              <w:t>至</w:t>
            </w:r>
            <w:r w:rsidRPr="00C62700">
              <w:rPr>
                <w:kern w:val="0"/>
                <w:szCs w:val="21"/>
                <w:lang w:bidi="ar"/>
              </w:rPr>
              <w:t>9m</w:t>
            </w:r>
            <w:r w:rsidRPr="00C62700">
              <w:rPr>
                <w:kern w:val="0"/>
                <w:szCs w:val="21"/>
                <w:lang w:bidi="ar"/>
              </w:rPr>
              <w:t>（不含），</w:t>
            </w:r>
            <w:r w:rsidRPr="00C62700">
              <w:rPr>
                <w:kern w:val="0"/>
                <w:szCs w:val="21"/>
                <w:lang w:bidi="ar"/>
              </w:rPr>
              <w:t>Ⅲ</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760000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8m</w:t>
            </w:r>
            <w:r w:rsidRPr="00C62700">
              <w:rPr>
                <w:kern w:val="0"/>
                <w:szCs w:val="21"/>
                <w:lang w:bidi="ar"/>
              </w:rPr>
              <w:t>至</w:t>
            </w:r>
            <w:r w:rsidRPr="00C62700">
              <w:rPr>
                <w:kern w:val="0"/>
                <w:szCs w:val="21"/>
                <w:lang w:bidi="ar"/>
              </w:rPr>
              <w:t>9m</w:t>
            </w:r>
            <w:r w:rsidRPr="00C62700">
              <w:rPr>
                <w:kern w:val="0"/>
                <w:szCs w:val="21"/>
                <w:lang w:bidi="ar"/>
              </w:rPr>
              <w:t>（不含），</w:t>
            </w:r>
            <w:r w:rsidRPr="00C62700">
              <w:rPr>
                <w:kern w:val="0"/>
                <w:szCs w:val="21"/>
                <w:lang w:bidi="ar"/>
              </w:rPr>
              <w:t>Ⅳ</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790000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9m</w:t>
            </w:r>
            <w:r w:rsidRPr="00C62700">
              <w:rPr>
                <w:kern w:val="0"/>
                <w:szCs w:val="21"/>
                <w:lang w:bidi="ar"/>
              </w:rPr>
              <w:t>及以上，</w:t>
            </w:r>
            <w:r w:rsidRPr="00C62700">
              <w:rPr>
                <w:kern w:val="0"/>
                <w:szCs w:val="21"/>
                <w:lang w:bidi="ar"/>
              </w:rPr>
              <w:t>Ⅰ</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800000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9m</w:t>
            </w:r>
            <w:r w:rsidRPr="00C62700">
              <w:rPr>
                <w:kern w:val="0"/>
                <w:szCs w:val="21"/>
                <w:lang w:bidi="ar"/>
              </w:rPr>
              <w:t>及以上，</w:t>
            </w:r>
            <w:r w:rsidRPr="00C62700">
              <w:rPr>
                <w:kern w:val="0"/>
                <w:szCs w:val="21"/>
                <w:lang w:bidi="ar"/>
              </w:rPr>
              <w:t>Ⅱ</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830000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9m</w:t>
            </w:r>
            <w:r w:rsidRPr="00C62700">
              <w:rPr>
                <w:kern w:val="0"/>
                <w:szCs w:val="21"/>
                <w:lang w:bidi="ar"/>
              </w:rPr>
              <w:t>及以上，</w:t>
            </w:r>
            <w:r w:rsidRPr="00C62700">
              <w:rPr>
                <w:kern w:val="0"/>
                <w:szCs w:val="21"/>
                <w:lang w:bidi="ar"/>
              </w:rPr>
              <w:t>Ⅲ</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860000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燃油式移动警务室（</w:t>
            </w:r>
            <w:r w:rsidRPr="00C62700">
              <w:rPr>
                <w:kern w:val="0"/>
                <w:szCs w:val="21"/>
                <w:lang w:bidi="ar"/>
              </w:rPr>
              <w:t>9m</w:t>
            </w:r>
            <w:r w:rsidRPr="00C62700">
              <w:rPr>
                <w:kern w:val="0"/>
                <w:szCs w:val="21"/>
                <w:lang w:bidi="ar"/>
              </w:rPr>
              <w:t>及以上，</w:t>
            </w:r>
            <w:r w:rsidRPr="00C62700">
              <w:rPr>
                <w:kern w:val="0"/>
                <w:szCs w:val="21"/>
                <w:lang w:bidi="ar"/>
              </w:rPr>
              <w:t>Ⅳ</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890000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牵引式移动警务室（</w:t>
            </w:r>
            <w:r w:rsidRPr="00C62700">
              <w:rPr>
                <w:kern w:val="0"/>
                <w:szCs w:val="21"/>
                <w:lang w:bidi="ar"/>
              </w:rPr>
              <w:t>6m</w:t>
            </w:r>
            <w:r w:rsidRPr="00C62700">
              <w:rPr>
                <w:kern w:val="0"/>
                <w:szCs w:val="21"/>
                <w:lang w:bidi="ar"/>
              </w:rPr>
              <w:t>以下，</w:t>
            </w:r>
            <w:r w:rsidRPr="00C62700">
              <w:rPr>
                <w:kern w:val="0"/>
                <w:szCs w:val="21"/>
                <w:lang w:bidi="ar"/>
              </w:rPr>
              <w:t>Ⅰ</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220000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牵引式移动警务室（</w:t>
            </w:r>
            <w:r w:rsidRPr="00C62700">
              <w:rPr>
                <w:kern w:val="0"/>
                <w:szCs w:val="21"/>
                <w:lang w:bidi="ar"/>
              </w:rPr>
              <w:t>6m</w:t>
            </w:r>
            <w:r w:rsidRPr="00C62700">
              <w:rPr>
                <w:kern w:val="0"/>
                <w:szCs w:val="21"/>
                <w:lang w:bidi="ar"/>
              </w:rPr>
              <w:t>以下，</w:t>
            </w:r>
            <w:r w:rsidRPr="00C62700">
              <w:rPr>
                <w:kern w:val="0"/>
                <w:szCs w:val="21"/>
                <w:lang w:bidi="ar"/>
              </w:rPr>
              <w:t>Ⅱ</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250000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牵引式移动警务室（</w:t>
            </w:r>
            <w:r w:rsidRPr="00C62700">
              <w:rPr>
                <w:kern w:val="0"/>
                <w:szCs w:val="21"/>
                <w:lang w:bidi="ar"/>
              </w:rPr>
              <w:t>6m</w:t>
            </w:r>
            <w:r w:rsidRPr="00C62700">
              <w:rPr>
                <w:kern w:val="0"/>
                <w:szCs w:val="21"/>
                <w:lang w:bidi="ar"/>
              </w:rPr>
              <w:t>以下，</w:t>
            </w:r>
            <w:r w:rsidRPr="00C62700">
              <w:rPr>
                <w:kern w:val="0"/>
                <w:szCs w:val="21"/>
                <w:lang w:bidi="ar"/>
              </w:rPr>
              <w:t>Ⅲ</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280000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牵引式移动警务室（</w:t>
            </w:r>
            <w:r w:rsidRPr="00C62700">
              <w:rPr>
                <w:kern w:val="0"/>
                <w:szCs w:val="21"/>
                <w:lang w:bidi="ar"/>
              </w:rPr>
              <w:t>6m</w:t>
            </w:r>
            <w:r w:rsidRPr="00C62700">
              <w:rPr>
                <w:kern w:val="0"/>
                <w:szCs w:val="21"/>
                <w:lang w:bidi="ar"/>
              </w:rPr>
              <w:t>以下，</w:t>
            </w:r>
            <w:r w:rsidRPr="00C62700">
              <w:rPr>
                <w:kern w:val="0"/>
                <w:szCs w:val="21"/>
                <w:lang w:bidi="ar"/>
              </w:rPr>
              <w:t>Ⅳ</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310000</w:t>
            </w:r>
          </w:p>
        </w:tc>
      </w:tr>
      <w:tr w:rsidR="00D555EF" w:rsidRPr="00C62700" w:rsidTr="003A2A59">
        <w:trPr>
          <w:jc w:val="center"/>
        </w:trPr>
        <w:tc>
          <w:tcPr>
            <w:tcW w:w="745" w:type="dxa"/>
            <w:vAlign w:val="center"/>
          </w:tcPr>
          <w:p w:rsidR="00D555EF" w:rsidRPr="00C62700" w:rsidRDefault="00D555EF" w:rsidP="00D555EF">
            <w:pPr>
              <w:pStyle w:val="afffff6"/>
              <w:numPr>
                <w:ilvl w:val="0"/>
                <w:numId w:val="30"/>
              </w:numPr>
              <w:tabs>
                <w:tab w:val="left" w:pos="785"/>
              </w:tabs>
              <w:adjustRightInd w:val="0"/>
              <w:snapToGrid w:val="0"/>
              <w:ind w:firstLineChars="0"/>
              <w:jc w:val="center"/>
              <w:textAlignment w:val="center"/>
              <w:rPr>
                <w:szCs w:val="21"/>
              </w:rPr>
            </w:pPr>
          </w:p>
        </w:tc>
        <w:tc>
          <w:tcPr>
            <w:tcW w:w="4779" w:type="dxa"/>
            <w:vAlign w:val="center"/>
          </w:tcPr>
          <w:p w:rsidR="00D555EF" w:rsidRPr="00C62700" w:rsidRDefault="00D555EF" w:rsidP="00D555EF">
            <w:pPr>
              <w:tabs>
                <w:tab w:val="left" w:pos="785"/>
              </w:tabs>
              <w:adjustRightInd w:val="0"/>
              <w:snapToGrid w:val="0"/>
              <w:textAlignment w:val="center"/>
              <w:rPr>
                <w:kern w:val="0"/>
                <w:szCs w:val="21"/>
                <w:lang w:bidi="ar"/>
              </w:rPr>
            </w:pPr>
            <w:r w:rsidRPr="00C62700">
              <w:rPr>
                <w:kern w:val="0"/>
                <w:szCs w:val="21"/>
                <w:lang w:bidi="ar"/>
              </w:rPr>
              <w:t>牵引式移动警务室（</w:t>
            </w:r>
            <w:r w:rsidRPr="00C62700">
              <w:rPr>
                <w:kern w:val="0"/>
                <w:szCs w:val="21"/>
                <w:lang w:bidi="ar"/>
              </w:rPr>
              <w:t>6m</w:t>
            </w:r>
            <w:r w:rsidRPr="00C62700">
              <w:rPr>
                <w:kern w:val="0"/>
                <w:szCs w:val="21"/>
                <w:lang w:bidi="ar"/>
              </w:rPr>
              <w:t>至</w:t>
            </w:r>
            <w:r w:rsidRPr="00C62700">
              <w:rPr>
                <w:kern w:val="0"/>
                <w:szCs w:val="21"/>
                <w:lang w:bidi="ar"/>
              </w:rPr>
              <w:t>7m</w:t>
            </w:r>
            <w:r w:rsidRPr="00C62700">
              <w:rPr>
                <w:kern w:val="0"/>
                <w:szCs w:val="21"/>
                <w:lang w:bidi="ar"/>
              </w:rPr>
              <w:t>（不含），</w:t>
            </w:r>
            <w:r w:rsidRPr="00C62700">
              <w:rPr>
                <w:kern w:val="0"/>
                <w:szCs w:val="21"/>
                <w:lang w:bidi="ar"/>
              </w:rPr>
              <w:t>Ⅰ</w:t>
            </w:r>
            <w:r w:rsidRPr="00C62700">
              <w:rPr>
                <w:kern w:val="0"/>
                <w:szCs w:val="21"/>
                <w:lang w:bidi="ar"/>
              </w:rPr>
              <w:t>型）</w:t>
            </w:r>
          </w:p>
        </w:tc>
        <w:tc>
          <w:tcPr>
            <w:tcW w:w="1275" w:type="dxa"/>
            <w:vAlign w:val="center"/>
          </w:tcPr>
          <w:p w:rsidR="00D555EF" w:rsidRPr="00C62700" w:rsidRDefault="00D555EF" w:rsidP="00D555EF">
            <w:pPr>
              <w:spacing w:line="320" w:lineRule="exact"/>
              <w:jc w:val="center"/>
            </w:pPr>
            <w:r w:rsidRPr="00C62700">
              <w:t>320000</w:t>
            </w:r>
          </w:p>
        </w:tc>
      </w:tr>
    </w:tbl>
    <w:p w:rsidR="00367204" w:rsidRDefault="00367204">
      <w:pPr>
        <w:pStyle w:val="64"/>
        <w:widowControl w:val="0"/>
        <w:rPr>
          <w:rFonts w:ascii="Times New Roman" w:hAnsi="Times New Roman"/>
          <w:lang w:val="en-US"/>
        </w:rPr>
      </w:pPr>
    </w:p>
    <w:p w:rsidR="000E685D" w:rsidRDefault="00310C53">
      <w:pPr>
        <w:widowControl w:val="0"/>
        <w:tabs>
          <w:tab w:val="left" w:pos="0"/>
        </w:tabs>
        <w:spacing w:beforeLines="50" w:before="120"/>
        <w:ind w:left="420"/>
        <w:jc w:val="both"/>
        <w:rPr>
          <w:b/>
          <w:szCs w:val="21"/>
        </w:rPr>
      </w:pPr>
      <w:r>
        <w:rPr>
          <w:b/>
          <w:szCs w:val="21"/>
        </w:rPr>
        <w:t>（</w:t>
      </w:r>
      <w:r>
        <w:rPr>
          <w:rFonts w:hint="eastAsia"/>
          <w:b/>
          <w:szCs w:val="21"/>
        </w:rPr>
        <w:t>一</w:t>
      </w:r>
      <w:r>
        <w:rPr>
          <w:b/>
          <w:szCs w:val="21"/>
        </w:rPr>
        <w:t>）</w:t>
      </w:r>
      <w:r>
        <w:rPr>
          <w:rFonts w:hint="eastAsia"/>
          <w:b/>
          <w:szCs w:val="21"/>
        </w:rPr>
        <w:t>采购方式：</w:t>
      </w:r>
      <w:r>
        <w:rPr>
          <w:rFonts w:hint="eastAsia"/>
          <w:bCs/>
          <w:szCs w:val="21"/>
        </w:rPr>
        <w:t>封闭式框架协议采购，公开征集程序按照政府采购公开招标的规定执行。</w:t>
      </w:r>
    </w:p>
    <w:p w:rsidR="000E685D" w:rsidRDefault="00310C53">
      <w:pPr>
        <w:widowControl w:val="0"/>
        <w:tabs>
          <w:tab w:val="left" w:pos="0"/>
        </w:tabs>
        <w:spacing w:beforeLines="50" w:before="120"/>
        <w:ind w:left="420"/>
        <w:jc w:val="both"/>
        <w:rPr>
          <w:szCs w:val="21"/>
        </w:rPr>
      </w:pPr>
      <w:r>
        <w:rPr>
          <w:rFonts w:hint="eastAsia"/>
          <w:b/>
          <w:szCs w:val="21"/>
        </w:rPr>
        <w:t>（二）征集</w:t>
      </w:r>
      <w:r>
        <w:rPr>
          <w:b/>
          <w:szCs w:val="21"/>
        </w:rPr>
        <w:t>文件获取办法</w:t>
      </w:r>
      <w:r>
        <w:rPr>
          <w:b/>
          <w:szCs w:val="21"/>
          <w:lang w:val="en-US"/>
        </w:rPr>
        <w:t>。</w:t>
      </w:r>
      <w:r>
        <w:rPr>
          <w:szCs w:val="21"/>
        </w:rPr>
        <w:t>即日起至</w:t>
      </w:r>
      <w:r>
        <w:rPr>
          <w:rFonts w:hint="eastAsia"/>
          <w:szCs w:val="21"/>
        </w:rPr>
        <w:t>响应</w:t>
      </w:r>
      <w:r>
        <w:rPr>
          <w:szCs w:val="21"/>
        </w:rPr>
        <w:t>截止时间</w:t>
      </w:r>
      <w:r>
        <w:rPr>
          <w:szCs w:val="21"/>
          <w:lang w:val="en-US"/>
        </w:rPr>
        <w:t>，</w:t>
      </w:r>
      <w:r>
        <w:rPr>
          <w:szCs w:val="21"/>
        </w:rPr>
        <w:t>登录中国政府采购网免费下载</w:t>
      </w:r>
      <w:r>
        <w:rPr>
          <w:rFonts w:hint="eastAsia"/>
          <w:szCs w:val="21"/>
        </w:rPr>
        <w:t>征集文件</w:t>
      </w:r>
      <w:r>
        <w:rPr>
          <w:szCs w:val="21"/>
          <w:lang w:val="en-US"/>
        </w:rPr>
        <w:t>（</w:t>
      </w:r>
      <w:r>
        <w:rPr>
          <w:szCs w:val="21"/>
          <w:lang w:val="en-US"/>
        </w:rPr>
        <w:t>www.ccgp.gov.cn</w:t>
      </w:r>
      <w:r>
        <w:rPr>
          <w:szCs w:val="21"/>
          <w:lang w:val="en-US"/>
        </w:rPr>
        <w:t>）</w:t>
      </w:r>
      <w:r>
        <w:rPr>
          <w:szCs w:val="21"/>
        </w:rPr>
        <w:t>。</w:t>
      </w:r>
    </w:p>
    <w:p w:rsidR="000E685D" w:rsidRDefault="00310C53">
      <w:pPr>
        <w:widowControl w:val="0"/>
        <w:tabs>
          <w:tab w:val="left" w:pos="0"/>
        </w:tabs>
        <w:spacing w:beforeLines="50" w:before="120"/>
        <w:ind w:left="420"/>
        <w:jc w:val="both"/>
        <w:rPr>
          <w:szCs w:val="21"/>
          <w:lang w:val="en-US"/>
        </w:rPr>
      </w:pPr>
      <w:r>
        <w:rPr>
          <w:b/>
          <w:szCs w:val="21"/>
          <w:lang w:val="en-US"/>
        </w:rPr>
        <w:t>（</w:t>
      </w:r>
      <w:r>
        <w:rPr>
          <w:rFonts w:hint="eastAsia"/>
          <w:b/>
          <w:szCs w:val="21"/>
          <w:lang w:val="en-US"/>
        </w:rPr>
        <w:t>三</w:t>
      </w:r>
      <w:r>
        <w:rPr>
          <w:b/>
          <w:szCs w:val="21"/>
          <w:lang w:val="en-US"/>
        </w:rPr>
        <w:t>）报名方式。</w:t>
      </w:r>
      <w:r>
        <w:rPr>
          <w:szCs w:val="21"/>
        </w:rPr>
        <w:t>供应商须在</w:t>
      </w:r>
      <w:r>
        <w:rPr>
          <w:szCs w:val="21"/>
        </w:rPr>
        <w:t>202</w:t>
      </w:r>
      <w:r>
        <w:rPr>
          <w:szCs w:val="21"/>
          <w:lang w:val="en-US"/>
        </w:rPr>
        <w:t>3</w:t>
      </w:r>
      <w:r>
        <w:rPr>
          <w:szCs w:val="21"/>
        </w:rPr>
        <w:t>年</w:t>
      </w:r>
      <w:r w:rsidR="00AA2957">
        <w:rPr>
          <w:szCs w:val="21"/>
        </w:rPr>
        <w:t>8</w:t>
      </w:r>
      <w:r>
        <w:rPr>
          <w:szCs w:val="21"/>
        </w:rPr>
        <w:t>月</w:t>
      </w:r>
      <w:r w:rsidR="003C61A4">
        <w:rPr>
          <w:szCs w:val="21"/>
        </w:rPr>
        <w:t>15</w:t>
      </w:r>
      <w:r>
        <w:rPr>
          <w:szCs w:val="21"/>
        </w:rPr>
        <w:t>日</w:t>
      </w:r>
      <w:r>
        <w:rPr>
          <w:szCs w:val="21"/>
        </w:rPr>
        <w:t>17:00</w:t>
      </w:r>
      <w:r>
        <w:rPr>
          <w:szCs w:val="21"/>
        </w:rPr>
        <w:t>前，</w:t>
      </w:r>
      <w:r>
        <w:rPr>
          <w:rFonts w:hint="eastAsia"/>
          <w:szCs w:val="21"/>
        </w:rPr>
        <w:t>在电子招投标系统（政府采购一体化云平台）进行网上报名</w:t>
      </w:r>
      <w:r>
        <w:rPr>
          <w:szCs w:val="21"/>
        </w:rPr>
        <w:t>。</w:t>
      </w:r>
    </w:p>
    <w:p w:rsidR="000E685D" w:rsidRDefault="00310C53">
      <w:pPr>
        <w:widowControl w:val="0"/>
        <w:tabs>
          <w:tab w:val="left" w:pos="0"/>
        </w:tabs>
        <w:spacing w:beforeLines="50" w:before="120"/>
        <w:ind w:left="420"/>
        <w:jc w:val="both"/>
        <w:rPr>
          <w:b/>
          <w:szCs w:val="21"/>
        </w:rPr>
      </w:pPr>
      <w:r>
        <w:rPr>
          <w:b/>
          <w:szCs w:val="21"/>
        </w:rPr>
        <w:t>（</w:t>
      </w:r>
      <w:r>
        <w:rPr>
          <w:rFonts w:hint="eastAsia"/>
          <w:b/>
          <w:szCs w:val="21"/>
        </w:rPr>
        <w:t>四</w:t>
      </w:r>
      <w:r>
        <w:rPr>
          <w:b/>
          <w:szCs w:val="21"/>
        </w:rPr>
        <w:t>）接受</w:t>
      </w:r>
      <w:r>
        <w:rPr>
          <w:rFonts w:hint="eastAsia"/>
          <w:b/>
          <w:szCs w:val="21"/>
        </w:rPr>
        <w:t>响应文件提交</w:t>
      </w:r>
      <w:r>
        <w:rPr>
          <w:b/>
          <w:szCs w:val="21"/>
        </w:rPr>
        <w:t>时间、</w:t>
      </w:r>
      <w:r>
        <w:rPr>
          <w:rFonts w:hint="eastAsia"/>
          <w:b/>
          <w:szCs w:val="21"/>
        </w:rPr>
        <w:t>响应文件提交截止时间及开启时间</w:t>
      </w:r>
    </w:p>
    <w:p w:rsidR="000E685D" w:rsidRDefault="00310C53">
      <w:pPr>
        <w:pStyle w:val="64"/>
        <w:widowControl w:val="0"/>
        <w:rPr>
          <w:rFonts w:ascii="Times New Roman" w:hAnsi="Times New Roman"/>
        </w:rPr>
      </w:pPr>
      <w:r>
        <w:rPr>
          <w:rFonts w:ascii="Times New Roman" w:hAnsi="Times New Roman"/>
        </w:rPr>
        <w:t>接受</w:t>
      </w:r>
      <w:r>
        <w:rPr>
          <w:rFonts w:ascii="Times New Roman" w:hAnsi="Times New Roman" w:hint="eastAsia"/>
        </w:rPr>
        <w:t>响应文件提交</w:t>
      </w:r>
      <w:r>
        <w:rPr>
          <w:rFonts w:ascii="Times New Roman" w:hAnsi="Times New Roman"/>
        </w:rPr>
        <w:t>时间：</w:t>
      </w:r>
      <w:r>
        <w:rPr>
          <w:rFonts w:ascii="Times New Roman" w:hAnsi="Times New Roman" w:hint="eastAsia"/>
        </w:rPr>
        <w:t>即日起至</w:t>
      </w:r>
      <w:r>
        <w:rPr>
          <w:rFonts w:ascii="Times New Roman" w:hAnsi="Times New Roman" w:hint="eastAsia"/>
        </w:rPr>
        <w:t>2023</w:t>
      </w:r>
      <w:r>
        <w:rPr>
          <w:rFonts w:ascii="Times New Roman" w:hAnsi="Times New Roman" w:hint="eastAsia"/>
        </w:rPr>
        <w:t>年</w:t>
      </w:r>
      <w:r w:rsidR="00AA2957">
        <w:rPr>
          <w:rFonts w:ascii="Times New Roman" w:hAnsi="Times New Roman"/>
        </w:rPr>
        <w:t>8</w:t>
      </w:r>
      <w:r>
        <w:rPr>
          <w:rFonts w:ascii="Times New Roman" w:hAnsi="Times New Roman" w:hint="eastAsia"/>
        </w:rPr>
        <w:t>月</w:t>
      </w:r>
      <w:r w:rsidR="003C61A4">
        <w:rPr>
          <w:rFonts w:ascii="Times New Roman" w:hAnsi="Times New Roman"/>
        </w:rPr>
        <w:t>16</w:t>
      </w:r>
      <w:r>
        <w:rPr>
          <w:rFonts w:ascii="Times New Roman" w:hAnsi="Times New Roman" w:hint="eastAsia"/>
        </w:rPr>
        <w:t>日</w:t>
      </w:r>
      <w:r>
        <w:rPr>
          <w:rFonts w:ascii="Times New Roman" w:hAnsi="Times New Roman"/>
        </w:rPr>
        <w:t>9</w:t>
      </w:r>
      <w:r>
        <w:rPr>
          <w:rFonts w:ascii="Times New Roman" w:hAnsi="Times New Roman" w:hint="eastAsia"/>
        </w:rPr>
        <w:t>时</w:t>
      </w:r>
      <w:r>
        <w:rPr>
          <w:rFonts w:ascii="Times New Roman" w:hAnsi="Times New Roman" w:hint="eastAsia"/>
        </w:rPr>
        <w:t>00</w:t>
      </w:r>
      <w:r>
        <w:rPr>
          <w:rFonts w:ascii="Times New Roman" w:hAnsi="Times New Roman" w:hint="eastAsia"/>
        </w:rPr>
        <w:t>分</w:t>
      </w:r>
      <w:r>
        <w:rPr>
          <w:rFonts w:ascii="Times New Roman" w:hAnsi="Times New Roman"/>
        </w:rPr>
        <w:t>（北京时间）。</w:t>
      </w:r>
    </w:p>
    <w:p w:rsidR="000E685D" w:rsidRDefault="00310C53">
      <w:pPr>
        <w:pStyle w:val="64"/>
        <w:widowControl w:val="0"/>
        <w:rPr>
          <w:rFonts w:ascii="Times New Roman" w:hAnsi="Times New Roman"/>
        </w:rPr>
      </w:pPr>
      <w:r>
        <w:rPr>
          <w:rFonts w:ascii="Times New Roman" w:hAnsi="Times New Roman" w:hint="eastAsia"/>
        </w:rPr>
        <w:t>响应文件提交</w:t>
      </w:r>
      <w:r>
        <w:rPr>
          <w:rFonts w:ascii="Times New Roman" w:hAnsi="Times New Roman"/>
        </w:rPr>
        <w:t>截止</w:t>
      </w:r>
      <w:r>
        <w:rPr>
          <w:rFonts w:ascii="Times New Roman" w:hAnsi="Times New Roman" w:hint="eastAsia"/>
        </w:rPr>
        <w:t>时间及开启</w:t>
      </w:r>
      <w:r>
        <w:rPr>
          <w:rFonts w:ascii="Times New Roman" w:hAnsi="Times New Roman"/>
        </w:rPr>
        <w:t>时间：</w:t>
      </w:r>
      <w:r>
        <w:rPr>
          <w:rFonts w:ascii="Times New Roman" w:hAnsi="Times New Roman"/>
        </w:rPr>
        <w:t>20</w:t>
      </w:r>
      <w:bookmarkStart w:id="16" w:name="_GoBack"/>
      <w:bookmarkEnd w:id="16"/>
      <w:r>
        <w:rPr>
          <w:rFonts w:ascii="Times New Roman" w:hAnsi="Times New Roman"/>
        </w:rPr>
        <w:t>2</w:t>
      </w:r>
      <w:r>
        <w:rPr>
          <w:rFonts w:ascii="Times New Roman" w:hAnsi="Times New Roman" w:hint="eastAsia"/>
          <w:lang w:val="en-US"/>
        </w:rPr>
        <w:t>3</w:t>
      </w:r>
      <w:r>
        <w:rPr>
          <w:rFonts w:ascii="Times New Roman" w:hAnsi="Times New Roman"/>
        </w:rPr>
        <w:t>年</w:t>
      </w:r>
      <w:r w:rsidR="00AA2957">
        <w:rPr>
          <w:rFonts w:ascii="Times New Roman" w:hAnsi="Times New Roman"/>
          <w:lang w:val="en-US"/>
        </w:rPr>
        <w:t>8</w:t>
      </w:r>
      <w:r>
        <w:rPr>
          <w:rFonts w:ascii="Times New Roman" w:hAnsi="Times New Roman"/>
        </w:rPr>
        <w:t>月</w:t>
      </w:r>
      <w:r w:rsidR="003C61A4">
        <w:rPr>
          <w:rFonts w:ascii="Times New Roman" w:hAnsi="Times New Roman"/>
        </w:rPr>
        <w:t>16</w:t>
      </w:r>
      <w:r>
        <w:rPr>
          <w:rFonts w:ascii="Times New Roman" w:hAnsi="Times New Roman"/>
        </w:rPr>
        <w:t>日</w:t>
      </w:r>
      <w:r>
        <w:rPr>
          <w:rFonts w:ascii="Times New Roman" w:hAnsi="Times New Roman"/>
        </w:rPr>
        <w:t>9</w:t>
      </w:r>
      <w:r>
        <w:rPr>
          <w:rFonts w:ascii="Times New Roman" w:hAnsi="Times New Roman" w:hint="eastAsia"/>
        </w:rPr>
        <w:t>时</w:t>
      </w:r>
      <w:r>
        <w:rPr>
          <w:rFonts w:ascii="Times New Roman" w:hAnsi="Times New Roman" w:hint="eastAsia"/>
        </w:rPr>
        <w:t>00</w:t>
      </w:r>
      <w:r>
        <w:rPr>
          <w:rFonts w:ascii="Times New Roman" w:hAnsi="Times New Roman" w:hint="eastAsia"/>
        </w:rPr>
        <w:t>分</w:t>
      </w:r>
      <w:r>
        <w:rPr>
          <w:rFonts w:ascii="Times New Roman" w:hAnsi="Times New Roman"/>
        </w:rPr>
        <w:t>（北京时间）。</w:t>
      </w:r>
    </w:p>
    <w:p w:rsidR="000E685D" w:rsidRDefault="00310C53">
      <w:pPr>
        <w:pStyle w:val="64"/>
        <w:widowControl w:val="0"/>
        <w:rPr>
          <w:rFonts w:ascii="Times New Roman" w:hAnsi="Times New Roman"/>
        </w:rPr>
      </w:pPr>
      <w:r>
        <w:rPr>
          <w:rFonts w:ascii="Times New Roman" w:hAnsi="Times New Roman" w:hint="eastAsia"/>
        </w:rPr>
        <w:t>响应</w:t>
      </w:r>
      <w:r>
        <w:rPr>
          <w:rFonts w:ascii="Times New Roman" w:hAnsi="Times New Roman"/>
        </w:rPr>
        <w:t>截止时间后提交的响应文件将被拒收，在规定时间内所提交的响应文件不符合相关规定要求的也将被拒收。</w:t>
      </w:r>
    </w:p>
    <w:p w:rsidR="00B44615" w:rsidRPr="00B44615" w:rsidRDefault="00B44615" w:rsidP="00B44615">
      <w:pPr>
        <w:widowControl w:val="0"/>
        <w:tabs>
          <w:tab w:val="left" w:pos="0"/>
        </w:tabs>
        <w:ind w:left="420"/>
        <w:jc w:val="both"/>
        <w:rPr>
          <w:b/>
          <w:szCs w:val="21"/>
        </w:rPr>
      </w:pPr>
      <w:r w:rsidRPr="00B44615">
        <w:rPr>
          <w:rFonts w:hint="eastAsia"/>
          <w:b/>
          <w:szCs w:val="21"/>
        </w:rPr>
        <w:t>（五）响应文件提交及开启地点、响应文件提交及开启方式。</w:t>
      </w:r>
    </w:p>
    <w:p w:rsidR="00B44615" w:rsidRPr="00B44615" w:rsidRDefault="00B44615" w:rsidP="00B44615">
      <w:pPr>
        <w:pStyle w:val="64"/>
        <w:widowControl w:val="0"/>
        <w:rPr>
          <w:rFonts w:ascii="Times New Roman" w:hAnsi="Times New Roman"/>
        </w:rPr>
      </w:pPr>
      <w:r w:rsidRPr="00B44615">
        <w:rPr>
          <w:rFonts w:ascii="Times New Roman" w:hAnsi="Times New Roman" w:hint="eastAsia"/>
        </w:rPr>
        <w:t>本项目采用政府采购一体化云平台进行网上响应，</w:t>
      </w:r>
      <w:proofErr w:type="gramStart"/>
      <w:r w:rsidRPr="00B44615">
        <w:rPr>
          <w:rFonts w:ascii="Times New Roman" w:hAnsi="Times New Roman" w:hint="eastAsia"/>
        </w:rPr>
        <w:t>请符合</w:t>
      </w:r>
      <w:proofErr w:type="gramEnd"/>
      <w:r w:rsidRPr="00B44615">
        <w:rPr>
          <w:rFonts w:ascii="Times New Roman" w:hAnsi="Times New Roman" w:hint="eastAsia"/>
        </w:rPr>
        <w:t>条件的供应商注册、报名，编制完成后加密上传响应文件等相关文件。除上述方式之外，不接受响应人以纸质文件或其他任何方式提交的响应文件。响应文件采用网上“不见面”方式开启。</w:t>
      </w:r>
    </w:p>
    <w:p w:rsidR="00B44615" w:rsidRPr="00B44615" w:rsidRDefault="00B44615" w:rsidP="00B44615">
      <w:pPr>
        <w:pStyle w:val="64"/>
        <w:widowControl w:val="0"/>
        <w:rPr>
          <w:rFonts w:ascii="Times New Roman" w:hAnsi="Times New Roman"/>
        </w:rPr>
      </w:pPr>
      <w:r w:rsidRPr="00B44615">
        <w:rPr>
          <w:rFonts w:ascii="Times New Roman" w:hAnsi="Times New Roman" w:hint="eastAsia"/>
        </w:rPr>
        <w:t>2023</w:t>
      </w:r>
      <w:r w:rsidRPr="00B44615">
        <w:rPr>
          <w:rFonts w:ascii="Times New Roman" w:hAnsi="Times New Roman" w:hint="eastAsia"/>
        </w:rPr>
        <w:t>年</w:t>
      </w:r>
      <w:r w:rsidR="00AA2957">
        <w:rPr>
          <w:rFonts w:ascii="Times New Roman" w:hAnsi="Times New Roman"/>
        </w:rPr>
        <w:t>8</w:t>
      </w:r>
      <w:r w:rsidRPr="00B44615">
        <w:rPr>
          <w:rFonts w:ascii="Times New Roman" w:hAnsi="Times New Roman" w:hint="eastAsia"/>
        </w:rPr>
        <w:t>月</w:t>
      </w:r>
      <w:r w:rsidR="003C61A4">
        <w:rPr>
          <w:rFonts w:ascii="Times New Roman" w:hAnsi="Times New Roman"/>
        </w:rPr>
        <w:t>16</w:t>
      </w:r>
      <w:r w:rsidRPr="00B44615">
        <w:rPr>
          <w:rFonts w:ascii="Times New Roman" w:hAnsi="Times New Roman" w:hint="eastAsia"/>
        </w:rPr>
        <w:t>日</w:t>
      </w:r>
      <w:r w:rsidRPr="00B44615">
        <w:rPr>
          <w:rFonts w:ascii="Times New Roman" w:hAnsi="Times New Roman" w:hint="eastAsia"/>
        </w:rPr>
        <w:t>0:00</w:t>
      </w:r>
      <w:r w:rsidRPr="00B44615">
        <w:rPr>
          <w:rFonts w:ascii="Times New Roman" w:hAnsi="Times New Roman" w:hint="eastAsia"/>
        </w:rPr>
        <w:t>分到</w:t>
      </w:r>
      <w:r w:rsidRPr="00B44615">
        <w:rPr>
          <w:rFonts w:ascii="Times New Roman" w:hAnsi="Times New Roman" w:hint="eastAsia"/>
        </w:rPr>
        <w:t>9</w:t>
      </w:r>
      <w:r w:rsidRPr="00B44615">
        <w:rPr>
          <w:rFonts w:ascii="Times New Roman" w:hAnsi="Times New Roman" w:hint="eastAsia"/>
        </w:rPr>
        <w:t>时</w:t>
      </w:r>
      <w:r w:rsidRPr="00B44615">
        <w:rPr>
          <w:rFonts w:ascii="Times New Roman" w:hAnsi="Times New Roman" w:hint="eastAsia"/>
        </w:rPr>
        <w:t>00</w:t>
      </w:r>
      <w:r w:rsidRPr="00B44615">
        <w:rPr>
          <w:rFonts w:ascii="Times New Roman" w:hAnsi="Times New Roman" w:hint="eastAsia"/>
        </w:rPr>
        <w:t>分供应商登录政府采购一体化云平台办理签到；</w:t>
      </w:r>
    </w:p>
    <w:p w:rsidR="00B44615" w:rsidRPr="00B44615" w:rsidRDefault="00B44615" w:rsidP="00B44615">
      <w:pPr>
        <w:pStyle w:val="64"/>
        <w:widowControl w:val="0"/>
        <w:rPr>
          <w:rFonts w:ascii="Times New Roman" w:hAnsi="Times New Roman"/>
        </w:rPr>
      </w:pPr>
      <w:r w:rsidRPr="00B44615">
        <w:rPr>
          <w:rFonts w:ascii="Times New Roman" w:hAnsi="Times New Roman" w:hint="eastAsia"/>
        </w:rPr>
        <w:t>2023</w:t>
      </w:r>
      <w:r w:rsidRPr="00B44615">
        <w:rPr>
          <w:rFonts w:ascii="Times New Roman" w:hAnsi="Times New Roman" w:hint="eastAsia"/>
        </w:rPr>
        <w:t>年</w:t>
      </w:r>
      <w:r w:rsidR="00AA2957">
        <w:rPr>
          <w:rFonts w:ascii="Times New Roman" w:hAnsi="Times New Roman"/>
        </w:rPr>
        <w:t>8</w:t>
      </w:r>
      <w:r w:rsidRPr="00B44615">
        <w:rPr>
          <w:rFonts w:ascii="Times New Roman" w:hAnsi="Times New Roman" w:hint="eastAsia"/>
        </w:rPr>
        <w:t>月</w:t>
      </w:r>
      <w:r w:rsidR="003C61A4">
        <w:rPr>
          <w:rFonts w:ascii="Times New Roman" w:hAnsi="Times New Roman"/>
        </w:rPr>
        <w:t>16</w:t>
      </w:r>
      <w:r w:rsidRPr="00B44615">
        <w:rPr>
          <w:rFonts w:ascii="Times New Roman" w:hAnsi="Times New Roman" w:hint="eastAsia"/>
        </w:rPr>
        <w:t>日</w:t>
      </w:r>
      <w:r w:rsidRPr="00B44615">
        <w:rPr>
          <w:rFonts w:ascii="Times New Roman" w:hAnsi="Times New Roman" w:hint="eastAsia"/>
        </w:rPr>
        <w:t>9</w:t>
      </w:r>
      <w:r w:rsidRPr="00B44615">
        <w:rPr>
          <w:rFonts w:ascii="Times New Roman" w:hAnsi="Times New Roman" w:hint="eastAsia"/>
        </w:rPr>
        <w:t>时</w:t>
      </w:r>
      <w:r w:rsidRPr="00B44615">
        <w:rPr>
          <w:rFonts w:ascii="Times New Roman" w:hAnsi="Times New Roman" w:hint="eastAsia"/>
        </w:rPr>
        <w:t>00</w:t>
      </w:r>
      <w:r w:rsidRPr="00B44615">
        <w:rPr>
          <w:rFonts w:ascii="Times New Roman" w:hAnsi="Times New Roman" w:hint="eastAsia"/>
        </w:rPr>
        <w:t>分到</w:t>
      </w:r>
      <w:r w:rsidRPr="00B44615">
        <w:rPr>
          <w:rFonts w:ascii="Times New Roman" w:hAnsi="Times New Roman" w:hint="eastAsia"/>
        </w:rPr>
        <w:t>12</w:t>
      </w:r>
      <w:r w:rsidRPr="00B44615">
        <w:rPr>
          <w:rFonts w:ascii="Times New Roman" w:hAnsi="Times New Roman" w:hint="eastAsia"/>
        </w:rPr>
        <w:t>时</w:t>
      </w:r>
      <w:r w:rsidRPr="00B44615">
        <w:rPr>
          <w:rFonts w:ascii="Times New Roman" w:hAnsi="Times New Roman" w:hint="eastAsia"/>
        </w:rPr>
        <w:t>00</w:t>
      </w:r>
      <w:r w:rsidRPr="00B44615">
        <w:rPr>
          <w:rFonts w:ascii="Times New Roman" w:hAnsi="Times New Roman" w:hint="eastAsia"/>
        </w:rPr>
        <w:t>分，供应商须登录政府采购一体化云平台解密响应文</w:t>
      </w:r>
      <w:r w:rsidRPr="00B44615">
        <w:rPr>
          <w:rFonts w:ascii="Times New Roman" w:hAnsi="Times New Roman" w:hint="eastAsia"/>
        </w:rPr>
        <w:lastRenderedPageBreak/>
        <w:t>件。</w:t>
      </w:r>
    </w:p>
    <w:p w:rsidR="000E685D" w:rsidRDefault="00310C53" w:rsidP="00B44615">
      <w:pPr>
        <w:widowControl w:val="0"/>
        <w:tabs>
          <w:tab w:val="left" w:pos="0"/>
        </w:tabs>
        <w:ind w:left="420"/>
        <w:jc w:val="both"/>
        <w:rPr>
          <w:b/>
          <w:szCs w:val="21"/>
        </w:rPr>
      </w:pPr>
      <w:r>
        <w:rPr>
          <w:rFonts w:hint="eastAsia"/>
          <w:b/>
          <w:szCs w:val="21"/>
        </w:rPr>
        <w:t>（六）响应注意事项</w:t>
      </w:r>
    </w:p>
    <w:p w:rsidR="000E685D" w:rsidRDefault="00310C53">
      <w:pPr>
        <w:widowControl w:val="0"/>
        <w:tabs>
          <w:tab w:val="left" w:pos="0"/>
        </w:tabs>
        <w:ind w:left="420"/>
        <w:jc w:val="both"/>
        <w:rPr>
          <w:szCs w:val="21"/>
        </w:rPr>
      </w:pPr>
      <w:r>
        <w:rPr>
          <w:szCs w:val="21"/>
        </w:rPr>
        <w:t>1</w:t>
      </w:r>
      <w:r>
        <w:rPr>
          <w:rFonts w:hint="eastAsia"/>
          <w:szCs w:val="21"/>
        </w:rPr>
        <w:t>、供应商在政府采购一体化云平台注册方法见征集</w:t>
      </w:r>
      <w:r>
        <w:rPr>
          <w:szCs w:val="21"/>
        </w:rPr>
        <w:t>文件</w:t>
      </w:r>
      <w:r>
        <w:rPr>
          <w:rFonts w:hint="eastAsia"/>
          <w:szCs w:val="21"/>
        </w:rPr>
        <w:t>第</w:t>
      </w:r>
      <w:r>
        <w:rPr>
          <w:rFonts w:hint="eastAsia"/>
          <w:szCs w:val="21"/>
        </w:rPr>
        <w:t>6</w:t>
      </w:r>
      <w:r>
        <w:rPr>
          <w:rFonts w:hint="eastAsia"/>
          <w:szCs w:val="21"/>
        </w:rPr>
        <w:t>部分。</w:t>
      </w:r>
    </w:p>
    <w:p w:rsidR="00866BFA" w:rsidRDefault="00310C53" w:rsidP="00866BFA">
      <w:pPr>
        <w:widowControl w:val="0"/>
        <w:tabs>
          <w:tab w:val="left" w:pos="0"/>
        </w:tabs>
        <w:ind w:left="420"/>
        <w:rPr>
          <w:szCs w:val="21"/>
        </w:rPr>
      </w:pPr>
      <w:r>
        <w:rPr>
          <w:szCs w:val="21"/>
        </w:rPr>
        <w:t>2</w:t>
      </w:r>
      <w:r>
        <w:rPr>
          <w:rFonts w:hint="eastAsia"/>
          <w:szCs w:val="21"/>
        </w:rPr>
        <w:t>、供应商进行投报</w:t>
      </w:r>
      <w:r w:rsidR="00866BFA">
        <w:rPr>
          <w:rFonts w:hint="eastAsia"/>
          <w:szCs w:val="21"/>
        </w:rPr>
        <w:t>，</w:t>
      </w:r>
      <w:r>
        <w:rPr>
          <w:rFonts w:hint="eastAsia"/>
          <w:szCs w:val="21"/>
        </w:rPr>
        <w:t>须提前办理</w:t>
      </w:r>
      <w:r>
        <w:rPr>
          <w:rFonts w:hint="eastAsia"/>
          <w:szCs w:val="21"/>
        </w:rPr>
        <w:t>CA</w:t>
      </w:r>
      <w:r>
        <w:rPr>
          <w:rFonts w:hint="eastAsia"/>
          <w:szCs w:val="21"/>
        </w:rPr>
        <w:t>数字证书和电子签章，</w:t>
      </w:r>
      <w:r w:rsidR="00B36F44">
        <w:rPr>
          <w:rFonts w:hint="eastAsia"/>
          <w:szCs w:val="21"/>
        </w:rPr>
        <w:t xml:space="preserve"> </w:t>
      </w:r>
      <w:r>
        <w:rPr>
          <w:rFonts w:hint="eastAsia"/>
          <w:szCs w:val="21"/>
        </w:rPr>
        <w:t>CA</w:t>
      </w:r>
      <w:r w:rsidR="00866BFA">
        <w:rPr>
          <w:rFonts w:hint="eastAsia"/>
          <w:szCs w:val="21"/>
        </w:rPr>
        <w:t>证书电子认证办法详见：</w:t>
      </w:r>
    </w:p>
    <w:p w:rsidR="000E685D" w:rsidRDefault="00310C53" w:rsidP="00866BFA">
      <w:pPr>
        <w:widowControl w:val="0"/>
        <w:tabs>
          <w:tab w:val="left" w:pos="0"/>
        </w:tabs>
        <w:ind w:left="420"/>
        <w:rPr>
          <w:szCs w:val="21"/>
        </w:rPr>
      </w:pPr>
      <w:r>
        <w:rPr>
          <w:rFonts w:hint="eastAsia"/>
          <w:szCs w:val="21"/>
        </w:rPr>
        <w:t>https://gpmart.pcpe.cn/helpFront/gotoHelpFrontList.action?articleId=1055</w:t>
      </w:r>
      <w:r>
        <w:rPr>
          <w:rFonts w:hint="eastAsia"/>
          <w:szCs w:val="21"/>
        </w:rPr>
        <w:t>；电子签章使用说明详见征集</w:t>
      </w:r>
      <w:r>
        <w:rPr>
          <w:szCs w:val="21"/>
        </w:rPr>
        <w:t>文件</w:t>
      </w:r>
      <w:r>
        <w:rPr>
          <w:rFonts w:hint="eastAsia"/>
          <w:szCs w:val="21"/>
        </w:rPr>
        <w:t>第</w:t>
      </w:r>
      <w:r>
        <w:rPr>
          <w:rFonts w:hint="eastAsia"/>
          <w:szCs w:val="21"/>
        </w:rPr>
        <w:t>6</w:t>
      </w:r>
      <w:r>
        <w:rPr>
          <w:rFonts w:hint="eastAsia"/>
          <w:szCs w:val="21"/>
        </w:rPr>
        <w:t>部分；已办理数字证书</w:t>
      </w:r>
      <w:proofErr w:type="gramStart"/>
      <w:r>
        <w:rPr>
          <w:rFonts w:hint="eastAsia"/>
          <w:szCs w:val="21"/>
        </w:rPr>
        <w:t>请确保</w:t>
      </w:r>
      <w:proofErr w:type="gramEnd"/>
      <w:r>
        <w:rPr>
          <w:rFonts w:hint="eastAsia"/>
          <w:szCs w:val="21"/>
        </w:rPr>
        <w:t>证书还在有效期内，如已过期或即将过期，</w:t>
      </w:r>
      <w:proofErr w:type="gramStart"/>
      <w:r w:rsidR="00CE5CE2" w:rsidRPr="00CE5CE2">
        <w:rPr>
          <w:rFonts w:hint="eastAsia"/>
          <w:szCs w:val="21"/>
        </w:rPr>
        <w:t>须</w:t>
      </w:r>
      <w:r w:rsidR="00CE5CE2">
        <w:rPr>
          <w:rFonts w:hint="eastAsia"/>
          <w:szCs w:val="21"/>
        </w:rPr>
        <w:t>联系</w:t>
      </w:r>
      <w:proofErr w:type="gramEnd"/>
      <w:r w:rsidR="00CE5CE2">
        <w:rPr>
          <w:rFonts w:hint="eastAsia"/>
          <w:szCs w:val="21"/>
        </w:rPr>
        <w:t>政府采购一体化云平台技术支持更新</w:t>
      </w:r>
      <w:r>
        <w:rPr>
          <w:rFonts w:hint="eastAsia"/>
          <w:szCs w:val="21"/>
        </w:rPr>
        <w:t>。</w:t>
      </w:r>
      <w:r w:rsidR="00BB5FAF" w:rsidRPr="00BB5FAF">
        <w:rPr>
          <w:rFonts w:hint="eastAsia"/>
          <w:szCs w:val="21"/>
        </w:rPr>
        <w:t>请各供应商及时申请办理，充分考虑邮寄时间等因素，若因未及时办理导致无法投报的，后果由供应商自负。</w:t>
      </w:r>
    </w:p>
    <w:p w:rsidR="000E685D" w:rsidRDefault="00310C53">
      <w:pPr>
        <w:widowControl w:val="0"/>
        <w:tabs>
          <w:tab w:val="left" w:pos="0"/>
        </w:tabs>
        <w:ind w:left="420"/>
        <w:jc w:val="both"/>
        <w:rPr>
          <w:szCs w:val="21"/>
        </w:rPr>
      </w:pPr>
      <w:r>
        <w:rPr>
          <w:szCs w:val="21"/>
        </w:rPr>
        <w:t>3</w:t>
      </w:r>
      <w:r>
        <w:rPr>
          <w:rFonts w:hint="eastAsia"/>
          <w:szCs w:val="21"/>
        </w:rPr>
        <w:t>、供应商在政府采购一体化云平台报名及上传响应文件等相关文件方法见征集</w:t>
      </w:r>
      <w:r>
        <w:rPr>
          <w:szCs w:val="21"/>
        </w:rPr>
        <w:t>文件</w:t>
      </w:r>
      <w:r>
        <w:rPr>
          <w:rFonts w:hint="eastAsia"/>
          <w:szCs w:val="21"/>
        </w:rPr>
        <w:t>第</w:t>
      </w:r>
      <w:r>
        <w:rPr>
          <w:rFonts w:hint="eastAsia"/>
          <w:szCs w:val="21"/>
        </w:rPr>
        <w:t>6</w:t>
      </w:r>
      <w:r>
        <w:rPr>
          <w:rFonts w:hint="eastAsia"/>
          <w:szCs w:val="21"/>
        </w:rPr>
        <w:t>部分。</w:t>
      </w:r>
    </w:p>
    <w:p w:rsidR="000E685D" w:rsidRDefault="00310C53">
      <w:pPr>
        <w:widowControl w:val="0"/>
        <w:tabs>
          <w:tab w:val="left" w:pos="0"/>
        </w:tabs>
        <w:ind w:left="420"/>
        <w:jc w:val="both"/>
        <w:rPr>
          <w:szCs w:val="21"/>
        </w:rPr>
      </w:pPr>
      <w:r>
        <w:rPr>
          <w:szCs w:val="21"/>
        </w:rPr>
        <w:t>4</w:t>
      </w:r>
      <w:r>
        <w:rPr>
          <w:rFonts w:hint="eastAsia"/>
          <w:szCs w:val="21"/>
        </w:rPr>
        <w:t>、政府采购一体化云平台技术支持联系方式：</w:t>
      </w:r>
      <w:r w:rsidR="00CE5CE2" w:rsidRPr="00CE5CE2">
        <w:rPr>
          <w:rFonts w:hint="eastAsia"/>
          <w:szCs w:val="21"/>
        </w:rPr>
        <w:t>021-22022008</w:t>
      </w:r>
      <w:r>
        <w:rPr>
          <w:rFonts w:hint="eastAsia"/>
          <w:szCs w:val="21"/>
        </w:rPr>
        <w:t>。</w:t>
      </w:r>
    </w:p>
    <w:p w:rsidR="000E685D" w:rsidRDefault="00310C53">
      <w:pPr>
        <w:widowControl w:val="0"/>
        <w:tabs>
          <w:tab w:val="left" w:pos="0"/>
        </w:tabs>
        <w:spacing w:beforeLines="50" w:before="120"/>
        <w:ind w:left="420"/>
        <w:jc w:val="both"/>
        <w:rPr>
          <w:szCs w:val="21"/>
        </w:rPr>
      </w:pPr>
      <w:r>
        <w:rPr>
          <w:b/>
          <w:szCs w:val="21"/>
        </w:rPr>
        <w:t>（</w:t>
      </w:r>
      <w:r>
        <w:rPr>
          <w:rFonts w:hint="eastAsia"/>
          <w:b/>
          <w:szCs w:val="21"/>
        </w:rPr>
        <w:t>八</w:t>
      </w:r>
      <w:r>
        <w:rPr>
          <w:b/>
          <w:szCs w:val="21"/>
        </w:rPr>
        <w:t>）信息发布。</w:t>
      </w:r>
      <w:r>
        <w:rPr>
          <w:szCs w:val="21"/>
        </w:rPr>
        <w:t>本项目其余相关信息均在</w:t>
      </w:r>
      <w:r>
        <w:rPr>
          <w:rFonts w:hint="eastAsia"/>
          <w:szCs w:val="21"/>
        </w:rPr>
        <w:t>“</w:t>
      </w:r>
      <w:r>
        <w:rPr>
          <w:szCs w:val="21"/>
        </w:rPr>
        <w:t>中国政府采购网（</w:t>
      </w:r>
      <w:r>
        <w:rPr>
          <w:szCs w:val="21"/>
        </w:rPr>
        <w:t>www.ccgp.gov.cn</w:t>
      </w:r>
      <w:r>
        <w:rPr>
          <w:szCs w:val="21"/>
        </w:rPr>
        <w:t>）</w:t>
      </w:r>
      <w:r>
        <w:rPr>
          <w:rFonts w:hint="eastAsia"/>
          <w:szCs w:val="21"/>
        </w:rPr>
        <w:t>”</w:t>
      </w:r>
      <w:r>
        <w:rPr>
          <w:szCs w:val="21"/>
        </w:rPr>
        <w:t>等媒体上发布。</w:t>
      </w:r>
    </w:p>
    <w:p w:rsidR="000E685D" w:rsidRDefault="00310C53">
      <w:pPr>
        <w:widowControl w:val="0"/>
        <w:tabs>
          <w:tab w:val="left" w:pos="0"/>
        </w:tabs>
        <w:spacing w:beforeLines="50" w:before="120"/>
        <w:ind w:left="420"/>
        <w:jc w:val="both"/>
        <w:rPr>
          <w:b/>
          <w:szCs w:val="21"/>
        </w:rPr>
      </w:pPr>
      <w:r>
        <w:rPr>
          <w:b/>
          <w:szCs w:val="21"/>
        </w:rPr>
        <w:t>（</w:t>
      </w:r>
      <w:r>
        <w:rPr>
          <w:rFonts w:hint="eastAsia"/>
          <w:b/>
          <w:szCs w:val="21"/>
        </w:rPr>
        <w:t>九</w:t>
      </w:r>
      <w:r>
        <w:rPr>
          <w:b/>
          <w:szCs w:val="21"/>
        </w:rPr>
        <w:t>）联系方式</w:t>
      </w:r>
    </w:p>
    <w:p w:rsidR="000E685D" w:rsidRDefault="00310C53">
      <w:pPr>
        <w:widowControl w:val="0"/>
        <w:tabs>
          <w:tab w:val="left" w:pos="0"/>
        </w:tabs>
        <w:ind w:firstLine="420"/>
        <w:jc w:val="both"/>
        <w:rPr>
          <w:kern w:val="0"/>
          <w:szCs w:val="21"/>
        </w:rPr>
      </w:pPr>
      <w:r>
        <w:rPr>
          <w:rFonts w:hint="eastAsia"/>
          <w:kern w:val="0"/>
          <w:szCs w:val="21"/>
        </w:rPr>
        <w:t>征集人：公安部警用装备采购中心</w:t>
      </w:r>
    </w:p>
    <w:p w:rsidR="000E685D" w:rsidRDefault="00310C53">
      <w:pPr>
        <w:widowControl w:val="0"/>
        <w:tabs>
          <w:tab w:val="left" w:pos="0"/>
        </w:tabs>
        <w:ind w:firstLine="420"/>
        <w:jc w:val="both"/>
        <w:rPr>
          <w:kern w:val="0"/>
          <w:szCs w:val="21"/>
        </w:rPr>
      </w:pPr>
      <w:r>
        <w:rPr>
          <w:kern w:val="0"/>
          <w:szCs w:val="21"/>
        </w:rPr>
        <w:t>地址：上海市闵行区浦江</w:t>
      </w:r>
      <w:proofErr w:type="gramStart"/>
      <w:r>
        <w:rPr>
          <w:kern w:val="0"/>
          <w:szCs w:val="21"/>
        </w:rPr>
        <w:t>镇三达路</w:t>
      </w:r>
      <w:proofErr w:type="gramEnd"/>
      <w:r>
        <w:rPr>
          <w:kern w:val="0"/>
          <w:szCs w:val="21"/>
        </w:rPr>
        <w:t>299</w:t>
      </w:r>
      <w:r>
        <w:rPr>
          <w:kern w:val="0"/>
          <w:szCs w:val="21"/>
        </w:rPr>
        <w:t>号</w:t>
      </w:r>
    </w:p>
    <w:p w:rsidR="000E685D" w:rsidRDefault="00310C53">
      <w:pPr>
        <w:widowControl w:val="0"/>
        <w:tabs>
          <w:tab w:val="left" w:pos="0"/>
        </w:tabs>
        <w:ind w:firstLine="420"/>
        <w:jc w:val="both"/>
        <w:rPr>
          <w:kern w:val="0"/>
          <w:szCs w:val="21"/>
        </w:rPr>
      </w:pPr>
      <w:r>
        <w:rPr>
          <w:kern w:val="0"/>
          <w:szCs w:val="21"/>
        </w:rPr>
        <w:t>联系人：采购人代表</w:t>
      </w:r>
    </w:p>
    <w:p w:rsidR="000E685D" w:rsidRDefault="00310C53">
      <w:pPr>
        <w:widowControl w:val="0"/>
        <w:tabs>
          <w:tab w:val="left" w:pos="0"/>
        </w:tabs>
        <w:ind w:firstLine="420"/>
        <w:jc w:val="both"/>
        <w:rPr>
          <w:kern w:val="0"/>
          <w:szCs w:val="21"/>
        </w:rPr>
      </w:pPr>
      <w:r>
        <w:rPr>
          <w:kern w:val="0"/>
          <w:szCs w:val="21"/>
        </w:rPr>
        <w:t>联系电话：</w:t>
      </w:r>
      <w:r>
        <w:rPr>
          <w:kern w:val="0"/>
          <w:szCs w:val="21"/>
        </w:rPr>
        <w:t>021-33292999</w:t>
      </w:r>
    </w:p>
    <w:p w:rsidR="000E685D" w:rsidRDefault="00310C53">
      <w:pPr>
        <w:widowControl w:val="0"/>
        <w:tabs>
          <w:tab w:val="left" w:pos="0"/>
        </w:tabs>
        <w:ind w:firstLine="420"/>
        <w:jc w:val="both"/>
        <w:rPr>
          <w:kern w:val="0"/>
          <w:szCs w:val="21"/>
        </w:rPr>
      </w:pPr>
      <w:r>
        <w:rPr>
          <w:kern w:val="0"/>
          <w:szCs w:val="21"/>
        </w:rPr>
        <w:t>邮箱：</w:t>
      </w:r>
      <w:r>
        <w:rPr>
          <w:lang w:val="en-US"/>
        </w:rPr>
        <w:t>gabjingcaizhongxin@163.com</w:t>
      </w:r>
    </w:p>
    <w:p w:rsidR="000E685D" w:rsidRDefault="00310C53">
      <w:pPr>
        <w:widowControl w:val="0"/>
        <w:tabs>
          <w:tab w:val="left" w:pos="0"/>
        </w:tabs>
        <w:ind w:leftChars="200" w:left="420"/>
        <w:jc w:val="both"/>
        <w:rPr>
          <w:kern w:val="0"/>
          <w:szCs w:val="21"/>
        </w:rPr>
      </w:pPr>
      <w:r>
        <w:rPr>
          <w:kern w:val="0"/>
          <w:szCs w:val="21"/>
        </w:rPr>
        <w:t>此函</w:t>
      </w:r>
    </w:p>
    <w:p w:rsidR="000E685D" w:rsidRDefault="00310C53">
      <w:pPr>
        <w:widowControl w:val="0"/>
        <w:ind w:rightChars="800" w:right="1680"/>
        <w:jc w:val="right"/>
        <w:rPr>
          <w:rFonts w:eastAsia="黑体"/>
          <w:sz w:val="32"/>
          <w:szCs w:val="32"/>
        </w:rPr>
      </w:pPr>
      <w:r>
        <w:rPr>
          <w:kern w:val="0"/>
          <w:szCs w:val="21"/>
        </w:rPr>
        <w:t>202</w:t>
      </w:r>
      <w:r>
        <w:rPr>
          <w:rFonts w:hint="eastAsia"/>
          <w:kern w:val="0"/>
          <w:szCs w:val="21"/>
          <w:lang w:val="en-US"/>
        </w:rPr>
        <w:t>3</w:t>
      </w:r>
      <w:r>
        <w:rPr>
          <w:kern w:val="0"/>
          <w:szCs w:val="21"/>
        </w:rPr>
        <w:t>年</w:t>
      </w:r>
      <w:r w:rsidR="00AA2957">
        <w:rPr>
          <w:szCs w:val="21"/>
          <w:lang w:val="en-US"/>
        </w:rPr>
        <w:t>7</w:t>
      </w:r>
      <w:r>
        <w:rPr>
          <w:szCs w:val="21"/>
        </w:rPr>
        <w:t>月</w:t>
      </w:r>
      <w:r w:rsidR="003C61A4">
        <w:rPr>
          <w:szCs w:val="21"/>
        </w:rPr>
        <w:t>25</w:t>
      </w:r>
      <w:r>
        <w:rPr>
          <w:szCs w:val="21"/>
        </w:rPr>
        <w:t>日</w:t>
      </w:r>
      <w:bookmarkStart w:id="17" w:name="_Toc16531435"/>
      <w:bookmarkStart w:id="18" w:name="_Toc16531209"/>
      <w:bookmarkStart w:id="19" w:name="_Toc24825"/>
    </w:p>
    <w:bookmarkEnd w:id="17"/>
    <w:bookmarkEnd w:id="18"/>
    <w:bookmarkEnd w:id="19"/>
    <w:p w:rsidR="000E685D" w:rsidRDefault="000E685D">
      <w:pPr>
        <w:widowControl w:val="0"/>
        <w:tabs>
          <w:tab w:val="left" w:pos="0"/>
        </w:tabs>
        <w:snapToGrid w:val="0"/>
        <w:spacing w:line="360" w:lineRule="exact"/>
        <w:jc w:val="both"/>
      </w:pPr>
    </w:p>
    <w:p w:rsidR="000E685D" w:rsidRDefault="000E685D">
      <w:pPr>
        <w:widowControl w:val="0"/>
        <w:ind w:rightChars="800" w:right="1680"/>
        <w:jc w:val="right"/>
        <w:rPr>
          <w:kern w:val="0"/>
          <w:szCs w:val="21"/>
        </w:rPr>
        <w:sectPr w:rsidR="000E685D">
          <w:footerReference w:type="default" r:id="rId9"/>
          <w:pgSz w:w="11907" w:h="16839"/>
          <w:pgMar w:top="1531" w:right="1531" w:bottom="1531" w:left="1531" w:header="1145" w:footer="567" w:gutter="0"/>
          <w:cols w:space="720"/>
          <w:docGrid w:linePitch="360"/>
        </w:sectPr>
      </w:pPr>
    </w:p>
    <w:p w:rsidR="000E685D" w:rsidRDefault="000E685D">
      <w:pPr>
        <w:widowControl w:val="0"/>
        <w:tabs>
          <w:tab w:val="left" w:pos="0"/>
        </w:tabs>
        <w:jc w:val="center"/>
        <w:rPr>
          <w:rFonts w:eastAsia="方正小标宋简体"/>
          <w:bCs/>
          <w:sz w:val="22"/>
        </w:rPr>
      </w:pPr>
      <w:bookmarkStart w:id="20" w:name="_Toc27292_WPSOffice_Level1"/>
    </w:p>
    <w:p w:rsidR="000E685D" w:rsidRDefault="000E685D">
      <w:pPr>
        <w:widowControl w:val="0"/>
        <w:tabs>
          <w:tab w:val="left" w:pos="0"/>
        </w:tabs>
        <w:jc w:val="center"/>
        <w:rPr>
          <w:rFonts w:eastAsia="方正小标宋简体"/>
          <w:bCs/>
          <w:sz w:val="22"/>
        </w:rPr>
      </w:pPr>
    </w:p>
    <w:p w:rsidR="000E685D" w:rsidRDefault="000E685D">
      <w:pPr>
        <w:widowControl w:val="0"/>
        <w:tabs>
          <w:tab w:val="left" w:pos="0"/>
        </w:tabs>
        <w:jc w:val="center"/>
        <w:rPr>
          <w:b/>
          <w:kern w:val="0"/>
          <w:sz w:val="84"/>
          <w:szCs w:val="84"/>
        </w:rPr>
      </w:pPr>
    </w:p>
    <w:p w:rsidR="000E685D" w:rsidRDefault="009B47E2">
      <w:pPr>
        <w:widowControl w:val="0"/>
        <w:tabs>
          <w:tab w:val="left" w:pos="0"/>
        </w:tabs>
        <w:jc w:val="center"/>
        <w:rPr>
          <w:b/>
          <w:kern w:val="0"/>
          <w:sz w:val="84"/>
          <w:szCs w:val="84"/>
        </w:rPr>
      </w:pPr>
      <w:r>
        <w:rPr>
          <w:rFonts w:hint="eastAsia"/>
          <w:b/>
          <w:kern w:val="0"/>
          <w:sz w:val="84"/>
          <w:szCs w:val="84"/>
        </w:rPr>
        <w:t>征集</w:t>
      </w:r>
      <w:r w:rsidR="00310C53">
        <w:rPr>
          <w:rFonts w:hint="eastAsia"/>
          <w:b/>
          <w:kern w:val="0"/>
          <w:sz w:val="84"/>
          <w:szCs w:val="84"/>
        </w:rPr>
        <w:t>文件</w:t>
      </w:r>
    </w:p>
    <w:p w:rsidR="000E685D" w:rsidRDefault="000E685D">
      <w:pPr>
        <w:widowControl w:val="0"/>
        <w:tabs>
          <w:tab w:val="left" w:pos="0"/>
        </w:tabs>
        <w:jc w:val="center"/>
        <w:rPr>
          <w:kern w:val="0"/>
          <w:sz w:val="44"/>
          <w:szCs w:val="44"/>
        </w:rPr>
      </w:pPr>
    </w:p>
    <w:p w:rsidR="000E685D" w:rsidRDefault="000E685D">
      <w:pPr>
        <w:widowControl w:val="0"/>
        <w:tabs>
          <w:tab w:val="left" w:pos="0"/>
        </w:tabs>
        <w:jc w:val="center"/>
        <w:rPr>
          <w:kern w:val="0"/>
          <w:sz w:val="84"/>
          <w:szCs w:val="84"/>
        </w:rPr>
      </w:pPr>
    </w:p>
    <w:p w:rsidR="000E685D" w:rsidRDefault="00310C53">
      <w:pPr>
        <w:widowControl w:val="0"/>
        <w:tabs>
          <w:tab w:val="left" w:pos="0"/>
        </w:tabs>
        <w:jc w:val="center"/>
        <w:rPr>
          <w:rFonts w:eastAsia="方正小标宋简体"/>
          <w:bCs/>
          <w:sz w:val="84"/>
        </w:rPr>
      </w:pPr>
      <w:r>
        <w:rPr>
          <w:noProof/>
          <w:kern w:val="0"/>
          <w:sz w:val="32"/>
          <w:szCs w:val="32"/>
          <w:lang w:val="en-US"/>
        </w:rPr>
        <w:drawing>
          <wp:inline distT="0" distB="0" distL="0" distR="0" wp14:anchorId="59370469" wp14:editId="2EB107AA">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rsidR="000E685D" w:rsidRDefault="000E685D">
      <w:pPr>
        <w:widowControl w:val="0"/>
        <w:tabs>
          <w:tab w:val="left" w:pos="0"/>
        </w:tabs>
        <w:jc w:val="both"/>
        <w:rPr>
          <w:kern w:val="0"/>
          <w:sz w:val="28"/>
          <w:szCs w:val="28"/>
        </w:rPr>
      </w:pPr>
    </w:p>
    <w:p w:rsidR="000E685D" w:rsidRDefault="000E685D">
      <w:pPr>
        <w:widowControl w:val="0"/>
        <w:tabs>
          <w:tab w:val="left" w:pos="0"/>
        </w:tabs>
        <w:jc w:val="both"/>
        <w:rPr>
          <w:kern w:val="0"/>
          <w:sz w:val="28"/>
          <w:szCs w:val="28"/>
        </w:rPr>
      </w:pPr>
    </w:p>
    <w:p w:rsidR="000E685D" w:rsidRDefault="000E685D">
      <w:pPr>
        <w:widowControl w:val="0"/>
        <w:tabs>
          <w:tab w:val="left" w:pos="0"/>
        </w:tabs>
        <w:jc w:val="both"/>
        <w:rPr>
          <w:kern w:val="0"/>
          <w:sz w:val="28"/>
          <w:szCs w:val="28"/>
        </w:rPr>
      </w:pPr>
    </w:p>
    <w:p w:rsidR="000E685D" w:rsidRDefault="000E685D">
      <w:pPr>
        <w:widowControl w:val="0"/>
        <w:tabs>
          <w:tab w:val="left" w:pos="0"/>
        </w:tabs>
        <w:spacing w:line="360" w:lineRule="auto"/>
        <w:jc w:val="both"/>
        <w:rPr>
          <w:kern w:val="0"/>
          <w:sz w:val="28"/>
          <w:szCs w:val="28"/>
        </w:rPr>
      </w:pPr>
    </w:p>
    <w:p w:rsidR="000E685D" w:rsidRDefault="00310C53">
      <w:pPr>
        <w:widowControl w:val="0"/>
        <w:tabs>
          <w:tab w:val="left" w:pos="0"/>
        </w:tabs>
        <w:spacing w:line="360" w:lineRule="auto"/>
        <w:jc w:val="both"/>
        <w:rPr>
          <w:kern w:val="0"/>
          <w:sz w:val="32"/>
          <w:szCs w:val="32"/>
          <w:lang w:val="en-US"/>
        </w:rPr>
      </w:pPr>
      <w:r>
        <w:rPr>
          <w:kern w:val="0"/>
          <w:sz w:val="32"/>
          <w:szCs w:val="32"/>
        </w:rPr>
        <w:t>项</w:t>
      </w:r>
      <w:r>
        <w:rPr>
          <w:kern w:val="0"/>
          <w:sz w:val="32"/>
          <w:szCs w:val="32"/>
        </w:rPr>
        <w:t xml:space="preserve"> </w:t>
      </w:r>
      <w:r>
        <w:rPr>
          <w:kern w:val="0"/>
          <w:sz w:val="32"/>
          <w:szCs w:val="32"/>
        </w:rPr>
        <w:t>目</w:t>
      </w:r>
      <w:r>
        <w:rPr>
          <w:kern w:val="0"/>
          <w:sz w:val="32"/>
          <w:szCs w:val="32"/>
        </w:rPr>
        <w:t xml:space="preserve"> </w:t>
      </w:r>
      <w:r>
        <w:rPr>
          <w:kern w:val="0"/>
          <w:sz w:val="32"/>
          <w:szCs w:val="32"/>
        </w:rPr>
        <w:t>编</w:t>
      </w:r>
      <w:r>
        <w:rPr>
          <w:kern w:val="0"/>
          <w:sz w:val="32"/>
          <w:szCs w:val="32"/>
        </w:rPr>
        <w:t xml:space="preserve"> </w:t>
      </w:r>
      <w:r>
        <w:rPr>
          <w:kern w:val="0"/>
          <w:sz w:val="32"/>
          <w:szCs w:val="32"/>
        </w:rPr>
        <w:t>号：</w:t>
      </w:r>
      <w:r w:rsidR="00FA1689" w:rsidRPr="00FA1689">
        <w:rPr>
          <w:kern w:val="0"/>
          <w:sz w:val="32"/>
          <w:szCs w:val="32"/>
          <w:lang w:val="en-US"/>
        </w:rPr>
        <w:t>JC-HG202300</w:t>
      </w:r>
      <w:r w:rsidR="002F7CD0">
        <w:rPr>
          <w:kern w:val="0"/>
          <w:sz w:val="32"/>
          <w:szCs w:val="32"/>
          <w:lang w:val="en-US"/>
        </w:rPr>
        <w:t>3</w:t>
      </w:r>
      <w:r w:rsidR="00441955">
        <w:rPr>
          <w:kern w:val="0"/>
          <w:sz w:val="32"/>
          <w:szCs w:val="32"/>
          <w:lang w:val="en-US"/>
        </w:rPr>
        <w:t>4</w:t>
      </w:r>
    </w:p>
    <w:p w:rsidR="000E685D" w:rsidRDefault="00310C53" w:rsidP="00A86E8B">
      <w:pPr>
        <w:widowControl w:val="0"/>
        <w:tabs>
          <w:tab w:val="left" w:pos="0"/>
        </w:tabs>
        <w:spacing w:line="360" w:lineRule="auto"/>
        <w:ind w:left="2080" w:hangingChars="650" w:hanging="2080"/>
        <w:jc w:val="both"/>
      </w:pPr>
      <w:r>
        <w:rPr>
          <w:kern w:val="0"/>
          <w:sz w:val="32"/>
          <w:szCs w:val="32"/>
        </w:rPr>
        <w:t>项</w:t>
      </w:r>
      <w:r>
        <w:rPr>
          <w:kern w:val="0"/>
          <w:sz w:val="32"/>
          <w:szCs w:val="32"/>
        </w:rPr>
        <w:t xml:space="preserve"> </w:t>
      </w:r>
      <w:r>
        <w:rPr>
          <w:kern w:val="0"/>
          <w:sz w:val="32"/>
          <w:szCs w:val="32"/>
        </w:rPr>
        <w:t>目</w:t>
      </w:r>
      <w:r>
        <w:rPr>
          <w:kern w:val="0"/>
          <w:sz w:val="32"/>
          <w:szCs w:val="32"/>
        </w:rPr>
        <w:t xml:space="preserve"> </w:t>
      </w:r>
      <w:r>
        <w:rPr>
          <w:kern w:val="0"/>
          <w:sz w:val="32"/>
          <w:szCs w:val="32"/>
        </w:rPr>
        <w:t>名</w:t>
      </w:r>
      <w:r>
        <w:rPr>
          <w:kern w:val="0"/>
          <w:sz w:val="32"/>
          <w:szCs w:val="32"/>
        </w:rPr>
        <w:t xml:space="preserve"> </w:t>
      </w:r>
      <w:r>
        <w:rPr>
          <w:kern w:val="0"/>
          <w:sz w:val="32"/>
          <w:szCs w:val="32"/>
        </w:rPr>
        <w:t>称：</w:t>
      </w:r>
      <w:r w:rsidR="00B36F44" w:rsidRPr="00B36F44">
        <w:rPr>
          <w:rFonts w:hint="eastAsia"/>
          <w:kern w:val="0"/>
          <w:sz w:val="32"/>
          <w:szCs w:val="32"/>
        </w:rPr>
        <w:t>2023</w:t>
      </w:r>
      <w:r w:rsidR="00B36F44" w:rsidRPr="00B36F44">
        <w:rPr>
          <w:rFonts w:hint="eastAsia"/>
          <w:kern w:val="0"/>
          <w:sz w:val="32"/>
          <w:szCs w:val="32"/>
        </w:rPr>
        <w:t>年交通管理装备类移动警务室（</w:t>
      </w:r>
      <w:r w:rsidR="00441955">
        <w:rPr>
          <w:rFonts w:hint="eastAsia"/>
          <w:kern w:val="0"/>
          <w:sz w:val="32"/>
          <w:szCs w:val="32"/>
        </w:rPr>
        <w:t>三</w:t>
      </w:r>
      <w:r w:rsidR="00B36F44" w:rsidRPr="00B36F44">
        <w:rPr>
          <w:rFonts w:hint="eastAsia"/>
          <w:kern w:val="0"/>
          <w:sz w:val="32"/>
          <w:szCs w:val="32"/>
        </w:rPr>
        <w:t>）框架协议采购项目</w:t>
      </w:r>
    </w:p>
    <w:p w:rsidR="000E685D" w:rsidRDefault="000E685D">
      <w:pPr>
        <w:widowControl w:val="0"/>
        <w:tabs>
          <w:tab w:val="left" w:pos="0"/>
        </w:tabs>
        <w:spacing w:line="360" w:lineRule="auto"/>
        <w:jc w:val="center"/>
        <w:rPr>
          <w:kern w:val="0"/>
          <w:sz w:val="32"/>
          <w:szCs w:val="32"/>
        </w:rPr>
      </w:pPr>
    </w:p>
    <w:p w:rsidR="000E685D" w:rsidRDefault="000E685D">
      <w:pPr>
        <w:widowControl w:val="0"/>
        <w:tabs>
          <w:tab w:val="left" w:pos="0"/>
        </w:tabs>
        <w:spacing w:line="360" w:lineRule="auto"/>
        <w:jc w:val="center"/>
      </w:pPr>
    </w:p>
    <w:p w:rsidR="000E685D" w:rsidRDefault="000E685D"/>
    <w:p w:rsidR="00A86E8B" w:rsidRDefault="00310C53" w:rsidP="00A86E8B">
      <w:pPr>
        <w:widowControl w:val="0"/>
        <w:tabs>
          <w:tab w:val="left" w:pos="0"/>
        </w:tabs>
        <w:spacing w:line="360" w:lineRule="auto"/>
        <w:jc w:val="center"/>
        <w:rPr>
          <w:kern w:val="0"/>
          <w:sz w:val="32"/>
          <w:szCs w:val="32"/>
        </w:rPr>
      </w:pPr>
      <w:r>
        <w:rPr>
          <w:kern w:val="0"/>
          <w:sz w:val="32"/>
          <w:szCs w:val="32"/>
        </w:rPr>
        <w:t>公</w:t>
      </w:r>
      <w:r>
        <w:rPr>
          <w:kern w:val="0"/>
          <w:sz w:val="32"/>
          <w:szCs w:val="32"/>
        </w:rPr>
        <w:t xml:space="preserve"> </w:t>
      </w:r>
      <w:r>
        <w:rPr>
          <w:kern w:val="0"/>
          <w:sz w:val="32"/>
          <w:szCs w:val="32"/>
        </w:rPr>
        <w:t>安</w:t>
      </w:r>
      <w:r>
        <w:rPr>
          <w:kern w:val="0"/>
          <w:sz w:val="32"/>
          <w:szCs w:val="32"/>
        </w:rPr>
        <w:t xml:space="preserve"> </w:t>
      </w:r>
      <w:r>
        <w:rPr>
          <w:kern w:val="0"/>
          <w:sz w:val="32"/>
          <w:szCs w:val="32"/>
        </w:rPr>
        <w:t>部</w:t>
      </w:r>
      <w:r>
        <w:rPr>
          <w:kern w:val="0"/>
          <w:sz w:val="32"/>
          <w:szCs w:val="32"/>
        </w:rPr>
        <w:t xml:space="preserve"> </w:t>
      </w:r>
      <w:r>
        <w:rPr>
          <w:kern w:val="0"/>
          <w:sz w:val="32"/>
          <w:szCs w:val="32"/>
        </w:rPr>
        <w:t>警</w:t>
      </w:r>
      <w:r>
        <w:rPr>
          <w:kern w:val="0"/>
          <w:sz w:val="32"/>
          <w:szCs w:val="32"/>
        </w:rPr>
        <w:t xml:space="preserve"> </w:t>
      </w:r>
      <w:r>
        <w:rPr>
          <w:kern w:val="0"/>
          <w:sz w:val="32"/>
          <w:szCs w:val="32"/>
        </w:rPr>
        <w:t>用</w:t>
      </w:r>
      <w:r>
        <w:rPr>
          <w:kern w:val="0"/>
          <w:sz w:val="32"/>
          <w:szCs w:val="32"/>
        </w:rPr>
        <w:t xml:space="preserve"> </w:t>
      </w:r>
      <w:r>
        <w:rPr>
          <w:kern w:val="0"/>
          <w:sz w:val="32"/>
          <w:szCs w:val="32"/>
        </w:rPr>
        <w:t>装</w:t>
      </w:r>
      <w:r>
        <w:rPr>
          <w:kern w:val="0"/>
          <w:sz w:val="32"/>
          <w:szCs w:val="32"/>
        </w:rPr>
        <w:t xml:space="preserve"> </w:t>
      </w:r>
      <w:r>
        <w:rPr>
          <w:kern w:val="0"/>
          <w:sz w:val="32"/>
          <w:szCs w:val="32"/>
        </w:rPr>
        <w:t>备</w:t>
      </w:r>
      <w:r>
        <w:rPr>
          <w:kern w:val="0"/>
          <w:sz w:val="32"/>
          <w:szCs w:val="32"/>
        </w:rPr>
        <w:t xml:space="preserve"> </w:t>
      </w:r>
      <w:r>
        <w:rPr>
          <w:kern w:val="0"/>
          <w:sz w:val="32"/>
          <w:szCs w:val="32"/>
        </w:rPr>
        <w:t>采</w:t>
      </w:r>
      <w:r>
        <w:rPr>
          <w:kern w:val="0"/>
          <w:sz w:val="32"/>
          <w:szCs w:val="32"/>
        </w:rPr>
        <w:t xml:space="preserve"> </w:t>
      </w:r>
      <w:r>
        <w:rPr>
          <w:kern w:val="0"/>
          <w:sz w:val="32"/>
          <w:szCs w:val="32"/>
        </w:rPr>
        <w:t>购</w:t>
      </w:r>
      <w:r>
        <w:rPr>
          <w:kern w:val="0"/>
          <w:sz w:val="32"/>
          <w:szCs w:val="32"/>
        </w:rPr>
        <w:t xml:space="preserve"> </w:t>
      </w:r>
      <w:r>
        <w:rPr>
          <w:kern w:val="0"/>
          <w:sz w:val="32"/>
          <w:szCs w:val="32"/>
        </w:rPr>
        <w:t>中</w:t>
      </w:r>
      <w:r>
        <w:rPr>
          <w:kern w:val="0"/>
          <w:sz w:val="32"/>
          <w:szCs w:val="32"/>
        </w:rPr>
        <w:t xml:space="preserve"> </w:t>
      </w:r>
      <w:r>
        <w:rPr>
          <w:kern w:val="0"/>
          <w:sz w:val="32"/>
          <w:szCs w:val="32"/>
        </w:rPr>
        <w:t>心</w:t>
      </w:r>
    </w:p>
    <w:p w:rsidR="000E685D" w:rsidRDefault="00310C53" w:rsidP="00A86E8B">
      <w:pPr>
        <w:widowControl w:val="0"/>
        <w:tabs>
          <w:tab w:val="left" w:pos="0"/>
        </w:tabs>
        <w:spacing w:line="360" w:lineRule="auto"/>
        <w:jc w:val="center"/>
        <w:rPr>
          <w:kern w:val="0"/>
          <w:sz w:val="32"/>
          <w:szCs w:val="32"/>
        </w:rPr>
        <w:sectPr w:rsidR="000E685D">
          <w:headerReference w:type="default" r:id="rId11"/>
          <w:footerReference w:type="default" r:id="rId12"/>
          <w:headerReference w:type="first" r:id="rId13"/>
          <w:footerReference w:type="first" r:id="rId14"/>
          <w:pgSz w:w="11907" w:h="16839"/>
          <w:pgMar w:top="1928" w:right="1531" w:bottom="1871" w:left="1531" w:header="1145" w:footer="709" w:gutter="0"/>
          <w:pgNumType w:start="1"/>
          <w:cols w:space="720"/>
          <w:titlePg/>
          <w:docGrid w:linePitch="360"/>
        </w:sectPr>
      </w:pPr>
      <w:r>
        <w:rPr>
          <w:kern w:val="0"/>
          <w:sz w:val="32"/>
          <w:szCs w:val="32"/>
        </w:rPr>
        <w:t>二〇二</w:t>
      </w:r>
      <w:r>
        <w:rPr>
          <w:rFonts w:hint="eastAsia"/>
          <w:kern w:val="0"/>
          <w:sz w:val="32"/>
          <w:szCs w:val="32"/>
        </w:rPr>
        <w:t>三</w:t>
      </w:r>
      <w:r>
        <w:rPr>
          <w:kern w:val="0"/>
          <w:sz w:val="32"/>
          <w:szCs w:val="32"/>
        </w:rPr>
        <w:t>年</w:t>
      </w:r>
      <w:r w:rsidR="00CC3FE2">
        <w:rPr>
          <w:rFonts w:hint="eastAsia"/>
          <w:kern w:val="0"/>
          <w:sz w:val="32"/>
          <w:szCs w:val="32"/>
        </w:rPr>
        <w:t>七</w:t>
      </w:r>
      <w:r>
        <w:rPr>
          <w:kern w:val="0"/>
          <w:sz w:val="32"/>
          <w:szCs w:val="32"/>
        </w:rPr>
        <w:t>月</w:t>
      </w:r>
    </w:p>
    <w:p w:rsidR="000E685D" w:rsidRDefault="000E685D">
      <w:pPr>
        <w:widowControl w:val="0"/>
        <w:tabs>
          <w:tab w:val="left" w:pos="0"/>
        </w:tabs>
        <w:spacing w:line="360" w:lineRule="auto"/>
        <w:jc w:val="both"/>
        <w:rPr>
          <w:kern w:val="0"/>
          <w:sz w:val="32"/>
          <w:szCs w:val="32"/>
        </w:rPr>
      </w:pPr>
    </w:p>
    <w:p w:rsidR="00A948EC" w:rsidRDefault="00310C53">
      <w:pPr>
        <w:widowControl w:val="0"/>
        <w:tabs>
          <w:tab w:val="left" w:pos="0"/>
        </w:tabs>
        <w:spacing w:beforeLines="100" w:before="240" w:line="360" w:lineRule="auto"/>
        <w:jc w:val="center"/>
        <w:rPr>
          <w:noProof/>
        </w:rPr>
      </w:pPr>
      <w:r>
        <w:rPr>
          <w:kern w:val="0"/>
          <w:sz w:val="32"/>
          <w:szCs w:val="32"/>
        </w:rPr>
        <w:t>目</w:t>
      </w:r>
      <w:r>
        <w:rPr>
          <w:kern w:val="0"/>
          <w:sz w:val="32"/>
          <w:szCs w:val="32"/>
        </w:rPr>
        <w:t xml:space="preserve">  </w:t>
      </w:r>
      <w:r>
        <w:rPr>
          <w:kern w:val="0"/>
          <w:sz w:val="32"/>
          <w:szCs w:val="32"/>
        </w:rPr>
        <w:t>录</w:t>
      </w:r>
      <w:bookmarkStart w:id="21" w:name="_Toc16263"/>
      <w:r>
        <w:rPr>
          <w:szCs w:val="21"/>
        </w:rPr>
        <w:fldChar w:fldCharType="begin"/>
      </w:r>
      <w:r>
        <w:rPr>
          <w:szCs w:val="21"/>
        </w:rPr>
        <w:instrText xml:space="preserve"> TOC \o "1-2" \h \z \u </w:instrText>
      </w:r>
      <w:r>
        <w:rPr>
          <w:szCs w:val="21"/>
        </w:rPr>
        <w:fldChar w:fldCharType="separate"/>
      </w:r>
    </w:p>
    <w:p w:rsidR="00A948EC" w:rsidRDefault="00BA296A">
      <w:pPr>
        <w:pStyle w:val="16"/>
        <w:rPr>
          <w:rFonts w:asciiTheme="minorHAnsi" w:eastAsiaTheme="minorEastAsia" w:hAnsiTheme="minorHAnsi" w:cstheme="minorBidi"/>
          <w:noProof/>
          <w:kern w:val="2"/>
          <w:szCs w:val="22"/>
          <w:lang w:val="en-US"/>
        </w:rPr>
      </w:pPr>
      <w:hyperlink w:anchor="_Toc141167251" w:history="1">
        <w:r w:rsidR="00A948EC" w:rsidRPr="00D17516">
          <w:rPr>
            <w:rStyle w:val="afe"/>
            <w:noProof/>
          </w:rPr>
          <w:t>致供应商的邀请函</w:t>
        </w:r>
        <w:r w:rsidR="00A948EC">
          <w:rPr>
            <w:noProof/>
            <w:webHidden/>
          </w:rPr>
          <w:tab/>
        </w:r>
        <w:r w:rsidR="00A948EC">
          <w:rPr>
            <w:noProof/>
            <w:webHidden/>
          </w:rPr>
          <w:fldChar w:fldCharType="begin"/>
        </w:r>
        <w:r w:rsidR="00A948EC">
          <w:rPr>
            <w:noProof/>
            <w:webHidden/>
          </w:rPr>
          <w:instrText xml:space="preserve"> PAGEREF _Toc141167251 \h </w:instrText>
        </w:r>
        <w:r w:rsidR="00A948EC">
          <w:rPr>
            <w:noProof/>
            <w:webHidden/>
          </w:rPr>
        </w:r>
        <w:r w:rsidR="00A948EC">
          <w:rPr>
            <w:noProof/>
            <w:webHidden/>
          </w:rPr>
          <w:fldChar w:fldCharType="separate"/>
        </w:r>
        <w:r w:rsidR="00A948EC">
          <w:rPr>
            <w:noProof/>
            <w:webHidden/>
          </w:rPr>
          <w:t>1</w:t>
        </w:r>
        <w:r w:rsidR="00A948EC">
          <w:rPr>
            <w:noProof/>
            <w:webHidden/>
          </w:rPr>
          <w:fldChar w:fldCharType="end"/>
        </w:r>
      </w:hyperlink>
    </w:p>
    <w:p w:rsidR="00A948EC" w:rsidRDefault="00BA296A">
      <w:pPr>
        <w:pStyle w:val="16"/>
        <w:rPr>
          <w:rFonts w:asciiTheme="minorHAnsi" w:eastAsiaTheme="minorEastAsia" w:hAnsiTheme="minorHAnsi" w:cstheme="minorBidi"/>
          <w:noProof/>
          <w:kern w:val="2"/>
          <w:szCs w:val="22"/>
          <w:lang w:val="en-US"/>
        </w:rPr>
      </w:pPr>
      <w:hyperlink w:anchor="_Toc141167252" w:history="1">
        <w:r w:rsidR="00A948EC" w:rsidRPr="00D17516">
          <w:rPr>
            <w:rStyle w:val="afe"/>
            <w:noProof/>
          </w:rPr>
          <w:t xml:space="preserve">1 </w:t>
        </w:r>
        <w:r w:rsidR="00A948EC" w:rsidRPr="00D17516">
          <w:rPr>
            <w:rStyle w:val="afe"/>
            <w:noProof/>
          </w:rPr>
          <w:t>项目要求</w:t>
        </w:r>
        <w:r w:rsidR="00A948EC">
          <w:rPr>
            <w:noProof/>
            <w:webHidden/>
          </w:rPr>
          <w:tab/>
        </w:r>
        <w:r w:rsidR="00A948EC">
          <w:rPr>
            <w:noProof/>
            <w:webHidden/>
          </w:rPr>
          <w:fldChar w:fldCharType="begin"/>
        </w:r>
        <w:r w:rsidR="00A948EC">
          <w:rPr>
            <w:noProof/>
            <w:webHidden/>
          </w:rPr>
          <w:instrText xml:space="preserve"> PAGEREF _Toc141167252 \h </w:instrText>
        </w:r>
        <w:r w:rsidR="00A948EC">
          <w:rPr>
            <w:noProof/>
            <w:webHidden/>
          </w:rPr>
        </w:r>
        <w:r w:rsidR="00A948EC">
          <w:rPr>
            <w:noProof/>
            <w:webHidden/>
          </w:rPr>
          <w:fldChar w:fldCharType="separate"/>
        </w:r>
        <w:r w:rsidR="00A948EC">
          <w:rPr>
            <w:noProof/>
            <w:webHidden/>
          </w:rPr>
          <w:t>1</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53" w:history="1">
        <w:r w:rsidR="00A948EC" w:rsidRPr="00D17516">
          <w:rPr>
            <w:rStyle w:val="afe"/>
            <w:noProof/>
          </w:rPr>
          <w:t xml:space="preserve">1.1 </w:t>
        </w:r>
        <w:r w:rsidR="00A948EC" w:rsidRPr="00D17516">
          <w:rPr>
            <w:rStyle w:val="afe"/>
            <w:noProof/>
          </w:rPr>
          <w:t>技术要求</w:t>
        </w:r>
        <w:r w:rsidR="00A948EC">
          <w:rPr>
            <w:noProof/>
            <w:webHidden/>
          </w:rPr>
          <w:tab/>
        </w:r>
        <w:r w:rsidR="00A948EC">
          <w:rPr>
            <w:noProof/>
            <w:webHidden/>
          </w:rPr>
          <w:fldChar w:fldCharType="begin"/>
        </w:r>
        <w:r w:rsidR="00A948EC">
          <w:rPr>
            <w:noProof/>
            <w:webHidden/>
          </w:rPr>
          <w:instrText xml:space="preserve"> PAGEREF _Toc141167253 \h </w:instrText>
        </w:r>
        <w:r w:rsidR="00A948EC">
          <w:rPr>
            <w:noProof/>
            <w:webHidden/>
          </w:rPr>
        </w:r>
        <w:r w:rsidR="00A948EC">
          <w:rPr>
            <w:noProof/>
            <w:webHidden/>
          </w:rPr>
          <w:fldChar w:fldCharType="separate"/>
        </w:r>
        <w:r w:rsidR="00A948EC">
          <w:rPr>
            <w:noProof/>
            <w:webHidden/>
          </w:rPr>
          <w:t>1</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54" w:history="1">
        <w:r w:rsidR="00A948EC" w:rsidRPr="00D17516">
          <w:rPr>
            <w:rStyle w:val="afe"/>
            <w:noProof/>
          </w:rPr>
          <w:t xml:space="preserve">1.2 </w:t>
        </w:r>
        <w:r w:rsidR="00A948EC" w:rsidRPr="00D17516">
          <w:rPr>
            <w:rStyle w:val="afe"/>
            <w:noProof/>
          </w:rPr>
          <w:t>价格要求</w:t>
        </w:r>
        <w:r w:rsidR="00A948EC">
          <w:rPr>
            <w:noProof/>
            <w:webHidden/>
          </w:rPr>
          <w:tab/>
        </w:r>
        <w:r w:rsidR="00A948EC">
          <w:rPr>
            <w:noProof/>
            <w:webHidden/>
          </w:rPr>
          <w:fldChar w:fldCharType="begin"/>
        </w:r>
        <w:r w:rsidR="00A948EC">
          <w:rPr>
            <w:noProof/>
            <w:webHidden/>
          </w:rPr>
          <w:instrText xml:space="preserve"> PAGEREF _Toc141167254 \h </w:instrText>
        </w:r>
        <w:r w:rsidR="00A948EC">
          <w:rPr>
            <w:noProof/>
            <w:webHidden/>
          </w:rPr>
        </w:r>
        <w:r w:rsidR="00A948EC">
          <w:rPr>
            <w:noProof/>
            <w:webHidden/>
          </w:rPr>
          <w:fldChar w:fldCharType="separate"/>
        </w:r>
        <w:r w:rsidR="00A948EC">
          <w:rPr>
            <w:noProof/>
            <w:webHidden/>
          </w:rPr>
          <w:t>21</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55" w:history="1">
        <w:r w:rsidR="00A948EC" w:rsidRPr="00D17516">
          <w:rPr>
            <w:rStyle w:val="afe"/>
            <w:noProof/>
          </w:rPr>
          <w:t xml:space="preserve">1.3 </w:t>
        </w:r>
        <w:r w:rsidR="00A948EC" w:rsidRPr="00D17516">
          <w:rPr>
            <w:rStyle w:val="afe"/>
            <w:noProof/>
          </w:rPr>
          <w:t>入场考核</w:t>
        </w:r>
        <w:r w:rsidR="00A948EC">
          <w:rPr>
            <w:noProof/>
            <w:webHidden/>
          </w:rPr>
          <w:tab/>
        </w:r>
        <w:r w:rsidR="00A948EC">
          <w:rPr>
            <w:noProof/>
            <w:webHidden/>
          </w:rPr>
          <w:fldChar w:fldCharType="begin"/>
        </w:r>
        <w:r w:rsidR="00A948EC">
          <w:rPr>
            <w:noProof/>
            <w:webHidden/>
          </w:rPr>
          <w:instrText xml:space="preserve"> PAGEREF _Toc141167255 \h </w:instrText>
        </w:r>
        <w:r w:rsidR="00A948EC">
          <w:rPr>
            <w:noProof/>
            <w:webHidden/>
          </w:rPr>
        </w:r>
        <w:r w:rsidR="00A948EC">
          <w:rPr>
            <w:noProof/>
            <w:webHidden/>
          </w:rPr>
          <w:fldChar w:fldCharType="separate"/>
        </w:r>
        <w:r w:rsidR="00A948EC">
          <w:rPr>
            <w:noProof/>
            <w:webHidden/>
          </w:rPr>
          <w:t>21</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56" w:history="1">
        <w:r w:rsidR="00A948EC" w:rsidRPr="00D17516">
          <w:rPr>
            <w:rStyle w:val="afe"/>
            <w:noProof/>
          </w:rPr>
          <w:t xml:space="preserve">1.4 </w:t>
        </w:r>
        <w:r w:rsidR="00A948EC" w:rsidRPr="00D17516">
          <w:rPr>
            <w:rStyle w:val="afe"/>
            <w:noProof/>
          </w:rPr>
          <w:t>服务要求</w:t>
        </w:r>
        <w:r w:rsidR="00A948EC">
          <w:rPr>
            <w:noProof/>
            <w:webHidden/>
          </w:rPr>
          <w:tab/>
        </w:r>
        <w:r w:rsidR="00A948EC">
          <w:rPr>
            <w:noProof/>
            <w:webHidden/>
          </w:rPr>
          <w:fldChar w:fldCharType="begin"/>
        </w:r>
        <w:r w:rsidR="00A948EC">
          <w:rPr>
            <w:noProof/>
            <w:webHidden/>
          </w:rPr>
          <w:instrText xml:space="preserve"> PAGEREF _Toc141167256 \h </w:instrText>
        </w:r>
        <w:r w:rsidR="00A948EC">
          <w:rPr>
            <w:noProof/>
            <w:webHidden/>
          </w:rPr>
        </w:r>
        <w:r w:rsidR="00A948EC">
          <w:rPr>
            <w:noProof/>
            <w:webHidden/>
          </w:rPr>
          <w:fldChar w:fldCharType="separate"/>
        </w:r>
        <w:r w:rsidR="00A948EC">
          <w:rPr>
            <w:noProof/>
            <w:webHidden/>
          </w:rPr>
          <w:t>21</w:t>
        </w:r>
        <w:r w:rsidR="00A948EC">
          <w:rPr>
            <w:noProof/>
            <w:webHidden/>
          </w:rPr>
          <w:fldChar w:fldCharType="end"/>
        </w:r>
      </w:hyperlink>
    </w:p>
    <w:p w:rsidR="00A948EC" w:rsidRDefault="00BA296A">
      <w:pPr>
        <w:pStyle w:val="16"/>
        <w:rPr>
          <w:rFonts w:asciiTheme="minorHAnsi" w:eastAsiaTheme="minorEastAsia" w:hAnsiTheme="minorHAnsi" w:cstheme="minorBidi"/>
          <w:noProof/>
          <w:kern w:val="2"/>
          <w:szCs w:val="22"/>
          <w:lang w:val="en-US"/>
        </w:rPr>
      </w:pPr>
      <w:hyperlink w:anchor="_Toc141167257" w:history="1">
        <w:r w:rsidR="00A948EC" w:rsidRPr="00D17516">
          <w:rPr>
            <w:rStyle w:val="afe"/>
            <w:noProof/>
          </w:rPr>
          <w:t xml:space="preserve">2 </w:t>
        </w:r>
        <w:r w:rsidR="00A948EC" w:rsidRPr="00D17516">
          <w:rPr>
            <w:rStyle w:val="afe"/>
            <w:noProof/>
          </w:rPr>
          <w:t>供应商须知</w:t>
        </w:r>
        <w:r w:rsidR="00A948EC">
          <w:rPr>
            <w:noProof/>
            <w:webHidden/>
          </w:rPr>
          <w:tab/>
        </w:r>
        <w:r w:rsidR="00A948EC">
          <w:rPr>
            <w:noProof/>
            <w:webHidden/>
          </w:rPr>
          <w:fldChar w:fldCharType="begin"/>
        </w:r>
        <w:r w:rsidR="00A948EC">
          <w:rPr>
            <w:noProof/>
            <w:webHidden/>
          </w:rPr>
          <w:instrText xml:space="preserve"> PAGEREF _Toc141167257 \h </w:instrText>
        </w:r>
        <w:r w:rsidR="00A948EC">
          <w:rPr>
            <w:noProof/>
            <w:webHidden/>
          </w:rPr>
        </w:r>
        <w:r w:rsidR="00A948EC">
          <w:rPr>
            <w:noProof/>
            <w:webHidden/>
          </w:rPr>
          <w:fldChar w:fldCharType="separate"/>
        </w:r>
        <w:r w:rsidR="00A948EC">
          <w:rPr>
            <w:noProof/>
            <w:webHidden/>
          </w:rPr>
          <w:t>23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58" w:history="1">
        <w:r w:rsidR="00A948EC" w:rsidRPr="00D17516">
          <w:rPr>
            <w:rStyle w:val="afe"/>
            <w:noProof/>
          </w:rPr>
          <w:t xml:space="preserve">2.1 </w:t>
        </w:r>
        <w:r w:rsidR="00A948EC" w:rsidRPr="00D17516">
          <w:rPr>
            <w:rStyle w:val="afe"/>
            <w:noProof/>
          </w:rPr>
          <w:t>总则</w:t>
        </w:r>
        <w:r w:rsidR="00A948EC">
          <w:rPr>
            <w:noProof/>
            <w:webHidden/>
          </w:rPr>
          <w:tab/>
        </w:r>
        <w:r w:rsidR="00A948EC">
          <w:rPr>
            <w:noProof/>
            <w:webHidden/>
          </w:rPr>
          <w:fldChar w:fldCharType="begin"/>
        </w:r>
        <w:r w:rsidR="00A948EC">
          <w:rPr>
            <w:noProof/>
            <w:webHidden/>
          </w:rPr>
          <w:instrText xml:space="preserve"> PAGEREF _Toc141167258 \h </w:instrText>
        </w:r>
        <w:r w:rsidR="00A948EC">
          <w:rPr>
            <w:noProof/>
            <w:webHidden/>
          </w:rPr>
        </w:r>
        <w:r w:rsidR="00A948EC">
          <w:rPr>
            <w:noProof/>
            <w:webHidden/>
          </w:rPr>
          <w:fldChar w:fldCharType="separate"/>
        </w:r>
        <w:r w:rsidR="00A948EC">
          <w:rPr>
            <w:noProof/>
            <w:webHidden/>
          </w:rPr>
          <w:t>23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59" w:history="1">
        <w:r w:rsidR="00A948EC" w:rsidRPr="00D17516">
          <w:rPr>
            <w:rStyle w:val="afe"/>
            <w:noProof/>
          </w:rPr>
          <w:t xml:space="preserve">2.2 </w:t>
        </w:r>
        <w:r w:rsidR="00A948EC" w:rsidRPr="00D17516">
          <w:rPr>
            <w:rStyle w:val="afe"/>
            <w:noProof/>
          </w:rPr>
          <w:t>征集文件</w:t>
        </w:r>
        <w:r w:rsidR="00A948EC">
          <w:rPr>
            <w:noProof/>
            <w:webHidden/>
          </w:rPr>
          <w:tab/>
        </w:r>
        <w:r w:rsidR="00A948EC">
          <w:rPr>
            <w:noProof/>
            <w:webHidden/>
          </w:rPr>
          <w:fldChar w:fldCharType="begin"/>
        </w:r>
        <w:r w:rsidR="00A948EC">
          <w:rPr>
            <w:noProof/>
            <w:webHidden/>
          </w:rPr>
          <w:instrText xml:space="preserve"> PAGEREF _Toc141167259 \h </w:instrText>
        </w:r>
        <w:r w:rsidR="00A948EC">
          <w:rPr>
            <w:noProof/>
            <w:webHidden/>
          </w:rPr>
        </w:r>
        <w:r w:rsidR="00A948EC">
          <w:rPr>
            <w:noProof/>
            <w:webHidden/>
          </w:rPr>
          <w:fldChar w:fldCharType="separate"/>
        </w:r>
        <w:r w:rsidR="00A948EC">
          <w:rPr>
            <w:noProof/>
            <w:webHidden/>
          </w:rPr>
          <w:t>23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0" w:history="1">
        <w:r w:rsidR="00A948EC" w:rsidRPr="00D17516">
          <w:rPr>
            <w:rStyle w:val="afe"/>
            <w:noProof/>
          </w:rPr>
          <w:t xml:space="preserve">2.3 </w:t>
        </w:r>
        <w:r w:rsidR="00A948EC" w:rsidRPr="00D17516">
          <w:rPr>
            <w:rStyle w:val="afe"/>
            <w:noProof/>
          </w:rPr>
          <w:t>响应文件的编制</w:t>
        </w:r>
        <w:r w:rsidR="00A948EC">
          <w:rPr>
            <w:noProof/>
            <w:webHidden/>
          </w:rPr>
          <w:tab/>
        </w:r>
        <w:r w:rsidR="00A948EC">
          <w:rPr>
            <w:noProof/>
            <w:webHidden/>
          </w:rPr>
          <w:fldChar w:fldCharType="begin"/>
        </w:r>
        <w:r w:rsidR="00A948EC">
          <w:rPr>
            <w:noProof/>
            <w:webHidden/>
          </w:rPr>
          <w:instrText xml:space="preserve"> PAGEREF _Toc141167260 \h </w:instrText>
        </w:r>
        <w:r w:rsidR="00A948EC">
          <w:rPr>
            <w:noProof/>
            <w:webHidden/>
          </w:rPr>
        </w:r>
        <w:r w:rsidR="00A948EC">
          <w:rPr>
            <w:noProof/>
            <w:webHidden/>
          </w:rPr>
          <w:fldChar w:fldCharType="separate"/>
        </w:r>
        <w:r w:rsidR="00A948EC">
          <w:rPr>
            <w:noProof/>
            <w:webHidden/>
          </w:rPr>
          <w:t>24</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1" w:history="1">
        <w:r w:rsidR="00A948EC" w:rsidRPr="00D17516">
          <w:rPr>
            <w:rStyle w:val="afe"/>
            <w:noProof/>
          </w:rPr>
          <w:t xml:space="preserve">2.4 </w:t>
        </w:r>
        <w:r w:rsidR="00A948EC" w:rsidRPr="00D17516">
          <w:rPr>
            <w:rStyle w:val="afe"/>
            <w:noProof/>
          </w:rPr>
          <w:t>响应文件的提交</w:t>
        </w:r>
        <w:r w:rsidR="00A948EC">
          <w:rPr>
            <w:noProof/>
            <w:webHidden/>
          </w:rPr>
          <w:tab/>
        </w:r>
        <w:r w:rsidR="00A948EC">
          <w:rPr>
            <w:noProof/>
            <w:webHidden/>
          </w:rPr>
          <w:fldChar w:fldCharType="begin"/>
        </w:r>
        <w:r w:rsidR="00A948EC">
          <w:rPr>
            <w:noProof/>
            <w:webHidden/>
          </w:rPr>
          <w:instrText xml:space="preserve"> PAGEREF _Toc141167261 \h </w:instrText>
        </w:r>
        <w:r w:rsidR="00A948EC">
          <w:rPr>
            <w:noProof/>
            <w:webHidden/>
          </w:rPr>
        </w:r>
        <w:r w:rsidR="00A948EC">
          <w:rPr>
            <w:noProof/>
            <w:webHidden/>
          </w:rPr>
          <w:fldChar w:fldCharType="separate"/>
        </w:r>
        <w:r w:rsidR="00A948EC">
          <w:rPr>
            <w:noProof/>
            <w:webHidden/>
          </w:rPr>
          <w:t>25</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2" w:history="1">
        <w:r w:rsidR="00A948EC" w:rsidRPr="00D17516">
          <w:rPr>
            <w:rStyle w:val="afe"/>
            <w:noProof/>
          </w:rPr>
          <w:t xml:space="preserve">2.5 </w:t>
        </w:r>
        <w:r w:rsidR="00A948EC" w:rsidRPr="00D17516">
          <w:rPr>
            <w:rStyle w:val="afe"/>
            <w:noProof/>
          </w:rPr>
          <w:t>询问、质疑、投诉</w:t>
        </w:r>
        <w:r w:rsidR="00A948EC">
          <w:rPr>
            <w:noProof/>
            <w:webHidden/>
          </w:rPr>
          <w:tab/>
        </w:r>
        <w:r w:rsidR="00A948EC">
          <w:rPr>
            <w:noProof/>
            <w:webHidden/>
          </w:rPr>
          <w:fldChar w:fldCharType="begin"/>
        </w:r>
        <w:r w:rsidR="00A948EC">
          <w:rPr>
            <w:noProof/>
            <w:webHidden/>
          </w:rPr>
          <w:instrText xml:space="preserve"> PAGEREF _Toc141167262 \h </w:instrText>
        </w:r>
        <w:r w:rsidR="00A948EC">
          <w:rPr>
            <w:noProof/>
            <w:webHidden/>
          </w:rPr>
        </w:r>
        <w:r w:rsidR="00A948EC">
          <w:rPr>
            <w:noProof/>
            <w:webHidden/>
          </w:rPr>
          <w:fldChar w:fldCharType="separate"/>
        </w:r>
        <w:r w:rsidR="00A948EC">
          <w:rPr>
            <w:noProof/>
            <w:webHidden/>
          </w:rPr>
          <w:t>25</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3" w:history="1">
        <w:r w:rsidR="00A948EC" w:rsidRPr="00D17516">
          <w:rPr>
            <w:rStyle w:val="afe"/>
            <w:noProof/>
          </w:rPr>
          <w:t xml:space="preserve">2.6 </w:t>
        </w:r>
        <w:r w:rsidR="00A948EC" w:rsidRPr="00D17516">
          <w:rPr>
            <w:rStyle w:val="afe"/>
            <w:noProof/>
          </w:rPr>
          <w:t>有关政策</w:t>
        </w:r>
        <w:r w:rsidR="00A948EC">
          <w:rPr>
            <w:noProof/>
            <w:webHidden/>
          </w:rPr>
          <w:tab/>
        </w:r>
        <w:r w:rsidR="00A948EC">
          <w:rPr>
            <w:noProof/>
            <w:webHidden/>
          </w:rPr>
          <w:fldChar w:fldCharType="begin"/>
        </w:r>
        <w:r w:rsidR="00A948EC">
          <w:rPr>
            <w:noProof/>
            <w:webHidden/>
          </w:rPr>
          <w:instrText xml:space="preserve"> PAGEREF _Toc141167263 \h </w:instrText>
        </w:r>
        <w:r w:rsidR="00A948EC">
          <w:rPr>
            <w:noProof/>
            <w:webHidden/>
          </w:rPr>
        </w:r>
        <w:r w:rsidR="00A948EC">
          <w:rPr>
            <w:noProof/>
            <w:webHidden/>
          </w:rPr>
          <w:fldChar w:fldCharType="separate"/>
        </w:r>
        <w:r w:rsidR="00A948EC">
          <w:rPr>
            <w:noProof/>
            <w:webHidden/>
          </w:rPr>
          <w:t>26</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4" w:history="1">
        <w:r w:rsidR="00A948EC" w:rsidRPr="00D17516">
          <w:rPr>
            <w:rStyle w:val="afe"/>
            <w:noProof/>
          </w:rPr>
          <w:t xml:space="preserve">2.7 </w:t>
        </w:r>
        <w:r w:rsidR="00A948EC" w:rsidRPr="00D17516">
          <w:rPr>
            <w:rStyle w:val="afe"/>
            <w:noProof/>
          </w:rPr>
          <w:t>保密义务和信息披露</w:t>
        </w:r>
        <w:r w:rsidR="00A948EC">
          <w:rPr>
            <w:noProof/>
            <w:webHidden/>
          </w:rPr>
          <w:tab/>
        </w:r>
        <w:r w:rsidR="00A948EC">
          <w:rPr>
            <w:noProof/>
            <w:webHidden/>
          </w:rPr>
          <w:fldChar w:fldCharType="begin"/>
        </w:r>
        <w:r w:rsidR="00A948EC">
          <w:rPr>
            <w:noProof/>
            <w:webHidden/>
          </w:rPr>
          <w:instrText xml:space="preserve"> PAGEREF _Toc141167264 \h </w:instrText>
        </w:r>
        <w:r w:rsidR="00A948EC">
          <w:rPr>
            <w:noProof/>
            <w:webHidden/>
          </w:rPr>
        </w:r>
        <w:r w:rsidR="00A948EC">
          <w:rPr>
            <w:noProof/>
            <w:webHidden/>
          </w:rPr>
          <w:fldChar w:fldCharType="separate"/>
        </w:r>
        <w:r w:rsidR="00A948EC">
          <w:rPr>
            <w:noProof/>
            <w:webHidden/>
          </w:rPr>
          <w:t>26</w:t>
        </w:r>
        <w:r w:rsidR="00A948EC">
          <w:rPr>
            <w:noProof/>
            <w:webHidden/>
          </w:rPr>
          <w:fldChar w:fldCharType="end"/>
        </w:r>
      </w:hyperlink>
    </w:p>
    <w:p w:rsidR="00A948EC" w:rsidRDefault="00BA296A">
      <w:pPr>
        <w:pStyle w:val="16"/>
        <w:rPr>
          <w:rFonts w:asciiTheme="minorHAnsi" w:eastAsiaTheme="minorEastAsia" w:hAnsiTheme="minorHAnsi" w:cstheme="minorBidi"/>
          <w:noProof/>
          <w:kern w:val="2"/>
          <w:szCs w:val="22"/>
          <w:lang w:val="en-US"/>
        </w:rPr>
      </w:pPr>
      <w:hyperlink w:anchor="_Toc141167265" w:history="1">
        <w:r w:rsidR="00A948EC" w:rsidRPr="00D17516">
          <w:rPr>
            <w:rStyle w:val="afe"/>
            <w:noProof/>
          </w:rPr>
          <w:t xml:space="preserve">3 </w:t>
        </w:r>
        <w:r w:rsidR="00A948EC" w:rsidRPr="00D17516">
          <w:rPr>
            <w:rStyle w:val="afe"/>
            <w:noProof/>
          </w:rPr>
          <w:t>响应文件编制的说明与要求</w:t>
        </w:r>
        <w:r w:rsidR="00A948EC">
          <w:rPr>
            <w:noProof/>
            <w:webHidden/>
          </w:rPr>
          <w:tab/>
        </w:r>
        <w:r w:rsidR="00A948EC">
          <w:rPr>
            <w:noProof/>
            <w:webHidden/>
          </w:rPr>
          <w:fldChar w:fldCharType="begin"/>
        </w:r>
        <w:r w:rsidR="00A948EC">
          <w:rPr>
            <w:noProof/>
            <w:webHidden/>
          </w:rPr>
          <w:instrText xml:space="preserve"> PAGEREF _Toc141167265 \h </w:instrText>
        </w:r>
        <w:r w:rsidR="00A948EC">
          <w:rPr>
            <w:noProof/>
            <w:webHidden/>
          </w:rPr>
        </w:r>
        <w:r w:rsidR="00A948EC">
          <w:rPr>
            <w:noProof/>
            <w:webHidden/>
          </w:rPr>
          <w:fldChar w:fldCharType="separate"/>
        </w:r>
        <w:r w:rsidR="00A948EC">
          <w:rPr>
            <w:noProof/>
            <w:webHidden/>
          </w:rPr>
          <w:t>28</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6" w:history="1">
        <w:r w:rsidR="00A948EC" w:rsidRPr="00D17516">
          <w:rPr>
            <w:rStyle w:val="afe"/>
            <w:noProof/>
            <w:lang w:val="en-US"/>
          </w:rPr>
          <w:t>3.1</w:t>
        </w:r>
        <w:r w:rsidR="00A948EC" w:rsidRPr="00D17516">
          <w:rPr>
            <w:rStyle w:val="afe"/>
            <w:noProof/>
          </w:rPr>
          <w:t xml:space="preserve"> </w:t>
        </w:r>
        <w:r w:rsidR="00A948EC" w:rsidRPr="00D17516">
          <w:rPr>
            <w:rStyle w:val="afe"/>
            <w:noProof/>
          </w:rPr>
          <w:t>供应商的说明与要求</w:t>
        </w:r>
        <w:r w:rsidR="00A948EC">
          <w:rPr>
            <w:noProof/>
            <w:webHidden/>
          </w:rPr>
          <w:tab/>
        </w:r>
        <w:r w:rsidR="00A948EC">
          <w:rPr>
            <w:noProof/>
            <w:webHidden/>
          </w:rPr>
          <w:fldChar w:fldCharType="begin"/>
        </w:r>
        <w:r w:rsidR="00A948EC">
          <w:rPr>
            <w:noProof/>
            <w:webHidden/>
          </w:rPr>
          <w:instrText xml:space="preserve"> PAGEREF _Toc141167266 \h </w:instrText>
        </w:r>
        <w:r w:rsidR="00A948EC">
          <w:rPr>
            <w:noProof/>
            <w:webHidden/>
          </w:rPr>
        </w:r>
        <w:r w:rsidR="00A948EC">
          <w:rPr>
            <w:noProof/>
            <w:webHidden/>
          </w:rPr>
          <w:fldChar w:fldCharType="separate"/>
        </w:r>
        <w:r w:rsidR="00A948EC">
          <w:rPr>
            <w:noProof/>
            <w:webHidden/>
          </w:rPr>
          <w:t>28</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7" w:history="1">
        <w:r w:rsidR="00A948EC" w:rsidRPr="00D17516">
          <w:rPr>
            <w:rStyle w:val="afe"/>
            <w:noProof/>
          </w:rPr>
          <w:t xml:space="preserve">3.2 </w:t>
        </w:r>
        <w:r w:rsidR="00A948EC" w:rsidRPr="00D17516">
          <w:rPr>
            <w:rStyle w:val="afe"/>
            <w:noProof/>
          </w:rPr>
          <w:t>产品的说明与要求</w:t>
        </w:r>
        <w:r w:rsidR="00A948EC">
          <w:rPr>
            <w:noProof/>
            <w:webHidden/>
          </w:rPr>
          <w:tab/>
        </w:r>
        <w:r w:rsidR="00A948EC">
          <w:rPr>
            <w:noProof/>
            <w:webHidden/>
          </w:rPr>
          <w:fldChar w:fldCharType="begin"/>
        </w:r>
        <w:r w:rsidR="00A948EC">
          <w:rPr>
            <w:noProof/>
            <w:webHidden/>
          </w:rPr>
          <w:instrText xml:space="preserve"> PAGEREF _Toc141167267 \h </w:instrText>
        </w:r>
        <w:r w:rsidR="00A948EC">
          <w:rPr>
            <w:noProof/>
            <w:webHidden/>
          </w:rPr>
        </w:r>
        <w:r w:rsidR="00A948EC">
          <w:rPr>
            <w:noProof/>
            <w:webHidden/>
          </w:rPr>
          <w:fldChar w:fldCharType="separate"/>
        </w:r>
        <w:r w:rsidR="00A948EC">
          <w:rPr>
            <w:noProof/>
            <w:webHidden/>
          </w:rPr>
          <w:t>28</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68" w:history="1">
        <w:r w:rsidR="00A948EC" w:rsidRPr="00D17516">
          <w:rPr>
            <w:rStyle w:val="afe"/>
            <w:noProof/>
          </w:rPr>
          <w:t xml:space="preserve">3.3 </w:t>
        </w:r>
        <w:r w:rsidR="00A948EC" w:rsidRPr="00D17516">
          <w:rPr>
            <w:rStyle w:val="afe"/>
            <w:noProof/>
          </w:rPr>
          <w:t>响应文件的组成</w:t>
        </w:r>
        <w:r w:rsidR="00A948EC">
          <w:rPr>
            <w:noProof/>
            <w:webHidden/>
          </w:rPr>
          <w:tab/>
        </w:r>
        <w:r w:rsidR="00A948EC">
          <w:rPr>
            <w:noProof/>
            <w:webHidden/>
          </w:rPr>
          <w:fldChar w:fldCharType="begin"/>
        </w:r>
        <w:r w:rsidR="00A948EC">
          <w:rPr>
            <w:noProof/>
            <w:webHidden/>
          </w:rPr>
          <w:instrText xml:space="preserve"> PAGEREF _Toc141167268 \h </w:instrText>
        </w:r>
        <w:r w:rsidR="00A948EC">
          <w:rPr>
            <w:noProof/>
            <w:webHidden/>
          </w:rPr>
        </w:r>
        <w:r w:rsidR="00A948EC">
          <w:rPr>
            <w:noProof/>
            <w:webHidden/>
          </w:rPr>
          <w:fldChar w:fldCharType="separate"/>
        </w:r>
        <w:r w:rsidR="00A948EC">
          <w:rPr>
            <w:noProof/>
            <w:webHidden/>
          </w:rPr>
          <w:t>29</w:t>
        </w:r>
        <w:r w:rsidR="00A948EC">
          <w:rPr>
            <w:noProof/>
            <w:webHidden/>
          </w:rPr>
          <w:fldChar w:fldCharType="end"/>
        </w:r>
      </w:hyperlink>
    </w:p>
    <w:p w:rsidR="00A948EC" w:rsidRDefault="00BA296A">
      <w:pPr>
        <w:pStyle w:val="16"/>
        <w:rPr>
          <w:rFonts w:asciiTheme="minorHAnsi" w:eastAsiaTheme="minorEastAsia" w:hAnsiTheme="minorHAnsi" w:cstheme="minorBidi"/>
          <w:noProof/>
          <w:kern w:val="2"/>
          <w:szCs w:val="22"/>
          <w:lang w:val="en-US"/>
        </w:rPr>
      </w:pPr>
      <w:hyperlink w:anchor="_Toc141167269" w:history="1">
        <w:r w:rsidR="00A948EC" w:rsidRPr="00D17516">
          <w:rPr>
            <w:rStyle w:val="afe"/>
            <w:noProof/>
          </w:rPr>
          <w:t xml:space="preserve">4 </w:t>
        </w:r>
        <w:r w:rsidR="00A948EC" w:rsidRPr="00D17516">
          <w:rPr>
            <w:rStyle w:val="afe"/>
            <w:noProof/>
          </w:rPr>
          <w:t>评审与入围</w:t>
        </w:r>
        <w:r w:rsidR="00A948EC">
          <w:rPr>
            <w:noProof/>
            <w:webHidden/>
          </w:rPr>
          <w:tab/>
        </w:r>
        <w:r w:rsidR="00A948EC">
          <w:rPr>
            <w:noProof/>
            <w:webHidden/>
          </w:rPr>
          <w:fldChar w:fldCharType="begin"/>
        </w:r>
        <w:r w:rsidR="00A948EC">
          <w:rPr>
            <w:noProof/>
            <w:webHidden/>
          </w:rPr>
          <w:instrText xml:space="preserve"> PAGEREF _Toc141167269 \h </w:instrText>
        </w:r>
        <w:r w:rsidR="00A948EC">
          <w:rPr>
            <w:noProof/>
            <w:webHidden/>
          </w:rPr>
        </w:r>
        <w:r w:rsidR="00A948EC">
          <w:rPr>
            <w:noProof/>
            <w:webHidden/>
          </w:rPr>
          <w:fldChar w:fldCharType="separate"/>
        </w:r>
        <w:r w:rsidR="00A948EC">
          <w:rPr>
            <w:noProof/>
            <w:webHidden/>
          </w:rPr>
          <w:t>31</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0" w:history="1">
        <w:r w:rsidR="00A948EC" w:rsidRPr="00D17516">
          <w:rPr>
            <w:rStyle w:val="afe"/>
            <w:noProof/>
          </w:rPr>
          <w:t xml:space="preserve">4.1 </w:t>
        </w:r>
        <w:r w:rsidR="00A948EC" w:rsidRPr="00D17516">
          <w:rPr>
            <w:rStyle w:val="afe"/>
            <w:noProof/>
          </w:rPr>
          <w:t>评审与入围流程</w:t>
        </w:r>
        <w:r w:rsidR="00A948EC">
          <w:rPr>
            <w:noProof/>
            <w:webHidden/>
          </w:rPr>
          <w:tab/>
        </w:r>
        <w:r w:rsidR="00A948EC">
          <w:rPr>
            <w:noProof/>
            <w:webHidden/>
          </w:rPr>
          <w:fldChar w:fldCharType="begin"/>
        </w:r>
        <w:r w:rsidR="00A948EC">
          <w:rPr>
            <w:noProof/>
            <w:webHidden/>
          </w:rPr>
          <w:instrText xml:space="preserve"> PAGEREF _Toc141167270 \h </w:instrText>
        </w:r>
        <w:r w:rsidR="00A948EC">
          <w:rPr>
            <w:noProof/>
            <w:webHidden/>
          </w:rPr>
        </w:r>
        <w:r w:rsidR="00A948EC">
          <w:rPr>
            <w:noProof/>
            <w:webHidden/>
          </w:rPr>
          <w:fldChar w:fldCharType="separate"/>
        </w:r>
        <w:r w:rsidR="00A948EC">
          <w:rPr>
            <w:noProof/>
            <w:webHidden/>
          </w:rPr>
          <w:t>31</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1" w:history="1">
        <w:r w:rsidR="00A948EC" w:rsidRPr="00D17516">
          <w:rPr>
            <w:rStyle w:val="afe"/>
            <w:noProof/>
          </w:rPr>
          <w:t xml:space="preserve">4.2 </w:t>
        </w:r>
        <w:r w:rsidR="00A948EC" w:rsidRPr="00D17516">
          <w:rPr>
            <w:rStyle w:val="afe"/>
            <w:noProof/>
          </w:rPr>
          <w:t>资格审查和初步评审</w:t>
        </w:r>
        <w:r w:rsidR="00A948EC">
          <w:rPr>
            <w:noProof/>
            <w:webHidden/>
          </w:rPr>
          <w:tab/>
        </w:r>
        <w:r w:rsidR="00A948EC">
          <w:rPr>
            <w:noProof/>
            <w:webHidden/>
          </w:rPr>
          <w:fldChar w:fldCharType="begin"/>
        </w:r>
        <w:r w:rsidR="00A948EC">
          <w:rPr>
            <w:noProof/>
            <w:webHidden/>
          </w:rPr>
          <w:instrText xml:space="preserve"> PAGEREF _Toc141167271 \h </w:instrText>
        </w:r>
        <w:r w:rsidR="00A948EC">
          <w:rPr>
            <w:noProof/>
            <w:webHidden/>
          </w:rPr>
        </w:r>
        <w:r w:rsidR="00A948EC">
          <w:rPr>
            <w:noProof/>
            <w:webHidden/>
          </w:rPr>
          <w:fldChar w:fldCharType="separate"/>
        </w:r>
        <w:r w:rsidR="00A948EC">
          <w:rPr>
            <w:noProof/>
            <w:webHidden/>
          </w:rPr>
          <w:t>33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2" w:history="1">
        <w:r w:rsidR="00A948EC" w:rsidRPr="00D17516">
          <w:rPr>
            <w:rStyle w:val="afe"/>
            <w:noProof/>
          </w:rPr>
          <w:t>4.3</w:t>
        </w:r>
        <w:r w:rsidR="00A948EC" w:rsidRPr="00D17516">
          <w:rPr>
            <w:rStyle w:val="afe"/>
            <w:noProof/>
            <w:lang w:val="en-US"/>
          </w:rPr>
          <w:t xml:space="preserve"> </w:t>
        </w:r>
        <w:r w:rsidR="00A948EC" w:rsidRPr="00D17516">
          <w:rPr>
            <w:rStyle w:val="afe"/>
            <w:noProof/>
            <w:lang w:val="en-US"/>
          </w:rPr>
          <w:t>详细评审</w:t>
        </w:r>
        <w:r w:rsidR="00A948EC">
          <w:rPr>
            <w:noProof/>
            <w:webHidden/>
          </w:rPr>
          <w:tab/>
        </w:r>
        <w:r w:rsidR="00A948EC">
          <w:rPr>
            <w:noProof/>
            <w:webHidden/>
          </w:rPr>
          <w:fldChar w:fldCharType="begin"/>
        </w:r>
        <w:r w:rsidR="00A948EC">
          <w:rPr>
            <w:noProof/>
            <w:webHidden/>
          </w:rPr>
          <w:instrText xml:space="preserve"> PAGEREF _Toc141167272 \h </w:instrText>
        </w:r>
        <w:r w:rsidR="00A948EC">
          <w:rPr>
            <w:noProof/>
            <w:webHidden/>
          </w:rPr>
        </w:r>
        <w:r w:rsidR="00A948EC">
          <w:rPr>
            <w:noProof/>
            <w:webHidden/>
          </w:rPr>
          <w:fldChar w:fldCharType="separate"/>
        </w:r>
        <w:r w:rsidR="00A948EC">
          <w:rPr>
            <w:noProof/>
            <w:webHidden/>
          </w:rPr>
          <w:t>37</w:t>
        </w:r>
        <w:r w:rsidR="00A948EC">
          <w:rPr>
            <w:noProof/>
            <w:webHidden/>
          </w:rPr>
          <w:fldChar w:fldCharType="end"/>
        </w:r>
      </w:hyperlink>
    </w:p>
    <w:p w:rsidR="00A948EC" w:rsidRDefault="00BA296A">
      <w:pPr>
        <w:pStyle w:val="16"/>
        <w:rPr>
          <w:rFonts w:asciiTheme="minorHAnsi" w:eastAsiaTheme="minorEastAsia" w:hAnsiTheme="minorHAnsi" w:cstheme="minorBidi"/>
          <w:noProof/>
          <w:kern w:val="2"/>
          <w:szCs w:val="22"/>
          <w:lang w:val="en-US"/>
        </w:rPr>
      </w:pPr>
      <w:hyperlink w:anchor="_Toc141167273" w:history="1">
        <w:r w:rsidR="00A948EC" w:rsidRPr="00D17516">
          <w:rPr>
            <w:rStyle w:val="afe"/>
            <w:noProof/>
          </w:rPr>
          <w:t xml:space="preserve">5 </w:t>
        </w:r>
        <w:r w:rsidR="00A948EC" w:rsidRPr="00D17516">
          <w:rPr>
            <w:rStyle w:val="afe"/>
            <w:noProof/>
          </w:rPr>
          <w:t>附件</w:t>
        </w:r>
        <w:r w:rsidR="00A948EC">
          <w:rPr>
            <w:noProof/>
            <w:webHidden/>
          </w:rPr>
          <w:tab/>
        </w:r>
        <w:r w:rsidR="00A948EC">
          <w:rPr>
            <w:noProof/>
            <w:webHidden/>
          </w:rPr>
          <w:fldChar w:fldCharType="begin"/>
        </w:r>
        <w:r w:rsidR="00A948EC">
          <w:rPr>
            <w:noProof/>
            <w:webHidden/>
          </w:rPr>
          <w:instrText xml:space="preserve"> PAGEREF _Toc141167273 \h </w:instrText>
        </w:r>
        <w:r w:rsidR="00A948EC">
          <w:rPr>
            <w:noProof/>
            <w:webHidden/>
          </w:rPr>
        </w:r>
        <w:r w:rsidR="00A948EC">
          <w:rPr>
            <w:noProof/>
            <w:webHidden/>
          </w:rPr>
          <w:fldChar w:fldCharType="separate"/>
        </w:r>
        <w:r w:rsidR="00A948EC">
          <w:rPr>
            <w:noProof/>
            <w:webHidden/>
          </w:rPr>
          <w:t>38</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4" w:history="1">
        <w:r w:rsidR="00A948EC" w:rsidRPr="00D17516">
          <w:rPr>
            <w:rStyle w:val="afe"/>
            <w:noProof/>
          </w:rPr>
          <w:t xml:space="preserve">5.1 </w:t>
        </w:r>
        <w:r w:rsidR="00A948EC" w:rsidRPr="00D17516">
          <w:rPr>
            <w:rStyle w:val="afe"/>
            <w:noProof/>
          </w:rPr>
          <w:t>框架协议</w:t>
        </w:r>
        <w:r w:rsidR="00A948EC">
          <w:rPr>
            <w:noProof/>
            <w:webHidden/>
          </w:rPr>
          <w:tab/>
        </w:r>
        <w:r w:rsidR="00A948EC">
          <w:rPr>
            <w:noProof/>
            <w:webHidden/>
          </w:rPr>
          <w:fldChar w:fldCharType="begin"/>
        </w:r>
        <w:r w:rsidR="00A948EC">
          <w:rPr>
            <w:noProof/>
            <w:webHidden/>
          </w:rPr>
          <w:instrText xml:space="preserve"> PAGEREF _Toc141167274 \h </w:instrText>
        </w:r>
        <w:r w:rsidR="00A948EC">
          <w:rPr>
            <w:noProof/>
            <w:webHidden/>
          </w:rPr>
        </w:r>
        <w:r w:rsidR="00A948EC">
          <w:rPr>
            <w:noProof/>
            <w:webHidden/>
          </w:rPr>
          <w:fldChar w:fldCharType="separate"/>
        </w:r>
        <w:r w:rsidR="00A948EC">
          <w:rPr>
            <w:noProof/>
            <w:webHidden/>
          </w:rPr>
          <w:t>39</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5" w:history="1">
        <w:r w:rsidR="00A948EC" w:rsidRPr="00D17516">
          <w:rPr>
            <w:rStyle w:val="afe"/>
            <w:noProof/>
          </w:rPr>
          <w:t xml:space="preserve">5.2 </w:t>
        </w:r>
        <w:r w:rsidR="00A948EC" w:rsidRPr="00D17516">
          <w:rPr>
            <w:rStyle w:val="afe"/>
            <w:noProof/>
          </w:rPr>
          <w:t>采购合同</w:t>
        </w:r>
        <w:r w:rsidR="00A948EC">
          <w:rPr>
            <w:noProof/>
            <w:webHidden/>
          </w:rPr>
          <w:tab/>
        </w:r>
        <w:r w:rsidR="00A948EC">
          <w:rPr>
            <w:noProof/>
            <w:webHidden/>
          </w:rPr>
          <w:fldChar w:fldCharType="begin"/>
        </w:r>
        <w:r w:rsidR="00A948EC">
          <w:rPr>
            <w:noProof/>
            <w:webHidden/>
          </w:rPr>
          <w:instrText xml:space="preserve"> PAGEREF _Toc141167275 \h </w:instrText>
        </w:r>
        <w:r w:rsidR="00A948EC">
          <w:rPr>
            <w:noProof/>
            <w:webHidden/>
          </w:rPr>
        </w:r>
        <w:r w:rsidR="00A948EC">
          <w:rPr>
            <w:noProof/>
            <w:webHidden/>
          </w:rPr>
          <w:fldChar w:fldCharType="separate"/>
        </w:r>
        <w:r w:rsidR="00A948EC">
          <w:rPr>
            <w:noProof/>
            <w:webHidden/>
          </w:rPr>
          <w:t>47</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6" w:history="1">
        <w:r w:rsidR="00A948EC" w:rsidRPr="00D17516">
          <w:rPr>
            <w:rStyle w:val="afe"/>
            <w:noProof/>
          </w:rPr>
          <w:t>5.3 *</w:t>
        </w:r>
        <w:r w:rsidR="00A948EC" w:rsidRPr="00D17516">
          <w:rPr>
            <w:rStyle w:val="afe"/>
            <w:noProof/>
          </w:rPr>
          <w:t>承诺函</w:t>
        </w:r>
        <w:r w:rsidR="00A948EC">
          <w:rPr>
            <w:noProof/>
            <w:webHidden/>
          </w:rPr>
          <w:tab/>
        </w:r>
        <w:r w:rsidR="00A948EC">
          <w:rPr>
            <w:noProof/>
            <w:webHidden/>
          </w:rPr>
          <w:fldChar w:fldCharType="begin"/>
        </w:r>
        <w:r w:rsidR="00A948EC">
          <w:rPr>
            <w:noProof/>
            <w:webHidden/>
          </w:rPr>
          <w:instrText xml:space="preserve"> PAGEREF _Toc141167276 \h </w:instrText>
        </w:r>
        <w:r w:rsidR="00A948EC">
          <w:rPr>
            <w:noProof/>
            <w:webHidden/>
          </w:rPr>
        </w:r>
        <w:r w:rsidR="00A948EC">
          <w:rPr>
            <w:noProof/>
            <w:webHidden/>
          </w:rPr>
          <w:fldChar w:fldCharType="separate"/>
        </w:r>
        <w:r w:rsidR="00A948EC">
          <w:rPr>
            <w:noProof/>
            <w:webHidden/>
          </w:rPr>
          <w:t>56</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7" w:history="1">
        <w:r w:rsidR="00A948EC" w:rsidRPr="00D17516">
          <w:rPr>
            <w:rStyle w:val="afe"/>
            <w:noProof/>
          </w:rPr>
          <w:t>5.4 *</w:t>
        </w:r>
        <w:r w:rsidR="00A948EC" w:rsidRPr="00D17516">
          <w:rPr>
            <w:rStyle w:val="afe"/>
            <w:noProof/>
          </w:rPr>
          <w:t>法定代表人授权委托书</w:t>
        </w:r>
        <w:r w:rsidR="00A948EC">
          <w:rPr>
            <w:noProof/>
            <w:webHidden/>
          </w:rPr>
          <w:tab/>
        </w:r>
        <w:r w:rsidR="00A948EC">
          <w:rPr>
            <w:noProof/>
            <w:webHidden/>
          </w:rPr>
          <w:fldChar w:fldCharType="begin"/>
        </w:r>
        <w:r w:rsidR="00A948EC">
          <w:rPr>
            <w:noProof/>
            <w:webHidden/>
          </w:rPr>
          <w:instrText xml:space="preserve"> PAGEREF _Toc141167277 \h </w:instrText>
        </w:r>
        <w:r w:rsidR="00A948EC">
          <w:rPr>
            <w:noProof/>
            <w:webHidden/>
          </w:rPr>
        </w:r>
        <w:r w:rsidR="00A948EC">
          <w:rPr>
            <w:noProof/>
            <w:webHidden/>
          </w:rPr>
          <w:fldChar w:fldCharType="separate"/>
        </w:r>
        <w:r w:rsidR="00A948EC">
          <w:rPr>
            <w:noProof/>
            <w:webHidden/>
          </w:rPr>
          <w:t>57</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8" w:history="1">
        <w:r w:rsidR="00A948EC" w:rsidRPr="00D17516">
          <w:rPr>
            <w:rStyle w:val="afe"/>
            <w:noProof/>
          </w:rPr>
          <w:t>5.5 *</w:t>
        </w:r>
        <w:r w:rsidR="00A948EC" w:rsidRPr="00D17516">
          <w:rPr>
            <w:rStyle w:val="afe"/>
            <w:noProof/>
          </w:rPr>
          <w:t>生产制造企业承诺函</w:t>
        </w:r>
        <w:r w:rsidR="00A948EC">
          <w:rPr>
            <w:noProof/>
            <w:webHidden/>
          </w:rPr>
          <w:tab/>
        </w:r>
        <w:r w:rsidR="00A948EC">
          <w:rPr>
            <w:noProof/>
            <w:webHidden/>
          </w:rPr>
          <w:fldChar w:fldCharType="begin"/>
        </w:r>
        <w:r w:rsidR="00A948EC">
          <w:rPr>
            <w:noProof/>
            <w:webHidden/>
          </w:rPr>
          <w:instrText xml:space="preserve"> PAGEREF _Toc141167278 \h </w:instrText>
        </w:r>
        <w:r w:rsidR="00A948EC">
          <w:rPr>
            <w:noProof/>
            <w:webHidden/>
          </w:rPr>
        </w:r>
        <w:r w:rsidR="00A948EC">
          <w:rPr>
            <w:noProof/>
            <w:webHidden/>
          </w:rPr>
          <w:fldChar w:fldCharType="separate"/>
        </w:r>
        <w:r w:rsidR="00A948EC">
          <w:rPr>
            <w:noProof/>
            <w:webHidden/>
          </w:rPr>
          <w:t>57</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79" w:history="1">
        <w:r w:rsidR="00A948EC" w:rsidRPr="00D17516">
          <w:rPr>
            <w:rStyle w:val="afe"/>
            <w:noProof/>
          </w:rPr>
          <w:t>5.6 *</w:t>
        </w:r>
        <w:r w:rsidR="00A948EC" w:rsidRPr="00D17516">
          <w:rPr>
            <w:rStyle w:val="afe"/>
            <w:noProof/>
          </w:rPr>
          <w:t>研发设计企业承诺函</w:t>
        </w:r>
        <w:r w:rsidR="00A948EC">
          <w:rPr>
            <w:noProof/>
            <w:webHidden/>
          </w:rPr>
          <w:tab/>
        </w:r>
        <w:r w:rsidR="00A948EC">
          <w:rPr>
            <w:noProof/>
            <w:webHidden/>
          </w:rPr>
          <w:fldChar w:fldCharType="begin"/>
        </w:r>
        <w:r w:rsidR="00A948EC">
          <w:rPr>
            <w:noProof/>
            <w:webHidden/>
          </w:rPr>
          <w:instrText xml:space="preserve"> PAGEREF _Toc141167279 \h </w:instrText>
        </w:r>
        <w:r w:rsidR="00A948EC">
          <w:rPr>
            <w:noProof/>
            <w:webHidden/>
          </w:rPr>
        </w:r>
        <w:r w:rsidR="00A948EC">
          <w:rPr>
            <w:noProof/>
            <w:webHidden/>
          </w:rPr>
          <w:fldChar w:fldCharType="separate"/>
        </w:r>
        <w:r w:rsidR="00A948EC">
          <w:rPr>
            <w:noProof/>
            <w:webHidden/>
          </w:rPr>
          <w:t>58</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0" w:history="1">
        <w:r w:rsidR="00A948EC" w:rsidRPr="00D17516">
          <w:rPr>
            <w:rStyle w:val="afe"/>
            <w:noProof/>
          </w:rPr>
          <w:t>5.7 *</w:t>
        </w:r>
        <w:r w:rsidR="00A948EC" w:rsidRPr="00D17516">
          <w:rPr>
            <w:rStyle w:val="afe"/>
            <w:noProof/>
          </w:rPr>
          <w:t>报价一览表</w:t>
        </w:r>
        <w:r w:rsidR="00A948EC">
          <w:rPr>
            <w:noProof/>
            <w:webHidden/>
          </w:rPr>
          <w:tab/>
        </w:r>
        <w:r w:rsidR="00A948EC">
          <w:rPr>
            <w:noProof/>
            <w:webHidden/>
          </w:rPr>
          <w:fldChar w:fldCharType="begin"/>
        </w:r>
        <w:r w:rsidR="00A948EC">
          <w:rPr>
            <w:noProof/>
            <w:webHidden/>
          </w:rPr>
          <w:instrText xml:space="preserve"> PAGEREF _Toc141167280 \h </w:instrText>
        </w:r>
        <w:r w:rsidR="00A948EC">
          <w:rPr>
            <w:noProof/>
            <w:webHidden/>
          </w:rPr>
        </w:r>
        <w:r w:rsidR="00A948EC">
          <w:rPr>
            <w:noProof/>
            <w:webHidden/>
          </w:rPr>
          <w:fldChar w:fldCharType="separate"/>
        </w:r>
        <w:r w:rsidR="00A948EC">
          <w:rPr>
            <w:noProof/>
            <w:webHidden/>
          </w:rPr>
          <w:t>58</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1" w:history="1">
        <w:r w:rsidR="00A948EC" w:rsidRPr="00D17516">
          <w:rPr>
            <w:rStyle w:val="afe"/>
            <w:noProof/>
            <w:lang w:val="en-US"/>
          </w:rPr>
          <w:t>5.8</w:t>
        </w:r>
        <w:r w:rsidR="00A948EC" w:rsidRPr="00D17516">
          <w:rPr>
            <w:rStyle w:val="afe"/>
            <w:noProof/>
          </w:rPr>
          <w:t xml:space="preserve"> *</w:t>
        </w:r>
        <w:r w:rsidR="00A948EC" w:rsidRPr="00D17516">
          <w:rPr>
            <w:rStyle w:val="afe"/>
            <w:noProof/>
          </w:rPr>
          <w:t>产品技术规范偏离表</w:t>
        </w:r>
        <w:r w:rsidR="00A948EC">
          <w:rPr>
            <w:noProof/>
            <w:webHidden/>
          </w:rPr>
          <w:tab/>
        </w:r>
        <w:r w:rsidR="00A948EC">
          <w:rPr>
            <w:noProof/>
            <w:webHidden/>
          </w:rPr>
          <w:fldChar w:fldCharType="begin"/>
        </w:r>
        <w:r w:rsidR="00A948EC">
          <w:rPr>
            <w:noProof/>
            <w:webHidden/>
          </w:rPr>
          <w:instrText xml:space="preserve"> PAGEREF _Toc141167281 \h </w:instrText>
        </w:r>
        <w:r w:rsidR="00A948EC">
          <w:rPr>
            <w:noProof/>
            <w:webHidden/>
          </w:rPr>
        </w:r>
        <w:r w:rsidR="00A948EC">
          <w:rPr>
            <w:noProof/>
            <w:webHidden/>
          </w:rPr>
          <w:fldChar w:fldCharType="separate"/>
        </w:r>
        <w:r w:rsidR="00A948EC">
          <w:rPr>
            <w:noProof/>
            <w:webHidden/>
          </w:rPr>
          <w:t>59</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2" w:history="1">
        <w:r w:rsidR="00A948EC" w:rsidRPr="00D17516">
          <w:rPr>
            <w:rStyle w:val="afe"/>
            <w:noProof/>
          </w:rPr>
          <w:t>5.9 *</w:t>
        </w:r>
        <w:r w:rsidR="00A948EC" w:rsidRPr="00D17516">
          <w:rPr>
            <w:rStyle w:val="afe"/>
            <w:noProof/>
          </w:rPr>
          <w:t>服务文件</w:t>
        </w:r>
        <w:r w:rsidR="00A948EC">
          <w:rPr>
            <w:noProof/>
            <w:webHidden/>
          </w:rPr>
          <w:tab/>
        </w:r>
        <w:r w:rsidR="00A948EC">
          <w:rPr>
            <w:noProof/>
            <w:webHidden/>
          </w:rPr>
          <w:fldChar w:fldCharType="begin"/>
        </w:r>
        <w:r w:rsidR="00A948EC">
          <w:rPr>
            <w:noProof/>
            <w:webHidden/>
          </w:rPr>
          <w:instrText xml:space="preserve"> PAGEREF _Toc141167282 \h </w:instrText>
        </w:r>
        <w:r w:rsidR="00A948EC">
          <w:rPr>
            <w:noProof/>
            <w:webHidden/>
          </w:rPr>
        </w:r>
        <w:r w:rsidR="00A948EC">
          <w:rPr>
            <w:noProof/>
            <w:webHidden/>
          </w:rPr>
          <w:fldChar w:fldCharType="separate"/>
        </w:r>
        <w:r w:rsidR="00A948EC">
          <w:rPr>
            <w:noProof/>
            <w:webHidden/>
          </w:rPr>
          <w:t>59</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3" w:history="1">
        <w:r w:rsidR="00A948EC" w:rsidRPr="00D17516">
          <w:rPr>
            <w:rStyle w:val="afe"/>
            <w:noProof/>
          </w:rPr>
          <w:t xml:space="preserve">5.10 </w:t>
        </w:r>
        <w:r w:rsidR="00A948EC" w:rsidRPr="00D17516">
          <w:rPr>
            <w:rStyle w:val="afe"/>
            <w:noProof/>
          </w:rPr>
          <w:t>中小企业声明函</w:t>
        </w:r>
        <w:r w:rsidR="00A948EC">
          <w:rPr>
            <w:noProof/>
            <w:webHidden/>
          </w:rPr>
          <w:tab/>
        </w:r>
        <w:r w:rsidR="00A948EC">
          <w:rPr>
            <w:noProof/>
            <w:webHidden/>
          </w:rPr>
          <w:fldChar w:fldCharType="begin"/>
        </w:r>
        <w:r w:rsidR="00A948EC">
          <w:rPr>
            <w:noProof/>
            <w:webHidden/>
          </w:rPr>
          <w:instrText xml:space="preserve"> PAGEREF _Toc141167283 \h </w:instrText>
        </w:r>
        <w:r w:rsidR="00A948EC">
          <w:rPr>
            <w:noProof/>
            <w:webHidden/>
          </w:rPr>
        </w:r>
        <w:r w:rsidR="00A948EC">
          <w:rPr>
            <w:noProof/>
            <w:webHidden/>
          </w:rPr>
          <w:fldChar w:fldCharType="separate"/>
        </w:r>
        <w:r w:rsidR="00A948EC">
          <w:rPr>
            <w:noProof/>
            <w:webHidden/>
          </w:rPr>
          <w:t>62</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4" w:history="1">
        <w:r w:rsidR="00A948EC" w:rsidRPr="00D17516">
          <w:rPr>
            <w:rStyle w:val="afe"/>
            <w:noProof/>
          </w:rPr>
          <w:t xml:space="preserve">5.11 </w:t>
        </w:r>
        <w:r w:rsidR="00A948EC" w:rsidRPr="00D17516">
          <w:rPr>
            <w:rStyle w:val="afe"/>
            <w:noProof/>
          </w:rPr>
          <w:t>残疾人福利性单位声明函</w:t>
        </w:r>
        <w:r w:rsidR="00A948EC">
          <w:rPr>
            <w:noProof/>
            <w:webHidden/>
          </w:rPr>
          <w:tab/>
        </w:r>
        <w:r w:rsidR="00A948EC">
          <w:rPr>
            <w:noProof/>
            <w:webHidden/>
          </w:rPr>
          <w:fldChar w:fldCharType="begin"/>
        </w:r>
        <w:r w:rsidR="00A948EC">
          <w:rPr>
            <w:noProof/>
            <w:webHidden/>
          </w:rPr>
          <w:instrText xml:space="preserve"> PAGEREF _Toc141167284 \h </w:instrText>
        </w:r>
        <w:r w:rsidR="00A948EC">
          <w:rPr>
            <w:noProof/>
            <w:webHidden/>
          </w:rPr>
        </w:r>
        <w:r w:rsidR="00A948EC">
          <w:rPr>
            <w:noProof/>
            <w:webHidden/>
          </w:rPr>
          <w:fldChar w:fldCharType="separate"/>
        </w:r>
        <w:r w:rsidR="00A948EC">
          <w:rPr>
            <w:noProof/>
            <w:webHidden/>
          </w:rPr>
          <w:t>62</w:t>
        </w:r>
        <w:r w:rsidR="00A948EC">
          <w:rPr>
            <w:noProof/>
            <w:webHidden/>
          </w:rPr>
          <w:fldChar w:fldCharType="end"/>
        </w:r>
      </w:hyperlink>
    </w:p>
    <w:p w:rsidR="00A948EC" w:rsidRDefault="00BA296A">
      <w:pPr>
        <w:pStyle w:val="16"/>
        <w:rPr>
          <w:rFonts w:asciiTheme="minorHAnsi" w:eastAsiaTheme="minorEastAsia" w:hAnsiTheme="minorHAnsi" w:cstheme="minorBidi"/>
          <w:noProof/>
          <w:kern w:val="2"/>
          <w:szCs w:val="22"/>
          <w:lang w:val="en-US"/>
        </w:rPr>
      </w:pPr>
      <w:hyperlink w:anchor="_Toc141167285" w:history="1">
        <w:r w:rsidR="00A948EC" w:rsidRPr="00D17516">
          <w:rPr>
            <w:rStyle w:val="afe"/>
            <w:noProof/>
          </w:rPr>
          <w:t xml:space="preserve">6 </w:t>
        </w:r>
        <w:r w:rsidR="00A948EC" w:rsidRPr="00D17516">
          <w:rPr>
            <w:rStyle w:val="afe"/>
            <w:noProof/>
          </w:rPr>
          <w:t>政府采购一体化平台操作手册</w:t>
        </w:r>
        <w:r w:rsidR="00A948EC">
          <w:rPr>
            <w:noProof/>
            <w:webHidden/>
          </w:rPr>
          <w:tab/>
        </w:r>
        <w:r w:rsidR="00A948EC">
          <w:rPr>
            <w:noProof/>
            <w:webHidden/>
          </w:rPr>
          <w:fldChar w:fldCharType="begin"/>
        </w:r>
        <w:r w:rsidR="00A948EC">
          <w:rPr>
            <w:noProof/>
            <w:webHidden/>
          </w:rPr>
          <w:instrText xml:space="preserve"> PAGEREF _Toc141167285 \h </w:instrText>
        </w:r>
        <w:r w:rsidR="00A948EC">
          <w:rPr>
            <w:noProof/>
            <w:webHidden/>
          </w:rPr>
        </w:r>
        <w:r w:rsidR="00A948EC">
          <w:rPr>
            <w:noProof/>
            <w:webHidden/>
          </w:rPr>
          <w:fldChar w:fldCharType="separate"/>
        </w:r>
        <w:r w:rsidR="00A948EC">
          <w:rPr>
            <w:noProof/>
            <w:webHidden/>
          </w:rPr>
          <w:t>63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6" w:history="1">
        <w:r w:rsidR="00A948EC" w:rsidRPr="00D17516">
          <w:rPr>
            <w:rStyle w:val="afe"/>
            <w:noProof/>
            <w:lang w:val="en-US"/>
          </w:rPr>
          <w:t xml:space="preserve">6.1 </w:t>
        </w:r>
        <w:r w:rsidR="00A948EC" w:rsidRPr="00D17516">
          <w:rPr>
            <w:rStyle w:val="afe"/>
            <w:noProof/>
            <w:lang w:val="en-US"/>
          </w:rPr>
          <w:t>供应商注册入驻操作指南</w:t>
        </w:r>
        <w:r w:rsidR="00A948EC">
          <w:rPr>
            <w:noProof/>
            <w:webHidden/>
          </w:rPr>
          <w:tab/>
        </w:r>
        <w:r w:rsidR="00A948EC">
          <w:rPr>
            <w:noProof/>
            <w:webHidden/>
          </w:rPr>
          <w:fldChar w:fldCharType="begin"/>
        </w:r>
        <w:r w:rsidR="00A948EC">
          <w:rPr>
            <w:noProof/>
            <w:webHidden/>
          </w:rPr>
          <w:instrText xml:space="preserve"> PAGEREF _Toc141167286 \h </w:instrText>
        </w:r>
        <w:r w:rsidR="00A948EC">
          <w:rPr>
            <w:noProof/>
            <w:webHidden/>
          </w:rPr>
        </w:r>
        <w:r w:rsidR="00A948EC">
          <w:rPr>
            <w:noProof/>
            <w:webHidden/>
          </w:rPr>
          <w:fldChar w:fldCharType="separate"/>
        </w:r>
        <w:r w:rsidR="00A948EC">
          <w:rPr>
            <w:noProof/>
            <w:webHidden/>
          </w:rPr>
          <w:t>63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7" w:history="1">
        <w:r w:rsidR="00A948EC" w:rsidRPr="00D17516">
          <w:rPr>
            <w:rStyle w:val="afe"/>
            <w:noProof/>
          </w:rPr>
          <w:t>6.2</w:t>
        </w:r>
        <w:r w:rsidR="00A948EC" w:rsidRPr="00D17516">
          <w:rPr>
            <w:rStyle w:val="afe"/>
            <w:noProof/>
            <w:lang w:val="en-US"/>
          </w:rPr>
          <w:t xml:space="preserve"> </w:t>
        </w:r>
        <w:r w:rsidR="00A948EC" w:rsidRPr="00D17516">
          <w:rPr>
            <w:rStyle w:val="afe"/>
            <w:noProof/>
            <w:lang w:val="en-US"/>
          </w:rPr>
          <w:t>供应商系统登录及电子签章使用操作指南</w:t>
        </w:r>
        <w:r w:rsidR="00A948EC">
          <w:rPr>
            <w:noProof/>
            <w:webHidden/>
          </w:rPr>
          <w:tab/>
        </w:r>
        <w:r w:rsidR="00A948EC">
          <w:rPr>
            <w:noProof/>
            <w:webHidden/>
          </w:rPr>
          <w:fldChar w:fldCharType="begin"/>
        </w:r>
        <w:r w:rsidR="00A948EC">
          <w:rPr>
            <w:noProof/>
            <w:webHidden/>
          </w:rPr>
          <w:instrText xml:space="preserve"> PAGEREF _Toc141167287 \h </w:instrText>
        </w:r>
        <w:r w:rsidR="00A948EC">
          <w:rPr>
            <w:noProof/>
            <w:webHidden/>
          </w:rPr>
        </w:r>
        <w:r w:rsidR="00A948EC">
          <w:rPr>
            <w:noProof/>
            <w:webHidden/>
          </w:rPr>
          <w:fldChar w:fldCharType="separate"/>
        </w:r>
        <w:r w:rsidR="00A948EC">
          <w:rPr>
            <w:noProof/>
            <w:webHidden/>
          </w:rPr>
          <w:t>65</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8" w:history="1">
        <w:r w:rsidR="00A948EC" w:rsidRPr="00D17516">
          <w:rPr>
            <w:rStyle w:val="afe"/>
            <w:noProof/>
            <w:lang w:val="en-US"/>
          </w:rPr>
          <w:t xml:space="preserve">6.3 </w:t>
        </w:r>
        <w:r w:rsidR="00A948EC" w:rsidRPr="00D17516">
          <w:rPr>
            <w:rStyle w:val="afe"/>
            <w:noProof/>
            <w:lang w:val="en-US"/>
          </w:rPr>
          <w:t>供应商系统投报操作指南</w:t>
        </w:r>
        <w:r w:rsidR="00A948EC">
          <w:rPr>
            <w:noProof/>
            <w:webHidden/>
          </w:rPr>
          <w:tab/>
        </w:r>
        <w:r w:rsidR="00A948EC">
          <w:rPr>
            <w:noProof/>
            <w:webHidden/>
          </w:rPr>
          <w:fldChar w:fldCharType="begin"/>
        </w:r>
        <w:r w:rsidR="00A948EC">
          <w:rPr>
            <w:noProof/>
            <w:webHidden/>
          </w:rPr>
          <w:instrText xml:space="preserve"> PAGEREF _Toc141167288 \h </w:instrText>
        </w:r>
        <w:r w:rsidR="00A948EC">
          <w:rPr>
            <w:noProof/>
            <w:webHidden/>
          </w:rPr>
        </w:r>
        <w:r w:rsidR="00A948EC">
          <w:rPr>
            <w:noProof/>
            <w:webHidden/>
          </w:rPr>
          <w:fldChar w:fldCharType="separate"/>
        </w:r>
        <w:r w:rsidR="00A948EC">
          <w:rPr>
            <w:noProof/>
            <w:webHidden/>
          </w:rPr>
          <w:t>73</w:t>
        </w:r>
        <w:r w:rsidR="00A948EC">
          <w:rPr>
            <w:noProof/>
            <w:webHidden/>
          </w:rPr>
          <w:fldChar w:fldCharType="end"/>
        </w:r>
      </w:hyperlink>
    </w:p>
    <w:p w:rsidR="00A948EC" w:rsidRDefault="00BA296A">
      <w:pPr>
        <w:pStyle w:val="23"/>
        <w:ind w:left="420"/>
        <w:rPr>
          <w:rFonts w:asciiTheme="minorHAnsi" w:eastAsiaTheme="minorEastAsia" w:hAnsiTheme="minorHAnsi" w:cstheme="minorBidi"/>
          <w:noProof/>
          <w:kern w:val="2"/>
          <w:szCs w:val="22"/>
          <w:lang w:val="en-US"/>
        </w:rPr>
      </w:pPr>
      <w:hyperlink w:anchor="_Toc141167289" w:history="1">
        <w:r w:rsidR="00A948EC" w:rsidRPr="00D17516">
          <w:rPr>
            <w:rStyle w:val="afe"/>
            <w:noProof/>
            <w:lang w:val="en-US"/>
          </w:rPr>
          <w:t xml:space="preserve">6.4 </w:t>
        </w:r>
        <w:r w:rsidR="00A948EC" w:rsidRPr="00D17516">
          <w:rPr>
            <w:rStyle w:val="afe"/>
            <w:noProof/>
            <w:lang w:val="en-US"/>
          </w:rPr>
          <w:t>供应商系统签到、解密及唱标操作指南</w:t>
        </w:r>
        <w:r w:rsidR="00A948EC">
          <w:rPr>
            <w:noProof/>
            <w:webHidden/>
          </w:rPr>
          <w:tab/>
        </w:r>
        <w:r w:rsidR="00A948EC">
          <w:rPr>
            <w:noProof/>
            <w:webHidden/>
          </w:rPr>
          <w:fldChar w:fldCharType="begin"/>
        </w:r>
        <w:r w:rsidR="00A948EC">
          <w:rPr>
            <w:noProof/>
            <w:webHidden/>
          </w:rPr>
          <w:instrText xml:space="preserve"> PAGEREF _Toc141167289 \h </w:instrText>
        </w:r>
        <w:r w:rsidR="00A948EC">
          <w:rPr>
            <w:noProof/>
            <w:webHidden/>
          </w:rPr>
        </w:r>
        <w:r w:rsidR="00A948EC">
          <w:rPr>
            <w:noProof/>
            <w:webHidden/>
          </w:rPr>
          <w:fldChar w:fldCharType="separate"/>
        </w:r>
        <w:r w:rsidR="00A948EC">
          <w:rPr>
            <w:noProof/>
            <w:webHidden/>
          </w:rPr>
          <w:t>78</w:t>
        </w:r>
        <w:r w:rsidR="00A948EC">
          <w:rPr>
            <w:noProof/>
            <w:webHidden/>
          </w:rPr>
          <w:fldChar w:fldCharType="end"/>
        </w:r>
      </w:hyperlink>
    </w:p>
    <w:p w:rsidR="000E685D" w:rsidRDefault="00310C53">
      <w:pPr>
        <w:widowControl w:val="0"/>
        <w:tabs>
          <w:tab w:val="left" w:pos="0"/>
        </w:tabs>
        <w:spacing w:beforeLines="100" w:before="240" w:line="360" w:lineRule="auto"/>
        <w:jc w:val="center"/>
        <w:rPr>
          <w:szCs w:val="21"/>
        </w:rPr>
        <w:sectPr w:rsidR="000E685D">
          <w:headerReference w:type="default" r:id="rId15"/>
          <w:footerReference w:type="default" r:id="rId16"/>
          <w:type w:val="continuous"/>
          <w:pgSz w:w="11907" w:h="16839"/>
          <w:pgMar w:top="1928" w:right="1531" w:bottom="1871" w:left="1531" w:header="1145" w:footer="709" w:gutter="0"/>
          <w:pgNumType w:fmt="upperRoman" w:start="1"/>
          <w:cols w:space="720"/>
          <w:docGrid w:linePitch="360"/>
        </w:sectPr>
      </w:pPr>
      <w:r>
        <w:rPr>
          <w:szCs w:val="21"/>
        </w:rPr>
        <w:fldChar w:fldCharType="end"/>
      </w:r>
      <w:bookmarkStart w:id="22" w:name="_Toc16531331"/>
      <w:bookmarkStart w:id="23" w:name="_Toc16531105"/>
      <w:bookmarkStart w:id="24" w:name="_Toc17717"/>
      <w:bookmarkEnd w:id="20"/>
      <w:bookmarkEnd w:id="21"/>
    </w:p>
    <w:p w:rsidR="000E685D" w:rsidRDefault="00310C53">
      <w:pPr>
        <w:pStyle w:val="1"/>
      </w:pPr>
      <w:bookmarkStart w:id="25" w:name="_Toc141167252"/>
      <w:r>
        <w:rPr>
          <w:rFonts w:hint="eastAsia"/>
        </w:rPr>
        <w:t>项目要求</w:t>
      </w:r>
      <w:bookmarkEnd w:id="25"/>
    </w:p>
    <w:p w:rsidR="000E685D" w:rsidRDefault="00310C53">
      <w:pPr>
        <w:pStyle w:val="111"/>
        <w:keepNext w:val="0"/>
        <w:keepLines w:val="0"/>
        <w:widowControl w:val="0"/>
        <w:spacing w:afterLines="0" w:after="0"/>
        <w:ind w:left="0" w:firstLineChars="200" w:firstLine="420"/>
        <w:rPr>
          <w:color w:val="auto"/>
        </w:rPr>
      </w:pPr>
      <w:r>
        <w:rPr>
          <w:color w:val="auto"/>
        </w:rPr>
        <w:t>本部分是</w:t>
      </w:r>
      <w:r>
        <w:rPr>
          <w:rFonts w:hint="eastAsia"/>
          <w:color w:val="auto"/>
        </w:rPr>
        <w:t>征集文件</w:t>
      </w:r>
      <w:r>
        <w:rPr>
          <w:color w:val="auto"/>
        </w:rPr>
        <w:t>的重要组成部分，除非</w:t>
      </w:r>
      <w:r>
        <w:rPr>
          <w:rFonts w:hint="eastAsia"/>
          <w:color w:val="auto"/>
        </w:rPr>
        <w:t>征集文件</w:t>
      </w:r>
      <w:r>
        <w:rPr>
          <w:color w:val="auto"/>
        </w:rPr>
        <w:t>中另有特别注明，本项目适用中华人民共和国现行的国家规范、规程和标准。产品的具体要求如下</w:t>
      </w:r>
      <w:r>
        <w:t>：</w:t>
      </w:r>
    </w:p>
    <w:p w:rsidR="000E685D" w:rsidRDefault="00310C53">
      <w:pPr>
        <w:pStyle w:val="2"/>
        <w:keepNext w:val="0"/>
        <w:keepLines w:val="0"/>
        <w:spacing w:before="120" w:after="0"/>
        <w:ind w:left="317" w:hanging="317"/>
        <w:jc w:val="both"/>
      </w:pPr>
      <w:bookmarkStart w:id="26" w:name="_Toc141167253"/>
      <w:r>
        <w:rPr>
          <w:rFonts w:hint="eastAsia"/>
        </w:rPr>
        <w:t>技术要求</w:t>
      </w:r>
      <w:bookmarkEnd w:id="26"/>
    </w:p>
    <w:p w:rsidR="000E685D" w:rsidRDefault="00310C53">
      <w:pPr>
        <w:jc w:val="both"/>
      </w:pPr>
      <w:r>
        <w:rPr>
          <w:rFonts w:hint="eastAsia"/>
        </w:rPr>
        <w:t>①下述技术要求为最低要求，供应商提供的响应产品的技术参数应满足或优于下述技术参数要求，</w:t>
      </w:r>
      <w:r>
        <w:t>否则响应将被拒绝</w:t>
      </w:r>
      <w:r>
        <w:rPr>
          <w:rFonts w:hint="eastAsia"/>
        </w:rPr>
        <w:t>。</w:t>
      </w:r>
    </w:p>
    <w:p w:rsidR="000E685D" w:rsidRDefault="00310C53">
      <w:pPr>
        <w:jc w:val="both"/>
        <w:rPr>
          <w:lang w:val="en-US"/>
        </w:rPr>
      </w:pPr>
      <w:r>
        <w:rPr>
          <w:rFonts w:ascii="宋体" w:hAnsi="宋体" w:hint="eastAsia"/>
        </w:rPr>
        <w:t>②响应人须提供满足“技术要求”指标的证明材料（加盖响应人公章），证明材料可以是检验</w:t>
      </w:r>
      <w:r>
        <w:rPr>
          <w:rFonts w:ascii="宋体" w:hAnsi="宋体"/>
        </w:rPr>
        <w:t>报告、</w:t>
      </w:r>
      <w:r>
        <w:rPr>
          <w:rFonts w:ascii="宋体" w:hAnsi="宋体" w:hint="eastAsia"/>
        </w:rPr>
        <w:t>生产厂家官方网站截图或产品白皮书或其他有效证明材料。未提供有效证明材料的，该指标按不满足处理，</w:t>
      </w:r>
      <w:r>
        <w:rPr>
          <w:rFonts w:ascii="宋体" w:hAnsi="宋体"/>
        </w:rPr>
        <w:t>响应将被拒绝</w:t>
      </w:r>
      <w:r>
        <w:rPr>
          <w:rFonts w:ascii="宋体" w:hAnsi="宋体" w:hint="eastAsia"/>
        </w:rPr>
        <w: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6"/>
        <w:gridCol w:w="672"/>
        <w:gridCol w:w="2410"/>
        <w:gridCol w:w="4961"/>
      </w:tblGrid>
      <w:tr w:rsidR="00864E88" w:rsidRPr="0060328A" w:rsidTr="00D65240">
        <w:trPr>
          <w:trHeight w:val="648"/>
          <w:tblHeader/>
          <w:jc w:val="center"/>
        </w:trPr>
        <w:tc>
          <w:tcPr>
            <w:tcW w:w="1166" w:type="dxa"/>
            <w:vAlign w:val="center"/>
          </w:tcPr>
          <w:p w:rsidR="00864E88" w:rsidRPr="007B1277" w:rsidRDefault="00864E88" w:rsidP="005E0940">
            <w:pPr>
              <w:spacing w:line="400" w:lineRule="exact"/>
              <w:jc w:val="center"/>
              <w:rPr>
                <w:kern w:val="0"/>
                <w:szCs w:val="21"/>
                <w:lang w:bidi="ar"/>
              </w:rPr>
            </w:pPr>
            <w:bookmarkStart w:id="27" w:name="_Toc27489977"/>
            <w:bookmarkStart w:id="28" w:name="_Toc56157930"/>
            <w:bookmarkStart w:id="29" w:name="_Toc56157932"/>
            <w:bookmarkStart w:id="30" w:name="_Toc27489979"/>
            <w:r w:rsidRPr="00890E3D">
              <w:rPr>
                <w:rFonts w:ascii="黑体" w:eastAsia="黑体" w:hAnsi="黑体" w:hint="eastAsia"/>
                <w:b/>
                <w:bCs/>
                <w:szCs w:val="21"/>
              </w:rPr>
              <w:t>设备</w:t>
            </w:r>
            <w:r>
              <w:rPr>
                <w:rFonts w:ascii="黑体" w:eastAsia="黑体" w:hAnsi="黑体" w:hint="eastAsia"/>
                <w:b/>
                <w:bCs/>
                <w:szCs w:val="21"/>
              </w:rPr>
              <w:t>品目</w:t>
            </w:r>
          </w:p>
        </w:tc>
        <w:tc>
          <w:tcPr>
            <w:tcW w:w="672" w:type="dxa"/>
            <w:vAlign w:val="center"/>
          </w:tcPr>
          <w:p w:rsidR="00864E88" w:rsidRPr="00F86023" w:rsidRDefault="006D707A" w:rsidP="00F86023">
            <w:pPr>
              <w:spacing w:line="400" w:lineRule="exact"/>
              <w:jc w:val="center"/>
              <w:rPr>
                <w:rFonts w:ascii="黑体" w:eastAsia="黑体" w:hAnsi="黑体"/>
                <w:b/>
                <w:bCs/>
                <w:szCs w:val="21"/>
              </w:rPr>
            </w:pPr>
            <w:proofErr w:type="gramStart"/>
            <w:r>
              <w:rPr>
                <w:rFonts w:ascii="黑体" w:eastAsia="黑体" w:hAnsi="黑体" w:hint="eastAsia"/>
                <w:b/>
                <w:bCs/>
                <w:szCs w:val="21"/>
              </w:rPr>
              <w:t>包</w:t>
            </w:r>
            <w:r w:rsidR="00864E88" w:rsidRPr="00F86023">
              <w:rPr>
                <w:rFonts w:ascii="黑体" w:eastAsia="黑体" w:hAnsi="黑体" w:hint="eastAsia"/>
                <w:b/>
                <w:bCs/>
                <w:szCs w:val="21"/>
              </w:rPr>
              <w:t>号</w:t>
            </w:r>
            <w:proofErr w:type="gramEnd"/>
          </w:p>
        </w:tc>
        <w:tc>
          <w:tcPr>
            <w:tcW w:w="2410" w:type="dxa"/>
            <w:vAlign w:val="center"/>
          </w:tcPr>
          <w:p w:rsidR="00864E88" w:rsidRPr="00806236" w:rsidRDefault="00864E88" w:rsidP="005E0940">
            <w:pPr>
              <w:spacing w:line="400" w:lineRule="exact"/>
              <w:jc w:val="center"/>
              <w:rPr>
                <w:rFonts w:ascii="黑体" w:eastAsia="黑体" w:hAnsi="黑体"/>
                <w:b/>
                <w:bCs/>
                <w:szCs w:val="21"/>
              </w:rPr>
            </w:pPr>
            <w:r w:rsidRPr="00806236">
              <w:rPr>
                <w:rFonts w:ascii="黑体" w:eastAsia="黑体" w:hAnsi="黑体" w:hint="eastAsia"/>
                <w:b/>
                <w:bCs/>
                <w:szCs w:val="21"/>
              </w:rPr>
              <w:t>产品名称</w:t>
            </w:r>
          </w:p>
        </w:tc>
        <w:tc>
          <w:tcPr>
            <w:tcW w:w="4961" w:type="dxa"/>
            <w:vAlign w:val="center"/>
          </w:tcPr>
          <w:p w:rsidR="00864E88" w:rsidRPr="0060328A" w:rsidRDefault="00864E88" w:rsidP="005E0940">
            <w:pPr>
              <w:spacing w:line="400" w:lineRule="exact"/>
              <w:jc w:val="center"/>
              <w:rPr>
                <w:rFonts w:ascii="黑体" w:eastAsia="黑体" w:hAnsi="黑体"/>
                <w:b/>
                <w:bCs/>
                <w:szCs w:val="21"/>
              </w:rPr>
            </w:pPr>
            <w:r w:rsidRPr="0060328A">
              <w:rPr>
                <w:rFonts w:ascii="黑体" w:eastAsia="黑体" w:hAnsi="黑体" w:hint="eastAsia"/>
                <w:b/>
                <w:bCs/>
                <w:szCs w:val="21"/>
              </w:rPr>
              <w:t>技术</w:t>
            </w:r>
            <w:r w:rsidRPr="0060328A">
              <w:rPr>
                <w:rFonts w:ascii="黑体" w:eastAsia="黑体" w:hAnsi="黑体"/>
                <w:b/>
                <w:bCs/>
                <w:szCs w:val="21"/>
              </w:rPr>
              <w:t>要求</w:t>
            </w:r>
          </w:p>
        </w:tc>
      </w:tr>
      <w:tr w:rsidR="00D555EF" w:rsidRPr="0060328A" w:rsidTr="00D65240">
        <w:trPr>
          <w:jc w:val="center"/>
        </w:trPr>
        <w:tc>
          <w:tcPr>
            <w:tcW w:w="1166" w:type="dxa"/>
            <w:vMerge w:val="restart"/>
            <w:vAlign w:val="center"/>
          </w:tcPr>
          <w:p w:rsidR="00D555EF" w:rsidRPr="00864E88" w:rsidRDefault="00D555EF" w:rsidP="00D555EF">
            <w:pPr>
              <w:spacing w:line="320" w:lineRule="exact"/>
              <w:textAlignment w:val="center"/>
              <w:rPr>
                <w:b/>
                <w:kern w:val="0"/>
                <w:szCs w:val="21"/>
                <w:lang w:bidi="ar"/>
              </w:rPr>
            </w:pPr>
            <w:r w:rsidRPr="00864E88">
              <w:rPr>
                <w:b/>
                <w:kern w:val="0"/>
                <w:szCs w:val="21"/>
                <w:lang w:bidi="ar"/>
              </w:rPr>
              <w:t>移动警务室</w:t>
            </w:r>
            <w:r w:rsidRPr="00864E88">
              <w:rPr>
                <w:rFonts w:hint="eastAsia"/>
                <w:b/>
                <w:kern w:val="0"/>
                <w:szCs w:val="21"/>
                <w:lang w:bidi="ar"/>
              </w:rPr>
              <w:t>（场内使用，非上路机动车，不上牌）</w:t>
            </w:r>
          </w:p>
        </w:tc>
        <w:tc>
          <w:tcPr>
            <w:tcW w:w="672" w:type="dxa"/>
            <w:vAlign w:val="center"/>
          </w:tcPr>
          <w:p w:rsidR="00D555EF" w:rsidRPr="00F86023"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7m</w:t>
            </w:r>
            <w:r w:rsidRPr="004B39E1">
              <w:rPr>
                <w:kern w:val="0"/>
                <w:szCs w:val="21"/>
                <w:lang w:bidi="ar"/>
              </w:rPr>
              <w:t>至</w:t>
            </w:r>
            <w:r w:rsidRPr="004B39E1">
              <w:rPr>
                <w:kern w:val="0"/>
                <w:szCs w:val="21"/>
                <w:lang w:bidi="ar"/>
              </w:rPr>
              <w:t>8m</w:t>
            </w:r>
            <w:r w:rsidRPr="004B39E1">
              <w:rPr>
                <w:kern w:val="0"/>
                <w:szCs w:val="21"/>
                <w:lang w:bidi="ar"/>
              </w:rPr>
              <w:t>（不含），</w:t>
            </w:r>
            <w:r w:rsidRPr="005B6698">
              <w:rPr>
                <w:rFonts w:hint="eastAsia"/>
                <w:kern w:val="0"/>
                <w:szCs w:val="21"/>
                <w:lang w:bidi="ar"/>
              </w:rPr>
              <w:t>Ⅲ</w:t>
            </w:r>
            <w:r w:rsidRPr="004B39E1">
              <w:rPr>
                <w:kern w:val="0"/>
                <w:szCs w:val="21"/>
                <w:lang w:bidi="ar"/>
              </w:rPr>
              <w:t>型）</w:t>
            </w:r>
          </w:p>
        </w:tc>
        <w:tc>
          <w:tcPr>
            <w:tcW w:w="4961" w:type="dxa"/>
            <w:vAlign w:val="center"/>
          </w:tcPr>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驱动方式：</w:t>
            </w:r>
            <w:hyperlink r:id="rId17"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7m≤</w:t>
            </w:r>
            <w:r w:rsidRPr="0060328A">
              <w:rPr>
                <w:szCs w:val="21"/>
              </w:rPr>
              <w:t>长度＜</w:t>
            </w:r>
            <w:r w:rsidRPr="0060328A">
              <w:rPr>
                <w:szCs w:val="21"/>
              </w:rPr>
              <w:t>8m</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0"/>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0"/>
              </w:numPr>
              <w:spacing w:line="320" w:lineRule="exact"/>
              <w:jc w:val="both"/>
              <w:textAlignment w:val="center"/>
              <w:rPr>
                <w:shd w:val="clear" w:color="auto" w:fill="FFFFFF"/>
              </w:rPr>
            </w:pPr>
            <w:r w:rsidRPr="0060328A">
              <w:rPr>
                <w:szCs w:val="21"/>
              </w:rPr>
              <w:t>高功率照明系统。</w:t>
            </w:r>
          </w:p>
        </w:tc>
      </w:tr>
      <w:tr w:rsidR="00D555EF" w:rsidRPr="0060328A" w:rsidTr="00D65240">
        <w:trPr>
          <w:jc w:val="center"/>
        </w:trPr>
        <w:tc>
          <w:tcPr>
            <w:tcW w:w="1166" w:type="dxa"/>
            <w:vMerge/>
            <w:vAlign w:val="center"/>
          </w:tcPr>
          <w:p w:rsidR="00D555EF" w:rsidRPr="00864E88" w:rsidRDefault="00D555EF" w:rsidP="00D555EF">
            <w:pPr>
              <w:spacing w:line="320" w:lineRule="exact"/>
              <w:textAlignment w:val="center"/>
              <w:rPr>
                <w:b/>
                <w:kern w:val="0"/>
                <w:szCs w:val="21"/>
                <w:lang w:bidi="ar"/>
              </w:rPr>
            </w:pPr>
          </w:p>
        </w:tc>
        <w:tc>
          <w:tcPr>
            <w:tcW w:w="672" w:type="dxa"/>
            <w:vAlign w:val="center"/>
          </w:tcPr>
          <w:p w:rsidR="00D555EF" w:rsidRPr="00F86023"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7m</w:t>
            </w:r>
            <w:r w:rsidRPr="004B39E1">
              <w:rPr>
                <w:kern w:val="0"/>
                <w:szCs w:val="21"/>
                <w:lang w:bidi="ar"/>
              </w:rPr>
              <w:t>至</w:t>
            </w:r>
            <w:r w:rsidRPr="004B39E1">
              <w:rPr>
                <w:kern w:val="0"/>
                <w:szCs w:val="21"/>
                <w:lang w:bidi="ar"/>
              </w:rPr>
              <w:t>8m</w:t>
            </w:r>
            <w:r w:rsidRPr="004B39E1">
              <w:rPr>
                <w:kern w:val="0"/>
                <w:szCs w:val="21"/>
                <w:lang w:bidi="ar"/>
              </w:rPr>
              <w:t>（不含），</w:t>
            </w:r>
            <w:r w:rsidRPr="005B6698">
              <w:rPr>
                <w:rFonts w:hint="eastAsia"/>
                <w:kern w:val="0"/>
                <w:szCs w:val="21"/>
                <w:lang w:bidi="ar"/>
              </w:rPr>
              <w:t>Ⅳ</w:t>
            </w:r>
            <w:r w:rsidRPr="004B39E1">
              <w:rPr>
                <w:kern w:val="0"/>
                <w:szCs w:val="21"/>
                <w:lang w:bidi="ar"/>
              </w:rPr>
              <w:t>型）</w:t>
            </w:r>
          </w:p>
        </w:tc>
        <w:tc>
          <w:tcPr>
            <w:tcW w:w="4961" w:type="dxa"/>
            <w:vAlign w:val="center"/>
          </w:tcPr>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驱动方式：</w:t>
            </w:r>
            <w:hyperlink r:id="rId18"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7m≤</w:t>
            </w:r>
            <w:r w:rsidRPr="0060328A">
              <w:rPr>
                <w:szCs w:val="21"/>
              </w:rPr>
              <w:t>长度＜</w:t>
            </w:r>
            <w:r w:rsidRPr="0060328A">
              <w:rPr>
                <w:szCs w:val="21"/>
              </w:rPr>
              <w:t>8m</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775975" w:rsidRDefault="00D555EF" w:rsidP="00D555EF">
            <w:pPr>
              <w:widowControl w:val="0"/>
              <w:numPr>
                <w:ilvl w:val="0"/>
                <w:numId w:val="41"/>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高功率照明系统；</w:t>
            </w:r>
          </w:p>
          <w:p w:rsidR="00D555EF" w:rsidRPr="0060328A" w:rsidRDefault="00D555EF" w:rsidP="00D555EF">
            <w:pPr>
              <w:widowControl w:val="0"/>
              <w:numPr>
                <w:ilvl w:val="0"/>
                <w:numId w:val="41"/>
              </w:numPr>
              <w:spacing w:line="320" w:lineRule="exact"/>
              <w:jc w:val="both"/>
              <w:textAlignment w:val="center"/>
              <w:rPr>
                <w:szCs w:val="21"/>
              </w:rPr>
            </w:pPr>
            <w:r w:rsidRPr="0060328A">
              <w:rPr>
                <w:szCs w:val="21"/>
              </w:rPr>
              <w:t>简易生活设备；</w:t>
            </w:r>
          </w:p>
          <w:p w:rsidR="00D555EF" w:rsidRPr="0060328A" w:rsidRDefault="00D555EF" w:rsidP="00D555EF">
            <w:pPr>
              <w:widowControl w:val="0"/>
              <w:numPr>
                <w:ilvl w:val="0"/>
                <w:numId w:val="41"/>
              </w:numPr>
              <w:spacing w:line="320" w:lineRule="exact"/>
              <w:jc w:val="both"/>
              <w:textAlignment w:val="center"/>
            </w:pPr>
            <w:r w:rsidRPr="0060328A">
              <w:rPr>
                <w:szCs w:val="21"/>
              </w:rPr>
              <w:t>避阳遮雨辅助设施。</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8m</w:t>
            </w:r>
            <w:r w:rsidRPr="004B39E1">
              <w:rPr>
                <w:kern w:val="0"/>
                <w:szCs w:val="21"/>
                <w:lang w:bidi="ar"/>
              </w:rPr>
              <w:t>至</w:t>
            </w:r>
            <w:r w:rsidRPr="004B39E1">
              <w:rPr>
                <w:kern w:val="0"/>
                <w:szCs w:val="21"/>
                <w:lang w:bidi="ar"/>
              </w:rPr>
              <w:t>9m</w:t>
            </w:r>
            <w:r w:rsidRPr="004B39E1">
              <w:rPr>
                <w:kern w:val="0"/>
                <w:szCs w:val="21"/>
                <w:lang w:bidi="ar"/>
              </w:rPr>
              <w:t>（不含），</w:t>
            </w:r>
            <w:r w:rsidRPr="004B39E1">
              <w:rPr>
                <w:kern w:val="0"/>
                <w:szCs w:val="21"/>
                <w:lang w:bidi="ar"/>
              </w:rPr>
              <w:t>Ⅰ</w:t>
            </w:r>
            <w:r w:rsidRPr="004B39E1">
              <w:rPr>
                <w:kern w:val="0"/>
                <w:szCs w:val="21"/>
                <w:lang w:bidi="ar"/>
              </w:rPr>
              <w:t>型）</w:t>
            </w:r>
          </w:p>
        </w:tc>
        <w:tc>
          <w:tcPr>
            <w:tcW w:w="4961" w:type="dxa"/>
            <w:vAlign w:val="center"/>
          </w:tcPr>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驱动方式：</w:t>
            </w:r>
            <w:hyperlink r:id="rId19"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8m≤</w:t>
            </w: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续驶里程</w:t>
            </w:r>
            <w:r w:rsidRPr="0060328A">
              <w:rPr>
                <w:szCs w:val="21"/>
              </w:rPr>
              <w:t>: ≥50</w:t>
            </w:r>
            <w:r w:rsidRPr="0060328A">
              <w:rPr>
                <w:szCs w:val="21"/>
              </w:rPr>
              <w:t>公里；</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外接电源电缆线</w:t>
            </w:r>
            <w:r w:rsidRPr="0060328A">
              <w:rPr>
                <w:szCs w:val="21"/>
              </w:rPr>
              <w:t>: ≥50</w:t>
            </w:r>
            <w:r w:rsidRPr="0060328A">
              <w:rPr>
                <w:szCs w:val="21"/>
              </w:rPr>
              <w:t>米；</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2"/>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2"/>
              </w:numPr>
              <w:spacing w:line="320" w:lineRule="exact"/>
              <w:jc w:val="both"/>
              <w:textAlignment w:val="center"/>
            </w:pPr>
            <w:r w:rsidRPr="0060328A">
              <w:rPr>
                <w:szCs w:val="21"/>
              </w:rPr>
              <w:t>简易消防器材</w:t>
            </w:r>
            <w:r>
              <w:rPr>
                <w:rFonts w:hint="eastAsia"/>
                <w:szCs w:val="21"/>
              </w:rPr>
              <w:t>。</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8m</w:t>
            </w:r>
            <w:r w:rsidRPr="004B39E1">
              <w:rPr>
                <w:kern w:val="0"/>
                <w:szCs w:val="21"/>
                <w:lang w:bidi="ar"/>
              </w:rPr>
              <w:t>至</w:t>
            </w:r>
            <w:r w:rsidRPr="004B39E1">
              <w:rPr>
                <w:kern w:val="0"/>
                <w:szCs w:val="21"/>
                <w:lang w:bidi="ar"/>
              </w:rPr>
              <w:t>9m</w:t>
            </w:r>
            <w:r w:rsidRPr="004B39E1">
              <w:rPr>
                <w:kern w:val="0"/>
                <w:szCs w:val="21"/>
                <w:lang w:bidi="ar"/>
              </w:rPr>
              <w:t>（不含），</w:t>
            </w:r>
            <w:r w:rsidRPr="005B6698">
              <w:rPr>
                <w:rFonts w:hint="eastAsia"/>
                <w:kern w:val="0"/>
                <w:szCs w:val="21"/>
                <w:lang w:bidi="ar"/>
              </w:rPr>
              <w:t>Ⅱ</w:t>
            </w:r>
            <w:r w:rsidRPr="004B39E1">
              <w:rPr>
                <w:kern w:val="0"/>
                <w:szCs w:val="21"/>
                <w:lang w:bidi="ar"/>
              </w:rPr>
              <w:t>型）</w:t>
            </w:r>
          </w:p>
        </w:tc>
        <w:tc>
          <w:tcPr>
            <w:tcW w:w="4961" w:type="dxa"/>
            <w:vAlign w:val="center"/>
          </w:tcPr>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驱动方式：</w:t>
            </w:r>
            <w:hyperlink r:id="rId20"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8m≤</w:t>
            </w: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续驶里程</w:t>
            </w:r>
            <w:r w:rsidRPr="0060328A">
              <w:rPr>
                <w:szCs w:val="21"/>
              </w:rPr>
              <w:t>: ≥50</w:t>
            </w:r>
            <w:r w:rsidRPr="0060328A">
              <w:rPr>
                <w:szCs w:val="21"/>
              </w:rPr>
              <w:t>公里；</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外接电源电缆线</w:t>
            </w:r>
            <w:r w:rsidRPr="0060328A">
              <w:rPr>
                <w:szCs w:val="21"/>
              </w:rPr>
              <w:t>: ≥50</w:t>
            </w:r>
            <w:r w:rsidRPr="0060328A">
              <w:rPr>
                <w:szCs w:val="21"/>
              </w:rPr>
              <w:t>米；</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100"/>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100"/>
              </w:numPr>
              <w:spacing w:line="320" w:lineRule="exact"/>
              <w:jc w:val="both"/>
              <w:textAlignment w:val="cente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8m</w:t>
            </w:r>
            <w:r w:rsidRPr="004B39E1">
              <w:rPr>
                <w:kern w:val="0"/>
                <w:szCs w:val="21"/>
                <w:lang w:bidi="ar"/>
              </w:rPr>
              <w:t>至</w:t>
            </w:r>
            <w:r w:rsidRPr="004B39E1">
              <w:rPr>
                <w:kern w:val="0"/>
                <w:szCs w:val="21"/>
                <w:lang w:bidi="ar"/>
              </w:rPr>
              <w:t>9m</w:t>
            </w:r>
            <w:r w:rsidRPr="004B39E1">
              <w:rPr>
                <w:kern w:val="0"/>
                <w:szCs w:val="21"/>
                <w:lang w:bidi="ar"/>
              </w:rPr>
              <w:t>（不含），</w:t>
            </w:r>
            <w:r w:rsidRPr="005B6698">
              <w:rPr>
                <w:rFonts w:hint="eastAsia"/>
                <w:kern w:val="0"/>
                <w:szCs w:val="21"/>
                <w:lang w:bidi="ar"/>
              </w:rPr>
              <w:t>Ⅲ</w:t>
            </w:r>
            <w:r w:rsidRPr="004B39E1">
              <w:rPr>
                <w:kern w:val="0"/>
                <w:szCs w:val="21"/>
                <w:lang w:bidi="ar"/>
              </w:rPr>
              <w:t>型）</w:t>
            </w:r>
          </w:p>
        </w:tc>
        <w:tc>
          <w:tcPr>
            <w:tcW w:w="4961" w:type="dxa"/>
            <w:vAlign w:val="center"/>
          </w:tcPr>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驱动方式：</w:t>
            </w:r>
            <w:hyperlink r:id="rId21"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8m≤</w:t>
            </w: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775975" w:rsidRDefault="00D555EF" w:rsidP="00D555EF">
            <w:pPr>
              <w:widowControl w:val="0"/>
              <w:numPr>
                <w:ilvl w:val="0"/>
                <w:numId w:val="43"/>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3"/>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3"/>
              </w:numPr>
              <w:spacing w:line="320" w:lineRule="exact"/>
              <w:jc w:val="both"/>
              <w:textAlignment w:val="center"/>
              <w:rPr>
                <w:shd w:val="clear" w:color="auto" w:fill="FFFFFF"/>
              </w:rPr>
            </w:pPr>
            <w:r w:rsidRPr="0060328A">
              <w:rPr>
                <w:szCs w:val="21"/>
              </w:rPr>
              <w:t>高功率照明系统。</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8m</w:t>
            </w:r>
            <w:r w:rsidRPr="004B39E1">
              <w:rPr>
                <w:kern w:val="0"/>
                <w:szCs w:val="21"/>
                <w:lang w:bidi="ar"/>
              </w:rPr>
              <w:t>至</w:t>
            </w:r>
            <w:r w:rsidRPr="004B39E1">
              <w:rPr>
                <w:kern w:val="0"/>
                <w:szCs w:val="21"/>
                <w:lang w:bidi="ar"/>
              </w:rPr>
              <w:t>9m</w:t>
            </w:r>
            <w:r w:rsidRPr="004B39E1">
              <w:rPr>
                <w:kern w:val="0"/>
                <w:szCs w:val="21"/>
                <w:lang w:bidi="ar"/>
              </w:rPr>
              <w:t>（不含），</w:t>
            </w:r>
            <w:r w:rsidRPr="005B6698">
              <w:rPr>
                <w:rFonts w:hint="eastAsia"/>
                <w:kern w:val="0"/>
                <w:szCs w:val="21"/>
                <w:lang w:bidi="ar"/>
              </w:rPr>
              <w:t>Ⅳ</w:t>
            </w:r>
            <w:r w:rsidRPr="004B39E1">
              <w:rPr>
                <w:kern w:val="0"/>
                <w:szCs w:val="21"/>
                <w:lang w:bidi="ar"/>
              </w:rPr>
              <w:t>型）</w:t>
            </w:r>
          </w:p>
        </w:tc>
        <w:tc>
          <w:tcPr>
            <w:tcW w:w="4961" w:type="dxa"/>
            <w:vAlign w:val="center"/>
          </w:tcPr>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驱动方式：</w:t>
            </w:r>
            <w:hyperlink r:id="rId22"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8m≤</w:t>
            </w: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高功率照明系统；</w:t>
            </w:r>
          </w:p>
          <w:p w:rsidR="00D555EF" w:rsidRPr="0060328A" w:rsidRDefault="00D555EF" w:rsidP="00D555EF">
            <w:pPr>
              <w:widowControl w:val="0"/>
              <w:numPr>
                <w:ilvl w:val="0"/>
                <w:numId w:val="44"/>
              </w:numPr>
              <w:spacing w:line="320" w:lineRule="exact"/>
              <w:jc w:val="both"/>
              <w:textAlignment w:val="center"/>
              <w:rPr>
                <w:szCs w:val="21"/>
              </w:rPr>
            </w:pPr>
            <w:r w:rsidRPr="0060328A">
              <w:rPr>
                <w:szCs w:val="21"/>
              </w:rPr>
              <w:t>简易生活设备；</w:t>
            </w:r>
          </w:p>
          <w:p w:rsidR="00D555EF" w:rsidRPr="0060328A" w:rsidRDefault="00D555EF" w:rsidP="00D555EF">
            <w:pPr>
              <w:widowControl w:val="0"/>
              <w:numPr>
                <w:ilvl w:val="0"/>
                <w:numId w:val="44"/>
              </w:numPr>
              <w:spacing w:line="320" w:lineRule="exact"/>
              <w:jc w:val="both"/>
              <w:textAlignment w:val="center"/>
            </w:pPr>
            <w:r w:rsidRPr="0060328A">
              <w:rPr>
                <w:szCs w:val="21"/>
              </w:rPr>
              <w:t>避阳遮雨辅助设施。</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9m</w:t>
            </w:r>
            <w:r w:rsidRPr="004B39E1">
              <w:rPr>
                <w:kern w:val="0"/>
                <w:szCs w:val="21"/>
                <w:lang w:bidi="ar"/>
              </w:rPr>
              <w:t>及以上，</w:t>
            </w:r>
            <w:r w:rsidRPr="004B39E1">
              <w:rPr>
                <w:kern w:val="0"/>
                <w:szCs w:val="21"/>
                <w:lang w:bidi="ar"/>
              </w:rPr>
              <w:t>Ⅰ</w:t>
            </w:r>
            <w:r w:rsidRPr="004B39E1">
              <w:rPr>
                <w:kern w:val="0"/>
                <w:szCs w:val="21"/>
                <w:lang w:bidi="ar"/>
              </w:rPr>
              <w:t>型）</w:t>
            </w:r>
          </w:p>
        </w:tc>
        <w:tc>
          <w:tcPr>
            <w:tcW w:w="4961" w:type="dxa"/>
            <w:vAlign w:val="center"/>
          </w:tcPr>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驱动方式：</w:t>
            </w:r>
            <w:hyperlink r:id="rId23"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775975" w:rsidRDefault="00D555EF" w:rsidP="00D555EF">
            <w:pPr>
              <w:widowControl w:val="0"/>
              <w:numPr>
                <w:ilvl w:val="0"/>
                <w:numId w:val="45"/>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5"/>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5"/>
              </w:numPr>
              <w:spacing w:line="320" w:lineRule="exact"/>
              <w:jc w:val="both"/>
              <w:textAlignment w:val="center"/>
            </w:pPr>
            <w:r w:rsidRPr="0060328A">
              <w:rPr>
                <w:szCs w:val="21"/>
              </w:rPr>
              <w:t>简易消防器材</w:t>
            </w:r>
            <w:r>
              <w:rPr>
                <w:rFonts w:hint="eastAsia"/>
                <w:szCs w:val="21"/>
              </w:rPr>
              <w:t>。</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9m</w:t>
            </w:r>
            <w:r w:rsidRPr="004B39E1">
              <w:rPr>
                <w:kern w:val="0"/>
                <w:szCs w:val="21"/>
                <w:lang w:bidi="ar"/>
              </w:rPr>
              <w:t>及以上，</w:t>
            </w:r>
            <w:r w:rsidRPr="005B6698">
              <w:rPr>
                <w:rFonts w:hint="eastAsia"/>
                <w:kern w:val="0"/>
                <w:szCs w:val="21"/>
                <w:lang w:bidi="ar"/>
              </w:rPr>
              <w:t>Ⅱ</w:t>
            </w:r>
            <w:r w:rsidRPr="004B39E1">
              <w:rPr>
                <w:kern w:val="0"/>
                <w:szCs w:val="21"/>
                <w:lang w:bidi="ar"/>
              </w:rPr>
              <w:t>型）</w:t>
            </w:r>
          </w:p>
        </w:tc>
        <w:tc>
          <w:tcPr>
            <w:tcW w:w="4961" w:type="dxa"/>
            <w:vAlign w:val="center"/>
          </w:tcPr>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驱动方式：</w:t>
            </w:r>
            <w:hyperlink r:id="rId24"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775975" w:rsidRDefault="00D555EF" w:rsidP="00D555EF">
            <w:pPr>
              <w:widowControl w:val="0"/>
              <w:numPr>
                <w:ilvl w:val="0"/>
                <w:numId w:val="101"/>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101"/>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101"/>
              </w:numPr>
              <w:spacing w:line="320" w:lineRule="exact"/>
              <w:jc w:val="both"/>
              <w:textAlignment w:val="cente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9m</w:t>
            </w:r>
            <w:r w:rsidRPr="004B39E1">
              <w:rPr>
                <w:kern w:val="0"/>
                <w:szCs w:val="21"/>
                <w:lang w:bidi="ar"/>
              </w:rPr>
              <w:t>及以上，</w:t>
            </w:r>
            <w:r w:rsidRPr="005B6698">
              <w:rPr>
                <w:rFonts w:hint="eastAsia"/>
                <w:kern w:val="0"/>
                <w:szCs w:val="21"/>
                <w:lang w:bidi="ar"/>
              </w:rPr>
              <w:t>Ⅲ</w:t>
            </w:r>
            <w:r w:rsidRPr="004B39E1">
              <w:rPr>
                <w:kern w:val="0"/>
                <w:szCs w:val="21"/>
                <w:lang w:bidi="ar"/>
              </w:rPr>
              <w:t>型）</w:t>
            </w:r>
          </w:p>
        </w:tc>
        <w:tc>
          <w:tcPr>
            <w:tcW w:w="4961" w:type="dxa"/>
            <w:vAlign w:val="center"/>
          </w:tcPr>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5834F7" w:rsidRDefault="00D555EF" w:rsidP="00D555EF">
            <w:pPr>
              <w:spacing w:line="320" w:lineRule="exact"/>
              <w:textAlignment w:val="center"/>
              <w:rPr>
                <w:b/>
                <w:bCs/>
                <w:szCs w:val="21"/>
              </w:rPr>
            </w:pPr>
            <w:r w:rsidRPr="005834F7">
              <w:rPr>
                <w:b/>
                <w:bCs/>
                <w:szCs w:val="21"/>
              </w:rPr>
              <w:t>基本要求</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驱动方式：</w:t>
            </w:r>
            <w:hyperlink r:id="rId25"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775975" w:rsidRDefault="00D555EF" w:rsidP="00D555EF">
            <w:pPr>
              <w:widowControl w:val="0"/>
              <w:numPr>
                <w:ilvl w:val="0"/>
                <w:numId w:val="46"/>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6"/>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6"/>
              </w:numPr>
              <w:spacing w:line="320" w:lineRule="exact"/>
              <w:jc w:val="both"/>
              <w:textAlignment w:val="center"/>
              <w:rPr>
                <w:shd w:val="clear" w:color="auto" w:fill="FFFFFF"/>
              </w:rPr>
            </w:pPr>
            <w:r w:rsidRPr="0060328A">
              <w:rPr>
                <w:szCs w:val="21"/>
              </w:rPr>
              <w:t>高功率照明系统。</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60328A" w:rsidRDefault="00D555EF" w:rsidP="00D555EF">
            <w:pPr>
              <w:tabs>
                <w:tab w:val="left" w:pos="785"/>
              </w:tabs>
              <w:adjustRightInd w:val="0"/>
              <w:snapToGrid w:val="0"/>
              <w:textAlignment w:val="center"/>
              <w:rPr>
                <w:kern w:val="0"/>
                <w:szCs w:val="21"/>
                <w:lang w:bidi="ar"/>
              </w:rPr>
            </w:pPr>
            <w:r w:rsidRPr="004B39E1">
              <w:rPr>
                <w:kern w:val="0"/>
                <w:szCs w:val="21"/>
                <w:lang w:bidi="ar"/>
              </w:rPr>
              <w:t>燃油式移动警务室（</w:t>
            </w:r>
            <w:r w:rsidRPr="004B39E1">
              <w:rPr>
                <w:kern w:val="0"/>
                <w:szCs w:val="21"/>
                <w:lang w:bidi="ar"/>
              </w:rPr>
              <w:t>9m</w:t>
            </w:r>
            <w:r w:rsidRPr="004B39E1">
              <w:rPr>
                <w:kern w:val="0"/>
                <w:szCs w:val="21"/>
                <w:lang w:bidi="ar"/>
              </w:rPr>
              <w:t>及以上，</w:t>
            </w:r>
            <w:r w:rsidRPr="005B6698">
              <w:rPr>
                <w:rFonts w:hint="eastAsia"/>
                <w:kern w:val="0"/>
                <w:szCs w:val="21"/>
                <w:lang w:bidi="ar"/>
              </w:rPr>
              <w:t>Ⅳ</w:t>
            </w:r>
            <w:r w:rsidRPr="004B39E1">
              <w:rPr>
                <w:kern w:val="0"/>
                <w:szCs w:val="21"/>
                <w:lang w:bidi="ar"/>
              </w:rPr>
              <w:t>型）</w:t>
            </w:r>
          </w:p>
        </w:tc>
        <w:tc>
          <w:tcPr>
            <w:tcW w:w="4961" w:type="dxa"/>
            <w:vAlign w:val="center"/>
          </w:tcPr>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驱动方式：</w:t>
            </w:r>
            <w:hyperlink r:id="rId26" w:tgtFrame="https://baike.so.com/doc/_blank" w:history="1">
              <w:r w:rsidRPr="002F7CD0">
                <w:rPr>
                  <w:rStyle w:val="afe"/>
                  <w:color w:val="auto"/>
                  <w:szCs w:val="21"/>
                  <w:u w:val="none"/>
                </w:rPr>
                <w:t>内燃机</w:t>
              </w:r>
            </w:hyperlink>
            <w:r w:rsidRPr="0060328A">
              <w:rPr>
                <w:szCs w:val="21"/>
              </w:rPr>
              <w:t>驱动；</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长度</w:t>
            </w:r>
            <w:r w:rsidRPr="0060328A">
              <w:rPr>
                <w:szCs w:val="21"/>
              </w:rPr>
              <w:t>≥9m</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移动速度</w:t>
            </w:r>
            <w:r w:rsidRPr="0060328A">
              <w:rPr>
                <w:szCs w:val="21"/>
              </w:rPr>
              <w:t>:≥20</w:t>
            </w:r>
            <w:r w:rsidRPr="0060328A">
              <w:rPr>
                <w:szCs w:val="21"/>
              </w:rPr>
              <w:t>公里</w:t>
            </w:r>
            <w:r w:rsidRPr="0060328A">
              <w:rPr>
                <w:szCs w:val="21"/>
              </w:rPr>
              <w:t>/</w:t>
            </w:r>
            <w:r w:rsidRPr="0060328A">
              <w:rPr>
                <w:szCs w:val="21"/>
              </w:rPr>
              <w:t>小时；</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续驶里程</w:t>
            </w:r>
            <w:r w:rsidRPr="0060328A">
              <w:rPr>
                <w:szCs w:val="21"/>
              </w:rPr>
              <w:t>:≥50</w:t>
            </w:r>
            <w:r w:rsidRPr="0060328A">
              <w:rPr>
                <w:szCs w:val="21"/>
              </w:rPr>
              <w:t>公里；</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有效制动距离</w:t>
            </w:r>
            <w:r w:rsidRPr="0060328A">
              <w:rPr>
                <w:szCs w:val="21"/>
              </w:rPr>
              <w:t>: ≤5</w:t>
            </w:r>
            <w:r w:rsidRPr="0060328A">
              <w:rPr>
                <w:szCs w:val="21"/>
              </w:rPr>
              <w:t>米；</w:t>
            </w:r>
          </w:p>
          <w:p w:rsidR="00D555EF" w:rsidRPr="00775975" w:rsidRDefault="00D555EF" w:rsidP="00D555EF">
            <w:pPr>
              <w:widowControl w:val="0"/>
              <w:numPr>
                <w:ilvl w:val="0"/>
                <w:numId w:val="47"/>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前风挡清洁</w:t>
            </w:r>
            <w:r w:rsidRPr="0060328A">
              <w:rPr>
                <w:szCs w:val="21"/>
              </w:rPr>
              <w:t>:</w:t>
            </w:r>
            <w:r w:rsidRPr="0060328A">
              <w:rPr>
                <w:szCs w:val="21"/>
              </w:rPr>
              <w:t>风挡除霜、露装置；</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高功率照明系统；</w:t>
            </w:r>
          </w:p>
          <w:p w:rsidR="00D555EF" w:rsidRPr="0060328A" w:rsidRDefault="00D555EF" w:rsidP="00D555EF">
            <w:pPr>
              <w:widowControl w:val="0"/>
              <w:numPr>
                <w:ilvl w:val="0"/>
                <w:numId w:val="47"/>
              </w:numPr>
              <w:spacing w:line="320" w:lineRule="exact"/>
              <w:jc w:val="both"/>
              <w:textAlignment w:val="center"/>
              <w:rPr>
                <w:szCs w:val="21"/>
              </w:rPr>
            </w:pPr>
            <w:r w:rsidRPr="0060328A">
              <w:rPr>
                <w:szCs w:val="21"/>
              </w:rPr>
              <w:t>简易生活设备；</w:t>
            </w:r>
          </w:p>
          <w:p w:rsidR="00D555EF" w:rsidRPr="0060328A" w:rsidRDefault="00D555EF" w:rsidP="00D555EF">
            <w:pPr>
              <w:widowControl w:val="0"/>
              <w:numPr>
                <w:ilvl w:val="0"/>
                <w:numId w:val="47"/>
              </w:numPr>
              <w:spacing w:line="320" w:lineRule="exact"/>
              <w:jc w:val="both"/>
              <w:textAlignment w:val="center"/>
            </w:pPr>
            <w:r w:rsidRPr="0060328A">
              <w:rPr>
                <w:szCs w:val="21"/>
              </w:rPr>
              <w:t>避阳遮雨辅助设施。</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牵引式移动警务室（</w:t>
            </w:r>
            <w:r w:rsidRPr="004B39E1">
              <w:rPr>
                <w:kern w:val="0"/>
                <w:szCs w:val="21"/>
                <w:lang w:bidi="ar"/>
              </w:rPr>
              <w:t>6m</w:t>
            </w:r>
            <w:r w:rsidRPr="004B39E1">
              <w:rPr>
                <w:kern w:val="0"/>
                <w:szCs w:val="21"/>
                <w:lang w:bidi="ar"/>
              </w:rPr>
              <w:t>以下，</w:t>
            </w:r>
            <w:r w:rsidRPr="004B39E1">
              <w:rPr>
                <w:kern w:val="0"/>
                <w:szCs w:val="21"/>
                <w:lang w:bidi="ar"/>
              </w:rPr>
              <w:t>Ⅰ</w:t>
            </w:r>
            <w:r w:rsidRPr="004B39E1">
              <w:rPr>
                <w:kern w:val="0"/>
                <w:szCs w:val="21"/>
                <w:lang w:bidi="ar"/>
              </w:rPr>
              <w:t>型）</w:t>
            </w:r>
          </w:p>
        </w:tc>
        <w:tc>
          <w:tcPr>
            <w:tcW w:w="4961" w:type="dxa"/>
            <w:vAlign w:val="center"/>
          </w:tcPr>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驱动方式：牵引驱动；</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长度＜</w:t>
            </w:r>
            <w:r w:rsidRPr="0060328A">
              <w:rPr>
                <w:szCs w:val="21"/>
              </w:rPr>
              <w:t>6m</w:t>
            </w:r>
            <w:r>
              <w:rPr>
                <w:rFonts w:hint="eastAsia"/>
                <w:szCs w:val="21"/>
              </w:rPr>
              <w:t>（箱体长度）；</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8"/>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8"/>
              </w:numPr>
              <w:spacing w:line="320" w:lineRule="exact"/>
              <w:jc w:val="both"/>
              <w:textAlignment w:val="center"/>
            </w:pPr>
            <w:r w:rsidRPr="0060328A">
              <w:rPr>
                <w:szCs w:val="21"/>
              </w:rPr>
              <w:t>简易消防器材</w:t>
            </w:r>
            <w:r>
              <w:rPr>
                <w:rFonts w:hint="eastAsia"/>
                <w:szCs w:val="21"/>
              </w:rPr>
              <w:t>。</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牵引式移动警务室（</w:t>
            </w:r>
            <w:r w:rsidRPr="004B39E1">
              <w:rPr>
                <w:kern w:val="0"/>
                <w:szCs w:val="21"/>
                <w:lang w:bidi="ar"/>
              </w:rPr>
              <w:t>6m</w:t>
            </w:r>
            <w:r w:rsidRPr="004B39E1">
              <w:rPr>
                <w:kern w:val="0"/>
                <w:szCs w:val="21"/>
                <w:lang w:bidi="ar"/>
              </w:rPr>
              <w:t>以下，</w:t>
            </w:r>
            <w:r w:rsidRPr="005B6698">
              <w:rPr>
                <w:rFonts w:hint="eastAsia"/>
                <w:kern w:val="0"/>
                <w:szCs w:val="21"/>
                <w:lang w:bidi="ar"/>
              </w:rPr>
              <w:t>Ⅱ</w:t>
            </w:r>
            <w:r w:rsidRPr="004B39E1">
              <w:rPr>
                <w:kern w:val="0"/>
                <w:szCs w:val="21"/>
                <w:lang w:bidi="ar"/>
              </w:rPr>
              <w:t>型）</w:t>
            </w:r>
          </w:p>
        </w:tc>
        <w:tc>
          <w:tcPr>
            <w:tcW w:w="4961" w:type="dxa"/>
            <w:vAlign w:val="center"/>
          </w:tcPr>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驱动方式：牵引驱动；</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长度＜</w:t>
            </w:r>
            <w:r w:rsidRPr="0060328A">
              <w:rPr>
                <w:szCs w:val="21"/>
              </w:rPr>
              <w:t>6m</w:t>
            </w:r>
            <w:r>
              <w:rPr>
                <w:rFonts w:hint="eastAsia"/>
                <w:szCs w:val="21"/>
              </w:rPr>
              <w:t>（箱体长度）</w:t>
            </w:r>
            <w:r w:rsidRPr="0060328A">
              <w:rPr>
                <w:szCs w:val="21"/>
              </w:rPr>
              <w:t>。</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102"/>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102"/>
              </w:numPr>
              <w:spacing w:line="320" w:lineRule="exact"/>
              <w:jc w:val="both"/>
              <w:textAlignment w:val="cente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牵引式移动警务室（</w:t>
            </w:r>
            <w:r w:rsidRPr="004B39E1">
              <w:rPr>
                <w:kern w:val="0"/>
                <w:szCs w:val="21"/>
                <w:lang w:bidi="ar"/>
              </w:rPr>
              <w:t>6m</w:t>
            </w:r>
            <w:r w:rsidRPr="004B39E1">
              <w:rPr>
                <w:kern w:val="0"/>
                <w:szCs w:val="21"/>
                <w:lang w:bidi="ar"/>
              </w:rPr>
              <w:t>以下，</w:t>
            </w:r>
            <w:r w:rsidRPr="005B6698">
              <w:rPr>
                <w:rFonts w:hint="eastAsia"/>
                <w:kern w:val="0"/>
                <w:szCs w:val="21"/>
                <w:lang w:bidi="ar"/>
              </w:rPr>
              <w:t>Ⅲ</w:t>
            </w:r>
            <w:r w:rsidRPr="004B39E1">
              <w:rPr>
                <w:kern w:val="0"/>
                <w:szCs w:val="21"/>
                <w:lang w:bidi="ar"/>
              </w:rPr>
              <w:t>型）</w:t>
            </w:r>
          </w:p>
        </w:tc>
        <w:tc>
          <w:tcPr>
            <w:tcW w:w="4961" w:type="dxa"/>
            <w:vAlign w:val="center"/>
          </w:tcPr>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驱动方式：牵引驱动；</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长度＜</w:t>
            </w:r>
            <w:r w:rsidRPr="0060328A">
              <w:rPr>
                <w:szCs w:val="21"/>
              </w:rPr>
              <w:t>6m</w:t>
            </w:r>
            <w:r>
              <w:rPr>
                <w:rFonts w:hint="eastAsia"/>
                <w:szCs w:val="21"/>
              </w:rPr>
              <w:t>（箱体长度）</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60328A" w:rsidRDefault="00D555EF" w:rsidP="00D555EF">
            <w:pPr>
              <w:widowControl w:val="0"/>
              <w:numPr>
                <w:ilvl w:val="0"/>
                <w:numId w:val="49"/>
              </w:numPr>
              <w:spacing w:line="320" w:lineRule="exact"/>
              <w:jc w:val="both"/>
              <w:textAlignment w:val="center"/>
              <w:rPr>
                <w:szCs w:val="21"/>
              </w:rPr>
            </w:pPr>
            <w:r w:rsidRPr="0060328A">
              <w:rPr>
                <w:szCs w:val="21"/>
              </w:rPr>
              <w:t>室外挂大屏幕宣传系统；</w:t>
            </w:r>
          </w:p>
          <w:p w:rsidR="00D555EF" w:rsidRPr="0060328A" w:rsidRDefault="00D555EF" w:rsidP="00D555EF">
            <w:pPr>
              <w:widowControl w:val="0"/>
              <w:numPr>
                <w:ilvl w:val="0"/>
                <w:numId w:val="49"/>
              </w:numPr>
              <w:spacing w:line="320" w:lineRule="exact"/>
              <w:jc w:val="both"/>
              <w:textAlignment w:val="center"/>
              <w:rPr>
                <w:shd w:val="clear" w:color="auto" w:fill="FFFFFF"/>
              </w:rPr>
            </w:pPr>
            <w:r w:rsidRPr="0060328A">
              <w:rPr>
                <w:szCs w:val="21"/>
              </w:rPr>
              <w:t>高功率照明系统。</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1F3776"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牵引式移动警务室（</w:t>
            </w:r>
            <w:r w:rsidRPr="004B39E1">
              <w:rPr>
                <w:kern w:val="0"/>
                <w:szCs w:val="21"/>
                <w:lang w:bidi="ar"/>
              </w:rPr>
              <w:t>6m</w:t>
            </w:r>
            <w:r w:rsidRPr="004B39E1">
              <w:rPr>
                <w:kern w:val="0"/>
                <w:szCs w:val="21"/>
                <w:lang w:bidi="ar"/>
              </w:rPr>
              <w:t>以下，</w:t>
            </w:r>
            <w:r w:rsidRPr="005B6698">
              <w:rPr>
                <w:rFonts w:hint="eastAsia"/>
                <w:kern w:val="0"/>
                <w:szCs w:val="21"/>
                <w:lang w:bidi="ar"/>
              </w:rPr>
              <w:t>Ⅳ</w:t>
            </w:r>
            <w:r w:rsidRPr="004B39E1">
              <w:rPr>
                <w:kern w:val="0"/>
                <w:szCs w:val="21"/>
                <w:lang w:bidi="ar"/>
              </w:rPr>
              <w:t>型）</w:t>
            </w:r>
          </w:p>
        </w:tc>
        <w:tc>
          <w:tcPr>
            <w:tcW w:w="4961" w:type="dxa"/>
            <w:vAlign w:val="center"/>
          </w:tcPr>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驱动方式：牵引驱动；</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长度＜</w:t>
            </w:r>
            <w:r w:rsidRPr="0060328A">
              <w:rPr>
                <w:szCs w:val="21"/>
              </w:rPr>
              <w:t>6m</w:t>
            </w:r>
            <w:r>
              <w:rPr>
                <w:rFonts w:hint="eastAsia"/>
                <w:szCs w:val="21"/>
              </w:rPr>
              <w:t>（箱体长度）</w:t>
            </w:r>
            <w:r w:rsidRPr="0060328A">
              <w:rPr>
                <w:szCs w:val="21"/>
              </w:rPr>
              <w:t>。</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简易消防器材；</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定位、导航系统；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警务查询系统</w:t>
            </w:r>
            <w:r w:rsidRPr="0060328A">
              <w:rPr>
                <w:szCs w:val="21"/>
              </w:rPr>
              <w:t>(</w:t>
            </w:r>
            <w:r w:rsidRPr="0060328A">
              <w:rPr>
                <w:szCs w:val="21"/>
              </w:rPr>
              <w:t>无线加密</w:t>
            </w:r>
            <w:r w:rsidRPr="0060328A">
              <w:rPr>
                <w:szCs w:val="21"/>
              </w:rPr>
              <w:t>)</w:t>
            </w:r>
            <w:r w:rsidRPr="0060328A">
              <w:rPr>
                <w:szCs w:val="21"/>
              </w:rPr>
              <w:t>；</w:t>
            </w:r>
          </w:p>
          <w:p w:rsidR="00D555EF" w:rsidRPr="00AE3D77" w:rsidRDefault="00D555EF" w:rsidP="00D555EF">
            <w:pPr>
              <w:widowControl w:val="0"/>
              <w:numPr>
                <w:ilvl w:val="0"/>
                <w:numId w:val="50"/>
              </w:numPr>
              <w:spacing w:line="320" w:lineRule="exact"/>
              <w:jc w:val="both"/>
              <w:textAlignment w:val="center"/>
              <w:rPr>
                <w:szCs w:val="21"/>
              </w:rPr>
            </w:pPr>
            <w:r w:rsidRPr="0060328A">
              <w:rPr>
                <w:szCs w:val="21"/>
              </w:rPr>
              <w:t>室外挂大屏幕宣传系</w:t>
            </w:r>
            <w:r w:rsidRPr="00AE3D77">
              <w:rPr>
                <w:szCs w:val="21"/>
              </w:rPr>
              <w:t>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高功率照明系统；</w:t>
            </w:r>
          </w:p>
          <w:p w:rsidR="00D555EF" w:rsidRPr="0060328A" w:rsidRDefault="00D555EF" w:rsidP="00D555EF">
            <w:pPr>
              <w:widowControl w:val="0"/>
              <w:numPr>
                <w:ilvl w:val="0"/>
                <w:numId w:val="50"/>
              </w:numPr>
              <w:spacing w:line="320" w:lineRule="exact"/>
              <w:jc w:val="both"/>
              <w:textAlignment w:val="center"/>
              <w:rPr>
                <w:szCs w:val="21"/>
              </w:rPr>
            </w:pPr>
            <w:r w:rsidRPr="0060328A">
              <w:rPr>
                <w:szCs w:val="21"/>
              </w:rPr>
              <w:t>简易生活设备；</w:t>
            </w:r>
          </w:p>
          <w:p w:rsidR="00D555EF" w:rsidRPr="0060328A" w:rsidRDefault="00D555EF" w:rsidP="00D555EF">
            <w:pPr>
              <w:widowControl w:val="0"/>
              <w:numPr>
                <w:ilvl w:val="0"/>
                <w:numId w:val="50"/>
              </w:numPr>
              <w:spacing w:line="320" w:lineRule="exact"/>
              <w:jc w:val="both"/>
              <w:textAlignment w:val="center"/>
            </w:pPr>
            <w:r w:rsidRPr="0060328A">
              <w:rPr>
                <w:szCs w:val="21"/>
              </w:rPr>
              <w:t>避阳遮雨辅助设施。</w:t>
            </w:r>
          </w:p>
        </w:tc>
      </w:tr>
      <w:tr w:rsidR="00D555EF" w:rsidRPr="0060328A" w:rsidTr="00D65240">
        <w:trPr>
          <w:jc w:val="center"/>
        </w:trPr>
        <w:tc>
          <w:tcPr>
            <w:tcW w:w="1166" w:type="dxa"/>
            <w:vMerge/>
            <w:vAlign w:val="center"/>
          </w:tcPr>
          <w:p w:rsidR="00D555EF" w:rsidRPr="007B1277" w:rsidRDefault="00D555EF" w:rsidP="00D555EF">
            <w:pPr>
              <w:spacing w:line="320" w:lineRule="exact"/>
              <w:textAlignment w:val="center"/>
              <w:rPr>
                <w:kern w:val="0"/>
                <w:szCs w:val="21"/>
                <w:lang w:bidi="ar"/>
              </w:rPr>
            </w:pPr>
          </w:p>
        </w:tc>
        <w:tc>
          <w:tcPr>
            <w:tcW w:w="672" w:type="dxa"/>
            <w:vAlign w:val="center"/>
          </w:tcPr>
          <w:p w:rsidR="00D555EF" w:rsidRPr="00F86023" w:rsidRDefault="00D555EF" w:rsidP="00D555EF">
            <w:pPr>
              <w:pStyle w:val="afffff6"/>
              <w:numPr>
                <w:ilvl w:val="0"/>
                <w:numId w:val="31"/>
              </w:numPr>
              <w:tabs>
                <w:tab w:val="left" w:pos="785"/>
              </w:tabs>
              <w:adjustRightInd w:val="0"/>
              <w:snapToGrid w:val="0"/>
              <w:ind w:firstLineChars="0"/>
              <w:jc w:val="center"/>
              <w:textAlignment w:val="center"/>
              <w:rPr>
                <w:kern w:val="0"/>
                <w:szCs w:val="21"/>
                <w:lang w:bidi="ar"/>
              </w:rPr>
            </w:pPr>
          </w:p>
        </w:tc>
        <w:tc>
          <w:tcPr>
            <w:tcW w:w="2410" w:type="dxa"/>
            <w:vAlign w:val="center"/>
          </w:tcPr>
          <w:p w:rsidR="00D555EF" w:rsidRPr="004B39E1" w:rsidRDefault="00D555EF" w:rsidP="00D555EF">
            <w:pPr>
              <w:tabs>
                <w:tab w:val="left" w:pos="785"/>
              </w:tabs>
              <w:adjustRightInd w:val="0"/>
              <w:snapToGrid w:val="0"/>
              <w:textAlignment w:val="center"/>
              <w:rPr>
                <w:kern w:val="0"/>
                <w:szCs w:val="21"/>
                <w:lang w:bidi="ar"/>
              </w:rPr>
            </w:pPr>
            <w:r w:rsidRPr="004B39E1">
              <w:rPr>
                <w:kern w:val="0"/>
                <w:szCs w:val="21"/>
                <w:lang w:bidi="ar"/>
              </w:rPr>
              <w:t>牵引式移动警务室（</w:t>
            </w:r>
            <w:r w:rsidRPr="004B39E1">
              <w:rPr>
                <w:kern w:val="0"/>
                <w:szCs w:val="21"/>
                <w:lang w:bidi="ar"/>
              </w:rPr>
              <w:t>6m</w:t>
            </w:r>
            <w:r w:rsidRPr="004B39E1">
              <w:rPr>
                <w:kern w:val="0"/>
                <w:szCs w:val="21"/>
                <w:lang w:bidi="ar"/>
              </w:rPr>
              <w:t>至</w:t>
            </w:r>
            <w:r w:rsidRPr="004B39E1">
              <w:rPr>
                <w:kern w:val="0"/>
                <w:szCs w:val="21"/>
                <w:lang w:bidi="ar"/>
              </w:rPr>
              <w:t>7m</w:t>
            </w:r>
            <w:r w:rsidRPr="004B39E1">
              <w:rPr>
                <w:kern w:val="0"/>
                <w:szCs w:val="21"/>
                <w:lang w:bidi="ar"/>
              </w:rPr>
              <w:t>（不含），</w:t>
            </w:r>
            <w:r w:rsidRPr="004B39E1">
              <w:rPr>
                <w:kern w:val="0"/>
                <w:szCs w:val="21"/>
                <w:lang w:bidi="ar"/>
              </w:rPr>
              <w:t>Ⅰ</w:t>
            </w:r>
            <w:r w:rsidRPr="004B39E1">
              <w:rPr>
                <w:kern w:val="0"/>
                <w:szCs w:val="21"/>
                <w:lang w:bidi="ar"/>
              </w:rPr>
              <w:t>型）</w:t>
            </w:r>
          </w:p>
        </w:tc>
        <w:tc>
          <w:tcPr>
            <w:tcW w:w="4961" w:type="dxa"/>
            <w:vAlign w:val="center"/>
          </w:tcPr>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用于广场、景区、繁华街道、居民区等人员密集场所的治安防控、监控监察、巡逻普查、现场执勤、</w:t>
            </w:r>
            <w:proofErr w:type="gramStart"/>
            <w:r w:rsidRPr="0060328A">
              <w:rPr>
                <w:szCs w:val="21"/>
              </w:rPr>
              <w:t>维稳处</w:t>
            </w:r>
            <w:proofErr w:type="gramEnd"/>
            <w:r w:rsidRPr="0060328A">
              <w:rPr>
                <w:szCs w:val="21"/>
              </w:rPr>
              <w:t>突等警务工作；</w:t>
            </w:r>
          </w:p>
          <w:p w:rsidR="00D555EF" w:rsidRPr="002C5436" w:rsidRDefault="00D555EF" w:rsidP="00D555EF">
            <w:pPr>
              <w:spacing w:line="320" w:lineRule="exact"/>
              <w:textAlignment w:val="center"/>
              <w:rPr>
                <w:b/>
                <w:bCs/>
                <w:szCs w:val="21"/>
              </w:rPr>
            </w:pPr>
            <w:r w:rsidRPr="002C5436">
              <w:rPr>
                <w:b/>
                <w:bCs/>
                <w:szCs w:val="21"/>
              </w:rPr>
              <w:t>基本要求</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驱动方式：</w:t>
            </w:r>
            <w:r w:rsidRPr="0060328A">
              <w:t>牵引</w:t>
            </w:r>
            <w:r w:rsidRPr="0060328A">
              <w:rPr>
                <w:szCs w:val="21"/>
              </w:rPr>
              <w:t>驱动；</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6m≤</w:t>
            </w:r>
            <w:r w:rsidRPr="0060328A">
              <w:rPr>
                <w:szCs w:val="21"/>
              </w:rPr>
              <w:t>长度＜</w:t>
            </w:r>
            <w:r w:rsidRPr="0060328A">
              <w:rPr>
                <w:szCs w:val="21"/>
              </w:rPr>
              <w:t>7m</w:t>
            </w:r>
            <w:r>
              <w:rPr>
                <w:rFonts w:hint="eastAsia"/>
                <w:szCs w:val="21"/>
              </w:rPr>
              <w:t>（箱体长度）</w:t>
            </w:r>
            <w:r w:rsidRPr="0060328A">
              <w:rPr>
                <w:szCs w:val="21"/>
              </w:rPr>
              <w:t>。</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外观涂装</w:t>
            </w:r>
            <w:r w:rsidRPr="0060328A">
              <w:rPr>
                <w:szCs w:val="21"/>
              </w:rPr>
              <w:t>:</w:t>
            </w:r>
            <w:r w:rsidRPr="0060328A">
              <w:rPr>
                <w:szCs w:val="21"/>
              </w:rPr>
              <w:t>参照《公安派出所建筑外观形象设计规范》基本色彩和要素涂装；</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整体结构</w:t>
            </w:r>
            <w:r w:rsidRPr="0060328A">
              <w:rPr>
                <w:szCs w:val="21"/>
              </w:rPr>
              <w:t>:</w:t>
            </w:r>
            <w:r w:rsidRPr="0060328A">
              <w:rPr>
                <w:szCs w:val="21"/>
              </w:rPr>
              <w:t>非承载框架式封闭结构；</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底盘耐锈蚀：</w:t>
            </w:r>
            <w:r w:rsidRPr="0060328A">
              <w:rPr>
                <w:szCs w:val="21"/>
              </w:rPr>
              <w:t>≥7</w:t>
            </w:r>
            <w:r w:rsidRPr="0060328A">
              <w:rPr>
                <w:szCs w:val="21"/>
              </w:rPr>
              <w:t>年；</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其他部位耐锈蚀：</w:t>
            </w:r>
            <w:r w:rsidRPr="0060328A">
              <w:rPr>
                <w:szCs w:val="21"/>
              </w:rPr>
              <w:t>≥5</w:t>
            </w:r>
            <w:r w:rsidRPr="0060328A">
              <w:rPr>
                <w:szCs w:val="21"/>
              </w:rPr>
              <w:t>年；</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爬坡度</w:t>
            </w:r>
            <w:r w:rsidRPr="0060328A">
              <w:rPr>
                <w:szCs w:val="21"/>
              </w:rPr>
              <w:t>: ≥15%</w:t>
            </w:r>
            <w:r w:rsidRPr="0060328A">
              <w:rPr>
                <w:szCs w:val="21"/>
              </w:rPr>
              <w:t>；</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最小离地间隙</w:t>
            </w:r>
            <w:r w:rsidRPr="0060328A">
              <w:rPr>
                <w:szCs w:val="21"/>
              </w:rPr>
              <w:t>:≥150</w:t>
            </w:r>
            <w:r w:rsidRPr="0060328A">
              <w:rPr>
                <w:szCs w:val="21"/>
              </w:rPr>
              <w:t>毫米；</w:t>
            </w:r>
          </w:p>
          <w:p w:rsidR="00D555EF" w:rsidRPr="00775975" w:rsidRDefault="00D555EF" w:rsidP="00D555EF">
            <w:pPr>
              <w:widowControl w:val="0"/>
              <w:numPr>
                <w:ilvl w:val="0"/>
                <w:numId w:val="51"/>
              </w:numPr>
              <w:spacing w:line="320" w:lineRule="exact"/>
              <w:jc w:val="both"/>
              <w:textAlignment w:val="center"/>
              <w:rPr>
                <w:szCs w:val="21"/>
              </w:rPr>
            </w:pPr>
            <w:r w:rsidRPr="0060328A">
              <w:rPr>
                <w:szCs w:val="21"/>
              </w:rPr>
              <w:t>外接电源</w:t>
            </w:r>
            <w:r w:rsidRPr="0060328A">
              <w:rPr>
                <w:szCs w:val="21"/>
              </w:rPr>
              <w:t xml:space="preserve">: </w:t>
            </w:r>
            <w:r w:rsidRPr="0060328A">
              <w:rPr>
                <w:szCs w:val="21"/>
              </w:rPr>
              <w:t>交流</w:t>
            </w:r>
            <w:r w:rsidRPr="0060328A">
              <w:rPr>
                <w:szCs w:val="21"/>
              </w:rPr>
              <w:t xml:space="preserve"> 220</w:t>
            </w:r>
            <w:r w:rsidRPr="0060328A">
              <w:rPr>
                <w:szCs w:val="21"/>
              </w:rPr>
              <w:t>伏；</w:t>
            </w:r>
            <w:r w:rsidRPr="0060328A">
              <w:rPr>
                <w:szCs w:val="21"/>
              </w:rPr>
              <w:t xml:space="preserve"> </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逆变电源输出功率</w:t>
            </w:r>
            <w:r w:rsidRPr="0060328A">
              <w:rPr>
                <w:szCs w:val="21"/>
              </w:rPr>
              <w:t>: ≥</w:t>
            </w:r>
            <w:r>
              <w:rPr>
                <w:szCs w:val="21"/>
              </w:rPr>
              <w:t>2</w:t>
            </w:r>
            <w:r>
              <w:rPr>
                <w:szCs w:val="21"/>
              </w:rPr>
              <w:t>千瓦</w:t>
            </w:r>
            <w:r>
              <w:rPr>
                <w:szCs w:val="21"/>
              </w:rPr>
              <w:t>/220</w:t>
            </w:r>
            <w:r>
              <w:rPr>
                <w:szCs w:val="21"/>
              </w:rPr>
              <w:t>伏</w:t>
            </w:r>
            <w:r w:rsidRPr="0060328A">
              <w:rPr>
                <w:szCs w:val="21"/>
              </w:rPr>
              <w:t>；</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外接电源电缆线</w:t>
            </w:r>
            <w:r w:rsidRPr="0060328A">
              <w:rPr>
                <w:szCs w:val="21"/>
              </w:rPr>
              <w:t>:≥50</w:t>
            </w:r>
            <w:r w:rsidRPr="0060328A">
              <w:rPr>
                <w:szCs w:val="21"/>
              </w:rPr>
              <w:t>米；</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直流</w:t>
            </w:r>
            <w:r w:rsidRPr="0060328A">
              <w:rPr>
                <w:szCs w:val="21"/>
              </w:rPr>
              <w:t>/</w:t>
            </w:r>
            <w:r w:rsidRPr="0060328A">
              <w:rPr>
                <w:szCs w:val="21"/>
              </w:rPr>
              <w:t>交流输出波形</w:t>
            </w:r>
            <w:r w:rsidRPr="0060328A">
              <w:rPr>
                <w:szCs w:val="21"/>
              </w:rPr>
              <w:t>:</w:t>
            </w:r>
            <w:r w:rsidRPr="0060328A">
              <w:rPr>
                <w:szCs w:val="21"/>
              </w:rPr>
              <w:t>正弦波；</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用电安全保护</w:t>
            </w:r>
            <w:r w:rsidRPr="0060328A">
              <w:rPr>
                <w:szCs w:val="21"/>
              </w:rPr>
              <w:t xml:space="preserve">: </w:t>
            </w:r>
            <w:r w:rsidRPr="0060328A">
              <w:rPr>
                <w:szCs w:val="21"/>
              </w:rPr>
              <w:t>漏电保护器；</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电力线</w:t>
            </w:r>
            <w:proofErr w:type="gramStart"/>
            <w:r w:rsidRPr="0060328A">
              <w:rPr>
                <w:szCs w:val="21"/>
              </w:rPr>
              <w:t>缆</w:t>
            </w:r>
            <w:proofErr w:type="gramEnd"/>
            <w:r w:rsidRPr="0060328A">
              <w:rPr>
                <w:szCs w:val="21"/>
              </w:rPr>
              <w:t>绝缘防护</w:t>
            </w:r>
            <w:r w:rsidRPr="0060328A">
              <w:rPr>
                <w:szCs w:val="21"/>
              </w:rPr>
              <w:t>:</w:t>
            </w:r>
            <w:r w:rsidRPr="0060328A">
              <w:rPr>
                <w:szCs w:val="21"/>
              </w:rPr>
              <w:t>双护套铜芯电缆</w:t>
            </w:r>
            <w:r w:rsidRPr="0060328A">
              <w:rPr>
                <w:szCs w:val="21"/>
              </w:rPr>
              <w:t xml:space="preserve"> A </w:t>
            </w:r>
            <w:r w:rsidRPr="0060328A">
              <w:rPr>
                <w:szCs w:val="21"/>
              </w:rPr>
              <w:t>级；</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线束、插接件阻燃安全防护</w:t>
            </w:r>
            <w:r w:rsidRPr="0060328A">
              <w:rPr>
                <w:szCs w:val="21"/>
              </w:rPr>
              <w:t>: V-2</w:t>
            </w:r>
            <w:r w:rsidRPr="0060328A">
              <w:rPr>
                <w:szCs w:val="21"/>
              </w:rPr>
              <w:t>；</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电源接口插件安全防护</w:t>
            </w:r>
            <w:r w:rsidRPr="0060328A">
              <w:rPr>
                <w:szCs w:val="21"/>
              </w:rPr>
              <w:t>:</w:t>
            </w:r>
            <w:r w:rsidRPr="0060328A">
              <w:rPr>
                <w:szCs w:val="21"/>
              </w:rPr>
              <w:t>极限插接件</w:t>
            </w:r>
            <w:r w:rsidRPr="0060328A">
              <w:rPr>
                <w:szCs w:val="21"/>
              </w:rPr>
              <w:t>(</w:t>
            </w:r>
            <w:r w:rsidRPr="0060328A">
              <w:rPr>
                <w:szCs w:val="21"/>
              </w:rPr>
              <w:t>单相三极、防水防尘、防误插、防漏电</w:t>
            </w:r>
            <w:r w:rsidRPr="0060328A">
              <w:rPr>
                <w:szCs w:val="21"/>
              </w:rPr>
              <w:t>)</w:t>
            </w:r>
            <w:r w:rsidRPr="0060328A">
              <w:rPr>
                <w:szCs w:val="21"/>
              </w:rPr>
              <w:t>；</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电器安全保护</w:t>
            </w:r>
            <w:r w:rsidRPr="0060328A">
              <w:rPr>
                <w:szCs w:val="21"/>
              </w:rPr>
              <w:t>:</w:t>
            </w:r>
            <w:r w:rsidRPr="0060328A">
              <w:rPr>
                <w:szCs w:val="21"/>
              </w:rPr>
              <w:t>过载、过压、超温和短路保护器；</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避雷安全防护，电子避雷器；</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静电释放</w:t>
            </w:r>
            <w:r w:rsidRPr="0060328A">
              <w:rPr>
                <w:szCs w:val="21"/>
              </w:rPr>
              <w:t>:</w:t>
            </w:r>
            <w:r w:rsidRPr="0060328A">
              <w:rPr>
                <w:szCs w:val="21"/>
              </w:rPr>
              <w:t>电子</w:t>
            </w:r>
            <w:r w:rsidRPr="0060328A">
              <w:rPr>
                <w:szCs w:val="21"/>
              </w:rPr>
              <w:t>/</w:t>
            </w:r>
            <w:r w:rsidRPr="0060328A">
              <w:rPr>
                <w:szCs w:val="21"/>
              </w:rPr>
              <w:t>接触式静电释放装置；</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电磁兼容：干扰</w:t>
            </w:r>
            <w:r w:rsidRPr="0060328A">
              <w:rPr>
                <w:szCs w:val="21"/>
              </w:rPr>
              <w:t>/</w:t>
            </w:r>
            <w:r w:rsidRPr="0060328A">
              <w:rPr>
                <w:szCs w:val="21"/>
              </w:rPr>
              <w:t>抗扰，国家标准；</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门窗玻璃抗冲击性能</w:t>
            </w:r>
            <w:r w:rsidRPr="0060328A">
              <w:rPr>
                <w:szCs w:val="21"/>
              </w:rPr>
              <w:t>:60</w:t>
            </w:r>
            <w:r w:rsidRPr="0060328A">
              <w:rPr>
                <w:szCs w:val="21"/>
              </w:rPr>
              <w:t>焦耳；</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抗风能力</w:t>
            </w:r>
            <w:r w:rsidRPr="0060328A">
              <w:rPr>
                <w:szCs w:val="21"/>
              </w:rPr>
              <w:t>:8</w:t>
            </w:r>
            <w:r w:rsidRPr="0060328A">
              <w:rPr>
                <w:szCs w:val="21"/>
              </w:rPr>
              <w:t>级；</w:t>
            </w:r>
            <w:r w:rsidRPr="0060328A">
              <w:rPr>
                <w:szCs w:val="21"/>
              </w:rPr>
              <w:t xml:space="preserve"> </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内饰阻燃性能</w:t>
            </w:r>
            <w:r w:rsidRPr="0060328A">
              <w:rPr>
                <w:szCs w:val="21"/>
              </w:rPr>
              <w:t>:</w:t>
            </w:r>
            <w:r w:rsidRPr="0060328A">
              <w:rPr>
                <w:szCs w:val="21"/>
              </w:rPr>
              <w:t>国家标准；</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环境温度</w:t>
            </w:r>
            <w:r w:rsidRPr="0060328A">
              <w:rPr>
                <w:szCs w:val="21"/>
              </w:rPr>
              <w:t>:-25</w:t>
            </w:r>
            <w:r w:rsidRPr="0060328A">
              <w:rPr>
                <w:szCs w:val="21"/>
              </w:rPr>
              <w:t>度</w:t>
            </w:r>
            <w:r w:rsidRPr="0060328A">
              <w:rPr>
                <w:szCs w:val="21"/>
              </w:rPr>
              <w:t>~46</w:t>
            </w:r>
            <w:r w:rsidRPr="0060328A">
              <w:rPr>
                <w:szCs w:val="21"/>
              </w:rPr>
              <w:t>度；</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相对湿度</w:t>
            </w:r>
            <w:r w:rsidRPr="0060328A">
              <w:rPr>
                <w:szCs w:val="21"/>
              </w:rPr>
              <w:t>: ≥96%</w:t>
            </w:r>
            <w:r w:rsidRPr="0060328A">
              <w:rPr>
                <w:szCs w:val="21"/>
              </w:rPr>
              <w:t>；</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涉水深度</w:t>
            </w:r>
            <w:r w:rsidRPr="0060328A">
              <w:rPr>
                <w:szCs w:val="21"/>
              </w:rPr>
              <w:t xml:space="preserve">:≥250 </w:t>
            </w:r>
            <w:r w:rsidRPr="0060328A">
              <w:rPr>
                <w:szCs w:val="21"/>
              </w:rPr>
              <w:t>毫米。</w:t>
            </w:r>
          </w:p>
          <w:p w:rsidR="00D555EF" w:rsidRPr="002C5436" w:rsidRDefault="00D555EF" w:rsidP="00D555EF">
            <w:pPr>
              <w:spacing w:line="320" w:lineRule="exact"/>
              <w:textAlignment w:val="center"/>
              <w:rPr>
                <w:b/>
                <w:bCs/>
                <w:szCs w:val="21"/>
              </w:rPr>
            </w:pPr>
            <w:r w:rsidRPr="002C5436">
              <w:rPr>
                <w:b/>
                <w:bCs/>
                <w:szCs w:val="21"/>
              </w:rPr>
              <w:t>功能设备</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警用电子装备总电源控制系统；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警用电脑</w:t>
            </w:r>
            <w:r w:rsidRPr="0060328A">
              <w:rPr>
                <w:szCs w:val="21"/>
              </w:rPr>
              <w:t>/</w:t>
            </w:r>
            <w:r w:rsidRPr="0060328A">
              <w:rPr>
                <w:szCs w:val="21"/>
              </w:rPr>
              <w:t>电子装备控制系统；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350</w:t>
            </w:r>
            <w:proofErr w:type="gramStart"/>
            <w:r w:rsidRPr="0060328A">
              <w:rPr>
                <w:szCs w:val="21"/>
              </w:rPr>
              <w:t>兆</w:t>
            </w:r>
            <w:proofErr w:type="gramEnd"/>
            <w:r w:rsidRPr="0060328A">
              <w:rPr>
                <w:szCs w:val="21"/>
              </w:rPr>
              <w:t>车载无线电台通信系统；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警报、警示及广播系统；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摄录像监控系统；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高亮度</w:t>
            </w:r>
            <w:r w:rsidRPr="0060328A">
              <w:rPr>
                <w:szCs w:val="21"/>
              </w:rPr>
              <w:t>LED</w:t>
            </w:r>
            <w:r w:rsidRPr="0060328A">
              <w:rPr>
                <w:szCs w:val="21"/>
              </w:rPr>
              <w:t>显示、监视系统；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有线</w:t>
            </w:r>
            <w:r w:rsidRPr="0060328A">
              <w:rPr>
                <w:szCs w:val="21"/>
              </w:rPr>
              <w:t>/</w:t>
            </w:r>
            <w:r w:rsidRPr="0060328A">
              <w:rPr>
                <w:szCs w:val="21"/>
              </w:rPr>
              <w:t>无线公安专网接驳系统；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空气温度调节系统；</w:t>
            </w:r>
          </w:p>
          <w:p w:rsidR="00D555EF" w:rsidRPr="0060328A" w:rsidRDefault="00D555EF" w:rsidP="00D555EF">
            <w:pPr>
              <w:widowControl w:val="0"/>
              <w:numPr>
                <w:ilvl w:val="0"/>
                <w:numId w:val="51"/>
              </w:numPr>
              <w:spacing w:line="320" w:lineRule="exact"/>
              <w:jc w:val="both"/>
              <w:textAlignment w:val="center"/>
              <w:rPr>
                <w:szCs w:val="21"/>
              </w:rPr>
            </w:pPr>
            <w:r w:rsidRPr="0060328A">
              <w:rPr>
                <w:szCs w:val="21"/>
              </w:rPr>
              <w:t>工作台、警用装备存贮柜；</w:t>
            </w:r>
          </w:p>
          <w:p w:rsidR="00D555EF" w:rsidRPr="0060328A" w:rsidRDefault="00D555EF" w:rsidP="00D555EF">
            <w:pPr>
              <w:widowControl w:val="0"/>
              <w:numPr>
                <w:ilvl w:val="0"/>
                <w:numId w:val="51"/>
              </w:numPr>
              <w:spacing w:line="320" w:lineRule="exact"/>
              <w:jc w:val="both"/>
              <w:textAlignment w:val="center"/>
            </w:pPr>
            <w:r w:rsidRPr="0060328A">
              <w:rPr>
                <w:szCs w:val="21"/>
              </w:rPr>
              <w:t>简易消防器材</w:t>
            </w:r>
            <w:r>
              <w:rPr>
                <w:rFonts w:hint="eastAsia"/>
                <w:szCs w:val="21"/>
              </w:rPr>
              <w:t>。</w:t>
            </w:r>
          </w:p>
        </w:tc>
      </w:tr>
    </w:tbl>
    <w:p w:rsidR="000E685D" w:rsidRDefault="00310C53">
      <w:pPr>
        <w:pStyle w:val="2"/>
        <w:keepNext w:val="0"/>
        <w:keepLines w:val="0"/>
        <w:spacing w:before="120" w:after="0"/>
        <w:ind w:left="317" w:hanging="317"/>
        <w:jc w:val="both"/>
      </w:pPr>
      <w:bookmarkStart w:id="31" w:name="_Toc141167254"/>
      <w:r>
        <w:rPr>
          <w:rFonts w:hint="eastAsia"/>
        </w:rPr>
        <w:t>价格要求</w:t>
      </w:r>
      <w:bookmarkEnd w:id="31"/>
    </w:p>
    <w:p w:rsidR="000E685D" w:rsidRDefault="00310C53">
      <w:pPr>
        <w:pStyle w:val="3"/>
        <w:keepNext w:val="0"/>
        <w:keepLines w:val="0"/>
        <w:widowControl w:val="0"/>
        <w:spacing w:before="120"/>
        <w:rPr>
          <w:color w:val="auto"/>
        </w:rPr>
      </w:pPr>
      <w:bookmarkStart w:id="32" w:name="_Hlk72485365"/>
      <w:r>
        <w:rPr>
          <w:color w:val="auto"/>
        </w:rPr>
        <w:t>报价要求</w:t>
      </w:r>
    </w:p>
    <w:p w:rsidR="000E685D" w:rsidRDefault="00310C53">
      <w:pPr>
        <w:widowControl w:val="0"/>
        <w:ind w:firstLineChars="200" w:firstLine="420"/>
        <w:jc w:val="both"/>
      </w:pPr>
      <w:r>
        <w:rPr>
          <w:rFonts w:hint="eastAsia"/>
        </w:rPr>
        <w:t>各包</w:t>
      </w:r>
      <w:r>
        <w:t>最高限制单价</w:t>
      </w:r>
      <w:r>
        <w:rPr>
          <w:rFonts w:hint="eastAsia"/>
        </w:rPr>
        <w:t>详见框架协议采购产品清单。响应报价应不超过最高限制单价</w:t>
      </w:r>
      <w:r>
        <w:t>。</w:t>
      </w:r>
    </w:p>
    <w:p w:rsidR="000E685D" w:rsidRDefault="00310C53">
      <w:pPr>
        <w:widowControl w:val="0"/>
        <w:ind w:firstLineChars="200" w:firstLine="420"/>
        <w:jc w:val="both"/>
      </w:pPr>
      <w:r>
        <w:rPr>
          <w:rFonts w:hint="eastAsia"/>
        </w:rPr>
        <w:t>响应报价</w:t>
      </w:r>
      <w:r>
        <w:t>包含但不限于包装、运输、仓储、安装调试、检测检验、培训等费用，为交付采购人时的最终价格。</w:t>
      </w:r>
    </w:p>
    <w:p w:rsidR="000E685D" w:rsidRDefault="00310C53">
      <w:pPr>
        <w:pStyle w:val="3"/>
        <w:keepNext w:val="0"/>
        <w:keepLines w:val="0"/>
        <w:widowControl w:val="0"/>
        <w:spacing w:before="120"/>
        <w:rPr>
          <w:color w:val="auto"/>
        </w:rPr>
      </w:pPr>
      <w:r>
        <w:rPr>
          <w:color w:val="auto"/>
        </w:rPr>
        <w:t>最低价承诺</w:t>
      </w:r>
    </w:p>
    <w:p w:rsidR="000E685D" w:rsidRDefault="00310C53">
      <w:pPr>
        <w:widowControl w:val="0"/>
        <w:ind w:firstLineChars="200" w:firstLine="420"/>
      </w:pPr>
      <w:r>
        <w:t>供应商承诺在入围后，协议</w:t>
      </w:r>
      <w:r>
        <w:rPr>
          <w:rFonts w:hint="eastAsia"/>
        </w:rPr>
        <w:t>价格</w:t>
      </w:r>
      <w:r>
        <w:t>在</w:t>
      </w:r>
      <w:r>
        <w:rPr>
          <w:rFonts w:hint="eastAsia"/>
        </w:rPr>
        <w:t>框架</w:t>
      </w:r>
      <w:r>
        <w:t>协议有效期内为销售最低价，保证不高于同期销售给任何第三方的价格。</w:t>
      </w:r>
    </w:p>
    <w:p w:rsidR="000E685D" w:rsidRDefault="00310C53">
      <w:pPr>
        <w:widowControl w:val="0"/>
        <w:ind w:firstLineChars="200" w:firstLine="420"/>
      </w:pPr>
      <w:r>
        <w:t>若供应商在</w:t>
      </w:r>
      <w:r>
        <w:rPr>
          <w:rFonts w:hint="eastAsia"/>
        </w:rPr>
        <w:t>框架协议</w:t>
      </w:r>
      <w:r>
        <w:t>外销售价格低于协议价格，则应在</w:t>
      </w:r>
      <w:r>
        <w:t>5</w:t>
      </w:r>
      <w:r>
        <w:t>个工作日内及时下调协议价格至该销售价格。最低价承诺是指供应商自愿</w:t>
      </w:r>
      <w:proofErr w:type="gramStart"/>
      <w:r>
        <w:t>作出</w:t>
      </w:r>
      <w:proofErr w:type="gramEnd"/>
      <w:r>
        <w:t>的向</w:t>
      </w:r>
      <w:proofErr w:type="gramStart"/>
      <w:r>
        <w:t>警采中心</w:t>
      </w:r>
      <w:proofErr w:type="gramEnd"/>
      <w:r>
        <w:t>提供最低价格的有效承诺。</w:t>
      </w:r>
    </w:p>
    <w:p w:rsidR="000E685D" w:rsidRDefault="00310C53">
      <w:pPr>
        <w:pStyle w:val="3"/>
        <w:keepNext w:val="0"/>
        <w:keepLines w:val="0"/>
        <w:widowControl w:val="0"/>
        <w:spacing w:before="120"/>
        <w:rPr>
          <w:color w:val="auto"/>
        </w:rPr>
      </w:pPr>
      <w:r>
        <w:rPr>
          <w:color w:val="auto"/>
        </w:rPr>
        <w:t>价格调整</w:t>
      </w:r>
    </w:p>
    <w:p w:rsidR="000E685D" w:rsidRDefault="00310C53">
      <w:pPr>
        <w:widowControl w:val="0"/>
        <w:ind w:firstLineChars="200" w:firstLine="420"/>
      </w:pPr>
      <w:bookmarkStart w:id="33" w:name="_Hlk72482344"/>
      <w:r>
        <w:rPr>
          <w:rFonts w:hint="eastAsia"/>
        </w:rPr>
        <w:t>本期框架协议执行期间，供应商应确保入围产品的价格低于该产品的市场平均价格，供应商应当随产品市场价格的下调随时下调入围产品价格（但不得调高产品价格）。</w:t>
      </w:r>
      <w:r>
        <w:t>供应商</w:t>
      </w:r>
      <w:bookmarkEnd w:id="33"/>
      <w:r>
        <w:t>因市场原因所做的价格下调对未确认收货之前的产品订单依然有效。</w:t>
      </w:r>
    </w:p>
    <w:p w:rsidR="000E685D" w:rsidRDefault="00310C53">
      <w:pPr>
        <w:pStyle w:val="3"/>
        <w:keepNext w:val="0"/>
        <w:keepLines w:val="0"/>
        <w:widowControl w:val="0"/>
        <w:spacing w:before="120"/>
      </w:pPr>
      <w:r>
        <w:t>审价</w:t>
      </w:r>
    </w:p>
    <w:p w:rsidR="000E685D" w:rsidRDefault="00310C53">
      <w:pPr>
        <w:widowControl w:val="0"/>
        <w:ind w:firstLineChars="200" w:firstLine="420"/>
      </w:pPr>
      <w:r>
        <w:t>供应商应保证</w:t>
      </w:r>
      <w:r>
        <w:rPr>
          <w:rFonts w:hint="eastAsia"/>
        </w:rPr>
        <w:t>响应报价</w:t>
      </w:r>
      <w:r>
        <w:t>真实、可靠，不存在价格虚高、谋取暴利等违法违规行为。</w:t>
      </w:r>
      <w:proofErr w:type="gramStart"/>
      <w:r>
        <w:t>警采中心</w:t>
      </w:r>
      <w:proofErr w:type="gramEnd"/>
      <w:r>
        <w:t>有权组织审价，如发现存在虚假等情况的，有权要求供应商下调价格并按有关规定处理。</w:t>
      </w:r>
    </w:p>
    <w:p w:rsidR="000E685D" w:rsidRDefault="00310C53">
      <w:pPr>
        <w:pStyle w:val="3"/>
        <w:keepNext w:val="0"/>
        <w:keepLines w:val="0"/>
        <w:widowControl w:val="0"/>
        <w:spacing w:before="120"/>
      </w:pPr>
      <w:r>
        <w:t>优惠待遇</w:t>
      </w:r>
    </w:p>
    <w:p w:rsidR="000E685D" w:rsidRDefault="00310C53">
      <w:pPr>
        <w:widowControl w:val="0"/>
        <w:ind w:firstLineChars="200" w:firstLine="420"/>
      </w:pPr>
      <w:r>
        <w:t>若供应商给予第三方额外的优惠及补贴，如达标奖励、超额奖励、利息补贴、库存补贴等，</w:t>
      </w:r>
      <w:proofErr w:type="gramStart"/>
      <w:r>
        <w:t>警采中心</w:t>
      </w:r>
      <w:proofErr w:type="gramEnd"/>
      <w:r>
        <w:t>应享受同等待遇，可通过签订补充协议等方式执行。</w:t>
      </w:r>
    </w:p>
    <w:p w:rsidR="000E685D" w:rsidRDefault="00310C53">
      <w:pPr>
        <w:pStyle w:val="2"/>
        <w:keepNext w:val="0"/>
        <w:keepLines w:val="0"/>
        <w:spacing w:before="120" w:after="0"/>
        <w:ind w:left="317" w:hanging="317"/>
        <w:jc w:val="both"/>
      </w:pPr>
      <w:bookmarkStart w:id="34" w:name="_Toc141167255"/>
      <w:bookmarkStart w:id="35" w:name="_Toc56157931"/>
      <w:bookmarkStart w:id="36" w:name="_Toc27489978"/>
      <w:bookmarkEnd w:id="27"/>
      <w:bookmarkEnd w:id="28"/>
      <w:bookmarkEnd w:id="29"/>
      <w:bookmarkEnd w:id="30"/>
      <w:bookmarkEnd w:id="32"/>
      <w:r>
        <w:rPr>
          <w:rFonts w:hint="eastAsia"/>
        </w:rPr>
        <w:t>入场考核</w:t>
      </w:r>
      <w:bookmarkEnd w:id="34"/>
    </w:p>
    <w:p w:rsidR="000E685D" w:rsidRDefault="00310C53">
      <w:pPr>
        <w:ind w:firstLineChars="200" w:firstLine="420"/>
      </w:pPr>
      <w:proofErr w:type="gramStart"/>
      <w:r>
        <w:rPr>
          <w:lang w:val="en-US"/>
        </w:rPr>
        <w:t>警采中心</w:t>
      </w:r>
      <w:proofErr w:type="gramEnd"/>
      <w:r>
        <w:rPr>
          <w:lang w:val="en-US"/>
        </w:rPr>
        <w:t>有权组织入场考核，</w:t>
      </w:r>
      <w:r>
        <w:t>如发现存在虚假等情况的，有权按有关规定处理</w:t>
      </w:r>
      <w:r>
        <w:rPr>
          <w:lang w:val="en-US"/>
        </w:rPr>
        <w:t>。</w:t>
      </w:r>
    </w:p>
    <w:p w:rsidR="000E685D" w:rsidRDefault="00310C53">
      <w:pPr>
        <w:pStyle w:val="2"/>
        <w:keepNext w:val="0"/>
        <w:keepLines w:val="0"/>
        <w:spacing w:before="120" w:after="0"/>
        <w:ind w:left="317" w:hanging="317"/>
        <w:jc w:val="both"/>
      </w:pPr>
      <w:bookmarkStart w:id="37" w:name="_Toc141167256"/>
      <w:r>
        <w:rPr>
          <w:rFonts w:hint="eastAsia"/>
        </w:rPr>
        <w:t>服务要求</w:t>
      </w:r>
      <w:bookmarkEnd w:id="35"/>
      <w:bookmarkEnd w:id="36"/>
      <w:bookmarkEnd w:id="37"/>
    </w:p>
    <w:p w:rsidR="000E685D" w:rsidRDefault="00310C53">
      <w:pPr>
        <w:pStyle w:val="3"/>
        <w:keepNext w:val="0"/>
        <w:keepLines w:val="0"/>
        <w:widowControl w:val="0"/>
        <w:spacing w:before="120"/>
      </w:pPr>
      <w:bookmarkStart w:id="38" w:name="_Toc56157934"/>
      <w:bookmarkStart w:id="39" w:name="_Toc27489980"/>
      <w:r>
        <w:t>服务团队</w:t>
      </w:r>
    </w:p>
    <w:p w:rsidR="000E685D" w:rsidRDefault="00310C53">
      <w:pPr>
        <w:pStyle w:val="64"/>
        <w:widowControl w:val="0"/>
        <w:rPr>
          <w:rFonts w:ascii="Times New Roman" w:hAnsi="Times New Roman"/>
        </w:rPr>
      </w:pPr>
      <w:bookmarkStart w:id="40" w:name="_Hlk72482447"/>
      <w:r>
        <w:rPr>
          <w:rFonts w:ascii="Times New Roman" w:hAnsi="Times New Roman"/>
        </w:rPr>
        <w:t>供应商</w:t>
      </w:r>
      <w:bookmarkEnd w:id="40"/>
      <w:r>
        <w:rPr>
          <w:rFonts w:ascii="Times New Roman" w:hAnsi="Times New Roman"/>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rsidR="000E685D" w:rsidRDefault="00310C53">
      <w:pPr>
        <w:pStyle w:val="64"/>
        <w:widowControl w:val="0"/>
        <w:rPr>
          <w:rFonts w:ascii="Times New Roman" w:hAnsi="Times New Roman"/>
        </w:rPr>
      </w:pPr>
      <w:r>
        <w:rPr>
          <w:rFonts w:ascii="Times New Roman" w:hAnsi="Times New Roman"/>
        </w:rPr>
        <w:t>供应商入围后及时将服务团队人员名单和联系方式提供</w:t>
      </w:r>
      <w:proofErr w:type="gramStart"/>
      <w:r>
        <w:rPr>
          <w:rFonts w:ascii="Times New Roman" w:hAnsi="Times New Roman"/>
        </w:rPr>
        <w:t>给</w:t>
      </w:r>
      <w:bookmarkStart w:id="41" w:name="_Hlk72482904"/>
      <w:r>
        <w:rPr>
          <w:rFonts w:ascii="Times New Roman" w:hAnsi="Times New Roman"/>
        </w:rPr>
        <w:t>警采</w:t>
      </w:r>
      <w:proofErr w:type="gramEnd"/>
      <w:r>
        <w:rPr>
          <w:rFonts w:ascii="Times New Roman" w:hAnsi="Times New Roman"/>
        </w:rPr>
        <w:t>中心</w:t>
      </w:r>
      <w:bookmarkEnd w:id="41"/>
      <w:r>
        <w:rPr>
          <w:rFonts w:ascii="Times New Roman" w:hAnsi="Times New Roman"/>
        </w:rPr>
        <w:t>。为提供更优质服务，</w:t>
      </w:r>
      <w:proofErr w:type="gramStart"/>
      <w:r>
        <w:rPr>
          <w:rFonts w:ascii="Times New Roman" w:hAnsi="Times New Roman"/>
        </w:rPr>
        <w:t>警采中心</w:t>
      </w:r>
      <w:proofErr w:type="gramEnd"/>
      <w:r>
        <w:rPr>
          <w:rFonts w:ascii="Times New Roman" w:hAnsi="Times New Roman"/>
        </w:rPr>
        <w:t>有权要求供应商更新服务团队。</w:t>
      </w:r>
    </w:p>
    <w:p w:rsidR="000E685D" w:rsidRDefault="00310C53">
      <w:pPr>
        <w:pStyle w:val="64"/>
        <w:widowControl w:val="0"/>
        <w:rPr>
          <w:rFonts w:ascii="Times New Roman" w:hAnsi="Times New Roman"/>
        </w:rPr>
      </w:pPr>
      <w:r>
        <w:rPr>
          <w:rFonts w:ascii="Times New Roman" w:hAnsi="Times New Roman"/>
        </w:rPr>
        <w:t>入围后，在</w:t>
      </w:r>
      <w:r>
        <w:rPr>
          <w:rFonts w:ascii="Times New Roman" w:hAnsi="Times New Roman" w:hint="eastAsia"/>
        </w:rPr>
        <w:t>框架协议</w:t>
      </w:r>
      <w:r>
        <w:rPr>
          <w:rFonts w:ascii="Times New Roman" w:hAnsi="Times New Roman"/>
        </w:rPr>
        <w:t>有效期内，服务团队人员如发生工作调动，入围供应商应在</w:t>
      </w:r>
      <w:r>
        <w:rPr>
          <w:rFonts w:ascii="Times New Roman" w:hAnsi="Times New Roman"/>
        </w:rPr>
        <w:t>5</w:t>
      </w:r>
      <w:r>
        <w:rPr>
          <w:rFonts w:ascii="Times New Roman" w:hAnsi="Times New Roman"/>
        </w:rPr>
        <w:t>个工作日</w:t>
      </w:r>
      <w:proofErr w:type="gramStart"/>
      <w:r>
        <w:rPr>
          <w:rFonts w:ascii="Times New Roman" w:hAnsi="Times New Roman"/>
        </w:rPr>
        <w:t>内函</w:t>
      </w:r>
      <w:proofErr w:type="gramEnd"/>
      <w:r>
        <w:rPr>
          <w:rFonts w:ascii="Times New Roman" w:hAnsi="Times New Roman"/>
        </w:rPr>
        <w:t>告警采中心。</w:t>
      </w:r>
    </w:p>
    <w:p w:rsidR="000E685D" w:rsidRDefault="00310C53">
      <w:pPr>
        <w:pStyle w:val="3"/>
        <w:keepNext w:val="0"/>
        <w:keepLines w:val="0"/>
        <w:widowControl w:val="0"/>
        <w:spacing w:before="120"/>
      </w:pPr>
      <w:r>
        <w:t>服务内容</w:t>
      </w:r>
    </w:p>
    <w:p w:rsidR="000E685D" w:rsidRDefault="00310C53">
      <w:pPr>
        <w:pStyle w:val="64"/>
        <w:widowControl w:val="0"/>
        <w:rPr>
          <w:rFonts w:ascii="Times New Roman" w:hAnsi="Times New Roman"/>
        </w:rPr>
      </w:pPr>
      <w:r>
        <w:rPr>
          <w:rFonts w:ascii="Times New Roman" w:hAnsi="Times New Roman"/>
        </w:rPr>
        <w:t>供应商入围后针对入围产品向采购人提供服务保障，应当符合供应商在响应文件中的服务承诺。包括但不限于以下：</w:t>
      </w:r>
    </w:p>
    <w:p w:rsidR="000E685D" w:rsidRDefault="00310C53">
      <w:pPr>
        <w:pStyle w:val="64"/>
        <w:widowControl w:val="0"/>
        <w:rPr>
          <w:rFonts w:ascii="Times New Roman" w:hAnsi="Times New Roman"/>
          <w:szCs w:val="22"/>
          <w:lang w:val="en-US"/>
        </w:rPr>
      </w:pPr>
      <w:r>
        <w:rPr>
          <w:rFonts w:ascii="Times New Roman" w:hAnsi="Times New Roman"/>
        </w:rPr>
        <w:t>（</w:t>
      </w:r>
      <w:r>
        <w:rPr>
          <w:rFonts w:ascii="Times New Roman" w:hAnsi="Times New Roman"/>
        </w:rPr>
        <w:t>1</w:t>
      </w:r>
      <w:r>
        <w:rPr>
          <w:rFonts w:ascii="Times New Roman" w:hAnsi="Times New Roman"/>
        </w:rPr>
        <w:t>）</w:t>
      </w:r>
      <w:r>
        <w:rPr>
          <w:rFonts w:ascii="Times New Roman" w:hAnsi="Times New Roman"/>
          <w:szCs w:val="22"/>
          <w:lang w:val="en-US"/>
        </w:rPr>
        <w:t>质保期内：实行</w:t>
      </w:r>
      <w:r>
        <w:rPr>
          <w:rFonts w:ascii="Times New Roman" w:hAnsi="Times New Roman" w:hint="eastAsia"/>
          <w:szCs w:val="22"/>
          <w:lang w:val="en-US"/>
        </w:rPr>
        <w:t>“</w:t>
      </w:r>
      <w:r>
        <w:rPr>
          <w:rFonts w:cs="宋体" w:hint="eastAsia"/>
          <w:szCs w:val="22"/>
          <w:lang w:val="en-US"/>
        </w:rPr>
        <w:t>三包</w:t>
      </w:r>
      <w:r>
        <w:rPr>
          <w:rFonts w:ascii="Times New Roman" w:hAnsi="Times New Roman" w:hint="eastAsia"/>
          <w:szCs w:val="22"/>
          <w:lang w:val="en-US"/>
        </w:rPr>
        <w:t>”</w:t>
      </w:r>
      <w:r>
        <w:rPr>
          <w:rFonts w:ascii="Times New Roman" w:hAnsi="Times New Roman"/>
          <w:szCs w:val="22"/>
          <w:lang w:val="en-US"/>
        </w:rPr>
        <w:t>服务，如</w:t>
      </w:r>
      <w:r>
        <w:rPr>
          <w:rFonts w:ascii="Times New Roman" w:hAnsi="Times New Roman"/>
        </w:rPr>
        <w:t>货物</w:t>
      </w:r>
      <w:r>
        <w:rPr>
          <w:rFonts w:ascii="Times New Roman" w:hAnsi="Times New Roman"/>
          <w:szCs w:val="22"/>
          <w:lang w:val="en-US"/>
        </w:rPr>
        <w:t>出现质量问题，供应商根据实际情况进行修理、更换或退货处理，并承担由此发生的一切费用；</w:t>
      </w:r>
    </w:p>
    <w:p w:rsidR="000E685D" w:rsidRDefault="00310C53">
      <w:pPr>
        <w:pStyle w:val="64"/>
        <w:widowControl w:val="0"/>
        <w:rPr>
          <w:rFonts w:ascii="Times New Roman" w:hAnsi="Times New Roman"/>
        </w:rPr>
      </w:pPr>
      <w:r>
        <w:rPr>
          <w:rFonts w:ascii="Times New Roman" w:hAnsi="Times New Roman"/>
          <w:szCs w:val="22"/>
          <w:lang w:val="en-US"/>
        </w:rPr>
        <w:t>（</w:t>
      </w:r>
      <w:r>
        <w:rPr>
          <w:rFonts w:ascii="Times New Roman" w:hAnsi="Times New Roman"/>
          <w:szCs w:val="22"/>
          <w:lang w:val="en-US"/>
        </w:rPr>
        <w:t>2</w:t>
      </w:r>
      <w:r>
        <w:rPr>
          <w:rFonts w:ascii="Times New Roman" w:hAnsi="Times New Roman"/>
          <w:szCs w:val="22"/>
          <w:lang w:val="en-US"/>
        </w:rPr>
        <w:t>）服务响应时间：</w:t>
      </w:r>
      <w:r>
        <w:rPr>
          <w:rFonts w:ascii="Times New Roman" w:hAnsi="Times New Roman"/>
        </w:rPr>
        <w:t>供应商应提供</w:t>
      </w:r>
      <w:r>
        <w:rPr>
          <w:rFonts w:ascii="Times New Roman" w:hAnsi="Times New Roman"/>
        </w:rPr>
        <w:t>7×24</w:t>
      </w:r>
      <w:r>
        <w:rPr>
          <w:rFonts w:ascii="Times New Roman" w:hAnsi="Times New Roman"/>
        </w:rPr>
        <w:t>小时技术响应，</w:t>
      </w:r>
      <w:r>
        <w:rPr>
          <w:rFonts w:ascii="Times New Roman" w:hAnsi="Times New Roman"/>
          <w:szCs w:val="22"/>
          <w:lang w:val="en-US"/>
        </w:rPr>
        <w:t>在质保期内货物出现故障时，应在</w:t>
      </w:r>
      <w:r>
        <w:rPr>
          <w:rFonts w:ascii="Times New Roman" w:hAnsi="Times New Roman"/>
        </w:rPr>
        <w:t>接到采购人通知后</w:t>
      </w:r>
      <w:r>
        <w:rPr>
          <w:rFonts w:ascii="Times New Roman" w:hAnsi="Times New Roman"/>
        </w:rPr>
        <w:t>2</w:t>
      </w:r>
      <w:r>
        <w:rPr>
          <w:rFonts w:ascii="Times New Roman" w:hAnsi="Times New Roman"/>
        </w:rPr>
        <w:t>小时内</w:t>
      </w:r>
      <w:proofErr w:type="gramStart"/>
      <w:r>
        <w:rPr>
          <w:rFonts w:ascii="Times New Roman" w:hAnsi="Times New Roman"/>
        </w:rPr>
        <w:t>作出</w:t>
      </w:r>
      <w:proofErr w:type="gramEnd"/>
      <w:r>
        <w:rPr>
          <w:rFonts w:ascii="Times New Roman" w:hAnsi="Times New Roman"/>
        </w:rPr>
        <w:t>实质性反应，并在</w:t>
      </w:r>
      <w:r>
        <w:rPr>
          <w:rFonts w:ascii="Times New Roman" w:hAnsi="Times New Roman"/>
        </w:rPr>
        <w:t>24</w:t>
      </w:r>
      <w:r>
        <w:rPr>
          <w:rFonts w:ascii="Times New Roman" w:hAnsi="Times New Roman"/>
        </w:rPr>
        <w:t>小时内赶赴现场处理故障。</w:t>
      </w:r>
    </w:p>
    <w:p w:rsidR="000E685D" w:rsidRDefault="00310C53">
      <w:pPr>
        <w:pStyle w:val="3"/>
        <w:keepNext w:val="0"/>
        <w:keepLines w:val="0"/>
        <w:widowControl w:val="0"/>
        <w:spacing w:before="120"/>
      </w:pPr>
      <w:r>
        <w:t>服务网络</w:t>
      </w:r>
    </w:p>
    <w:p w:rsidR="000E685D" w:rsidRDefault="00310C53">
      <w:pPr>
        <w:pStyle w:val="64"/>
        <w:widowControl w:val="0"/>
        <w:rPr>
          <w:rFonts w:ascii="Times New Roman" w:hAnsi="Times New Roman"/>
        </w:rPr>
      </w:pPr>
      <w:r>
        <w:rPr>
          <w:rFonts w:ascii="Times New Roman" w:hAnsi="Times New Roman"/>
        </w:rPr>
        <w:t>供应商</w:t>
      </w:r>
      <w:r>
        <w:rPr>
          <w:rFonts w:ascii="Times New Roman" w:hAnsi="Times New Roman" w:hint="eastAsia"/>
        </w:rPr>
        <w:t>须</w:t>
      </w:r>
      <w:r>
        <w:rPr>
          <w:rFonts w:ascii="Times New Roman" w:hAnsi="Times New Roman"/>
        </w:rPr>
        <w:t>提供在全国销售服务网点清单，清单包括但不限于联系人、联系电话、地址等内容。提供工商注册证明或营业执照或长期售后服务协议等能体现与供应商关联的证明文件，加盖供应商公章</w:t>
      </w:r>
      <w:r>
        <w:rPr>
          <w:rFonts w:ascii="Times New Roman" w:hAnsi="Times New Roman"/>
          <w:lang w:val="en-US"/>
        </w:rPr>
        <w:t>。</w:t>
      </w:r>
    </w:p>
    <w:p w:rsidR="000E685D" w:rsidRDefault="00310C53">
      <w:pPr>
        <w:pStyle w:val="3"/>
        <w:keepNext w:val="0"/>
        <w:keepLines w:val="0"/>
        <w:widowControl w:val="0"/>
        <w:spacing w:before="120"/>
      </w:pPr>
      <w:bookmarkStart w:id="42" w:name="_Toc27489982"/>
      <w:bookmarkStart w:id="43" w:name="_Toc56157936"/>
      <w:bookmarkEnd w:id="38"/>
      <w:bookmarkEnd w:id="39"/>
      <w:r>
        <w:t>交货要求</w:t>
      </w:r>
      <w:bookmarkEnd w:id="42"/>
      <w:bookmarkEnd w:id="43"/>
    </w:p>
    <w:p w:rsidR="000E685D" w:rsidRDefault="00310C53">
      <w:pPr>
        <w:pStyle w:val="64"/>
        <w:widowControl w:val="0"/>
        <w:rPr>
          <w:rFonts w:ascii="Times New Roman" w:hAnsi="Times New Roman"/>
        </w:rPr>
      </w:pPr>
      <w:r>
        <w:rPr>
          <w:rFonts w:ascii="Times New Roman" w:hAnsi="Times New Roman" w:hint="eastAsia"/>
        </w:rPr>
        <w:t>本次征集交货的地域范围：全国范围内。</w:t>
      </w:r>
      <w:r>
        <w:rPr>
          <w:rFonts w:ascii="Times New Roman" w:hAnsi="Times New Roman"/>
        </w:rPr>
        <w:t>供货时间及地点：产品供货时间最长不得超过</w:t>
      </w:r>
      <w:r>
        <w:rPr>
          <w:rFonts w:ascii="Times New Roman" w:hAnsi="Times New Roman" w:hint="eastAsia"/>
          <w:lang w:val="en-US"/>
        </w:rPr>
        <w:t>30</w:t>
      </w:r>
      <w:r>
        <w:rPr>
          <w:rFonts w:ascii="Times New Roman" w:hAnsi="Times New Roman"/>
        </w:rPr>
        <w:t>个日历日</w:t>
      </w:r>
      <w:r>
        <w:rPr>
          <w:rFonts w:ascii="Times New Roman" w:hAnsi="Times New Roman" w:hint="eastAsia"/>
        </w:rPr>
        <w:t>，</w:t>
      </w:r>
      <w:r>
        <w:rPr>
          <w:rFonts w:ascii="Times New Roman" w:hAnsi="Times New Roman"/>
        </w:rPr>
        <w:t>并按采购人指定地点优先供货；入围供应商须提供验收服务标准，采购人按照验收服务标准进行验收。</w:t>
      </w:r>
    </w:p>
    <w:p w:rsidR="000E685D" w:rsidRDefault="00310C53">
      <w:pPr>
        <w:pStyle w:val="64"/>
        <w:widowControl w:val="0"/>
        <w:rPr>
          <w:rFonts w:ascii="Times New Roman" w:hAnsi="Times New Roman"/>
        </w:rPr>
      </w:pPr>
      <w:r>
        <w:rPr>
          <w:rFonts w:hint="eastAsia"/>
          <w:lang w:val="en-US"/>
        </w:rPr>
        <w:t>产品包装除符合对应技术标准中包装要求外，同时需执行《关于印发&lt;商品包装政府采购需求标准（试行）&gt;、&lt;快递包装政府采购需求标准（试行）&gt;的通知》（财办库</w:t>
      </w:r>
      <w:r>
        <w:rPr>
          <w:rFonts w:ascii="Times New Roman" w:hAnsi="Times New Roman"/>
          <w:lang w:val="en-US"/>
        </w:rPr>
        <w:t>〔</w:t>
      </w:r>
      <w:r>
        <w:rPr>
          <w:rFonts w:ascii="Times New Roman" w:hAnsi="Times New Roman"/>
          <w:lang w:val="en-US"/>
        </w:rPr>
        <w:t>2020</w:t>
      </w:r>
      <w:r>
        <w:rPr>
          <w:rFonts w:ascii="Times New Roman" w:hAnsi="Times New Roman"/>
          <w:lang w:val="en-US"/>
        </w:rPr>
        <w:t>〕</w:t>
      </w:r>
      <w:r>
        <w:rPr>
          <w:rFonts w:ascii="Times New Roman" w:hAnsi="Times New Roman"/>
          <w:lang w:val="en-US"/>
        </w:rPr>
        <w:t xml:space="preserve">123 </w:t>
      </w:r>
      <w:r>
        <w:rPr>
          <w:rFonts w:hint="eastAsia"/>
          <w:lang w:val="en-US"/>
        </w:rPr>
        <w:t>号）规定。</w:t>
      </w:r>
    </w:p>
    <w:p w:rsidR="000E685D" w:rsidRDefault="00310C53">
      <w:pPr>
        <w:pStyle w:val="64"/>
        <w:widowControl w:val="0"/>
        <w:rPr>
          <w:rFonts w:ascii="Times New Roman" w:hAnsi="Times New Roman"/>
        </w:rPr>
      </w:pPr>
      <w:r>
        <w:rPr>
          <w:rFonts w:ascii="Times New Roman" w:hAnsi="Times New Roman"/>
        </w:rPr>
        <w:t>验收时发现产品发生损毁，或产品规格与订单约定不符，则采购人有权拒收产品，供应商应当及时按照</w:t>
      </w:r>
      <w:r>
        <w:rPr>
          <w:rFonts w:ascii="Times New Roman" w:hAnsi="Times New Roman" w:hint="eastAsia"/>
        </w:rPr>
        <w:t>征集文件</w:t>
      </w:r>
      <w:r>
        <w:rPr>
          <w:rFonts w:ascii="Times New Roman" w:hAnsi="Times New Roman"/>
        </w:rPr>
        <w:t>、框架协议等文件中相关约定进行更换或维修，与采购人协商解决直至验收合格。</w:t>
      </w:r>
    </w:p>
    <w:p w:rsidR="000E685D" w:rsidRDefault="000E685D">
      <w:pPr>
        <w:rPr>
          <w:lang w:val="en-US"/>
        </w:rPr>
      </w:pPr>
    </w:p>
    <w:p w:rsidR="000E685D" w:rsidRDefault="000E685D">
      <w:pPr>
        <w:pStyle w:val="2"/>
        <w:spacing w:before="120"/>
        <w:rPr>
          <w:lang w:val="en-US"/>
        </w:rPr>
        <w:sectPr w:rsidR="000E685D" w:rsidSect="00D65240">
          <w:headerReference w:type="default" r:id="rId27"/>
          <w:pgSz w:w="11907" w:h="16839"/>
          <w:pgMar w:top="1928" w:right="1531" w:bottom="1871" w:left="1531" w:header="1145" w:footer="709" w:gutter="0"/>
          <w:pgNumType w:start="1"/>
          <w:cols w:space="720"/>
          <w:docGrid w:linePitch="360"/>
        </w:sectPr>
      </w:pPr>
    </w:p>
    <w:p w:rsidR="000E685D" w:rsidRDefault="00310C53">
      <w:pPr>
        <w:pStyle w:val="1"/>
        <w:pageBreakBefore w:val="0"/>
        <w:widowControl w:val="0"/>
      </w:pPr>
      <w:bookmarkStart w:id="44" w:name="_Toc16691184"/>
      <w:bookmarkStart w:id="45" w:name="_Toc27489932"/>
      <w:bookmarkStart w:id="46" w:name="_Toc56157880"/>
      <w:bookmarkStart w:id="47" w:name="_Toc141167257"/>
      <w:bookmarkStart w:id="48" w:name="_Toc13528"/>
      <w:r>
        <w:t>供应商须知</w:t>
      </w:r>
      <w:bookmarkEnd w:id="44"/>
      <w:bookmarkEnd w:id="45"/>
      <w:bookmarkEnd w:id="46"/>
      <w:bookmarkEnd w:id="47"/>
    </w:p>
    <w:p w:rsidR="000E685D" w:rsidRDefault="00310C53">
      <w:pPr>
        <w:pStyle w:val="2"/>
        <w:keepNext w:val="0"/>
        <w:keepLines w:val="0"/>
        <w:spacing w:before="120"/>
        <w:ind w:left="320" w:hanging="320"/>
        <w:jc w:val="both"/>
      </w:pPr>
      <w:bookmarkStart w:id="49" w:name="_Toc21215"/>
      <w:bookmarkStart w:id="50" w:name="_Toc532473449"/>
      <w:bookmarkStart w:id="51" w:name="_Toc2582263"/>
      <w:bookmarkStart w:id="52" w:name="_Toc21015"/>
      <w:bookmarkStart w:id="53" w:name="_Toc141167258"/>
      <w:r>
        <w:t>总则</w:t>
      </w:r>
      <w:bookmarkEnd w:id="49"/>
      <w:bookmarkEnd w:id="50"/>
      <w:bookmarkEnd w:id="51"/>
      <w:bookmarkEnd w:id="52"/>
      <w:bookmarkEnd w:id="53"/>
    </w:p>
    <w:p w:rsidR="000E685D" w:rsidRDefault="00310C53">
      <w:pPr>
        <w:pStyle w:val="3"/>
        <w:keepNext w:val="0"/>
        <w:keepLines w:val="0"/>
        <w:widowControl w:val="0"/>
        <w:spacing w:before="120"/>
      </w:pPr>
      <w:bookmarkStart w:id="54" w:name="_Toc2582264"/>
      <w:bookmarkStart w:id="55" w:name="_Toc515647758"/>
      <w:bookmarkStart w:id="56" w:name="_Toc532473450"/>
      <w:bookmarkStart w:id="57" w:name="_Toc520356144"/>
      <w:bookmarkStart w:id="58" w:name="_Toc32623"/>
      <w:bookmarkStart w:id="59" w:name="_Toc32189"/>
      <w:r>
        <w:t>采购人、</w:t>
      </w:r>
      <w:r>
        <w:rPr>
          <w:rFonts w:hint="eastAsia"/>
        </w:rPr>
        <w:t>征集人</w:t>
      </w:r>
      <w:r>
        <w:t>及</w:t>
      </w:r>
      <w:bookmarkEnd w:id="54"/>
      <w:bookmarkEnd w:id="55"/>
      <w:bookmarkEnd w:id="56"/>
      <w:bookmarkEnd w:id="57"/>
      <w:bookmarkEnd w:id="58"/>
      <w:bookmarkEnd w:id="59"/>
      <w:r>
        <w:t>供应商</w:t>
      </w:r>
    </w:p>
    <w:p w:rsidR="000E685D" w:rsidRDefault="00310C53" w:rsidP="00B405BB">
      <w:pPr>
        <w:pStyle w:val="4"/>
      </w:pPr>
      <w:r>
        <w:t>采购人：</w:t>
      </w:r>
      <w:r w:rsidR="00B405BB" w:rsidRPr="00B405BB">
        <w:rPr>
          <w:rFonts w:hint="eastAsia"/>
        </w:rPr>
        <w:t>指公安部本级有关部门及单位。对纳入地方部门集中采购目录或分散采购限额以下的警用装备采购项目，地方各级公安机关报当地财政部门同意后自愿执行</w:t>
      </w:r>
      <w:r>
        <w:t>。</w:t>
      </w:r>
    </w:p>
    <w:p w:rsidR="000E685D" w:rsidRDefault="00310C53">
      <w:pPr>
        <w:pStyle w:val="4"/>
      </w:pPr>
      <w:r>
        <w:rPr>
          <w:rFonts w:hint="eastAsia"/>
        </w:rPr>
        <w:t>征集人</w:t>
      </w:r>
      <w:r>
        <w:t>：公安部警用装备采购中心。</w:t>
      </w:r>
    </w:p>
    <w:p w:rsidR="000E685D" w:rsidRDefault="00310C53">
      <w:pPr>
        <w:pStyle w:val="4"/>
      </w:pPr>
      <w:r>
        <w:t>供应商：是指响应</w:t>
      </w:r>
      <w:r>
        <w:rPr>
          <w:rFonts w:hint="eastAsia"/>
        </w:rPr>
        <w:t>征集</w:t>
      </w:r>
      <w:r>
        <w:t>邀请，并参与</w:t>
      </w:r>
      <w:r>
        <w:rPr>
          <w:rFonts w:hint="eastAsia"/>
        </w:rPr>
        <w:t>征集</w:t>
      </w:r>
      <w:r>
        <w:t>的法人、非法人组织或者自然人。</w:t>
      </w:r>
    </w:p>
    <w:p w:rsidR="000E685D" w:rsidRDefault="00310C53">
      <w:pPr>
        <w:pStyle w:val="4"/>
      </w:pPr>
      <w:r>
        <w:t>潜在供应商：是指以</w:t>
      </w:r>
      <w:r>
        <w:rPr>
          <w:rFonts w:hint="eastAsia"/>
        </w:rPr>
        <w:t>征集文件</w:t>
      </w:r>
      <w:r>
        <w:t>规定的方式获取本项目</w:t>
      </w:r>
      <w:r>
        <w:rPr>
          <w:rFonts w:hint="eastAsia"/>
        </w:rPr>
        <w:t>征集文件</w:t>
      </w:r>
      <w:r>
        <w:t>的法人、非法人组织或者自然人。</w:t>
      </w:r>
    </w:p>
    <w:p w:rsidR="000E685D" w:rsidRDefault="00310C53">
      <w:pPr>
        <w:pStyle w:val="4"/>
        <w:keepNext w:val="0"/>
        <w:keepLines w:val="0"/>
        <w:widowControl w:val="0"/>
        <w:jc w:val="both"/>
        <w:rPr>
          <w:rFonts w:cs="Times New Roman"/>
        </w:rPr>
      </w:pPr>
      <w:r>
        <w:rPr>
          <w:rFonts w:cs="Times New Roman"/>
        </w:rPr>
        <w:t>单位负责人为同一人或者存在直接控股、管理关系的不同供应商参与本项目同一产品的</w:t>
      </w:r>
      <w:r>
        <w:rPr>
          <w:rFonts w:cs="Times New Roman" w:hint="eastAsia"/>
        </w:rPr>
        <w:t>响应</w:t>
      </w:r>
      <w:r>
        <w:rPr>
          <w:rFonts w:cs="Times New Roman"/>
        </w:rPr>
        <w:t>的，其相关</w:t>
      </w:r>
      <w:r>
        <w:rPr>
          <w:rFonts w:cs="Times New Roman" w:hint="eastAsia"/>
        </w:rPr>
        <w:t>响应</w:t>
      </w:r>
      <w:r>
        <w:rPr>
          <w:rFonts w:cs="Times New Roman"/>
        </w:rPr>
        <w:t>将被认定为</w:t>
      </w:r>
      <w:r>
        <w:rPr>
          <w:rFonts w:cs="Times New Roman" w:hint="eastAsia"/>
          <w:b/>
        </w:rPr>
        <w:t>响应</w:t>
      </w:r>
      <w:r>
        <w:rPr>
          <w:rFonts w:cs="Times New Roman"/>
          <w:b/>
        </w:rPr>
        <w:t>无效</w:t>
      </w:r>
      <w:r>
        <w:rPr>
          <w:rFonts w:cs="Times New Roman"/>
        </w:rPr>
        <w:t>。</w:t>
      </w:r>
    </w:p>
    <w:p w:rsidR="000E685D" w:rsidRDefault="00310C53">
      <w:pPr>
        <w:pStyle w:val="3"/>
        <w:keepNext w:val="0"/>
        <w:keepLines w:val="0"/>
        <w:widowControl w:val="0"/>
        <w:spacing w:before="120"/>
      </w:pPr>
      <w:bookmarkStart w:id="60" w:name="_Toc15936"/>
      <w:bookmarkStart w:id="61" w:name="_Toc20526"/>
      <w:bookmarkStart w:id="62" w:name="_Toc515647760"/>
      <w:bookmarkStart w:id="63" w:name="_Toc520356145"/>
      <w:bookmarkStart w:id="64" w:name="_Toc532473452"/>
      <w:bookmarkStart w:id="65" w:name="_Toc2582266"/>
      <w:r>
        <w:t>框架协议</w:t>
      </w:r>
    </w:p>
    <w:p w:rsidR="000E685D" w:rsidRDefault="00310C53">
      <w:pPr>
        <w:pStyle w:val="4"/>
      </w:pPr>
      <w:r>
        <w:rPr>
          <w:rFonts w:hint="eastAsia"/>
          <w:lang w:val="en-US"/>
        </w:rPr>
        <w:t>框架协议的期限：自框架协议签订之日起一年。</w:t>
      </w:r>
    </w:p>
    <w:p w:rsidR="000E685D" w:rsidRDefault="00310C53">
      <w:pPr>
        <w:pStyle w:val="4"/>
      </w:pPr>
      <w:r>
        <w:t>入围供应商应当自入围通知书发出之日起</w:t>
      </w:r>
      <w:r>
        <w:t>30</w:t>
      </w:r>
      <w:r>
        <w:t>日内，按照</w:t>
      </w:r>
      <w:r>
        <w:rPr>
          <w:rFonts w:hint="eastAsia"/>
        </w:rPr>
        <w:t>征集文件</w:t>
      </w:r>
      <w:r>
        <w:t>、响应文件确定的事项与</w:t>
      </w:r>
      <w:proofErr w:type="gramStart"/>
      <w:r>
        <w:t>警采中心</w:t>
      </w:r>
      <w:proofErr w:type="gramEnd"/>
      <w:r>
        <w:t>签订框架协议，详见附件</w:t>
      </w:r>
      <w:r>
        <w:t>5.1</w:t>
      </w:r>
      <w:r>
        <w:t>。</w:t>
      </w:r>
    </w:p>
    <w:p w:rsidR="000E685D" w:rsidRDefault="00310C53">
      <w:pPr>
        <w:pStyle w:val="4"/>
      </w:pPr>
      <w:r>
        <w:t>入围供应商与</w:t>
      </w:r>
      <w:proofErr w:type="gramStart"/>
      <w:r>
        <w:t>警采中心</w:t>
      </w:r>
      <w:proofErr w:type="gramEnd"/>
      <w:r>
        <w:t>签订框架协议，默认</w:t>
      </w:r>
      <w:r>
        <w:rPr>
          <w:lang w:val="en-US"/>
        </w:rPr>
        <w:t>了解并接受《框架采购协议》的全部条款，并履行协议责任和义务。</w:t>
      </w:r>
    </w:p>
    <w:p w:rsidR="000E685D" w:rsidRDefault="00310C53">
      <w:pPr>
        <w:pStyle w:val="3"/>
        <w:keepNext w:val="0"/>
        <w:keepLines w:val="0"/>
        <w:widowControl w:val="0"/>
        <w:spacing w:before="120"/>
      </w:pPr>
      <w:r>
        <w:rPr>
          <w:rFonts w:hint="eastAsia"/>
        </w:rPr>
        <w:t>采购资金的支付方式、时间和条件</w:t>
      </w:r>
    </w:p>
    <w:p w:rsidR="000E685D" w:rsidRDefault="00310C53">
      <w:pPr>
        <w:pStyle w:val="64"/>
        <w:widowControl w:val="0"/>
      </w:pPr>
      <w:r>
        <w:rPr>
          <w:rFonts w:hint="eastAsia"/>
        </w:rPr>
        <w:t>由采购人直接与成交供应商付款结算或委托</w:t>
      </w:r>
      <w:proofErr w:type="gramStart"/>
      <w:r>
        <w:rPr>
          <w:rFonts w:hint="eastAsia"/>
        </w:rPr>
        <w:t>警采中心</w:t>
      </w:r>
      <w:proofErr w:type="gramEnd"/>
      <w:r>
        <w:rPr>
          <w:rFonts w:hint="eastAsia"/>
        </w:rPr>
        <w:t>转付采购款，具体按照采购合同约定的支付方式、时间和条件执行。</w:t>
      </w:r>
    </w:p>
    <w:p w:rsidR="000E685D" w:rsidRDefault="00310C53">
      <w:pPr>
        <w:pStyle w:val="3"/>
        <w:keepNext w:val="0"/>
        <w:keepLines w:val="0"/>
        <w:widowControl w:val="0"/>
        <w:spacing w:before="120"/>
      </w:pPr>
      <w:r>
        <w:rPr>
          <w:rFonts w:hint="eastAsia"/>
        </w:rPr>
        <w:t>用户反馈和评价机制</w:t>
      </w:r>
    </w:p>
    <w:p w:rsidR="000E685D" w:rsidRDefault="00310C53">
      <w:pPr>
        <w:pStyle w:val="64"/>
        <w:widowControl w:val="0"/>
      </w:pPr>
      <w:proofErr w:type="gramStart"/>
      <w:r>
        <w:rPr>
          <w:rFonts w:ascii="Times New Roman" w:hAnsi="Times New Roman" w:hint="eastAsia"/>
        </w:rPr>
        <w:t>警采中心</w:t>
      </w:r>
      <w:proofErr w:type="gramEnd"/>
      <w:r>
        <w:rPr>
          <w:rFonts w:ascii="Times New Roman" w:hAnsi="Times New Roman" w:hint="eastAsia"/>
        </w:rPr>
        <w:t>将建立用户反馈和评价机制，接受采购人对入围供应</w:t>
      </w:r>
      <w:proofErr w:type="gramStart"/>
      <w:r>
        <w:rPr>
          <w:rFonts w:ascii="Times New Roman" w:hAnsi="Times New Roman" w:hint="eastAsia"/>
        </w:rPr>
        <w:t>商履行</w:t>
      </w:r>
      <w:proofErr w:type="gramEnd"/>
      <w:r>
        <w:rPr>
          <w:rFonts w:ascii="Times New Roman" w:hAnsi="Times New Roman" w:hint="eastAsia"/>
        </w:rPr>
        <w:t>框架协议和采购合同情况的反馈与评价，并向采购人公开用户反馈和评价情况，作为确定第二阶段成交供应商的参考。</w:t>
      </w:r>
    </w:p>
    <w:p w:rsidR="000E685D" w:rsidRDefault="00310C53">
      <w:pPr>
        <w:pStyle w:val="3"/>
        <w:keepNext w:val="0"/>
        <w:keepLines w:val="0"/>
        <w:widowControl w:val="0"/>
        <w:spacing w:before="120"/>
      </w:pPr>
      <w:r>
        <w:rPr>
          <w:rFonts w:hint="eastAsia"/>
        </w:rPr>
        <w:t>响应</w:t>
      </w:r>
      <w:r>
        <w:t>费用</w:t>
      </w:r>
      <w:bookmarkEnd w:id="60"/>
      <w:bookmarkEnd w:id="61"/>
      <w:bookmarkEnd w:id="62"/>
      <w:bookmarkEnd w:id="63"/>
      <w:bookmarkEnd w:id="64"/>
      <w:bookmarkEnd w:id="65"/>
    </w:p>
    <w:p w:rsidR="000E685D" w:rsidRDefault="00310C53">
      <w:pPr>
        <w:pStyle w:val="4"/>
        <w:keepNext w:val="0"/>
        <w:keepLines w:val="0"/>
        <w:widowControl w:val="0"/>
        <w:jc w:val="both"/>
        <w:rPr>
          <w:rFonts w:cs="Times New Roman"/>
        </w:rPr>
      </w:pPr>
      <w:r>
        <w:rPr>
          <w:rFonts w:cs="Times New Roman"/>
        </w:rPr>
        <w:t>不论</w:t>
      </w:r>
      <w:r>
        <w:rPr>
          <w:rFonts w:cs="Times New Roman" w:hint="eastAsia"/>
        </w:rPr>
        <w:t>响应</w:t>
      </w:r>
      <w:r>
        <w:rPr>
          <w:rFonts w:cs="Times New Roman"/>
        </w:rPr>
        <w:t>的结果如何，响应供应商应承担所有与</w:t>
      </w:r>
      <w:r>
        <w:rPr>
          <w:rFonts w:cs="Times New Roman" w:hint="eastAsia"/>
        </w:rPr>
        <w:t>响应</w:t>
      </w:r>
      <w:r>
        <w:rPr>
          <w:rFonts w:cs="Times New Roman"/>
        </w:rPr>
        <w:t>有关的费用。</w:t>
      </w:r>
    </w:p>
    <w:p w:rsidR="000E685D" w:rsidRDefault="00310C53">
      <w:pPr>
        <w:pStyle w:val="3"/>
        <w:keepNext w:val="0"/>
        <w:keepLines w:val="0"/>
        <w:widowControl w:val="0"/>
        <w:spacing w:before="120"/>
      </w:pPr>
      <w:bookmarkStart w:id="66" w:name="_Toc6116"/>
      <w:bookmarkStart w:id="67" w:name="_Toc2582267"/>
      <w:bookmarkStart w:id="68" w:name="_Toc515647761"/>
      <w:bookmarkStart w:id="69" w:name="_Toc4463"/>
      <w:bookmarkStart w:id="70" w:name="_Toc532473453"/>
      <w:r>
        <w:t>适用法律</w:t>
      </w:r>
      <w:bookmarkEnd w:id="66"/>
      <w:bookmarkEnd w:id="67"/>
      <w:bookmarkEnd w:id="68"/>
      <w:bookmarkEnd w:id="69"/>
      <w:bookmarkEnd w:id="70"/>
    </w:p>
    <w:p w:rsidR="000E685D" w:rsidRDefault="00310C53">
      <w:pPr>
        <w:pStyle w:val="4"/>
        <w:keepNext w:val="0"/>
        <w:keepLines w:val="0"/>
        <w:widowControl w:val="0"/>
        <w:jc w:val="both"/>
        <w:rPr>
          <w:rFonts w:cs="Times New Roman"/>
        </w:rPr>
      </w:pPr>
      <w:r>
        <w:rPr>
          <w:rFonts w:cs="Times New Roman"/>
        </w:rPr>
        <w:t>本项目采购人、</w:t>
      </w:r>
      <w:r>
        <w:rPr>
          <w:rFonts w:cs="Times New Roman" w:hint="eastAsia"/>
        </w:rPr>
        <w:t>征集人</w:t>
      </w:r>
      <w:r>
        <w:rPr>
          <w:rFonts w:cs="Times New Roman"/>
        </w:rPr>
        <w:t>、供应商、</w:t>
      </w:r>
      <w:r>
        <w:rPr>
          <w:rFonts w:cs="Times New Roman" w:hint="eastAsia"/>
        </w:rPr>
        <w:t>评审小组</w:t>
      </w:r>
      <w:r>
        <w:rPr>
          <w:rFonts w:cs="Times New Roman"/>
        </w:rPr>
        <w:t>的相关行为均受《中华人民共和国政府采购法》、《中华人民共和国政府采购法实施条例》</w:t>
      </w:r>
      <w:r>
        <w:rPr>
          <w:rFonts w:cs="Times New Roman" w:hint="eastAsia"/>
        </w:rPr>
        <w:t>、《政府采购框架协议采购方式管理暂行办法》</w:t>
      </w:r>
      <w:r>
        <w:rPr>
          <w:rFonts w:cs="Times New Roman"/>
        </w:rPr>
        <w:t>及本项目本级和上级财政部</w:t>
      </w:r>
      <w:proofErr w:type="gramStart"/>
      <w:r>
        <w:rPr>
          <w:rFonts w:cs="Times New Roman"/>
        </w:rPr>
        <w:t>门政府</w:t>
      </w:r>
      <w:proofErr w:type="gramEnd"/>
      <w:r>
        <w:rPr>
          <w:rFonts w:cs="Times New Roman"/>
        </w:rPr>
        <w:t>采购有关规定的约束和保护。</w:t>
      </w:r>
    </w:p>
    <w:p w:rsidR="000E685D" w:rsidRDefault="00310C53">
      <w:pPr>
        <w:pStyle w:val="2"/>
        <w:keepNext w:val="0"/>
        <w:keepLines w:val="0"/>
        <w:spacing w:before="120"/>
        <w:ind w:left="320" w:hanging="320"/>
        <w:jc w:val="both"/>
      </w:pPr>
      <w:bookmarkStart w:id="71" w:name="_Toc141167259"/>
      <w:r>
        <w:rPr>
          <w:rFonts w:hint="eastAsia"/>
        </w:rPr>
        <w:t>征集文件</w:t>
      </w:r>
      <w:bookmarkEnd w:id="71"/>
    </w:p>
    <w:p w:rsidR="000E685D" w:rsidRDefault="00310C53">
      <w:pPr>
        <w:pStyle w:val="3"/>
        <w:keepNext w:val="0"/>
        <w:keepLines w:val="0"/>
        <w:widowControl w:val="0"/>
        <w:spacing w:before="120"/>
      </w:pPr>
      <w:bookmarkStart w:id="72" w:name="_Toc27489942"/>
      <w:bookmarkStart w:id="73" w:name="_Toc56157890"/>
      <w:bookmarkStart w:id="74" w:name="_Toc71873095"/>
      <w:bookmarkStart w:id="75" w:name="_Toc27489943"/>
      <w:bookmarkStart w:id="76" w:name="_Toc71873096"/>
      <w:bookmarkStart w:id="77" w:name="_Toc56157891"/>
      <w:bookmarkStart w:id="78" w:name="_Toc532473457"/>
      <w:bookmarkStart w:id="79" w:name="_Toc520356149"/>
      <w:bookmarkStart w:id="80" w:name="_Toc515904806"/>
      <w:bookmarkStart w:id="81" w:name="_Ref467378678"/>
      <w:bookmarkStart w:id="82" w:name="_Toc25635"/>
      <w:bookmarkStart w:id="83" w:name="_Toc2582271"/>
      <w:bookmarkStart w:id="84" w:name="_Toc14569"/>
      <w:r>
        <w:rPr>
          <w:rFonts w:hint="eastAsia"/>
        </w:rPr>
        <w:t>征集文件</w:t>
      </w:r>
      <w:r>
        <w:t>包括下述内容</w:t>
      </w:r>
      <w:bookmarkEnd w:id="72"/>
      <w:bookmarkEnd w:id="73"/>
      <w:bookmarkEnd w:id="74"/>
    </w:p>
    <w:p w:rsidR="000E685D" w:rsidRDefault="00310C53">
      <w:pPr>
        <w:widowControl w:val="0"/>
        <w:ind w:firstLineChars="400" w:firstLine="840"/>
        <w:jc w:val="both"/>
      </w:pPr>
      <w:r>
        <w:t>第</w:t>
      </w:r>
      <w:r>
        <w:t>1</w:t>
      </w:r>
      <w:r>
        <w:t>部分</w:t>
      </w:r>
      <w:r>
        <w:t xml:space="preserve"> </w:t>
      </w:r>
      <w:r>
        <w:rPr>
          <w:rFonts w:hint="eastAsia"/>
        </w:rPr>
        <w:t>项目要求</w:t>
      </w:r>
    </w:p>
    <w:p w:rsidR="000E685D" w:rsidRDefault="00310C53">
      <w:pPr>
        <w:widowControl w:val="0"/>
        <w:ind w:firstLineChars="400" w:firstLine="840"/>
        <w:jc w:val="both"/>
      </w:pPr>
      <w:r>
        <w:t>第</w:t>
      </w:r>
      <w:r>
        <w:rPr>
          <w:rFonts w:hint="eastAsia"/>
        </w:rPr>
        <w:t>2</w:t>
      </w:r>
      <w:r>
        <w:t>部分</w:t>
      </w:r>
      <w:r>
        <w:t xml:space="preserve"> </w:t>
      </w:r>
      <w:r>
        <w:t>供应商须知</w:t>
      </w:r>
    </w:p>
    <w:p w:rsidR="000E685D" w:rsidRDefault="00310C53">
      <w:pPr>
        <w:widowControl w:val="0"/>
        <w:ind w:firstLineChars="400" w:firstLine="840"/>
        <w:jc w:val="both"/>
      </w:pPr>
      <w:r>
        <w:t>第</w:t>
      </w:r>
      <w:r>
        <w:rPr>
          <w:rFonts w:hint="eastAsia"/>
        </w:rPr>
        <w:t>3</w:t>
      </w:r>
      <w:r>
        <w:t>部分</w:t>
      </w:r>
      <w:r>
        <w:t xml:space="preserve"> </w:t>
      </w:r>
      <w:r>
        <w:t>响应文件编制的说明与要求</w:t>
      </w:r>
    </w:p>
    <w:p w:rsidR="000E685D" w:rsidRDefault="00310C53">
      <w:pPr>
        <w:widowControl w:val="0"/>
        <w:ind w:firstLineChars="400" w:firstLine="840"/>
        <w:jc w:val="both"/>
      </w:pPr>
      <w:r>
        <w:t>第</w:t>
      </w:r>
      <w:r>
        <w:rPr>
          <w:rFonts w:hint="eastAsia"/>
        </w:rPr>
        <w:t>4</w:t>
      </w:r>
      <w:r>
        <w:t>部分</w:t>
      </w:r>
      <w:r>
        <w:t xml:space="preserve"> </w:t>
      </w:r>
      <w:r>
        <w:t>评审与入围</w:t>
      </w:r>
    </w:p>
    <w:p w:rsidR="000E685D" w:rsidRDefault="00310C53">
      <w:pPr>
        <w:widowControl w:val="0"/>
        <w:ind w:firstLineChars="400" w:firstLine="840"/>
        <w:jc w:val="both"/>
      </w:pPr>
      <w:r>
        <w:t>第</w:t>
      </w:r>
      <w:r>
        <w:rPr>
          <w:rFonts w:hint="eastAsia"/>
        </w:rPr>
        <w:t>5</w:t>
      </w:r>
      <w:r>
        <w:t>部分</w:t>
      </w:r>
      <w:r>
        <w:t xml:space="preserve"> </w:t>
      </w:r>
      <w:r>
        <w:t>附件</w:t>
      </w:r>
    </w:p>
    <w:p w:rsidR="000E685D" w:rsidRDefault="00310C53">
      <w:pPr>
        <w:widowControl w:val="0"/>
        <w:ind w:firstLineChars="400" w:firstLine="840"/>
        <w:jc w:val="both"/>
      </w:pPr>
      <w:r>
        <w:rPr>
          <w:rFonts w:hint="eastAsia"/>
        </w:rPr>
        <w:t>第</w:t>
      </w:r>
      <w:r>
        <w:rPr>
          <w:rFonts w:hint="eastAsia"/>
        </w:rPr>
        <w:t>6</w:t>
      </w:r>
      <w:r>
        <w:rPr>
          <w:rFonts w:hint="eastAsia"/>
        </w:rPr>
        <w:t>部分</w:t>
      </w:r>
      <w:r>
        <w:rPr>
          <w:rFonts w:hint="eastAsia"/>
        </w:rPr>
        <w:t xml:space="preserve"> </w:t>
      </w:r>
      <w:r>
        <w:rPr>
          <w:rFonts w:hint="eastAsia"/>
        </w:rPr>
        <w:t>政府采购一体化云平台操作</w:t>
      </w:r>
      <w:r>
        <w:t>手册</w:t>
      </w:r>
    </w:p>
    <w:p w:rsidR="000E685D" w:rsidRDefault="00310C53">
      <w:pPr>
        <w:pStyle w:val="3"/>
        <w:keepNext w:val="0"/>
        <w:keepLines w:val="0"/>
        <w:widowControl w:val="0"/>
        <w:spacing w:before="120"/>
      </w:pPr>
      <w:r>
        <w:rPr>
          <w:rFonts w:hint="eastAsia"/>
        </w:rPr>
        <w:t>响应</w:t>
      </w:r>
      <w:r>
        <w:t>前</w:t>
      </w:r>
      <w:r>
        <w:rPr>
          <w:rFonts w:hint="eastAsia"/>
        </w:rPr>
        <w:t>征集文件</w:t>
      </w:r>
      <w:r>
        <w:t>的澄清和修改</w:t>
      </w:r>
      <w:bookmarkEnd w:id="75"/>
      <w:bookmarkEnd w:id="76"/>
      <w:bookmarkEnd w:id="77"/>
    </w:p>
    <w:p w:rsidR="000E685D" w:rsidRDefault="00310C53">
      <w:pPr>
        <w:pStyle w:val="4"/>
        <w:keepNext w:val="0"/>
        <w:keepLines w:val="0"/>
        <w:widowControl w:val="0"/>
        <w:jc w:val="both"/>
        <w:rPr>
          <w:rFonts w:cs="Times New Roman"/>
        </w:rPr>
      </w:pPr>
      <w:r>
        <w:rPr>
          <w:rFonts w:cs="Times New Roman"/>
        </w:rPr>
        <w:t>任何已获得</w:t>
      </w:r>
      <w:r>
        <w:rPr>
          <w:rFonts w:cs="Times New Roman" w:hint="eastAsia"/>
        </w:rPr>
        <w:t>征集文件</w:t>
      </w:r>
      <w:r>
        <w:rPr>
          <w:rFonts w:cs="Times New Roman"/>
        </w:rPr>
        <w:t>的潜在供应商，均可要求对</w:t>
      </w:r>
      <w:r>
        <w:rPr>
          <w:rFonts w:cs="Times New Roman" w:hint="eastAsia"/>
        </w:rPr>
        <w:t>征集文件</w:t>
      </w:r>
      <w:r>
        <w:rPr>
          <w:rFonts w:cs="Times New Roman"/>
        </w:rPr>
        <w:t>进行澄清或修改，通过《致供应商的邀请函》中的联系方式以书面形式</w:t>
      </w:r>
      <w:proofErr w:type="gramStart"/>
      <w:r>
        <w:rPr>
          <w:rFonts w:cs="Times New Roman"/>
        </w:rPr>
        <w:t>送达警采中心</w:t>
      </w:r>
      <w:proofErr w:type="gramEnd"/>
      <w:r>
        <w:rPr>
          <w:rFonts w:cs="Times New Roman"/>
        </w:rPr>
        <w:t>。</w:t>
      </w:r>
    </w:p>
    <w:p w:rsidR="000E685D" w:rsidRDefault="00310C53">
      <w:pPr>
        <w:pStyle w:val="4"/>
        <w:keepNext w:val="0"/>
        <w:keepLines w:val="0"/>
        <w:widowControl w:val="0"/>
        <w:jc w:val="both"/>
        <w:rPr>
          <w:rFonts w:cs="Times New Roman"/>
        </w:rPr>
      </w:pPr>
      <w:r>
        <w:rPr>
          <w:rFonts w:cs="Times New Roman"/>
        </w:rPr>
        <w:t>按照责权利相一致原则，</w:t>
      </w:r>
      <w:r>
        <w:rPr>
          <w:rFonts w:cs="Times New Roman" w:hint="eastAsia"/>
        </w:rPr>
        <w:t>征集文件</w:t>
      </w:r>
      <w:r>
        <w:rPr>
          <w:rFonts w:cs="Times New Roman"/>
        </w:rPr>
        <w:t>的提出方负责解释供应商提出的相关澄清、修改要求，并应当视情况</w:t>
      </w:r>
      <w:proofErr w:type="gramStart"/>
      <w:r>
        <w:rPr>
          <w:rFonts w:cs="Times New Roman"/>
        </w:rPr>
        <w:t>作出</w:t>
      </w:r>
      <w:proofErr w:type="gramEnd"/>
      <w:r>
        <w:rPr>
          <w:rFonts w:cs="Times New Roman"/>
        </w:rPr>
        <w:t>澄清或修改的决定。</w:t>
      </w:r>
    </w:p>
    <w:p w:rsidR="000E685D" w:rsidRDefault="00310C53">
      <w:pPr>
        <w:pStyle w:val="4"/>
        <w:keepNext w:val="0"/>
        <w:keepLines w:val="0"/>
        <w:widowControl w:val="0"/>
        <w:jc w:val="both"/>
        <w:rPr>
          <w:rFonts w:cs="Times New Roman"/>
        </w:rPr>
      </w:pPr>
      <w:proofErr w:type="gramStart"/>
      <w:r>
        <w:rPr>
          <w:rFonts w:cs="Times New Roman"/>
        </w:rPr>
        <w:t>警采中心</w:t>
      </w:r>
      <w:proofErr w:type="gramEnd"/>
      <w:r>
        <w:rPr>
          <w:rFonts w:cs="Times New Roman"/>
        </w:rPr>
        <w:t>对澄清、修改要求的处理：</w:t>
      </w:r>
      <w:proofErr w:type="gramStart"/>
      <w:r>
        <w:rPr>
          <w:rFonts w:cs="Times New Roman"/>
        </w:rPr>
        <w:t>警采中心</w:t>
      </w:r>
      <w:proofErr w:type="gramEnd"/>
      <w:r>
        <w:rPr>
          <w:rFonts w:cs="Times New Roman"/>
        </w:rPr>
        <w:t>根据项目实际，认为不必要进行澄清或修改，也不需要进行答复的，可以对澄清、修改要求不予答复。</w:t>
      </w:r>
      <w:proofErr w:type="gramStart"/>
      <w:r>
        <w:rPr>
          <w:rFonts w:cs="Times New Roman"/>
        </w:rPr>
        <w:t>若警采中心</w:t>
      </w:r>
      <w:proofErr w:type="gramEnd"/>
      <w:r>
        <w:rPr>
          <w:rFonts w:cs="Times New Roman"/>
        </w:rPr>
        <w:t>决定给予澄清、修改，将在中国政府采购网上进行公告。</w:t>
      </w:r>
    </w:p>
    <w:p w:rsidR="000E685D" w:rsidRDefault="00310C53">
      <w:pPr>
        <w:pStyle w:val="4"/>
        <w:keepNext w:val="0"/>
        <w:keepLines w:val="0"/>
        <w:widowControl w:val="0"/>
        <w:jc w:val="both"/>
        <w:rPr>
          <w:rFonts w:cs="Times New Roman"/>
        </w:rPr>
      </w:pPr>
      <w:proofErr w:type="gramStart"/>
      <w:r>
        <w:rPr>
          <w:rFonts w:cs="Times New Roman"/>
        </w:rPr>
        <w:t>警采中心</w:t>
      </w:r>
      <w:proofErr w:type="gramEnd"/>
      <w:r>
        <w:rPr>
          <w:rFonts w:cs="Times New Roman"/>
        </w:rPr>
        <w:t>主动进行的澄清、修改：</w:t>
      </w:r>
      <w:proofErr w:type="gramStart"/>
      <w:r>
        <w:rPr>
          <w:rFonts w:cs="Times New Roman"/>
        </w:rPr>
        <w:t>警采中心</w:t>
      </w:r>
      <w:proofErr w:type="gramEnd"/>
      <w:r>
        <w:rPr>
          <w:rFonts w:cs="Times New Roman"/>
        </w:rPr>
        <w:t>无论出于何种原因，均可主动对</w:t>
      </w:r>
      <w:r>
        <w:rPr>
          <w:rFonts w:cs="Times New Roman" w:hint="eastAsia"/>
        </w:rPr>
        <w:t>征集文件</w:t>
      </w:r>
      <w:r>
        <w:rPr>
          <w:rFonts w:cs="Times New Roman"/>
        </w:rPr>
        <w:t>中的相关事项进行澄清、修改，并在中国政府采购网上进行公告。</w:t>
      </w:r>
    </w:p>
    <w:p w:rsidR="000E685D" w:rsidRDefault="00310C53">
      <w:pPr>
        <w:pStyle w:val="4"/>
        <w:keepNext w:val="0"/>
        <w:keepLines w:val="0"/>
        <w:widowControl w:val="0"/>
        <w:jc w:val="both"/>
        <w:rPr>
          <w:rFonts w:cs="Times New Roman"/>
        </w:rPr>
      </w:pPr>
      <w:r>
        <w:rPr>
          <w:rFonts w:cs="Times New Roman"/>
        </w:rPr>
        <w:t>澄清、修改后的更正文件：更正文件发出之日起至所规定的供应商提交响应文件截止之日止，不得少于</w:t>
      </w:r>
      <w:r>
        <w:rPr>
          <w:rFonts w:cs="Times New Roman"/>
        </w:rPr>
        <w:t>15</w:t>
      </w:r>
      <w:r>
        <w:rPr>
          <w:rFonts w:cs="Times New Roman"/>
        </w:rPr>
        <w:t>日，需要为此调整响应文件提交截止日期的，应当重新确定，并就变更后的</w:t>
      </w:r>
      <w:r>
        <w:rPr>
          <w:rFonts w:cs="Times New Roman" w:hint="eastAsia"/>
        </w:rPr>
        <w:t>响应</w:t>
      </w:r>
      <w:r>
        <w:rPr>
          <w:rFonts w:cs="Times New Roman"/>
        </w:rPr>
        <w:t>截止日期重新发出公告。</w:t>
      </w:r>
    </w:p>
    <w:p w:rsidR="000E685D" w:rsidRDefault="00310C53">
      <w:pPr>
        <w:pStyle w:val="2"/>
        <w:keepNext w:val="0"/>
        <w:keepLines w:val="0"/>
        <w:spacing w:before="120"/>
        <w:ind w:left="320" w:hanging="320"/>
        <w:jc w:val="both"/>
      </w:pPr>
      <w:bookmarkStart w:id="85" w:name="_Toc516367020"/>
      <w:bookmarkStart w:id="86" w:name="_Toc216582807"/>
      <w:bookmarkStart w:id="87" w:name="_Toc2582272"/>
      <w:bookmarkStart w:id="88" w:name="_Toc30808"/>
      <w:bookmarkStart w:id="89" w:name="_Toc520356150"/>
      <w:bookmarkStart w:id="90" w:name="_Toc532473458"/>
      <w:bookmarkStart w:id="91" w:name="_Toc7636"/>
      <w:bookmarkStart w:id="92" w:name="_Toc515647766"/>
      <w:bookmarkStart w:id="93" w:name="_Toc141167260"/>
      <w:bookmarkEnd w:id="78"/>
      <w:bookmarkEnd w:id="79"/>
      <w:bookmarkEnd w:id="80"/>
      <w:bookmarkEnd w:id="81"/>
      <w:bookmarkEnd w:id="82"/>
      <w:bookmarkEnd w:id="83"/>
      <w:bookmarkEnd w:id="84"/>
      <w:r>
        <w:t>响应文件</w:t>
      </w:r>
      <w:bookmarkEnd w:id="85"/>
      <w:r>
        <w:t>的编制</w:t>
      </w:r>
      <w:bookmarkEnd w:id="86"/>
      <w:bookmarkEnd w:id="87"/>
      <w:bookmarkEnd w:id="88"/>
      <w:bookmarkEnd w:id="89"/>
      <w:bookmarkEnd w:id="90"/>
      <w:bookmarkEnd w:id="91"/>
      <w:bookmarkEnd w:id="92"/>
      <w:bookmarkEnd w:id="93"/>
    </w:p>
    <w:p w:rsidR="000E685D" w:rsidRDefault="00310C53">
      <w:pPr>
        <w:pStyle w:val="3"/>
        <w:keepNext w:val="0"/>
        <w:keepLines w:val="0"/>
        <w:widowControl w:val="0"/>
        <w:spacing w:before="120"/>
      </w:pPr>
      <w:bookmarkStart w:id="94" w:name="_Toc56157893"/>
      <w:bookmarkStart w:id="95" w:name="_Toc71873098"/>
      <w:bookmarkStart w:id="96" w:name="_Toc27489945"/>
      <w:bookmarkStart w:id="97" w:name="_Toc532473461"/>
      <w:bookmarkStart w:id="98" w:name="_Toc4601"/>
      <w:bookmarkStart w:id="99" w:name="_Toc520356153"/>
      <w:bookmarkStart w:id="100" w:name="_Toc515647769"/>
      <w:bookmarkStart w:id="101" w:name="_Toc516367023"/>
      <w:bookmarkStart w:id="102" w:name="_Toc2582275"/>
      <w:bookmarkStart w:id="103" w:name="_Toc10379"/>
      <w:r>
        <w:t>响应文件的语言和计量单位</w:t>
      </w:r>
      <w:bookmarkEnd w:id="94"/>
      <w:bookmarkEnd w:id="95"/>
      <w:bookmarkEnd w:id="96"/>
    </w:p>
    <w:p w:rsidR="000E685D" w:rsidRDefault="00310C53">
      <w:pPr>
        <w:pStyle w:val="4"/>
        <w:keepNext w:val="0"/>
        <w:keepLines w:val="0"/>
        <w:widowControl w:val="0"/>
        <w:jc w:val="both"/>
        <w:rPr>
          <w:rFonts w:cs="Times New Roman"/>
        </w:rPr>
      </w:pPr>
      <w:r>
        <w:rPr>
          <w:rFonts w:cs="Times New Roman"/>
        </w:rPr>
        <w:t>供应商提交的响应文件以及供应商与</w:t>
      </w:r>
      <w:proofErr w:type="gramStart"/>
      <w:r>
        <w:rPr>
          <w:rFonts w:cs="Times New Roman"/>
        </w:rPr>
        <w:t>警采中心</w:t>
      </w:r>
      <w:proofErr w:type="gramEnd"/>
      <w:r>
        <w:rPr>
          <w:rFonts w:cs="Times New Roman"/>
        </w:rPr>
        <w:t>就有关</w:t>
      </w:r>
      <w:r>
        <w:rPr>
          <w:rFonts w:cs="Times New Roman" w:hint="eastAsia"/>
        </w:rPr>
        <w:t>响应</w:t>
      </w:r>
      <w:r>
        <w:rPr>
          <w:rFonts w:cs="Times New Roman"/>
        </w:rPr>
        <w:t>的所有来往函件等均应使用中文简体字。</w:t>
      </w:r>
    </w:p>
    <w:p w:rsidR="000E685D" w:rsidRDefault="00310C53">
      <w:pPr>
        <w:pStyle w:val="4"/>
        <w:keepNext w:val="0"/>
        <w:keepLines w:val="0"/>
        <w:widowControl w:val="0"/>
        <w:jc w:val="both"/>
        <w:rPr>
          <w:rFonts w:cs="Times New Roman"/>
        </w:rPr>
      </w:pPr>
      <w:r>
        <w:rPr>
          <w:rFonts w:cs="Times New Roman"/>
        </w:rPr>
        <w:t>原版为外文的证书类、证明类文件，以及由外国人</w:t>
      </w:r>
      <w:proofErr w:type="gramStart"/>
      <w:r>
        <w:rPr>
          <w:rFonts w:cs="Times New Roman"/>
        </w:rPr>
        <w:t>作出</w:t>
      </w:r>
      <w:proofErr w:type="gramEnd"/>
      <w:r>
        <w:rPr>
          <w:rFonts w:cs="Times New Roman"/>
        </w:rPr>
        <w:t>的本人签名、外国公司的名称或外国印章等可以是外文，但应当提供中文翻译文件（可以是</w:t>
      </w:r>
      <w:r>
        <w:rPr>
          <w:rFonts w:cs="Times New Roman" w:hint="eastAsia"/>
        </w:rPr>
        <w:t>扫描</w:t>
      </w:r>
      <w:r>
        <w:rPr>
          <w:rFonts w:cs="Times New Roman"/>
        </w:rPr>
        <w:t>件）并加盖供应商公章。</w:t>
      </w:r>
    </w:p>
    <w:p w:rsidR="000E685D" w:rsidRDefault="00310C53">
      <w:pPr>
        <w:pStyle w:val="4"/>
        <w:keepNext w:val="0"/>
        <w:keepLines w:val="0"/>
        <w:widowControl w:val="0"/>
        <w:jc w:val="both"/>
        <w:rPr>
          <w:rFonts w:cs="Times New Roman"/>
        </w:rPr>
      </w:pPr>
      <w:r>
        <w:rPr>
          <w:rFonts w:cs="Times New Roman"/>
        </w:rPr>
        <w:t>原版为外文的证书类、证明类文件，与供应商名称或其他实际情况不符的，供应商应当提供相关证明文件。</w:t>
      </w:r>
    </w:p>
    <w:p w:rsidR="000E685D" w:rsidRDefault="00310C53">
      <w:pPr>
        <w:pStyle w:val="4"/>
        <w:keepNext w:val="0"/>
        <w:keepLines w:val="0"/>
        <w:widowControl w:val="0"/>
        <w:jc w:val="both"/>
        <w:rPr>
          <w:rFonts w:cs="Times New Roman"/>
        </w:rPr>
      </w:pPr>
      <w:r>
        <w:rPr>
          <w:rFonts w:cs="Times New Roman"/>
        </w:rPr>
        <w:t>响应文件所使用的计量单位，应使用国家法定计量单位。</w:t>
      </w:r>
    </w:p>
    <w:bookmarkEnd w:id="97"/>
    <w:bookmarkEnd w:id="98"/>
    <w:bookmarkEnd w:id="99"/>
    <w:bookmarkEnd w:id="100"/>
    <w:bookmarkEnd w:id="101"/>
    <w:bookmarkEnd w:id="102"/>
    <w:bookmarkEnd w:id="103"/>
    <w:p w:rsidR="000E685D" w:rsidRDefault="00310C53">
      <w:pPr>
        <w:pStyle w:val="3"/>
        <w:keepNext w:val="0"/>
        <w:keepLines w:val="0"/>
        <w:widowControl w:val="0"/>
        <w:spacing w:before="120"/>
      </w:pPr>
      <w:r>
        <w:rPr>
          <w:bCs w:val="0"/>
          <w:iCs/>
        </w:rPr>
        <w:t>响应文件编写</w:t>
      </w:r>
    </w:p>
    <w:p w:rsidR="000E685D" w:rsidRDefault="00310C53">
      <w:pPr>
        <w:pStyle w:val="4"/>
        <w:keepNext w:val="0"/>
        <w:keepLines w:val="0"/>
        <w:widowControl w:val="0"/>
        <w:jc w:val="both"/>
        <w:rPr>
          <w:rFonts w:cs="Times New Roman"/>
        </w:rPr>
      </w:pPr>
      <w:r>
        <w:rPr>
          <w:rFonts w:cs="Times New Roman"/>
        </w:rPr>
        <w:t>按照</w:t>
      </w:r>
      <w:r>
        <w:rPr>
          <w:rFonts w:cs="Times New Roman" w:hint="eastAsia"/>
        </w:rPr>
        <w:t>征集文件</w:t>
      </w:r>
      <w:r>
        <w:rPr>
          <w:rFonts w:cs="Times New Roman"/>
        </w:rPr>
        <w:t>中第三部分规定的提交文件的顺序，统一编目编码并编制目录。由于编排混乱导致响应文件被误读或查找不到，责任应当由供应商承担。</w:t>
      </w:r>
    </w:p>
    <w:p w:rsidR="000E685D" w:rsidRDefault="00310C53">
      <w:pPr>
        <w:pStyle w:val="4"/>
        <w:keepNext w:val="0"/>
        <w:keepLines w:val="0"/>
        <w:widowControl w:val="0"/>
        <w:jc w:val="both"/>
        <w:rPr>
          <w:rFonts w:cs="Times New Roman"/>
        </w:rPr>
      </w:pPr>
      <w:r>
        <w:rPr>
          <w:rFonts w:cs="Times New Roman"/>
        </w:rPr>
        <w:t>响应文件应按照</w:t>
      </w:r>
      <w:r>
        <w:rPr>
          <w:rFonts w:cs="Times New Roman" w:hint="eastAsia"/>
        </w:rPr>
        <w:t>征集文件</w:t>
      </w:r>
      <w:r>
        <w:rPr>
          <w:rFonts w:cs="Times New Roman"/>
        </w:rPr>
        <w:t>的格式逐项填写，无相应内容可填的项应</w:t>
      </w:r>
      <w:r>
        <w:rPr>
          <w:rFonts w:ascii="宋体" w:hAnsi="宋体" w:cs="宋体" w:hint="eastAsia"/>
        </w:rPr>
        <w:t>填写“无”、“未测试”、“没有相应指标”等明确的回答文字</w:t>
      </w:r>
      <w:r>
        <w:rPr>
          <w:rFonts w:cs="Times New Roman"/>
        </w:rPr>
        <w:t>。</w:t>
      </w:r>
    </w:p>
    <w:p w:rsidR="000E685D" w:rsidRDefault="00310C53">
      <w:pPr>
        <w:pStyle w:val="4"/>
        <w:keepNext w:val="0"/>
        <w:keepLines w:val="0"/>
        <w:widowControl w:val="0"/>
        <w:jc w:val="both"/>
        <w:rPr>
          <w:rFonts w:cs="Times New Roman"/>
        </w:rPr>
      </w:pPr>
      <w:r>
        <w:rPr>
          <w:rFonts w:cs="Times New Roman"/>
        </w:rPr>
        <w:t>供应商必须保证响应文件所提供的全部资料真实可靠，并接受</w:t>
      </w:r>
      <w:r>
        <w:rPr>
          <w:rFonts w:cs="Times New Roman" w:hint="eastAsia"/>
        </w:rPr>
        <w:t>评审小组</w:t>
      </w:r>
      <w:r>
        <w:rPr>
          <w:rFonts w:cs="Times New Roman"/>
        </w:rPr>
        <w:t>对其中任何资料进一步原件审查的要求。</w:t>
      </w:r>
      <w:r>
        <w:rPr>
          <w:rFonts w:cs="Times New Roman" w:hint="eastAsia"/>
        </w:rPr>
        <w:t>供应商应对响应文件的真实性和合法性承担法律责任。</w:t>
      </w:r>
    </w:p>
    <w:p w:rsidR="000E685D" w:rsidRDefault="00310C53">
      <w:pPr>
        <w:pStyle w:val="3"/>
        <w:keepNext w:val="0"/>
        <w:keepLines w:val="0"/>
        <w:widowControl w:val="0"/>
        <w:spacing w:before="120"/>
        <w:rPr>
          <w:bCs w:val="0"/>
          <w:iCs/>
        </w:rPr>
      </w:pPr>
      <w:bookmarkStart w:id="104" w:name="_Toc2248"/>
      <w:bookmarkStart w:id="105" w:name="_Toc23231"/>
      <w:bookmarkStart w:id="106" w:name="_Toc532473462"/>
      <w:bookmarkStart w:id="107" w:name="_Toc515647770"/>
      <w:bookmarkStart w:id="108" w:name="_Toc520356155"/>
      <w:bookmarkStart w:id="109" w:name="_Toc2582276"/>
      <w:r>
        <w:rPr>
          <w:rFonts w:hint="eastAsia"/>
          <w:bCs w:val="0"/>
          <w:iCs/>
        </w:rPr>
        <w:t>响应</w:t>
      </w:r>
      <w:r>
        <w:rPr>
          <w:bCs w:val="0"/>
          <w:iCs/>
        </w:rPr>
        <w:t>报价</w:t>
      </w:r>
      <w:bookmarkEnd w:id="104"/>
      <w:bookmarkEnd w:id="105"/>
      <w:bookmarkEnd w:id="106"/>
      <w:bookmarkEnd w:id="107"/>
      <w:bookmarkEnd w:id="108"/>
      <w:bookmarkEnd w:id="109"/>
    </w:p>
    <w:p w:rsidR="000E685D" w:rsidRDefault="00310C53">
      <w:pPr>
        <w:pStyle w:val="4"/>
        <w:keepNext w:val="0"/>
        <w:keepLines w:val="0"/>
        <w:widowControl w:val="0"/>
        <w:jc w:val="both"/>
        <w:rPr>
          <w:rFonts w:cs="Times New Roman"/>
        </w:rPr>
      </w:pPr>
      <w:r>
        <w:rPr>
          <w:rFonts w:cs="Times New Roman"/>
        </w:rPr>
        <w:t>供应商的</w:t>
      </w:r>
      <w:r>
        <w:rPr>
          <w:rFonts w:cs="Times New Roman" w:hint="eastAsia"/>
        </w:rPr>
        <w:t>响应报价</w:t>
      </w:r>
      <w:r>
        <w:rPr>
          <w:rFonts w:cs="Times New Roman"/>
        </w:rPr>
        <w:t>应遵守《中华人民共和国价格法》，均应以人民币报价。</w:t>
      </w:r>
    </w:p>
    <w:p w:rsidR="000E685D" w:rsidRDefault="00310C53">
      <w:pPr>
        <w:pStyle w:val="4"/>
        <w:keepNext w:val="0"/>
        <w:keepLines w:val="0"/>
        <w:widowControl w:val="0"/>
        <w:jc w:val="both"/>
        <w:rPr>
          <w:rFonts w:cs="Times New Roman"/>
        </w:rPr>
      </w:pPr>
      <w:r>
        <w:rPr>
          <w:rFonts w:cs="Times New Roman"/>
        </w:rPr>
        <w:t>响应文件报价出现前后不一致的，按照下列规定修正：</w:t>
      </w:r>
    </w:p>
    <w:p w:rsidR="000E685D" w:rsidRDefault="00310C53">
      <w:pPr>
        <w:pStyle w:val="4"/>
        <w:keepNext w:val="0"/>
        <w:keepLines w:val="0"/>
        <w:widowControl w:val="0"/>
        <w:numPr>
          <w:ilvl w:val="0"/>
          <w:numId w:val="0"/>
        </w:numPr>
        <w:ind w:left="680"/>
        <w:jc w:val="both"/>
        <w:rPr>
          <w:rFonts w:cs="Times New Roman"/>
        </w:rPr>
      </w:pPr>
      <w:r>
        <w:rPr>
          <w:rFonts w:cs="Times New Roman"/>
        </w:rPr>
        <w:t>响应文件中报价一览表内容与响应文件中相应内容不一致的，以报价一览表为准；</w:t>
      </w:r>
      <w:r>
        <w:rPr>
          <w:rFonts w:cs="Times New Roman"/>
        </w:rPr>
        <w:t xml:space="preserve"> </w:t>
      </w:r>
    </w:p>
    <w:p w:rsidR="000E685D" w:rsidRDefault="00310C53">
      <w:pPr>
        <w:pStyle w:val="4"/>
        <w:keepNext w:val="0"/>
        <w:keepLines w:val="0"/>
        <w:widowControl w:val="0"/>
        <w:numPr>
          <w:ilvl w:val="0"/>
          <w:numId w:val="0"/>
        </w:numPr>
        <w:ind w:left="680"/>
        <w:jc w:val="both"/>
        <w:rPr>
          <w:rFonts w:cs="Times New Roman"/>
        </w:rPr>
      </w:pPr>
      <w:r>
        <w:rPr>
          <w:rFonts w:cs="Times New Roman"/>
        </w:rPr>
        <w:t>大写金额和小写金额不一致的，以大写金额为准；</w:t>
      </w:r>
    </w:p>
    <w:p w:rsidR="000E685D" w:rsidRDefault="00310C53">
      <w:pPr>
        <w:pStyle w:val="4"/>
        <w:keepNext w:val="0"/>
        <w:keepLines w:val="0"/>
        <w:widowControl w:val="0"/>
        <w:numPr>
          <w:ilvl w:val="0"/>
          <w:numId w:val="0"/>
        </w:numPr>
        <w:ind w:left="680"/>
        <w:jc w:val="both"/>
        <w:rPr>
          <w:rFonts w:cs="Times New Roman"/>
        </w:rPr>
      </w:pPr>
      <w:r>
        <w:rPr>
          <w:rFonts w:cs="Times New Roman"/>
        </w:rPr>
        <w:t>单价金额小数点或者百分比有明显错位的，以报价一览表的总价为准，并修改单价；</w:t>
      </w:r>
    </w:p>
    <w:p w:rsidR="000E685D" w:rsidRDefault="00310C53">
      <w:pPr>
        <w:pStyle w:val="4"/>
        <w:keepNext w:val="0"/>
        <w:keepLines w:val="0"/>
        <w:widowControl w:val="0"/>
        <w:numPr>
          <w:ilvl w:val="0"/>
          <w:numId w:val="0"/>
        </w:numPr>
        <w:ind w:left="680"/>
        <w:jc w:val="both"/>
        <w:rPr>
          <w:rFonts w:cs="Times New Roman"/>
        </w:rPr>
      </w:pPr>
      <w:r>
        <w:rPr>
          <w:rFonts w:cs="Times New Roman"/>
        </w:rPr>
        <w:t>总价金额与按单价汇总金额不一致的，以单价金额计算结果为准。</w:t>
      </w:r>
    </w:p>
    <w:p w:rsidR="000E685D" w:rsidRDefault="00310C53">
      <w:pPr>
        <w:pStyle w:val="4"/>
        <w:keepNext w:val="0"/>
        <w:keepLines w:val="0"/>
        <w:widowControl w:val="0"/>
        <w:numPr>
          <w:ilvl w:val="0"/>
          <w:numId w:val="0"/>
        </w:numPr>
        <w:ind w:left="680"/>
        <w:jc w:val="both"/>
        <w:rPr>
          <w:rFonts w:cs="Times New Roman"/>
        </w:rPr>
      </w:pPr>
      <w:r>
        <w:rPr>
          <w:rFonts w:cs="Times New Roman"/>
        </w:rPr>
        <w:t>同时出现两种以上不一致的，按照前款规定的顺序修正。修正后的报价</w:t>
      </w:r>
      <w:proofErr w:type="gramStart"/>
      <w:r>
        <w:rPr>
          <w:rFonts w:cs="Times New Roman"/>
        </w:rPr>
        <w:t>经供应</w:t>
      </w:r>
      <w:proofErr w:type="gramEnd"/>
      <w:r>
        <w:rPr>
          <w:rFonts w:cs="Times New Roman"/>
        </w:rPr>
        <w:t>商确认后产生约束力，供应商不确认的，其</w:t>
      </w:r>
      <w:r>
        <w:rPr>
          <w:rFonts w:cs="Times New Roman" w:hint="eastAsia"/>
        </w:rPr>
        <w:t>响应</w:t>
      </w:r>
      <w:r>
        <w:rPr>
          <w:rFonts w:cs="Times New Roman"/>
        </w:rPr>
        <w:t>无效。</w:t>
      </w:r>
    </w:p>
    <w:p w:rsidR="000E685D" w:rsidRDefault="00310C53">
      <w:pPr>
        <w:pStyle w:val="3"/>
        <w:keepNext w:val="0"/>
        <w:keepLines w:val="0"/>
        <w:widowControl w:val="0"/>
        <w:spacing w:before="120"/>
        <w:rPr>
          <w:bCs w:val="0"/>
          <w:iCs/>
        </w:rPr>
      </w:pPr>
      <w:r>
        <w:rPr>
          <w:rFonts w:hint="eastAsia"/>
          <w:bCs w:val="0"/>
          <w:iCs/>
        </w:rPr>
        <w:t>响应文件有效期</w:t>
      </w:r>
    </w:p>
    <w:p w:rsidR="000E685D" w:rsidRDefault="00310C53">
      <w:pPr>
        <w:pStyle w:val="4"/>
        <w:keepNext w:val="0"/>
        <w:keepLines w:val="0"/>
        <w:widowControl w:val="0"/>
        <w:jc w:val="both"/>
        <w:rPr>
          <w:rFonts w:cs="Times New Roman"/>
        </w:rPr>
      </w:pPr>
      <w:r>
        <w:rPr>
          <w:rFonts w:cs="Times New Roman"/>
        </w:rPr>
        <w:t>本项目响应文件的有效期为</w:t>
      </w:r>
      <w:r>
        <w:rPr>
          <w:rFonts w:cs="Times New Roman"/>
        </w:rPr>
        <w:t>120</w:t>
      </w:r>
      <w:r>
        <w:rPr>
          <w:rFonts w:cs="Times New Roman"/>
        </w:rPr>
        <w:t>天。</w:t>
      </w:r>
      <w:r>
        <w:rPr>
          <w:rFonts w:cs="Times New Roman" w:hint="eastAsia"/>
        </w:rPr>
        <w:t>响应</w:t>
      </w:r>
      <w:r>
        <w:rPr>
          <w:rFonts w:cs="Times New Roman"/>
        </w:rPr>
        <w:t>截止时间后，供应商在</w:t>
      </w:r>
      <w:r>
        <w:rPr>
          <w:rFonts w:cs="Times New Roman" w:hint="eastAsia"/>
        </w:rPr>
        <w:t>响应</w:t>
      </w:r>
      <w:r>
        <w:rPr>
          <w:rFonts w:cs="Times New Roman"/>
        </w:rPr>
        <w:t>有效期内不得撤销响应文件。</w:t>
      </w:r>
    </w:p>
    <w:p w:rsidR="000E685D" w:rsidRDefault="00310C53">
      <w:pPr>
        <w:pStyle w:val="4"/>
        <w:keepNext w:val="0"/>
        <w:keepLines w:val="0"/>
        <w:widowControl w:val="0"/>
        <w:jc w:val="both"/>
        <w:rPr>
          <w:rFonts w:cs="Times New Roman"/>
        </w:rPr>
      </w:pPr>
      <w:r>
        <w:rPr>
          <w:rFonts w:cs="Times New Roman"/>
        </w:rPr>
        <w:t>在特殊情况下，</w:t>
      </w:r>
      <w:proofErr w:type="gramStart"/>
      <w:r>
        <w:rPr>
          <w:rFonts w:cs="Times New Roman"/>
        </w:rPr>
        <w:t>警采中心</w:t>
      </w:r>
      <w:proofErr w:type="gramEnd"/>
      <w:r>
        <w:rPr>
          <w:rFonts w:cs="Times New Roman"/>
        </w:rPr>
        <w:t>可与供应商以书面形式进行协商，延长响应文件的有效期。同意延长有效期的供应商除按照</w:t>
      </w:r>
      <w:proofErr w:type="gramStart"/>
      <w:r>
        <w:rPr>
          <w:rFonts w:cs="Times New Roman"/>
        </w:rPr>
        <w:t>警采中心</w:t>
      </w:r>
      <w:proofErr w:type="gramEnd"/>
      <w:r>
        <w:rPr>
          <w:rFonts w:cs="Times New Roman"/>
        </w:rPr>
        <w:t>要求修改响应文件有效期外，不得修改响应文件的其他内容。</w:t>
      </w:r>
    </w:p>
    <w:p w:rsidR="000E685D" w:rsidRDefault="00310C53">
      <w:pPr>
        <w:pStyle w:val="2"/>
        <w:keepNext w:val="0"/>
        <w:keepLines w:val="0"/>
        <w:spacing w:before="120"/>
        <w:ind w:left="320" w:hanging="320"/>
        <w:jc w:val="both"/>
      </w:pPr>
      <w:bookmarkStart w:id="110" w:name="_Toc141167261"/>
      <w:r>
        <w:rPr>
          <w:rFonts w:hint="eastAsia"/>
        </w:rPr>
        <w:t>响应文件的提交</w:t>
      </w:r>
      <w:bookmarkEnd w:id="110"/>
    </w:p>
    <w:p w:rsidR="000E685D" w:rsidRDefault="00310C53">
      <w:pPr>
        <w:pStyle w:val="3"/>
        <w:keepNext w:val="0"/>
        <w:keepLines w:val="0"/>
        <w:widowControl w:val="0"/>
        <w:spacing w:before="120"/>
        <w:rPr>
          <w:bCs w:val="0"/>
          <w:iCs/>
        </w:rPr>
      </w:pPr>
      <w:r>
        <w:rPr>
          <w:rFonts w:hint="eastAsia"/>
          <w:bCs w:val="0"/>
          <w:iCs/>
        </w:rPr>
        <w:t>响应截止时间</w:t>
      </w:r>
    </w:p>
    <w:p w:rsidR="000E685D" w:rsidRDefault="00310C53">
      <w:pPr>
        <w:ind w:firstLineChars="200" w:firstLine="420"/>
      </w:pPr>
      <w:r>
        <w:rPr>
          <w:rFonts w:hint="eastAsia"/>
        </w:rPr>
        <w:t>响应文件须按照征集文件规定的响应时间上传。截至响应截止时间，电子</w:t>
      </w:r>
      <w:r>
        <w:t>招投标</w:t>
      </w:r>
      <w:r>
        <w:rPr>
          <w:rFonts w:hint="eastAsia"/>
        </w:rPr>
        <w:t>系统响应通道将关闭，响应人未完成电子响应文件上传的，响应将被拒绝，在规定时间内上传的响应文件不符合相关规定要求的，响应也将被拒绝。</w:t>
      </w:r>
    </w:p>
    <w:p w:rsidR="000E685D" w:rsidRDefault="00310C53">
      <w:pPr>
        <w:pStyle w:val="3"/>
        <w:keepNext w:val="0"/>
        <w:keepLines w:val="0"/>
        <w:widowControl w:val="0"/>
        <w:spacing w:before="120"/>
        <w:rPr>
          <w:bCs w:val="0"/>
          <w:iCs/>
        </w:rPr>
      </w:pPr>
      <w:r>
        <w:rPr>
          <w:rFonts w:hint="eastAsia"/>
          <w:bCs w:val="0"/>
          <w:iCs/>
        </w:rPr>
        <w:t>响应文件的补充、修改和撤回</w:t>
      </w:r>
    </w:p>
    <w:p w:rsidR="000E685D" w:rsidRDefault="00310C53">
      <w:pPr>
        <w:pStyle w:val="4"/>
        <w:keepNext w:val="0"/>
        <w:keepLines w:val="0"/>
        <w:widowControl w:val="0"/>
        <w:jc w:val="both"/>
        <w:rPr>
          <w:rFonts w:cs="Times New Roman"/>
        </w:rPr>
      </w:pPr>
      <w:r>
        <w:rPr>
          <w:rFonts w:cs="Times New Roman" w:hint="eastAsia"/>
        </w:rPr>
        <w:t>响应人在响应截止时间前，可对其所递交的响应文件进行补充、修改或者撤回。</w:t>
      </w:r>
    </w:p>
    <w:p w:rsidR="000E685D" w:rsidRDefault="00310C53">
      <w:pPr>
        <w:pStyle w:val="4"/>
        <w:keepNext w:val="0"/>
        <w:keepLines w:val="0"/>
        <w:widowControl w:val="0"/>
        <w:jc w:val="both"/>
        <w:rPr>
          <w:rFonts w:cs="Times New Roman"/>
        </w:rPr>
      </w:pPr>
      <w:r>
        <w:rPr>
          <w:rFonts w:cs="Times New Roman" w:hint="eastAsia"/>
        </w:rPr>
        <w:t>响应人在响应截止时间前需要对响应文件进行补充、修改的，应当重新制作并上传，多次</w:t>
      </w:r>
      <w:r>
        <w:rPr>
          <w:rFonts w:cs="Times New Roman"/>
        </w:rPr>
        <w:t>提交</w:t>
      </w:r>
      <w:r>
        <w:rPr>
          <w:rFonts w:cs="Times New Roman" w:hint="eastAsia"/>
        </w:rPr>
        <w:t>以最后一次为准。</w:t>
      </w:r>
    </w:p>
    <w:p w:rsidR="000E685D" w:rsidRDefault="00310C53">
      <w:pPr>
        <w:pStyle w:val="4"/>
        <w:keepNext w:val="0"/>
        <w:keepLines w:val="0"/>
        <w:widowControl w:val="0"/>
        <w:jc w:val="both"/>
        <w:rPr>
          <w:rFonts w:cs="Times New Roman"/>
        </w:rPr>
      </w:pPr>
      <w:r>
        <w:rPr>
          <w:rFonts w:cs="Times New Roman" w:hint="eastAsia"/>
        </w:rPr>
        <w:t>在响应截止时间之后，响应人不得撤回响应。</w:t>
      </w:r>
    </w:p>
    <w:p w:rsidR="000E685D" w:rsidRDefault="00310C53">
      <w:pPr>
        <w:pStyle w:val="3"/>
        <w:keepNext w:val="0"/>
        <w:keepLines w:val="0"/>
        <w:widowControl w:val="0"/>
        <w:spacing w:before="120"/>
        <w:rPr>
          <w:bCs w:val="0"/>
          <w:iCs/>
        </w:rPr>
      </w:pPr>
      <w:r>
        <w:rPr>
          <w:rFonts w:hint="eastAsia"/>
          <w:bCs w:val="0"/>
          <w:iCs/>
        </w:rPr>
        <w:t>响应文件的递交方式</w:t>
      </w:r>
    </w:p>
    <w:p w:rsidR="000E685D" w:rsidRDefault="00310C53">
      <w:pPr>
        <w:ind w:firstLineChars="200" w:firstLine="420"/>
      </w:pPr>
      <w:r>
        <w:rPr>
          <w:rFonts w:hint="eastAsia"/>
        </w:rPr>
        <w:t>本项目采用电子</w:t>
      </w:r>
      <w:r>
        <w:t>招投标</w:t>
      </w:r>
      <w:r>
        <w:rPr>
          <w:rFonts w:hint="eastAsia"/>
        </w:rPr>
        <w:t>系统进行响应。响应人必须通过电子招投标系统上传加密后的响应文件，除上述方式之外，不接受响应人以纸质文件以及其他任何方式提交的响应文件。</w:t>
      </w:r>
    </w:p>
    <w:p w:rsidR="000E685D" w:rsidRDefault="000E685D"/>
    <w:p w:rsidR="000E685D" w:rsidRDefault="00310C53">
      <w:pPr>
        <w:pStyle w:val="2"/>
        <w:keepNext w:val="0"/>
        <w:keepLines w:val="0"/>
        <w:spacing w:before="120"/>
        <w:ind w:left="320" w:hanging="320"/>
        <w:jc w:val="both"/>
      </w:pPr>
      <w:bookmarkStart w:id="111" w:name="_Toc27489969"/>
      <w:bookmarkStart w:id="112" w:name="_Toc71873118"/>
      <w:bookmarkStart w:id="113" w:name="_Toc56157915"/>
      <w:bookmarkStart w:id="114" w:name="_Toc141167262"/>
      <w:r>
        <w:t>询问、质疑、投诉</w:t>
      </w:r>
      <w:bookmarkEnd w:id="111"/>
      <w:bookmarkEnd w:id="112"/>
      <w:bookmarkEnd w:id="113"/>
      <w:bookmarkEnd w:id="114"/>
    </w:p>
    <w:p w:rsidR="000E685D" w:rsidRDefault="00310C53">
      <w:pPr>
        <w:pStyle w:val="3"/>
        <w:keepNext w:val="0"/>
        <w:keepLines w:val="0"/>
        <w:widowControl w:val="0"/>
        <w:spacing w:before="120"/>
        <w:rPr>
          <w:bCs w:val="0"/>
          <w:iCs/>
        </w:rPr>
      </w:pPr>
      <w:bookmarkStart w:id="115" w:name="_Toc71873119"/>
      <w:bookmarkStart w:id="116" w:name="_Toc27489970"/>
      <w:bookmarkStart w:id="117" w:name="_Toc56157916"/>
      <w:r>
        <w:rPr>
          <w:bCs w:val="0"/>
          <w:iCs/>
        </w:rPr>
        <w:t>询问</w:t>
      </w:r>
      <w:bookmarkEnd w:id="115"/>
      <w:bookmarkEnd w:id="116"/>
      <w:bookmarkEnd w:id="117"/>
    </w:p>
    <w:p w:rsidR="000E685D" w:rsidRDefault="00310C53">
      <w:pPr>
        <w:pStyle w:val="4"/>
        <w:keepNext w:val="0"/>
        <w:keepLines w:val="0"/>
        <w:widowControl w:val="0"/>
        <w:jc w:val="both"/>
        <w:rPr>
          <w:rFonts w:cs="Times New Roman"/>
          <w:bCs w:val="0"/>
          <w:iCs w:val="0"/>
        </w:rPr>
      </w:pPr>
      <w:r>
        <w:rPr>
          <w:rFonts w:cs="Times New Roman"/>
          <w:bCs w:val="0"/>
          <w:iCs w:val="0"/>
        </w:rPr>
        <w:t>供应商对政府采购活动事项有疑问的，可以向</w:t>
      </w:r>
      <w:proofErr w:type="gramStart"/>
      <w:r>
        <w:rPr>
          <w:rFonts w:cs="Times New Roman"/>
          <w:bCs w:val="0"/>
          <w:iCs w:val="0"/>
        </w:rPr>
        <w:t>警采中心</w:t>
      </w:r>
      <w:proofErr w:type="gramEnd"/>
      <w:r>
        <w:rPr>
          <w:rFonts w:cs="Times New Roman"/>
          <w:bCs w:val="0"/>
          <w:iCs w:val="0"/>
        </w:rPr>
        <w:t>提出询问。询问可以采取电话、当面询问或书面等形式。</w:t>
      </w:r>
    </w:p>
    <w:p w:rsidR="000E685D" w:rsidRDefault="00310C53">
      <w:pPr>
        <w:pStyle w:val="4"/>
        <w:keepNext w:val="0"/>
        <w:keepLines w:val="0"/>
        <w:widowControl w:val="0"/>
        <w:jc w:val="both"/>
        <w:rPr>
          <w:rFonts w:cs="Times New Roman"/>
          <w:bCs w:val="0"/>
          <w:iCs w:val="0"/>
        </w:rPr>
      </w:pPr>
      <w:r>
        <w:rPr>
          <w:rFonts w:cs="Times New Roman"/>
          <w:bCs w:val="0"/>
          <w:iCs w:val="0"/>
        </w:rPr>
        <w:t>采购人或者</w:t>
      </w:r>
      <w:proofErr w:type="gramStart"/>
      <w:r>
        <w:rPr>
          <w:rFonts w:cs="Times New Roman"/>
          <w:bCs w:val="0"/>
          <w:iCs w:val="0"/>
        </w:rPr>
        <w:t>警采中心</w:t>
      </w:r>
      <w:proofErr w:type="gramEnd"/>
      <w:r>
        <w:rPr>
          <w:rFonts w:cs="Times New Roman"/>
          <w:bCs w:val="0"/>
          <w:iCs w:val="0"/>
        </w:rPr>
        <w:t>应当在</w:t>
      </w:r>
      <w:r>
        <w:rPr>
          <w:rFonts w:cs="Times New Roman"/>
          <w:bCs w:val="0"/>
          <w:iCs w:val="0"/>
        </w:rPr>
        <w:t>3</w:t>
      </w:r>
      <w:r>
        <w:rPr>
          <w:rFonts w:cs="Times New Roman"/>
          <w:bCs w:val="0"/>
          <w:iCs w:val="0"/>
        </w:rPr>
        <w:t>个工作日内对供应</w:t>
      </w:r>
      <w:proofErr w:type="gramStart"/>
      <w:r>
        <w:rPr>
          <w:rFonts w:cs="Times New Roman"/>
          <w:bCs w:val="0"/>
          <w:iCs w:val="0"/>
        </w:rPr>
        <w:t>商依法</w:t>
      </w:r>
      <w:proofErr w:type="gramEnd"/>
      <w:r>
        <w:rPr>
          <w:rFonts w:cs="Times New Roman"/>
          <w:bCs w:val="0"/>
          <w:iCs w:val="0"/>
        </w:rPr>
        <w:t>提出的询问</w:t>
      </w:r>
      <w:proofErr w:type="gramStart"/>
      <w:r>
        <w:rPr>
          <w:rFonts w:cs="Times New Roman"/>
          <w:bCs w:val="0"/>
          <w:iCs w:val="0"/>
        </w:rPr>
        <w:t>作出</w:t>
      </w:r>
      <w:proofErr w:type="gramEnd"/>
      <w:r>
        <w:rPr>
          <w:rFonts w:cs="Times New Roman"/>
          <w:bCs w:val="0"/>
          <w:iCs w:val="0"/>
        </w:rPr>
        <w:t>答复。</w:t>
      </w:r>
    </w:p>
    <w:p w:rsidR="000E685D" w:rsidRDefault="00310C53">
      <w:pPr>
        <w:pStyle w:val="3"/>
        <w:keepNext w:val="0"/>
        <w:keepLines w:val="0"/>
        <w:widowControl w:val="0"/>
        <w:spacing w:before="120"/>
        <w:rPr>
          <w:bCs w:val="0"/>
          <w:iCs/>
        </w:rPr>
      </w:pPr>
      <w:bookmarkStart w:id="118" w:name="_Toc56157917"/>
      <w:bookmarkStart w:id="119" w:name="_Toc71873120"/>
      <w:bookmarkStart w:id="120" w:name="_Toc27489971"/>
      <w:r>
        <w:rPr>
          <w:bCs w:val="0"/>
          <w:iCs/>
        </w:rPr>
        <w:t>质疑、投诉</w:t>
      </w:r>
      <w:bookmarkEnd w:id="118"/>
      <w:bookmarkEnd w:id="119"/>
      <w:bookmarkEnd w:id="120"/>
    </w:p>
    <w:p w:rsidR="000E685D" w:rsidRDefault="00310C53">
      <w:pPr>
        <w:pStyle w:val="4"/>
        <w:keepNext w:val="0"/>
        <w:keepLines w:val="0"/>
        <w:widowControl w:val="0"/>
        <w:jc w:val="both"/>
        <w:rPr>
          <w:rFonts w:cs="Times New Roman"/>
        </w:rPr>
      </w:pPr>
      <w:r>
        <w:rPr>
          <w:rFonts w:cs="Times New Roman"/>
        </w:rPr>
        <w:t>供应商（潜在供应商）针对同一采购程序环节的质疑须一次性提出。</w:t>
      </w:r>
    </w:p>
    <w:p w:rsidR="000E685D" w:rsidRDefault="00310C53">
      <w:pPr>
        <w:pStyle w:val="4"/>
        <w:keepNext w:val="0"/>
        <w:keepLines w:val="0"/>
        <w:widowControl w:val="0"/>
        <w:jc w:val="both"/>
        <w:rPr>
          <w:rFonts w:cs="Times New Roman"/>
        </w:rPr>
      </w:pPr>
      <w:r>
        <w:rPr>
          <w:rFonts w:cs="Times New Roman"/>
        </w:rPr>
        <w:t>提出质疑的供应商（潜在供应商）应当是参与所质疑项目采购活动的供应商，潜在供应商已依法获取其可质疑的</w:t>
      </w:r>
      <w:r>
        <w:rPr>
          <w:rFonts w:cs="Times New Roman" w:hint="eastAsia"/>
        </w:rPr>
        <w:t>征集文件</w:t>
      </w:r>
      <w:r>
        <w:rPr>
          <w:rFonts w:cs="Times New Roman"/>
        </w:rPr>
        <w:t>的，可以对该文件提出质疑。</w:t>
      </w:r>
    </w:p>
    <w:p w:rsidR="000E685D" w:rsidRDefault="00310C53">
      <w:pPr>
        <w:pStyle w:val="4"/>
        <w:keepNext w:val="0"/>
        <w:keepLines w:val="0"/>
        <w:widowControl w:val="0"/>
        <w:jc w:val="both"/>
        <w:rPr>
          <w:rFonts w:cs="Times New Roman"/>
        </w:rPr>
      </w:pPr>
      <w:r>
        <w:rPr>
          <w:rFonts w:cs="Times New Roman"/>
        </w:rPr>
        <w:t>对</w:t>
      </w:r>
      <w:r>
        <w:rPr>
          <w:rFonts w:cs="Times New Roman" w:hint="eastAsia"/>
        </w:rPr>
        <w:t>征集文件</w:t>
      </w:r>
      <w:r>
        <w:rPr>
          <w:rFonts w:cs="Times New Roman"/>
        </w:rPr>
        <w:t>提出质疑的供应商，认为</w:t>
      </w:r>
      <w:r>
        <w:rPr>
          <w:rFonts w:cs="Times New Roman" w:hint="eastAsia"/>
        </w:rPr>
        <w:t>征集文件</w:t>
      </w:r>
      <w:r>
        <w:rPr>
          <w:rFonts w:cs="Times New Roman"/>
        </w:rPr>
        <w:t>、</w:t>
      </w:r>
      <w:r>
        <w:rPr>
          <w:rFonts w:cs="Times New Roman" w:hint="eastAsia"/>
        </w:rPr>
        <w:t>采购</w:t>
      </w:r>
      <w:r>
        <w:rPr>
          <w:rFonts w:cs="Times New Roman"/>
        </w:rPr>
        <w:t>过程、入围结果使自己的权益受到损害的，可以在知道或者应知其权益受到损害之日起</w:t>
      </w:r>
      <w:r>
        <w:rPr>
          <w:rFonts w:cs="Times New Roman"/>
        </w:rPr>
        <w:t>7</w:t>
      </w:r>
      <w:r>
        <w:rPr>
          <w:rFonts w:cs="Times New Roman"/>
        </w:rPr>
        <w:t>个工作日内，以书面形式向采购人、</w:t>
      </w:r>
      <w:proofErr w:type="gramStart"/>
      <w:r>
        <w:rPr>
          <w:rFonts w:cs="Times New Roman"/>
        </w:rPr>
        <w:t>警采中心</w:t>
      </w:r>
      <w:proofErr w:type="gramEnd"/>
      <w:r>
        <w:rPr>
          <w:rFonts w:cs="Times New Roman"/>
        </w:rPr>
        <w:t>提出质疑。供应商应知其权益受到损害之日，是指：</w:t>
      </w:r>
    </w:p>
    <w:p w:rsidR="000E685D" w:rsidRDefault="00310C53">
      <w:pPr>
        <w:pStyle w:val="4"/>
        <w:keepNext w:val="0"/>
        <w:keepLines w:val="0"/>
        <w:widowControl w:val="0"/>
        <w:numPr>
          <w:ilvl w:val="0"/>
          <w:numId w:val="0"/>
        </w:numPr>
        <w:ind w:left="680"/>
        <w:jc w:val="both"/>
        <w:rPr>
          <w:rFonts w:cs="Times New Roman"/>
        </w:rPr>
      </w:pPr>
      <w:r>
        <w:rPr>
          <w:rFonts w:cs="Times New Roman"/>
        </w:rPr>
        <w:t>对</w:t>
      </w:r>
      <w:r>
        <w:rPr>
          <w:rFonts w:cs="Times New Roman" w:hint="eastAsia"/>
        </w:rPr>
        <w:t>征集文件</w:t>
      </w:r>
      <w:r>
        <w:rPr>
          <w:rFonts w:cs="Times New Roman"/>
        </w:rPr>
        <w:t>提出质疑的，为获取</w:t>
      </w:r>
      <w:r>
        <w:rPr>
          <w:rFonts w:cs="Times New Roman" w:hint="eastAsia"/>
        </w:rPr>
        <w:t>征集文件</w:t>
      </w:r>
      <w:r>
        <w:rPr>
          <w:rFonts w:cs="Times New Roman"/>
        </w:rPr>
        <w:t>之日或者</w:t>
      </w:r>
      <w:r>
        <w:rPr>
          <w:rFonts w:cs="Times New Roman" w:hint="eastAsia"/>
        </w:rPr>
        <w:t>征集文件</w:t>
      </w:r>
      <w:r>
        <w:rPr>
          <w:rFonts w:cs="Times New Roman"/>
        </w:rPr>
        <w:t>公告期限届满之日；</w:t>
      </w:r>
    </w:p>
    <w:p w:rsidR="000E685D" w:rsidRDefault="00310C53">
      <w:pPr>
        <w:pStyle w:val="4"/>
        <w:keepNext w:val="0"/>
        <w:keepLines w:val="0"/>
        <w:widowControl w:val="0"/>
        <w:numPr>
          <w:ilvl w:val="0"/>
          <w:numId w:val="0"/>
        </w:numPr>
        <w:ind w:left="680"/>
        <w:jc w:val="both"/>
        <w:rPr>
          <w:rFonts w:cs="Times New Roman"/>
        </w:rPr>
      </w:pPr>
      <w:r>
        <w:rPr>
          <w:rFonts w:cs="Times New Roman"/>
        </w:rPr>
        <w:t>对</w:t>
      </w:r>
      <w:r>
        <w:rPr>
          <w:rFonts w:cs="Times New Roman" w:hint="eastAsia"/>
        </w:rPr>
        <w:t>采购</w:t>
      </w:r>
      <w:r>
        <w:rPr>
          <w:rFonts w:cs="Times New Roman"/>
        </w:rPr>
        <w:t>过程提出质疑的，为各</w:t>
      </w:r>
      <w:r>
        <w:rPr>
          <w:rFonts w:cs="Times New Roman" w:hint="eastAsia"/>
        </w:rPr>
        <w:t>采购</w:t>
      </w:r>
      <w:r>
        <w:rPr>
          <w:rFonts w:cs="Times New Roman"/>
        </w:rPr>
        <w:t>程序环节结束之日；</w:t>
      </w:r>
    </w:p>
    <w:p w:rsidR="000E685D" w:rsidRDefault="00310C53">
      <w:pPr>
        <w:pStyle w:val="4"/>
        <w:keepNext w:val="0"/>
        <w:keepLines w:val="0"/>
        <w:widowControl w:val="0"/>
        <w:numPr>
          <w:ilvl w:val="0"/>
          <w:numId w:val="0"/>
        </w:numPr>
        <w:ind w:left="680"/>
        <w:jc w:val="both"/>
        <w:rPr>
          <w:rFonts w:cs="Times New Roman"/>
        </w:rPr>
      </w:pPr>
      <w:r>
        <w:rPr>
          <w:rFonts w:cs="Times New Roman"/>
        </w:rPr>
        <w:t>对</w:t>
      </w:r>
      <w:r>
        <w:rPr>
          <w:rFonts w:cs="Times New Roman" w:hint="eastAsia"/>
        </w:rPr>
        <w:t>入围</w:t>
      </w:r>
      <w:r>
        <w:rPr>
          <w:rFonts w:cs="Times New Roman"/>
        </w:rPr>
        <w:t>结果提出质疑的，为</w:t>
      </w:r>
      <w:r>
        <w:rPr>
          <w:rFonts w:cs="Times New Roman" w:hint="eastAsia"/>
        </w:rPr>
        <w:t>入围</w:t>
      </w:r>
      <w:r>
        <w:rPr>
          <w:rFonts w:cs="Times New Roman"/>
        </w:rPr>
        <w:t>结果公告期限届满之日。</w:t>
      </w:r>
    </w:p>
    <w:p w:rsidR="000E685D" w:rsidRDefault="00310C53">
      <w:pPr>
        <w:pStyle w:val="4"/>
        <w:keepNext w:val="0"/>
        <w:keepLines w:val="0"/>
        <w:widowControl w:val="0"/>
        <w:jc w:val="both"/>
        <w:rPr>
          <w:rFonts w:cs="Times New Roman"/>
        </w:rPr>
      </w:pPr>
      <w:r>
        <w:rPr>
          <w:rFonts w:cs="Times New Roman"/>
        </w:rPr>
        <w:t>对</w:t>
      </w:r>
      <w:r>
        <w:rPr>
          <w:rFonts w:cs="Times New Roman" w:hint="eastAsia"/>
        </w:rPr>
        <w:t>征集文件</w:t>
      </w:r>
      <w:r>
        <w:rPr>
          <w:rFonts w:cs="Times New Roman"/>
        </w:rPr>
        <w:t>提出质疑的潜在供应商，认为</w:t>
      </w:r>
      <w:r>
        <w:rPr>
          <w:rFonts w:cs="Times New Roman" w:hint="eastAsia"/>
        </w:rPr>
        <w:t>征集文件</w:t>
      </w:r>
      <w:r>
        <w:rPr>
          <w:rFonts w:cs="Times New Roman"/>
        </w:rPr>
        <w:t>使自己的权益受到损害的，可以在知道或者应知其权益受到损害之日起</w:t>
      </w:r>
      <w:r>
        <w:rPr>
          <w:rFonts w:cs="Times New Roman"/>
        </w:rPr>
        <w:t>7</w:t>
      </w:r>
      <w:r>
        <w:rPr>
          <w:rFonts w:cs="Times New Roman"/>
        </w:rPr>
        <w:t>个工作日内，以书面形式向采购人、</w:t>
      </w:r>
      <w:proofErr w:type="gramStart"/>
      <w:r>
        <w:rPr>
          <w:rFonts w:cs="Times New Roman"/>
        </w:rPr>
        <w:t>警采中心</w:t>
      </w:r>
      <w:proofErr w:type="gramEnd"/>
      <w:r>
        <w:rPr>
          <w:rFonts w:cs="Times New Roman"/>
        </w:rPr>
        <w:t>提出质疑。供应商应知其权益受到损害之日，是指：为获取</w:t>
      </w:r>
      <w:r>
        <w:rPr>
          <w:rFonts w:cs="Times New Roman" w:hint="eastAsia"/>
        </w:rPr>
        <w:t>征集文件</w:t>
      </w:r>
      <w:r>
        <w:rPr>
          <w:rFonts w:cs="Times New Roman"/>
        </w:rPr>
        <w:t>之日或者</w:t>
      </w:r>
      <w:r>
        <w:rPr>
          <w:rFonts w:cs="Times New Roman" w:hint="eastAsia"/>
        </w:rPr>
        <w:t>征集文件</w:t>
      </w:r>
      <w:r>
        <w:rPr>
          <w:rFonts w:cs="Times New Roman"/>
        </w:rPr>
        <w:t>公告期限届满之日。</w:t>
      </w:r>
    </w:p>
    <w:p w:rsidR="000E685D" w:rsidRDefault="00310C53">
      <w:pPr>
        <w:pStyle w:val="4"/>
        <w:keepNext w:val="0"/>
        <w:keepLines w:val="0"/>
        <w:widowControl w:val="0"/>
        <w:jc w:val="both"/>
        <w:rPr>
          <w:rFonts w:cs="Times New Roman"/>
        </w:rPr>
      </w:pPr>
      <w:r>
        <w:rPr>
          <w:rFonts w:cs="Times New Roman"/>
        </w:rPr>
        <w:t>供应商（潜在供应商）提出质疑应当提交质疑函和必要的证明材料。质疑</w:t>
      </w:r>
      <w:proofErr w:type="gramStart"/>
      <w:r>
        <w:rPr>
          <w:rFonts w:cs="Times New Roman"/>
        </w:rPr>
        <w:t>函应当</w:t>
      </w:r>
      <w:proofErr w:type="gramEnd"/>
      <w:r>
        <w:rPr>
          <w:rFonts w:cs="Times New Roman"/>
        </w:rPr>
        <w:t>包括下列内容：</w:t>
      </w:r>
    </w:p>
    <w:p w:rsidR="000E685D" w:rsidRDefault="00310C53">
      <w:pPr>
        <w:pStyle w:val="4"/>
        <w:keepNext w:val="0"/>
        <w:keepLines w:val="0"/>
        <w:widowControl w:val="0"/>
        <w:numPr>
          <w:ilvl w:val="0"/>
          <w:numId w:val="0"/>
        </w:numPr>
        <w:ind w:left="680"/>
        <w:jc w:val="both"/>
        <w:rPr>
          <w:rFonts w:cs="Times New Roman"/>
        </w:rPr>
      </w:pPr>
      <w:r>
        <w:rPr>
          <w:rFonts w:cs="Times New Roman"/>
        </w:rPr>
        <w:t>供应商（潜在供应商）的姓名或者名称、地址、邮编、联系人及联系电话；</w:t>
      </w:r>
    </w:p>
    <w:p w:rsidR="000E685D" w:rsidRDefault="00310C53">
      <w:pPr>
        <w:pStyle w:val="4"/>
        <w:keepNext w:val="0"/>
        <w:keepLines w:val="0"/>
        <w:widowControl w:val="0"/>
        <w:numPr>
          <w:ilvl w:val="0"/>
          <w:numId w:val="0"/>
        </w:numPr>
        <w:ind w:left="680"/>
        <w:jc w:val="both"/>
        <w:rPr>
          <w:rFonts w:cs="Times New Roman"/>
        </w:rPr>
      </w:pPr>
      <w:r>
        <w:rPr>
          <w:rFonts w:cs="Times New Roman"/>
        </w:rPr>
        <w:t>质疑项目的名称、编号；</w:t>
      </w:r>
    </w:p>
    <w:p w:rsidR="000E685D" w:rsidRDefault="00310C53">
      <w:pPr>
        <w:pStyle w:val="4"/>
        <w:keepNext w:val="0"/>
        <w:keepLines w:val="0"/>
        <w:widowControl w:val="0"/>
        <w:numPr>
          <w:ilvl w:val="0"/>
          <w:numId w:val="0"/>
        </w:numPr>
        <w:ind w:left="680"/>
        <w:jc w:val="both"/>
        <w:rPr>
          <w:rFonts w:cs="Times New Roman"/>
        </w:rPr>
      </w:pPr>
      <w:r>
        <w:rPr>
          <w:rFonts w:cs="Times New Roman"/>
        </w:rPr>
        <w:t>具体、明确的质疑事项和与质疑事项相关的请求；</w:t>
      </w:r>
    </w:p>
    <w:p w:rsidR="000E685D" w:rsidRDefault="00310C53">
      <w:pPr>
        <w:pStyle w:val="4"/>
        <w:keepNext w:val="0"/>
        <w:keepLines w:val="0"/>
        <w:widowControl w:val="0"/>
        <w:numPr>
          <w:ilvl w:val="0"/>
          <w:numId w:val="0"/>
        </w:numPr>
        <w:ind w:left="680"/>
        <w:jc w:val="both"/>
        <w:rPr>
          <w:rFonts w:cs="Times New Roman"/>
        </w:rPr>
      </w:pPr>
      <w:r>
        <w:rPr>
          <w:rFonts w:cs="Times New Roman"/>
        </w:rPr>
        <w:t>事实依据；</w:t>
      </w:r>
    </w:p>
    <w:p w:rsidR="000E685D" w:rsidRDefault="00310C53">
      <w:pPr>
        <w:pStyle w:val="4"/>
        <w:keepNext w:val="0"/>
        <w:keepLines w:val="0"/>
        <w:widowControl w:val="0"/>
        <w:numPr>
          <w:ilvl w:val="0"/>
          <w:numId w:val="0"/>
        </w:numPr>
        <w:ind w:left="680"/>
        <w:jc w:val="both"/>
        <w:rPr>
          <w:rFonts w:cs="Times New Roman"/>
        </w:rPr>
      </w:pPr>
      <w:r>
        <w:rPr>
          <w:rFonts w:cs="Times New Roman"/>
        </w:rPr>
        <w:t>必要的法律依据；</w:t>
      </w:r>
    </w:p>
    <w:p w:rsidR="000E685D" w:rsidRDefault="00310C53">
      <w:pPr>
        <w:pStyle w:val="4"/>
        <w:keepNext w:val="0"/>
        <w:keepLines w:val="0"/>
        <w:widowControl w:val="0"/>
        <w:numPr>
          <w:ilvl w:val="0"/>
          <w:numId w:val="0"/>
        </w:numPr>
        <w:ind w:left="680"/>
        <w:jc w:val="both"/>
        <w:rPr>
          <w:rFonts w:cs="Times New Roman"/>
        </w:rPr>
      </w:pPr>
      <w:r>
        <w:rPr>
          <w:rFonts w:cs="Times New Roman"/>
        </w:rPr>
        <w:t>提出质疑的日期。</w:t>
      </w:r>
    </w:p>
    <w:p w:rsidR="000E685D" w:rsidRDefault="00310C53">
      <w:pPr>
        <w:pStyle w:val="4"/>
        <w:keepNext w:val="0"/>
        <w:keepLines w:val="0"/>
        <w:widowControl w:val="0"/>
        <w:jc w:val="both"/>
        <w:rPr>
          <w:rFonts w:cs="Times New Roman"/>
        </w:rPr>
      </w:pPr>
      <w:r>
        <w:rPr>
          <w:rFonts w:cs="Times New Roman"/>
        </w:rPr>
        <w:t>供应商（潜在供应商）为自然人的，应当由本人签字；供应商（潜在供应商）为法人或者其他组织的，应当由法定代表人、主要负责人，或者其授权代表签字或者盖章，并加盖公章。质疑</w:t>
      </w:r>
      <w:proofErr w:type="gramStart"/>
      <w:r>
        <w:rPr>
          <w:rFonts w:cs="Times New Roman"/>
        </w:rPr>
        <w:t>函内容</w:t>
      </w:r>
      <w:proofErr w:type="gramEnd"/>
      <w:r>
        <w:rPr>
          <w:rFonts w:cs="Times New Roman"/>
        </w:rPr>
        <w:t>有缺失的，</w:t>
      </w:r>
      <w:proofErr w:type="gramStart"/>
      <w:r>
        <w:rPr>
          <w:rFonts w:cs="Times New Roman"/>
        </w:rPr>
        <w:t>警采中心</w:t>
      </w:r>
      <w:proofErr w:type="gramEnd"/>
      <w:r>
        <w:rPr>
          <w:rFonts w:cs="Times New Roman"/>
        </w:rPr>
        <w:t>应当一次性告知质疑供应商需补全的材料及补交的截止时间。补交的截止时间与法定质疑期的截止时间一致。质疑供应商于截止时间后递交补充材料的，将被拒绝。</w:t>
      </w:r>
    </w:p>
    <w:p w:rsidR="000E685D" w:rsidRDefault="00310C53">
      <w:pPr>
        <w:pStyle w:val="4"/>
        <w:keepNext w:val="0"/>
        <w:keepLines w:val="0"/>
        <w:widowControl w:val="0"/>
        <w:jc w:val="both"/>
        <w:rPr>
          <w:rFonts w:cs="Times New Roman"/>
        </w:rPr>
      </w:pPr>
      <w:r>
        <w:rPr>
          <w:rFonts w:cs="Times New Roman"/>
        </w:rPr>
        <w:t>质疑事项如无实质内容，仅为询问质疑供应商得分情况或质疑供应商未入围原因等的，</w:t>
      </w:r>
      <w:proofErr w:type="gramStart"/>
      <w:r>
        <w:rPr>
          <w:rFonts w:cs="Times New Roman"/>
        </w:rPr>
        <w:t>警采中心</w:t>
      </w:r>
      <w:proofErr w:type="gramEnd"/>
      <w:r>
        <w:rPr>
          <w:rFonts w:cs="Times New Roman"/>
        </w:rPr>
        <w:t>可将此类质疑</w:t>
      </w:r>
      <w:proofErr w:type="gramStart"/>
      <w:r>
        <w:rPr>
          <w:rFonts w:cs="Times New Roman"/>
        </w:rPr>
        <w:t>函作为</w:t>
      </w:r>
      <w:proofErr w:type="gramEnd"/>
      <w:r>
        <w:rPr>
          <w:rFonts w:cs="Times New Roman"/>
        </w:rPr>
        <w:t>书面询问接收，</w:t>
      </w:r>
      <w:proofErr w:type="gramStart"/>
      <w:r>
        <w:rPr>
          <w:rFonts w:cs="Times New Roman"/>
        </w:rPr>
        <w:t>警采中心</w:t>
      </w:r>
      <w:proofErr w:type="gramEnd"/>
      <w:r>
        <w:rPr>
          <w:rFonts w:cs="Times New Roman"/>
        </w:rPr>
        <w:t>按询问程序处理。</w:t>
      </w:r>
    </w:p>
    <w:p w:rsidR="000E685D" w:rsidRDefault="00310C53">
      <w:pPr>
        <w:pStyle w:val="4"/>
        <w:keepNext w:val="0"/>
        <w:keepLines w:val="0"/>
        <w:widowControl w:val="0"/>
        <w:jc w:val="both"/>
        <w:rPr>
          <w:rFonts w:cs="Times New Roman"/>
        </w:rPr>
      </w:pPr>
      <w:proofErr w:type="gramStart"/>
      <w:r>
        <w:rPr>
          <w:rFonts w:cs="Times New Roman"/>
        </w:rPr>
        <w:t>质疑函应递交</w:t>
      </w:r>
      <w:proofErr w:type="gramEnd"/>
      <w:r>
        <w:rPr>
          <w:rFonts w:cs="Times New Roman"/>
        </w:rPr>
        <w:t>原件</w:t>
      </w:r>
      <w:proofErr w:type="gramStart"/>
      <w:r>
        <w:rPr>
          <w:rFonts w:cs="Times New Roman"/>
        </w:rPr>
        <w:t>到警采中心</w:t>
      </w:r>
      <w:proofErr w:type="gramEnd"/>
      <w:r>
        <w:rPr>
          <w:rFonts w:cs="Times New Roman"/>
        </w:rPr>
        <w:t>，地址：上海市闵行区浦江</w:t>
      </w:r>
      <w:proofErr w:type="gramStart"/>
      <w:r>
        <w:rPr>
          <w:rFonts w:cs="Times New Roman"/>
        </w:rPr>
        <w:t>镇三达路</w:t>
      </w:r>
      <w:proofErr w:type="gramEnd"/>
      <w:r>
        <w:rPr>
          <w:rFonts w:cs="Times New Roman"/>
        </w:rPr>
        <w:t>299</w:t>
      </w:r>
      <w:r>
        <w:rPr>
          <w:rFonts w:cs="Times New Roman"/>
        </w:rPr>
        <w:t>号，联系电话：</w:t>
      </w:r>
      <w:r>
        <w:rPr>
          <w:rFonts w:cs="Times New Roman"/>
        </w:rPr>
        <w:t>021-33292999</w:t>
      </w:r>
      <w:r>
        <w:rPr>
          <w:rFonts w:cs="Times New Roman"/>
        </w:rPr>
        <w:t>。</w:t>
      </w:r>
    </w:p>
    <w:p w:rsidR="000E685D" w:rsidRDefault="00310C53">
      <w:pPr>
        <w:pStyle w:val="4"/>
        <w:keepNext w:val="0"/>
        <w:keepLines w:val="0"/>
        <w:widowControl w:val="0"/>
        <w:jc w:val="both"/>
        <w:rPr>
          <w:rFonts w:cs="Times New Roman"/>
        </w:rPr>
      </w:pPr>
      <w:proofErr w:type="gramStart"/>
      <w:r>
        <w:rPr>
          <w:rFonts w:cs="Times New Roman"/>
        </w:rPr>
        <w:t>警采中心</w:t>
      </w:r>
      <w:proofErr w:type="gramEnd"/>
      <w:r>
        <w:rPr>
          <w:rFonts w:cs="Times New Roman"/>
        </w:rPr>
        <w:t>不得拒收质疑供应商在法定质疑期内发出的质疑函，应当在收到质疑函后</w:t>
      </w:r>
      <w:r>
        <w:rPr>
          <w:rFonts w:cs="Times New Roman"/>
        </w:rPr>
        <w:t>7</w:t>
      </w:r>
      <w:r>
        <w:rPr>
          <w:rFonts w:cs="Times New Roman"/>
        </w:rPr>
        <w:t>个工作日内</w:t>
      </w:r>
      <w:proofErr w:type="gramStart"/>
      <w:r>
        <w:rPr>
          <w:rFonts w:cs="Times New Roman"/>
        </w:rPr>
        <w:t>作出</w:t>
      </w:r>
      <w:proofErr w:type="gramEnd"/>
      <w:r>
        <w:rPr>
          <w:rFonts w:cs="Times New Roman"/>
        </w:rPr>
        <w:t>答复，并以书面形式通知质疑供应商和其他有关供应商。</w:t>
      </w:r>
    </w:p>
    <w:p w:rsidR="000E685D" w:rsidRDefault="00310C53">
      <w:pPr>
        <w:pStyle w:val="4"/>
        <w:keepNext w:val="0"/>
        <w:keepLines w:val="0"/>
        <w:widowControl w:val="0"/>
        <w:jc w:val="both"/>
        <w:rPr>
          <w:rFonts w:cs="Times New Roman"/>
        </w:rPr>
      </w:pPr>
      <w:r>
        <w:rPr>
          <w:rFonts w:cs="Times New Roman"/>
        </w:rPr>
        <w:t>质疑供应商对</w:t>
      </w:r>
      <w:proofErr w:type="gramStart"/>
      <w:r>
        <w:rPr>
          <w:rFonts w:cs="Times New Roman"/>
        </w:rPr>
        <w:t>警采中心</w:t>
      </w:r>
      <w:proofErr w:type="gramEnd"/>
      <w:r>
        <w:rPr>
          <w:rFonts w:cs="Times New Roman"/>
        </w:rPr>
        <w:t>的答复不满意，或者</w:t>
      </w:r>
      <w:proofErr w:type="gramStart"/>
      <w:r>
        <w:rPr>
          <w:rFonts w:cs="Times New Roman"/>
        </w:rPr>
        <w:t>警采中心</w:t>
      </w:r>
      <w:proofErr w:type="gramEnd"/>
      <w:r>
        <w:rPr>
          <w:rFonts w:cs="Times New Roman"/>
        </w:rPr>
        <w:t>未在规定时间内</w:t>
      </w:r>
      <w:proofErr w:type="gramStart"/>
      <w:r>
        <w:rPr>
          <w:rFonts w:cs="Times New Roman"/>
        </w:rPr>
        <w:t>作出</w:t>
      </w:r>
      <w:proofErr w:type="gramEnd"/>
      <w:r>
        <w:rPr>
          <w:rFonts w:cs="Times New Roman"/>
        </w:rPr>
        <w:t>答复的，质疑供应商可以在答复期满后</w:t>
      </w:r>
      <w:r>
        <w:rPr>
          <w:rFonts w:cs="Times New Roman"/>
        </w:rPr>
        <w:t>15</w:t>
      </w:r>
      <w:r>
        <w:rPr>
          <w:rFonts w:cs="Times New Roman"/>
        </w:rPr>
        <w:t>个工作日内依法向相关财政部门提起投诉。</w:t>
      </w:r>
    </w:p>
    <w:p w:rsidR="000E685D" w:rsidRDefault="00310C53">
      <w:pPr>
        <w:pStyle w:val="2"/>
        <w:keepNext w:val="0"/>
        <w:keepLines w:val="0"/>
        <w:spacing w:before="120"/>
        <w:ind w:left="320" w:hanging="320"/>
        <w:jc w:val="both"/>
      </w:pPr>
      <w:bookmarkStart w:id="121" w:name="_Toc73108174"/>
      <w:bookmarkStart w:id="122" w:name="_Toc141167263"/>
      <w:bookmarkStart w:id="123" w:name="_Toc71873121"/>
      <w:bookmarkStart w:id="124" w:name="_Toc56157918"/>
      <w:bookmarkStart w:id="125" w:name="_Toc27489972"/>
      <w:r>
        <w:t>有关政策</w:t>
      </w:r>
      <w:bookmarkEnd w:id="121"/>
      <w:bookmarkEnd w:id="122"/>
    </w:p>
    <w:p w:rsidR="000E685D" w:rsidRDefault="00310C53">
      <w:pPr>
        <w:pStyle w:val="3"/>
        <w:keepNext w:val="0"/>
        <w:keepLines w:val="0"/>
        <w:widowControl w:val="0"/>
        <w:spacing w:before="120"/>
        <w:rPr>
          <w:bCs w:val="0"/>
          <w:iCs/>
        </w:rPr>
      </w:pPr>
      <w:r>
        <w:rPr>
          <w:bCs w:val="0"/>
          <w:iCs/>
        </w:rPr>
        <w:t>中小企业有关政策</w:t>
      </w:r>
    </w:p>
    <w:p w:rsidR="000E685D" w:rsidRDefault="00310C53">
      <w:pPr>
        <w:pStyle w:val="4"/>
      </w:pPr>
      <w:r>
        <w:t>根据</w:t>
      </w:r>
      <w:r>
        <w:rPr>
          <w:rFonts w:cs="Times New Roman" w:hint="eastAsia"/>
        </w:rPr>
        <w:t>《关于印发中小企业划型标准规定的通知》（工信部联企业〔</w:t>
      </w:r>
      <w:r>
        <w:rPr>
          <w:rFonts w:cs="Times New Roman" w:hint="eastAsia"/>
        </w:rPr>
        <w:t>2011</w:t>
      </w:r>
      <w:r>
        <w:rPr>
          <w:rFonts w:cs="Times New Roman" w:hint="eastAsia"/>
        </w:rPr>
        <w:t>〕</w:t>
      </w:r>
      <w:r>
        <w:rPr>
          <w:rFonts w:cs="Times New Roman" w:hint="eastAsia"/>
        </w:rPr>
        <w:t>300</w:t>
      </w:r>
      <w:r>
        <w:rPr>
          <w:rFonts w:cs="Times New Roman" w:hint="eastAsia"/>
        </w:rPr>
        <w:t>号）</w:t>
      </w:r>
      <w:r>
        <w:t>按照本次采购标的所属行业的划型标准，符合条件的中小</w:t>
      </w:r>
      <w:proofErr w:type="gramStart"/>
      <w:r>
        <w:t>微企业</w:t>
      </w:r>
      <w:proofErr w:type="gramEnd"/>
      <w:r>
        <w:t>应按照采购文件格式要求提供《中小企业声明函》（格式详见附件</w:t>
      </w:r>
      <w:r>
        <w:t>5.10</w:t>
      </w:r>
      <w:r w:rsidR="007616B5">
        <w:t>）</w:t>
      </w:r>
      <w:r w:rsidR="007616B5">
        <w:rPr>
          <w:rFonts w:hint="eastAsia"/>
        </w:rPr>
        <w:t>，本项目所有标的所属行业均为：工业。</w:t>
      </w:r>
    </w:p>
    <w:p w:rsidR="000E685D" w:rsidRDefault="00310C53">
      <w:pPr>
        <w:pStyle w:val="4"/>
      </w:pPr>
      <w:r>
        <w:t>根据财政部和工业和信息化部发布的关于印发《政府采购促进中小企业发展管理办法》（财库〔</w:t>
      </w:r>
      <w:r>
        <w:t>2020</w:t>
      </w:r>
      <w:r>
        <w:t>〕</w:t>
      </w:r>
      <w:r>
        <w:t>46</w:t>
      </w:r>
      <w:r>
        <w:t>号）</w:t>
      </w:r>
      <w:r>
        <w:rPr>
          <w:rFonts w:hint="eastAsia"/>
        </w:rPr>
        <w:t>和《</w:t>
      </w:r>
      <w:r>
        <w:rPr>
          <w:rFonts w:cs="Times New Roman" w:hint="eastAsia"/>
        </w:rPr>
        <w:t>关于进一步加大政府采购支持中小企业力度的通知</w:t>
      </w:r>
      <w:r>
        <w:rPr>
          <w:rFonts w:hint="eastAsia"/>
        </w:rPr>
        <w:t>》（财库〔</w:t>
      </w:r>
      <w:r>
        <w:rPr>
          <w:rFonts w:hint="eastAsia"/>
        </w:rPr>
        <w:t>2022</w:t>
      </w:r>
      <w:r>
        <w:rPr>
          <w:rFonts w:hint="eastAsia"/>
        </w:rPr>
        <w:t>〕</w:t>
      </w:r>
      <w:r>
        <w:rPr>
          <w:rFonts w:hint="eastAsia"/>
        </w:rPr>
        <w:t>19</w:t>
      </w:r>
      <w:r>
        <w:rPr>
          <w:rFonts w:hint="eastAsia"/>
        </w:rPr>
        <w:t>号）等</w:t>
      </w:r>
      <w:r>
        <w:t>规定，对小型和微型企业产品的</w:t>
      </w:r>
      <w:r>
        <w:rPr>
          <w:rFonts w:hint="eastAsia"/>
        </w:rPr>
        <w:t>响应</w:t>
      </w:r>
      <w:r>
        <w:t>价格给予</w:t>
      </w:r>
      <w:r>
        <w:t>10%</w:t>
      </w:r>
      <w:r>
        <w:t>的扣除，用扣除后的价格参加评审。</w:t>
      </w:r>
    </w:p>
    <w:p w:rsidR="000E685D" w:rsidRDefault="00310C53">
      <w:pPr>
        <w:pStyle w:val="4"/>
        <w:keepNext w:val="0"/>
        <w:keepLines w:val="0"/>
        <w:widowControl w:val="0"/>
        <w:jc w:val="both"/>
        <w:rPr>
          <w:rFonts w:cs="Times New Roman"/>
        </w:rPr>
      </w:pPr>
      <w:r>
        <w:rPr>
          <w:rFonts w:cs="Times New Roman"/>
        </w:rPr>
        <w:t>提供由省级以上监狱管理局、戒毒管理局（含新疆生产建设兵团）出具的属于监狱企业证明文件的，视同为小型和微型企业给予</w:t>
      </w:r>
      <w:r>
        <w:rPr>
          <w:rFonts w:cs="Times New Roman"/>
        </w:rPr>
        <w:t>10%</w:t>
      </w:r>
      <w:r>
        <w:rPr>
          <w:rFonts w:cs="Times New Roman"/>
        </w:rPr>
        <w:t>的扣除，用扣除后的价格参与评审。</w:t>
      </w:r>
    </w:p>
    <w:p w:rsidR="000E685D" w:rsidRDefault="00310C53">
      <w:pPr>
        <w:pStyle w:val="4"/>
        <w:keepNext w:val="0"/>
        <w:keepLines w:val="0"/>
        <w:widowControl w:val="0"/>
        <w:jc w:val="both"/>
        <w:rPr>
          <w:rFonts w:cs="Times New Roman"/>
        </w:rPr>
      </w:pPr>
      <w:r>
        <w:rPr>
          <w:rFonts w:cs="Times New Roman"/>
        </w:rPr>
        <w:t>符合享受政府采购支持政策的残疾人福利性单位条件且提供《残疾人福利性单位声明函》（格式详见附件</w:t>
      </w:r>
      <w:r>
        <w:rPr>
          <w:rFonts w:cs="Times New Roman"/>
        </w:rPr>
        <w:t>5.11</w:t>
      </w:r>
      <w:r>
        <w:rPr>
          <w:rFonts w:cs="Times New Roman"/>
        </w:rPr>
        <w:t>）的，视同为小型和微型企业给予</w:t>
      </w:r>
      <w:r>
        <w:rPr>
          <w:rFonts w:cs="Times New Roman"/>
        </w:rPr>
        <w:t>10%</w:t>
      </w:r>
      <w:r>
        <w:rPr>
          <w:rFonts w:cs="Times New Roman"/>
        </w:rPr>
        <w:t>的扣除，用扣除后的价格参与评审。</w:t>
      </w:r>
    </w:p>
    <w:p w:rsidR="000E685D" w:rsidRDefault="00310C53">
      <w:pPr>
        <w:pStyle w:val="2"/>
        <w:keepNext w:val="0"/>
        <w:keepLines w:val="0"/>
        <w:spacing w:before="120"/>
        <w:ind w:left="320" w:hanging="320"/>
        <w:jc w:val="both"/>
      </w:pPr>
      <w:bookmarkStart w:id="126" w:name="_Toc141167264"/>
      <w:r>
        <w:t>保密义务和信息披露</w:t>
      </w:r>
      <w:bookmarkEnd w:id="123"/>
      <w:bookmarkEnd w:id="124"/>
      <w:bookmarkEnd w:id="125"/>
      <w:bookmarkEnd w:id="126"/>
    </w:p>
    <w:p w:rsidR="000E685D" w:rsidRDefault="00310C53">
      <w:pPr>
        <w:pStyle w:val="4"/>
        <w:keepNext w:val="0"/>
        <w:keepLines w:val="0"/>
        <w:widowControl w:val="0"/>
        <w:jc w:val="both"/>
        <w:rPr>
          <w:rFonts w:cs="Times New Roman"/>
        </w:rPr>
      </w:pPr>
      <w:r>
        <w:rPr>
          <w:rFonts w:cs="Times New Roman"/>
        </w:rPr>
        <w:t>供应商自获取</w:t>
      </w:r>
      <w:r>
        <w:rPr>
          <w:rFonts w:cs="Times New Roman" w:hint="eastAsia"/>
        </w:rPr>
        <w:t>征集文件</w:t>
      </w:r>
      <w:r>
        <w:rPr>
          <w:rFonts w:cs="Times New Roman"/>
        </w:rPr>
        <w:t>之日起，须履行本项目下保密义务，不得将</w:t>
      </w:r>
      <w:r>
        <w:rPr>
          <w:rFonts w:cs="Times New Roman" w:hint="eastAsia"/>
        </w:rPr>
        <w:t>因</w:t>
      </w:r>
      <w:r>
        <w:rPr>
          <w:rFonts w:cs="Times New Roman"/>
        </w:rPr>
        <w:t>本次</w:t>
      </w:r>
      <w:r>
        <w:rPr>
          <w:rFonts w:cs="Times New Roman" w:hint="eastAsia"/>
        </w:rPr>
        <w:t>采购项目</w:t>
      </w:r>
      <w:r>
        <w:rPr>
          <w:rFonts w:cs="Times New Roman"/>
        </w:rPr>
        <w:t>获得的信息向第三人外传。</w:t>
      </w:r>
    </w:p>
    <w:p w:rsidR="000E685D" w:rsidRDefault="00310C53">
      <w:pPr>
        <w:pStyle w:val="4"/>
        <w:keepNext w:val="0"/>
        <w:keepLines w:val="0"/>
        <w:widowControl w:val="0"/>
        <w:jc w:val="both"/>
        <w:rPr>
          <w:rFonts w:cs="Times New Roman"/>
        </w:rPr>
      </w:pPr>
      <w:proofErr w:type="gramStart"/>
      <w:r>
        <w:rPr>
          <w:rFonts w:cs="Times New Roman"/>
        </w:rPr>
        <w:t>警采中心</w:t>
      </w:r>
      <w:proofErr w:type="gramEnd"/>
      <w:r>
        <w:rPr>
          <w:rFonts w:cs="Times New Roman"/>
        </w:rPr>
        <w:t>有权将供应商提供的所有资料向有关政府部门或</w:t>
      </w:r>
      <w:r>
        <w:rPr>
          <w:rFonts w:cs="Times New Roman" w:hint="eastAsia"/>
        </w:rPr>
        <w:t>评审小组</w:t>
      </w:r>
      <w:r>
        <w:rPr>
          <w:rFonts w:cs="Times New Roman"/>
        </w:rPr>
        <w:t>披露。</w:t>
      </w:r>
    </w:p>
    <w:p w:rsidR="000E685D" w:rsidRDefault="00310C53">
      <w:pPr>
        <w:pStyle w:val="4"/>
        <w:keepNext w:val="0"/>
        <w:keepLines w:val="0"/>
        <w:widowControl w:val="0"/>
        <w:jc w:val="both"/>
      </w:pPr>
      <w:r>
        <w:rPr>
          <w:rFonts w:cs="Times New Roman"/>
        </w:rPr>
        <w:t>在</w:t>
      </w:r>
      <w:proofErr w:type="gramStart"/>
      <w:r>
        <w:rPr>
          <w:rFonts w:cs="Times New Roman"/>
        </w:rPr>
        <w:t>警采中心</w:t>
      </w:r>
      <w:proofErr w:type="gramEnd"/>
      <w:r>
        <w:rPr>
          <w:rFonts w:cs="Times New Roman"/>
        </w:rPr>
        <w:t>认为适当时，国家机关在调查、审查、审计以及其他符合法律规定的情形下，</w:t>
      </w:r>
      <w:proofErr w:type="gramStart"/>
      <w:r>
        <w:rPr>
          <w:rFonts w:cs="Times New Roman"/>
        </w:rPr>
        <w:t>警采中心</w:t>
      </w:r>
      <w:proofErr w:type="gramEnd"/>
      <w:r>
        <w:rPr>
          <w:rFonts w:cs="Times New Roman"/>
        </w:rPr>
        <w:t>无须事先征求供应商同意即可披露关于采购过程、合同文本、签署情况的资料、供应商的名称及地址、响应文件的有关信息及补充条款等，但应在合理的范围内。对任何已公布过的内容或与之内容相同的资料，以及供应商已经泄露或公开的，</w:t>
      </w:r>
      <w:proofErr w:type="gramStart"/>
      <w:r>
        <w:rPr>
          <w:rFonts w:cs="Times New Roman"/>
        </w:rPr>
        <w:t>警采中心</w:t>
      </w:r>
      <w:proofErr w:type="gramEnd"/>
      <w:r>
        <w:rPr>
          <w:rFonts w:cs="Times New Roman"/>
        </w:rPr>
        <w:t>无须再承担保密责任。</w:t>
      </w:r>
    </w:p>
    <w:p w:rsidR="000E685D" w:rsidRDefault="000E685D">
      <w:pPr>
        <w:widowControl w:val="0"/>
        <w:jc w:val="both"/>
        <w:sectPr w:rsidR="000E685D" w:rsidSect="00921C8F">
          <w:headerReference w:type="default" r:id="rId28"/>
          <w:pgSz w:w="11907" w:h="16839"/>
          <w:pgMar w:top="1928" w:right="1531" w:bottom="1871" w:left="1531" w:header="1145" w:footer="709" w:gutter="0"/>
          <w:cols w:space="720"/>
          <w:docGrid w:linePitch="360"/>
        </w:sectPr>
      </w:pPr>
    </w:p>
    <w:p w:rsidR="000E685D" w:rsidRDefault="00310C53">
      <w:pPr>
        <w:pStyle w:val="1"/>
        <w:pageBreakBefore w:val="0"/>
        <w:widowControl w:val="0"/>
        <w:ind w:left="431" w:hanging="431"/>
      </w:pPr>
      <w:bookmarkStart w:id="127" w:name="_Toc141167265"/>
      <w:bookmarkEnd w:id="48"/>
      <w:r>
        <w:t>响应文件编制的说明与要求</w:t>
      </w:r>
      <w:bookmarkEnd w:id="22"/>
      <w:bookmarkEnd w:id="23"/>
      <w:bookmarkEnd w:id="127"/>
    </w:p>
    <w:p w:rsidR="000E685D" w:rsidRDefault="00310C53">
      <w:pPr>
        <w:pStyle w:val="111"/>
        <w:keepNext w:val="0"/>
        <w:keepLines w:val="0"/>
        <w:widowControl w:val="0"/>
        <w:spacing w:beforeLines="50" w:before="120" w:afterLines="0" w:after="0"/>
        <w:ind w:left="0" w:firstLineChars="200" w:firstLine="420"/>
        <w:rPr>
          <w:rFonts w:eastAsia="黑体"/>
          <w:color w:val="auto"/>
          <w:lang w:val="en-US"/>
        </w:rPr>
      </w:pPr>
      <w:r>
        <w:rPr>
          <w:rFonts w:eastAsia="黑体"/>
          <w:color w:val="auto"/>
          <w:lang w:val="en-US"/>
        </w:rPr>
        <w:t>本章说明与要求的内容如与</w:t>
      </w:r>
      <w:r>
        <w:rPr>
          <w:rFonts w:eastAsia="黑体" w:hint="eastAsia"/>
          <w:color w:val="auto"/>
          <w:lang w:val="en-US"/>
        </w:rPr>
        <w:t>征集文件</w:t>
      </w:r>
      <w:r>
        <w:rPr>
          <w:rFonts w:eastAsia="黑体"/>
          <w:color w:val="auto"/>
          <w:lang w:val="en-US"/>
        </w:rPr>
        <w:t>其他部分不一致，以本章内容为准。</w:t>
      </w:r>
    </w:p>
    <w:p w:rsidR="000E685D" w:rsidRDefault="00310C53">
      <w:pPr>
        <w:pStyle w:val="2"/>
        <w:keepNext w:val="0"/>
        <w:keepLines w:val="0"/>
        <w:spacing w:before="120"/>
        <w:ind w:left="320" w:hanging="320"/>
        <w:jc w:val="both"/>
        <w:rPr>
          <w:lang w:val="en-US"/>
        </w:rPr>
      </w:pPr>
      <w:bookmarkStart w:id="128" w:name="_Toc141167266"/>
      <w:r>
        <w:t>供应商的说明与要求</w:t>
      </w:r>
      <w:bookmarkEnd w:id="128"/>
    </w:p>
    <w:p w:rsidR="000E685D" w:rsidRDefault="00310C53">
      <w:pPr>
        <w:pStyle w:val="111"/>
        <w:keepNext w:val="0"/>
        <w:keepLines w:val="0"/>
        <w:widowControl w:val="0"/>
        <w:spacing w:beforeLines="50" w:before="120" w:afterLines="0" w:after="0"/>
        <w:ind w:left="0" w:firstLineChars="200" w:firstLine="420"/>
        <w:rPr>
          <w:rFonts w:eastAsia="黑体"/>
          <w:color w:val="auto"/>
          <w:lang w:val="en-US"/>
        </w:rPr>
      </w:pPr>
      <w:r>
        <w:rPr>
          <w:color w:val="auto"/>
          <w:lang w:val="en-US"/>
        </w:rPr>
        <w:t>“*”</w:t>
      </w:r>
      <w:r>
        <w:rPr>
          <w:rFonts w:eastAsia="黑体"/>
          <w:color w:val="auto"/>
          <w:lang w:val="en-US"/>
        </w:rPr>
        <w:t>项为本项目实质性条款，若有一项不满足，</w:t>
      </w:r>
      <w:r>
        <w:rPr>
          <w:rFonts w:eastAsia="黑体" w:hint="eastAsia"/>
          <w:color w:val="auto"/>
          <w:lang w:val="en-US"/>
        </w:rPr>
        <w:t>响应</w:t>
      </w:r>
      <w:r>
        <w:rPr>
          <w:rFonts w:eastAsia="黑体"/>
          <w:color w:val="auto"/>
          <w:lang w:val="en-US"/>
        </w:rPr>
        <w:t>将被拒绝。</w:t>
      </w:r>
    </w:p>
    <w:p w:rsidR="000E685D" w:rsidRDefault="00310C53">
      <w:pPr>
        <w:pStyle w:val="3"/>
        <w:keepNext w:val="0"/>
        <w:keepLines w:val="0"/>
        <w:widowControl w:val="0"/>
        <w:spacing w:before="120"/>
      </w:pPr>
      <w:r>
        <w:t>*</w:t>
      </w:r>
      <w:r>
        <w:t>资质条件</w:t>
      </w:r>
    </w:p>
    <w:p w:rsidR="000E685D" w:rsidRDefault="00310C53">
      <w:pPr>
        <w:widowControl w:val="0"/>
        <w:ind w:firstLineChars="200" w:firstLine="420"/>
        <w:jc w:val="both"/>
      </w:pPr>
      <w:r>
        <w:t>须符合《中华人民共和国政府采购法》第二十二条的规定。</w:t>
      </w:r>
    </w:p>
    <w:p w:rsidR="000E685D" w:rsidRDefault="00310C53">
      <w:pPr>
        <w:widowControl w:val="0"/>
        <w:ind w:firstLineChars="200" w:firstLine="420"/>
        <w:jc w:val="both"/>
      </w:pPr>
      <w:r>
        <w:t>须为在中华人民共和国境内合法注册的具有独立法人资格的产品生产制造或研发设计企业。</w:t>
      </w:r>
    </w:p>
    <w:p w:rsidR="000E685D" w:rsidRDefault="00310C53">
      <w:pPr>
        <w:widowControl w:val="0"/>
        <w:ind w:firstLineChars="200" w:firstLine="420"/>
        <w:jc w:val="both"/>
      </w:pPr>
      <w:r>
        <w:rPr>
          <w:rFonts w:hint="eastAsia"/>
        </w:rPr>
        <w:t>如国家或政府有关部门对本项目征集文件相关产品的生产销售资格提出许可规定或其他要求，无论在征集或执行期，均按相关规定要求执行。</w:t>
      </w:r>
    </w:p>
    <w:p w:rsidR="000E685D" w:rsidRDefault="00310C53">
      <w:pPr>
        <w:pStyle w:val="3"/>
        <w:keepNext w:val="0"/>
        <w:keepLines w:val="0"/>
        <w:widowControl w:val="0"/>
        <w:spacing w:before="120"/>
      </w:pPr>
      <w:r>
        <w:t>*</w:t>
      </w:r>
      <w:r>
        <w:t>信用记录</w:t>
      </w:r>
    </w:p>
    <w:p w:rsidR="000E685D" w:rsidRDefault="00310C53">
      <w:pPr>
        <w:widowControl w:val="0"/>
        <w:ind w:firstLineChars="200" w:firstLine="420"/>
        <w:jc w:val="both"/>
      </w:pPr>
      <w:r>
        <w:rPr>
          <w:rFonts w:hint="eastAsia"/>
        </w:rPr>
        <w:t>资格审查时，</w:t>
      </w:r>
      <w:r>
        <w:t>通过</w:t>
      </w:r>
      <w:r>
        <w:rPr>
          <w:rFonts w:ascii="宋体" w:hAnsi="宋体" w:cs="宋体" w:hint="eastAsia"/>
        </w:rPr>
        <w:t>“信用中国”</w:t>
      </w:r>
      <w:r>
        <w:t>网站（</w:t>
      </w:r>
      <w:r>
        <w:t>www.creditchina.gov.cn</w:t>
      </w:r>
      <w:r>
        <w:t>）、中国政府采购网（</w:t>
      </w:r>
      <w:r>
        <w:t>www.ccgp.gov.cn</w:t>
      </w:r>
      <w:r>
        <w:t>）渠道查询供应商信用记录，经查询列入失信被执行人、</w:t>
      </w:r>
      <w:r>
        <w:rPr>
          <w:rFonts w:hint="eastAsia"/>
        </w:rPr>
        <w:t>税收违法黑名单</w:t>
      </w:r>
      <w:r>
        <w:t>、政府采购严重违法失信行为记录名单，其</w:t>
      </w:r>
      <w:r>
        <w:rPr>
          <w:rFonts w:hint="eastAsia"/>
        </w:rPr>
        <w:t>响应</w:t>
      </w:r>
      <w:r>
        <w:t>无效，该供应商的信用记录查询结果截图将作为资格审查材料的组成部分。</w:t>
      </w:r>
    </w:p>
    <w:p w:rsidR="000E685D" w:rsidRDefault="00310C53">
      <w:pPr>
        <w:pStyle w:val="3"/>
        <w:keepNext w:val="0"/>
        <w:keepLines w:val="0"/>
        <w:widowControl w:val="0"/>
        <w:spacing w:before="120"/>
      </w:pPr>
      <w:r>
        <w:t>其他要求</w:t>
      </w:r>
    </w:p>
    <w:p w:rsidR="000E685D" w:rsidRDefault="00310C53">
      <w:pPr>
        <w:pStyle w:val="111"/>
        <w:keepNext w:val="0"/>
        <w:keepLines w:val="0"/>
        <w:widowControl w:val="0"/>
        <w:spacing w:afterLines="0" w:after="0"/>
        <w:ind w:left="0" w:firstLineChars="200" w:firstLine="420"/>
      </w:pPr>
      <w:r>
        <w:rPr>
          <w:rFonts w:ascii="宋体" w:hAnsi="宋体" w:cs="宋体" w:hint="eastAsia"/>
        </w:rPr>
        <w:t>①</w:t>
      </w:r>
      <w:r>
        <w:t>本项目不允许联合体</w:t>
      </w:r>
      <w:r>
        <w:rPr>
          <w:rFonts w:hint="eastAsia"/>
        </w:rPr>
        <w:t>响应</w:t>
      </w:r>
      <w:r>
        <w:t>。</w:t>
      </w:r>
    </w:p>
    <w:p w:rsidR="000E685D" w:rsidRDefault="00310C53">
      <w:pPr>
        <w:pStyle w:val="111"/>
        <w:keepNext w:val="0"/>
        <w:keepLines w:val="0"/>
        <w:widowControl w:val="0"/>
        <w:spacing w:afterLines="0" w:after="0"/>
        <w:ind w:left="0" w:firstLineChars="200" w:firstLine="420"/>
      </w:pPr>
      <w:r>
        <w:rPr>
          <w:rFonts w:ascii="宋体" w:hAnsi="宋体" w:cs="宋体" w:hint="eastAsia"/>
        </w:rPr>
        <w:t>②</w:t>
      </w:r>
      <w:r>
        <w:t>不允许供应商将项目非主体、非关键性工作交由他人完成。</w:t>
      </w:r>
    </w:p>
    <w:p w:rsidR="000E685D" w:rsidRDefault="00310C53">
      <w:pPr>
        <w:pStyle w:val="111"/>
        <w:keepNext w:val="0"/>
        <w:keepLines w:val="0"/>
        <w:widowControl w:val="0"/>
        <w:spacing w:afterLines="0" w:after="0"/>
        <w:ind w:left="0" w:firstLineChars="200" w:firstLine="420"/>
        <w:rPr>
          <w:color w:val="auto"/>
          <w:lang w:val="en-US" w:eastAsia="ja-JP"/>
        </w:rPr>
      </w:pPr>
      <w:r>
        <w:rPr>
          <w:rFonts w:ascii="宋体" w:hAnsi="宋体" w:cs="宋体" w:hint="eastAsia"/>
        </w:rPr>
        <w:t>③</w:t>
      </w:r>
      <w:r>
        <w:rPr>
          <w:color w:val="auto"/>
          <w:lang w:val="en-US" w:eastAsia="ja-JP"/>
        </w:rPr>
        <w:t>不收取</w:t>
      </w:r>
      <w:r>
        <w:rPr>
          <w:rFonts w:hint="eastAsia"/>
          <w:color w:val="auto"/>
          <w:lang w:val="en-US"/>
        </w:rPr>
        <w:t>响应</w:t>
      </w:r>
      <w:r>
        <w:rPr>
          <w:color w:val="auto"/>
          <w:lang w:val="en-US" w:eastAsia="ja-JP"/>
        </w:rPr>
        <w:t>保证金。</w:t>
      </w:r>
    </w:p>
    <w:p w:rsidR="000E685D" w:rsidRDefault="00310C53">
      <w:pPr>
        <w:pStyle w:val="111"/>
        <w:keepNext w:val="0"/>
        <w:keepLines w:val="0"/>
        <w:widowControl w:val="0"/>
        <w:spacing w:afterLines="0" w:after="0"/>
        <w:ind w:left="0" w:firstLineChars="200" w:firstLine="420"/>
        <w:rPr>
          <w:rFonts w:ascii="宋体" w:hAnsi="宋体" w:cs="宋体"/>
          <w:lang w:val="en-US"/>
        </w:rPr>
      </w:pPr>
      <w:r>
        <w:rPr>
          <w:rFonts w:ascii="宋体" w:hAnsi="宋体" w:cs="宋体" w:hint="eastAsia"/>
          <w:lang w:val="en-US"/>
        </w:rPr>
        <w:t>④</w:t>
      </w:r>
      <w:r>
        <w:rPr>
          <w:rFonts w:ascii="宋体" w:hAnsi="宋体" w:cs="宋体" w:hint="eastAsia"/>
        </w:rPr>
        <w:t>本项目不收取履约保证金。</w:t>
      </w:r>
    </w:p>
    <w:p w:rsidR="000E685D" w:rsidRDefault="00310C53">
      <w:pPr>
        <w:pStyle w:val="111"/>
        <w:keepNext w:val="0"/>
        <w:keepLines w:val="0"/>
        <w:widowControl w:val="0"/>
        <w:spacing w:afterLines="0" w:after="0"/>
        <w:ind w:left="0" w:firstLineChars="200" w:firstLine="420"/>
        <w:rPr>
          <w:color w:val="auto"/>
          <w:lang w:val="en-US"/>
        </w:rPr>
      </w:pPr>
      <w:r>
        <w:t>*</w:t>
      </w:r>
      <w:r>
        <w:rPr>
          <w:rFonts w:ascii="宋体" w:hAnsi="宋体" w:cs="宋体" w:hint="eastAsia"/>
          <w:color w:val="auto"/>
          <w:lang w:val="en-US"/>
        </w:rPr>
        <w:t>⑤</w:t>
      </w:r>
      <w:r>
        <w:rPr>
          <w:color w:val="auto"/>
          <w:lang w:val="en-US"/>
        </w:rPr>
        <w:t>供应商可</w:t>
      </w:r>
      <w:r>
        <w:rPr>
          <w:rFonts w:hint="eastAsia"/>
          <w:color w:val="auto"/>
          <w:lang w:val="en-US"/>
        </w:rPr>
        <w:t>响应</w:t>
      </w:r>
      <w:r>
        <w:rPr>
          <w:color w:val="auto"/>
          <w:lang w:val="en-US"/>
        </w:rPr>
        <w:t>一包或多包，每款产品只能对应</w:t>
      </w:r>
      <w:r>
        <w:rPr>
          <w:rFonts w:hint="eastAsia"/>
          <w:color w:val="auto"/>
          <w:lang w:val="en-US"/>
        </w:rPr>
        <w:t>响应</w:t>
      </w:r>
      <w:r>
        <w:rPr>
          <w:color w:val="auto"/>
          <w:lang w:val="en-US"/>
        </w:rPr>
        <w:t>一包</w:t>
      </w:r>
      <w:r>
        <w:rPr>
          <w:rFonts w:hint="eastAsia"/>
          <w:color w:val="auto"/>
          <w:lang w:val="en-US"/>
        </w:rPr>
        <w:t>，</w:t>
      </w:r>
      <w:r>
        <w:rPr>
          <w:color w:val="auto"/>
          <w:lang w:val="en-US"/>
        </w:rPr>
        <w:t>不可重复</w:t>
      </w:r>
      <w:r>
        <w:rPr>
          <w:rFonts w:hint="eastAsia"/>
          <w:color w:val="auto"/>
          <w:lang w:val="en-US"/>
        </w:rPr>
        <w:t>响应</w:t>
      </w:r>
      <w:r>
        <w:rPr>
          <w:color w:val="auto"/>
          <w:lang w:val="en-US"/>
        </w:rPr>
        <w:t>，</w:t>
      </w:r>
      <w:r>
        <w:rPr>
          <w:rFonts w:hint="eastAsia"/>
          <w:b/>
          <w:color w:val="auto"/>
          <w:lang w:val="en-US"/>
        </w:rPr>
        <w:t>且每包只能用一个产品进行响应</w:t>
      </w:r>
      <w:r>
        <w:rPr>
          <w:color w:val="auto"/>
          <w:lang w:val="en-US"/>
        </w:rPr>
        <w:t>。</w:t>
      </w:r>
      <w:r>
        <w:rPr>
          <w:rFonts w:hint="eastAsia"/>
          <w:color w:val="auto"/>
          <w:lang w:val="en-US"/>
        </w:rPr>
        <w:t>供应商未按上述要求进行响应的，响应将被拒绝。</w:t>
      </w:r>
    </w:p>
    <w:p w:rsidR="000E685D" w:rsidRDefault="00310C53">
      <w:pPr>
        <w:pStyle w:val="111"/>
        <w:keepNext w:val="0"/>
        <w:keepLines w:val="0"/>
        <w:widowControl w:val="0"/>
        <w:spacing w:afterLines="0" w:after="0"/>
        <w:ind w:left="0" w:firstLineChars="200" w:firstLine="420"/>
        <w:rPr>
          <w:color w:val="auto"/>
          <w:lang w:val="en-US"/>
        </w:rPr>
      </w:pPr>
      <w:r>
        <w:rPr>
          <w:rFonts w:ascii="宋体" w:hAnsi="宋体" w:cs="宋体"/>
          <w:color w:val="auto"/>
          <w:lang w:val="en-US"/>
        </w:rPr>
        <w:t>⑥</w:t>
      </w:r>
      <w:r>
        <w:rPr>
          <w:color w:val="auto"/>
          <w:lang w:val="en-US"/>
        </w:rPr>
        <w:t>供应商</w:t>
      </w:r>
      <w:r>
        <w:rPr>
          <w:rFonts w:hint="eastAsia"/>
          <w:color w:val="auto"/>
          <w:lang w:val="en-US"/>
        </w:rPr>
        <w:t>响应</w:t>
      </w:r>
      <w:r>
        <w:rPr>
          <w:color w:val="auto"/>
          <w:lang w:val="en-US"/>
        </w:rPr>
        <w:t>多包的，</w:t>
      </w:r>
      <w:r>
        <w:rPr>
          <w:rFonts w:hint="eastAsia"/>
          <w:color w:val="auto"/>
          <w:lang w:val="en-US"/>
        </w:rPr>
        <w:t>按照</w:t>
      </w:r>
      <w:proofErr w:type="gramStart"/>
      <w:r>
        <w:rPr>
          <w:rFonts w:hint="eastAsia"/>
          <w:color w:val="auto"/>
          <w:lang w:val="en-US"/>
        </w:rPr>
        <w:t>警采中心</w:t>
      </w:r>
      <w:proofErr w:type="gramEnd"/>
      <w:r>
        <w:rPr>
          <w:rFonts w:hint="eastAsia"/>
          <w:color w:val="auto"/>
          <w:lang w:val="en-US"/>
        </w:rPr>
        <w:t>电子招投标系统要求分包提交</w:t>
      </w:r>
      <w:r>
        <w:rPr>
          <w:color w:val="auto"/>
          <w:lang w:val="en-US"/>
        </w:rPr>
        <w:t>。</w:t>
      </w:r>
    </w:p>
    <w:p w:rsidR="000E685D" w:rsidRDefault="00310C53">
      <w:pPr>
        <w:pStyle w:val="2"/>
        <w:keepNext w:val="0"/>
        <w:keepLines w:val="0"/>
        <w:spacing w:before="120"/>
        <w:ind w:left="320" w:hanging="320"/>
        <w:jc w:val="both"/>
      </w:pPr>
      <w:bookmarkStart w:id="129" w:name="_Toc141167267"/>
      <w:r>
        <w:t>产品的说明与要求</w:t>
      </w:r>
      <w:bookmarkEnd w:id="129"/>
    </w:p>
    <w:p w:rsidR="000E685D" w:rsidRDefault="00310C53">
      <w:pPr>
        <w:pStyle w:val="111"/>
        <w:keepNext w:val="0"/>
        <w:keepLines w:val="0"/>
        <w:widowControl w:val="0"/>
        <w:spacing w:beforeLines="50" w:before="120" w:afterLines="0" w:after="0"/>
        <w:ind w:left="0" w:firstLineChars="200" w:firstLine="420"/>
        <w:rPr>
          <w:rFonts w:eastAsia="黑体"/>
          <w:color w:val="auto"/>
          <w:lang w:val="en-US"/>
        </w:rPr>
      </w:pPr>
      <w:r>
        <w:rPr>
          <w:color w:val="auto"/>
          <w:lang w:val="en-US"/>
        </w:rPr>
        <w:t>“*”</w:t>
      </w:r>
      <w:r>
        <w:rPr>
          <w:rFonts w:eastAsia="黑体"/>
          <w:color w:val="auto"/>
          <w:lang w:val="en-US"/>
        </w:rPr>
        <w:t>项为本项目实质性条款，若有一项不满足，该</w:t>
      </w:r>
      <w:r>
        <w:rPr>
          <w:rFonts w:eastAsia="黑体" w:hint="eastAsia"/>
          <w:color w:val="auto"/>
          <w:lang w:val="en-US"/>
        </w:rPr>
        <w:t>响应</w:t>
      </w:r>
      <w:r>
        <w:rPr>
          <w:rFonts w:eastAsia="黑体"/>
          <w:color w:val="auto"/>
          <w:lang w:val="en-US"/>
        </w:rPr>
        <w:t>产品将被拒绝。</w:t>
      </w:r>
    </w:p>
    <w:p w:rsidR="000E685D" w:rsidRDefault="00310C53">
      <w:pPr>
        <w:pStyle w:val="3"/>
        <w:keepNext w:val="0"/>
        <w:keepLines w:val="0"/>
        <w:widowControl w:val="0"/>
        <w:spacing w:before="120"/>
      </w:pPr>
      <w:r>
        <w:t>*</w:t>
      </w:r>
      <w:r>
        <w:t>最高</w:t>
      </w:r>
      <w:r>
        <w:rPr>
          <w:rFonts w:hint="eastAsia"/>
        </w:rPr>
        <w:t>限制单</w:t>
      </w:r>
      <w:r>
        <w:t>价</w:t>
      </w:r>
    </w:p>
    <w:p w:rsidR="000E685D" w:rsidRDefault="00310C53">
      <w:pPr>
        <w:widowControl w:val="0"/>
        <w:ind w:firstLineChars="200" w:firstLine="420"/>
        <w:jc w:val="both"/>
      </w:pPr>
      <w:r>
        <w:rPr>
          <w:rFonts w:hint="eastAsia"/>
          <w:lang w:val="en-US"/>
        </w:rPr>
        <w:t>各包最高限制单价详见</w:t>
      </w:r>
      <w:r>
        <w:rPr>
          <w:rFonts w:hint="eastAsia"/>
        </w:rPr>
        <w:t>框架协议采购产品清单</w:t>
      </w:r>
      <w:r>
        <w:rPr>
          <w:rFonts w:hint="eastAsia"/>
          <w:lang w:val="en-US"/>
        </w:rPr>
        <w:t>，响应报价应不超过最高限制单价。</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供应商应有明确报价，无报价</w:t>
      </w:r>
      <w:r>
        <w:rPr>
          <w:rFonts w:hint="eastAsia"/>
          <w:color w:val="auto"/>
          <w:lang w:val="en-US"/>
        </w:rPr>
        <w:t>响应</w:t>
      </w:r>
      <w:r>
        <w:rPr>
          <w:color w:val="auto"/>
          <w:lang w:val="en-US"/>
        </w:rPr>
        <w:t>的，</w:t>
      </w:r>
      <w:r>
        <w:rPr>
          <w:rFonts w:hint="eastAsia"/>
          <w:color w:val="auto"/>
          <w:lang w:val="en-US"/>
        </w:rPr>
        <w:t>响应</w:t>
      </w:r>
      <w:r>
        <w:rPr>
          <w:color w:val="auto"/>
          <w:lang w:val="en-US"/>
        </w:rPr>
        <w:t>无效。</w:t>
      </w:r>
    </w:p>
    <w:p w:rsidR="000E685D" w:rsidRDefault="00310C53">
      <w:pPr>
        <w:pStyle w:val="3"/>
        <w:keepNext w:val="0"/>
        <w:keepLines w:val="0"/>
        <w:widowControl w:val="0"/>
        <w:spacing w:before="120"/>
        <w:rPr>
          <w:bCs w:val="0"/>
          <w:iCs/>
        </w:rPr>
      </w:pPr>
      <w:r>
        <w:rPr>
          <w:bCs w:val="0"/>
          <w:iCs/>
        </w:rPr>
        <w:t>强制性产品认证</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响应</w:t>
      </w:r>
      <w:r>
        <w:rPr>
          <w:color w:val="auto"/>
          <w:lang w:val="en-US"/>
        </w:rPr>
        <w:t>产品如为国家强制认证产品的，须提供国家认监委指定的认证机构出具的</w:t>
      </w:r>
      <w:r>
        <w:rPr>
          <w:color w:val="auto"/>
        </w:rPr>
        <w:t>强制性产品认证证书</w:t>
      </w:r>
      <w:r>
        <w:rPr>
          <w:color w:val="auto"/>
          <w:lang w:val="en-US"/>
        </w:rPr>
        <w:t>。</w:t>
      </w:r>
    </w:p>
    <w:p w:rsidR="0064094C" w:rsidRDefault="0064094C" w:rsidP="0064094C">
      <w:pPr>
        <w:pStyle w:val="3"/>
        <w:keepNext w:val="0"/>
        <w:keepLines w:val="0"/>
        <w:widowControl w:val="0"/>
        <w:spacing w:before="120"/>
        <w:rPr>
          <w:color w:val="auto"/>
          <w:lang w:val="en-US"/>
        </w:rPr>
      </w:pPr>
      <w:r>
        <w:rPr>
          <w:rFonts w:hint="eastAsia"/>
          <w:color w:val="auto"/>
          <w:lang w:val="en-US"/>
        </w:rPr>
        <w:t>网络安全要求</w:t>
      </w:r>
    </w:p>
    <w:p w:rsidR="0064094C" w:rsidRPr="00A22922" w:rsidRDefault="0064094C" w:rsidP="0064094C">
      <w:pPr>
        <w:pStyle w:val="111"/>
        <w:keepNext w:val="0"/>
        <w:keepLines w:val="0"/>
        <w:widowControl w:val="0"/>
        <w:spacing w:afterLines="0" w:after="0"/>
        <w:ind w:left="0" w:firstLineChars="200" w:firstLine="420"/>
        <w:rPr>
          <w:lang w:val="en-US"/>
        </w:rPr>
      </w:pPr>
      <w:r w:rsidRPr="00A22922">
        <w:rPr>
          <w:rFonts w:hint="eastAsia"/>
          <w:lang w:val="en-US"/>
        </w:rPr>
        <w:t>本项目中如涉及网络关键设备或网络安全专用产品的，应严格执行国家互联网信息办公室、工业和信息化部、公安部、财政部和国家认证认可监督管理委员会</w:t>
      </w:r>
      <w:r w:rsidRPr="00A22922">
        <w:rPr>
          <w:rFonts w:hint="eastAsia"/>
          <w:lang w:val="en-US"/>
        </w:rPr>
        <w:t>2017</w:t>
      </w:r>
      <w:r w:rsidRPr="00A22922">
        <w:rPr>
          <w:rFonts w:hint="eastAsia"/>
          <w:lang w:val="en-US"/>
        </w:rPr>
        <w:t>年第</w:t>
      </w:r>
      <w:r w:rsidRPr="00A22922">
        <w:rPr>
          <w:rFonts w:hint="eastAsia"/>
          <w:lang w:val="en-US"/>
        </w:rPr>
        <w:t>1</w:t>
      </w:r>
      <w:r w:rsidRPr="00A22922">
        <w:rPr>
          <w:rFonts w:hint="eastAsia"/>
          <w:lang w:val="en-US"/>
        </w:rPr>
        <w:t>号《关于发布</w:t>
      </w:r>
      <w:r w:rsidRPr="00A22922">
        <w:rPr>
          <w:rFonts w:hint="eastAsia"/>
          <w:lang w:val="en-US"/>
        </w:rPr>
        <w:t>&lt;</w:t>
      </w:r>
      <w:r w:rsidRPr="00A22922">
        <w:rPr>
          <w:rFonts w:hint="eastAsia"/>
          <w:lang w:val="en-US"/>
        </w:rPr>
        <w:t>网络关键设备和网络安全专用产品目录（第一批）</w:t>
      </w:r>
      <w:r w:rsidRPr="00A22922">
        <w:rPr>
          <w:rFonts w:hint="eastAsia"/>
          <w:lang w:val="en-US"/>
        </w:rPr>
        <w:t>&gt;</w:t>
      </w:r>
      <w:r w:rsidRPr="00A22922">
        <w:rPr>
          <w:rFonts w:hint="eastAsia"/>
          <w:lang w:val="en-US"/>
        </w:rPr>
        <w:t>的公告》及国家互联网信息办公室、工业和信息化部、公安部、财政部和国家认证认可监督管理委员会</w:t>
      </w:r>
      <w:r w:rsidRPr="00A22922">
        <w:rPr>
          <w:rFonts w:hint="eastAsia"/>
          <w:lang w:val="en-US"/>
        </w:rPr>
        <w:t>2023</w:t>
      </w:r>
      <w:r w:rsidRPr="00A22922">
        <w:rPr>
          <w:rFonts w:hint="eastAsia"/>
          <w:lang w:val="en-US"/>
        </w:rPr>
        <w:t>年第</w:t>
      </w:r>
      <w:r w:rsidRPr="00A22922">
        <w:rPr>
          <w:rFonts w:hint="eastAsia"/>
          <w:lang w:val="en-US"/>
        </w:rPr>
        <w:t>1</w:t>
      </w:r>
      <w:r w:rsidRPr="00A22922">
        <w:rPr>
          <w:rFonts w:hint="eastAsia"/>
          <w:lang w:val="en-US"/>
        </w:rPr>
        <w:t>号《关于调整网络安全专用产</w:t>
      </w:r>
      <w:r w:rsidR="00037DBC">
        <w:rPr>
          <w:rFonts w:hint="eastAsia"/>
          <w:lang w:val="en-US"/>
        </w:rPr>
        <w:t>品安全管理有关事项的公告》等相关文件要求，所响应</w:t>
      </w:r>
      <w:r w:rsidRPr="00A22922">
        <w:rPr>
          <w:rFonts w:hint="eastAsia"/>
          <w:lang w:val="en-US"/>
        </w:rPr>
        <w:t>设备或产品至少符合以下条件之一：一是已由具备资格的机构安全认证合格或安全检测符合要求；二是已获得《计算机信息系统安全专用产品销售许可证》，且在有效期内。</w:t>
      </w:r>
    </w:p>
    <w:p w:rsidR="0064094C" w:rsidRDefault="0064094C">
      <w:pPr>
        <w:pStyle w:val="111"/>
        <w:keepNext w:val="0"/>
        <w:keepLines w:val="0"/>
        <w:widowControl w:val="0"/>
        <w:spacing w:afterLines="0" w:after="0"/>
        <w:ind w:left="0" w:firstLineChars="200" w:firstLine="420"/>
        <w:rPr>
          <w:color w:val="auto"/>
          <w:lang w:val="en-US"/>
        </w:rPr>
      </w:pPr>
    </w:p>
    <w:p w:rsidR="000E685D" w:rsidRDefault="00310C53">
      <w:pPr>
        <w:pStyle w:val="3"/>
        <w:keepNext w:val="0"/>
        <w:keepLines w:val="0"/>
        <w:widowControl w:val="0"/>
        <w:spacing w:before="120"/>
        <w:rPr>
          <w:bCs w:val="0"/>
          <w:iCs/>
        </w:rPr>
      </w:pPr>
      <w:r>
        <w:rPr>
          <w:bCs w:val="0"/>
          <w:iCs/>
        </w:rPr>
        <w:t>节能环保要求</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严格执行《财政部</w:t>
      </w:r>
      <w:r>
        <w:rPr>
          <w:color w:val="auto"/>
          <w:lang w:val="en-US"/>
        </w:rPr>
        <w:t xml:space="preserve"> </w:t>
      </w:r>
      <w:r>
        <w:rPr>
          <w:color w:val="auto"/>
          <w:lang w:val="en-US"/>
        </w:rPr>
        <w:t>发展改革委</w:t>
      </w:r>
      <w:r>
        <w:rPr>
          <w:color w:val="auto"/>
          <w:lang w:val="en-US"/>
        </w:rPr>
        <w:t xml:space="preserve"> </w:t>
      </w:r>
      <w:r>
        <w:rPr>
          <w:color w:val="auto"/>
          <w:lang w:val="en-US"/>
        </w:rPr>
        <w:t>生态环境部</w:t>
      </w:r>
      <w:r>
        <w:rPr>
          <w:color w:val="auto"/>
          <w:lang w:val="en-US"/>
        </w:rPr>
        <w:t xml:space="preserve"> </w:t>
      </w:r>
      <w:r>
        <w:rPr>
          <w:color w:val="auto"/>
          <w:lang w:val="en-US"/>
        </w:rPr>
        <w:t>市场监管总局关于调整优化节能产品、环境标志产品政府采购执行机制的通知》（财库〔</w:t>
      </w:r>
      <w:r>
        <w:rPr>
          <w:color w:val="auto"/>
          <w:lang w:val="en-US"/>
        </w:rPr>
        <w:t>2019</w:t>
      </w:r>
      <w:r>
        <w:rPr>
          <w:color w:val="auto"/>
          <w:lang w:val="en-US"/>
        </w:rPr>
        <w:t>〕</w:t>
      </w:r>
      <w:r>
        <w:rPr>
          <w:color w:val="auto"/>
          <w:lang w:val="en-US"/>
        </w:rPr>
        <w:t>9</w:t>
      </w:r>
      <w:r>
        <w:rPr>
          <w:color w:val="auto"/>
          <w:lang w:val="en-US"/>
        </w:rPr>
        <w:t>号）、关于印发节能产品政府采购品目清单的通知（财库〔</w:t>
      </w:r>
      <w:r>
        <w:rPr>
          <w:color w:val="auto"/>
          <w:lang w:val="en-US"/>
        </w:rPr>
        <w:t>2019</w:t>
      </w:r>
      <w:r>
        <w:rPr>
          <w:color w:val="auto"/>
          <w:lang w:val="en-US"/>
        </w:rPr>
        <w:t>〕</w:t>
      </w:r>
      <w:r>
        <w:rPr>
          <w:color w:val="auto"/>
          <w:lang w:val="en-US"/>
        </w:rPr>
        <w:t>19</w:t>
      </w:r>
      <w:r>
        <w:rPr>
          <w:color w:val="auto"/>
          <w:lang w:val="en-US"/>
        </w:rPr>
        <w:t>号）、关于印发环境标志产品政府采购品目清单的通知（财库〔</w:t>
      </w:r>
      <w:r>
        <w:rPr>
          <w:color w:val="auto"/>
          <w:lang w:val="en-US"/>
        </w:rPr>
        <w:t>2019</w:t>
      </w:r>
      <w:r>
        <w:rPr>
          <w:color w:val="auto"/>
          <w:lang w:val="en-US"/>
        </w:rPr>
        <w:t>〕</w:t>
      </w:r>
      <w:r>
        <w:rPr>
          <w:color w:val="auto"/>
          <w:lang w:val="en-US"/>
        </w:rPr>
        <w:t>18</w:t>
      </w:r>
      <w:r>
        <w:rPr>
          <w:color w:val="auto"/>
          <w:lang w:val="en-US"/>
        </w:rPr>
        <w:t>号）、市场监管总局关于发布参与实施政府采购节能产品、环境标志产品认证机构名录的公告（</w:t>
      </w:r>
      <w:r>
        <w:rPr>
          <w:color w:val="auto"/>
          <w:lang w:val="en-US"/>
        </w:rPr>
        <w:t>2019</w:t>
      </w:r>
      <w:r>
        <w:rPr>
          <w:color w:val="auto"/>
          <w:lang w:val="en-US"/>
        </w:rPr>
        <w:t>年第</w:t>
      </w:r>
      <w:r>
        <w:rPr>
          <w:color w:val="auto"/>
          <w:lang w:val="en-US"/>
        </w:rPr>
        <w:t>16</w:t>
      </w:r>
      <w:r>
        <w:rPr>
          <w:color w:val="auto"/>
          <w:lang w:val="en-US"/>
        </w:rPr>
        <w:t>号），本次</w:t>
      </w:r>
      <w:r>
        <w:rPr>
          <w:rFonts w:hint="eastAsia"/>
          <w:color w:val="auto"/>
          <w:lang w:val="en-US"/>
        </w:rPr>
        <w:t>响应</w:t>
      </w:r>
      <w:r>
        <w:rPr>
          <w:color w:val="auto"/>
          <w:lang w:val="en-US"/>
        </w:rPr>
        <w:t>产品类别如为政府强制采购产品类别的，须按照要求提供依据国家确定的认证机构出具的、处于有效期之内的节能产品或环境标志产品认证证书，否则</w:t>
      </w:r>
      <w:r>
        <w:rPr>
          <w:rFonts w:hint="eastAsia"/>
          <w:color w:val="auto"/>
          <w:lang w:val="en-US"/>
        </w:rPr>
        <w:t>响应</w:t>
      </w:r>
      <w:r>
        <w:rPr>
          <w:color w:val="auto"/>
          <w:lang w:val="en-US"/>
        </w:rPr>
        <w:t>无效；如为政府优先采购产品类别的，须按照要求提供依据国家确定的认证机构出具的、处于有效期之内的节能产品或环境标志产品认证证书，否则不予认定。</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响应产品已获得有效的</w:t>
      </w:r>
      <w:r>
        <w:rPr>
          <w:color w:val="auto"/>
          <w:lang w:val="en-US"/>
        </w:rPr>
        <w:t>节能产品或环境标志产品认证证书</w:t>
      </w:r>
      <w:r>
        <w:rPr>
          <w:rFonts w:hint="eastAsia"/>
          <w:color w:val="auto"/>
          <w:lang w:val="en-US"/>
        </w:rPr>
        <w:t>的，供应商应在响应时提供，</w:t>
      </w:r>
      <w:proofErr w:type="gramStart"/>
      <w:r>
        <w:rPr>
          <w:rFonts w:hint="eastAsia"/>
          <w:color w:val="auto"/>
          <w:lang w:val="en-US"/>
        </w:rPr>
        <w:t>警采中心</w:t>
      </w:r>
      <w:proofErr w:type="gramEnd"/>
      <w:r>
        <w:rPr>
          <w:rFonts w:hint="eastAsia"/>
          <w:color w:val="auto"/>
          <w:lang w:val="en-US"/>
        </w:rPr>
        <w:t>将在“电子卖场交易平台”相应的产品介绍页面进行公示，以便采购人优先采购。</w:t>
      </w:r>
    </w:p>
    <w:p w:rsidR="000E685D" w:rsidRDefault="00310C53">
      <w:pPr>
        <w:pStyle w:val="3"/>
        <w:keepNext w:val="0"/>
        <w:keepLines w:val="0"/>
        <w:widowControl w:val="0"/>
        <w:spacing w:before="120"/>
      </w:pPr>
      <w:r>
        <w:t>*</w:t>
      </w:r>
      <w:r>
        <w:t>其他要求</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①</w:t>
      </w:r>
      <w:r>
        <w:rPr>
          <w:color w:val="auto"/>
          <w:lang w:val="en-US"/>
        </w:rPr>
        <w:t>本项目不允许进口产品</w:t>
      </w:r>
      <w:r>
        <w:rPr>
          <w:rFonts w:hint="eastAsia"/>
          <w:color w:val="auto"/>
          <w:lang w:val="en-US"/>
        </w:rPr>
        <w:t>响应</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②供应商响应的货物和服务的技术、商务等条件不得低于采购需求，货物原则上应当是市场上已有销售的规格型号，不得是专供政府采购的产品。</w:t>
      </w:r>
    </w:p>
    <w:p w:rsidR="000E685D" w:rsidRDefault="00310C53">
      <w:pPr>
        <w:pStyle w:val="2"/>
        <w:keepNext w:val="0"/>
        <w:keepLines w:val="0"/>
        <w:spacing w:before="120"/>
        <w:ind w:left="320" w:hanging="320"/>
        <w:jc w:val="both"/>
      </w:pPr>
      <w:bookmarkStart w:id="130" w:name="_Toc141167268"/>
      <w:r>
        <w:t>响应文件的组成</w:t>
      </w:r>
      <w:bookmarkEnd w:id="130"/>
    </w:p>
    <w:p w:rsidR="000E685D" w:rsidRDefault="00310C53">
      <w:pPr>
        <w:pStyle w:val="111"/>
        <w:keepNext w:val="0"/>
        <w:keepLines w:val="0"/>
        <w:widowControl w:val="0"/>
        <w:spacing w:afterLines="0" w:after="0"/>
        <w:ind w:left="0" w:firstLineChars="200" w:firstLine="420"/>
        <w:rPr>
          <w:b/>
          <w:color w:val="auto"/>
          <w:lang w:val="en-US"/>
        </w:rPr>
      </w:pPr>
      <w:r>
        <w:rPr>
          <w:rFonts w:eastAsia="黑体"/>
          <w:color w:val="auto"/>
          <w:lang w:val="en-US"/>
        </w:rPr>
        <w:t>下述加</w:t>
      </w:r>
      <w:proofErr w:type="gramStart"/>
      <w:r>
        <w:rPr>
          <w:color w:val="auto"/>
          <w:lang w:val="en-US"/>
        </w:rPr>
        <w:t>“*”</w:t>
      </w:r>
      <w:r>
        <w:rPr>
          <w:rFonts w:eastAsia="黑体"/>
          <w:color w:val="auto"/>
          <w:lang w:val="en-US"/>
        </w:rPr>
        <w:t>项若有</w:t>
      </w:r>
      <w:proofErr w:type="gramEnd"/>
      <w:r>
        <w:rPr>
          <w:rFonts w:eastAsia="黑体"/>
          <w:color w:val="auto"/>
          <w:lang w:val="en-US"/>
        </w:rPr>
        <w:t>缺失、虚假或无效，</w:t>
      </w:r>
      <w:r>
        <w:rPr>
          <w:rFonts w:eastAsia="黑体" w:hint="eastAsia"/>
          <w:color w:val="auto"/>
          <w:lang w:val="en-US"/>
        </w:rPr>
        <w:t>响应</w:t>
      </w:r>
      <w:r>
        <w:rPr>
          <w:rFonts w:eastAsia="黑体"/>
          <w:color w:val="auto"/>
          <w:lang w:val="en-US"/>
        </w:rPr>
        <w:t>将被拒绝；供应商须保证响应文件所提供的全部资料真实可靠，并接受</w:t>
      </w:r>
      <w:r>
        <w:rPr>
          <w:rFonts w:eastAsia="黑体" w:hint="eastAsia"/>
          <w:color w:val="auto"/>
          <w:lang w:val="en-US"/>
        </w:rPr>
        <w:t>评审小组</w:t>
      </w:r>
      <w:r>
        <w:rPr>
          <w:rFonts w:eastAsia="黑体"/>
          <w:color w:val="auto"/>
          <w:lang w:val="en-US"/>
        </w:rPr>
        <w:t>对其中任何资料进一步原件审查的要求。</w:t>
      </w:r>
      <w:r>
        <w:rPr>
          <w:rFonts w:eastAsia="黑体" w:hint="eastAsia"/>
          <w:color w:val="auto"/>
          <w:lang w:val="en-US"/>
        </w:rPr>
        <w:t>供应商应对响应文件的真实性和合法性承担法律责任。</w:t>
      </w:r>
      <w:r>
        <w:rPr>
          <w:b/>
          <w:color w:val="auto"/>
          <w:lang w:val="en-US"/>
        </w:rPr>
        <w:t>响应文件中若有虚假材料，将</w:t>
      </w:r>
      <w:r>
        <w:rPr>
          <w:rFonts w:hint="eastAsia"/>
          <w:b/>
          <w:color w:val="auto"/>
          <w:lang w:val="en-US"/>
        </w:rPr>
        <w:t>报政府采购监督管理部门依法处理</w:t>
      </w:r>
      <w:r>
        <w:rPr>
          <w:b/>
          <w:color w:val="auto"/>
          <w:lang w:val="en-US"/>
        </w:rPr>
        <w:t>。</w:t>
      </w:r>
    </w:p>
    <w:p w:rsidR="000E685D" w:rsidRDefault="00310C53">
      <w:pPr>
        <w:pStyle w:val="3"/>
        <w:keepNext w:val="0"/>
        <w:keepLines w:val="0"/>
        <w:widowControl w:val="0"/>
        <w:spacing w:before="120"/>
      </w:pPr>
      <w:r>
        <w:t>生产制造企业</w:t>
      </w:r>
    </w:p>
    <w:p w:rsidR="000E685D" w:rsidRDefault="00310C53">
      <w:pPr>
        <w:pStyle w:val="111"/>
        <w:keepNext w:val="0"/>
        <w:keepLines w:val="0"/>
        <w:widowControl w:val="0"/>
        <w:spacing w:afterLines="0" w:after="0"/>
        <w:ind w:left="0" w:firstLineChars="200" w:firstLine="420"/>
        <w:rPr>
          <w:color w:val="auto"/>
          <w:lang w:val="en-US"/>
        </w:rPr>
      </w:pPr>
      <w:r>
        <w:t>1.</w:t>
      </w:r>
      <w:r>
        <w:rPr>
          <w:color w:val="auto"/>
          <w:lang w:val="en-US"/>
        </w:rPr>
        <w:t xml:space="preserve"> *</w:t>
      </w:r>
      <w:r>
        <w:rPr>
          <w:color w:val="auto"/>
          <w:lang w:val="en-US"/>
        </w:rPr>
        <w:t>承诺函，详见附件</w:t>
      </w:r>
      <w:r>
        <w:rPr>
          <w:color w:val="auto"/>
          <w:lang w:val="en-US"/>
        </w:rPr>
        <w:t>5.3</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2. *</w:t>
      </w:r>
      <w:r>
        <w:rPr>
          <w:color w:val="auto"/>
          <w:lang w:val="en-US"/>
        </w:rPr>
        <w:t>法定代表人授权委托书（须同时提供法定代表人和被授权人的身份证</w:t>
      </w:r>
      <w:r>
        <w:rPr>
          <w:rFonts w:hint="eastAsia"/>
          <w:color w:val="auto"/>
          <w:lang w:val="en-US"/>
        </w:rPr>
        <w:t>扫描件</w:t>
      </w:r>
      <w:r>
        <w:rPr>
          <w:color w:val="auto"/>
          <w:lang w:val="en-US"/>
        </w:rPr>
        <w:t>；若法定代表人直接参与</w:t>
      </w:r>
      <w:r>
        <w:rPr>
          <w:rFonts w:hint="eastAsia"/>
          <w:color w:val="auto"/>
          <w:lang w:val="en-US"/>
        </w:rPr>
        <w:t>响应</w:t>
      </w:r>
      <w:r>
        <w:rPr>
          <w:color w:val="auto"/>
          <w:lang w:val="en-US"/>
        </w:rPr>
        <w:t>，则仅需提供法定代表人身份证扫描件），详见附件</w:t>
      </w:r>
      <w:r>
        <w:rPr>
          <w:color w:val="auto"/>
          <w:lang w:val="en-US"/>
        </w:rPr>
        <w:t>5.4</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t xml:space="preserve">3. </w:t>
      </w:r>
      <w:r>
        <w:rPr>
          <w:color w:val="auto"/>
          <w:lang w:val="en-US"/>
        </w:rPr>
        <w:t>*</w:t>
      </w:r>
      <w:r>
        <w:rPr>
          <w:color w:val="auto"/>
          <w:lang w:val="en-US"/>
        </w:rPr>
        <w:t>有效的企业法人营业执照</w:t>
      </w:r>
      <w:r>
        <w:rPr>
          <w:color w:val="auto"/>
          <w:lang w:val="en-US"/>
        </w:rPr>
        <w:t>/</w:t>
      </w:r>
      <w:r>
        <w:rPr>
          <w:color w:val="auto"/>
          <w:lang w:val="en-US"/>
        </w:rPr>
        <w:t>事业单位法人证书副本扫描件，并加盖供应商公章；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4. *</w:t>
      </w:r>
      <w:r>
        <w:rPr>
          <w:color w:val="auto"/>
          <w:lang w:val="en-US"/>
        </w:rPr>
        <w:t>提供自</w:t>
      </w:r>
      <w:r w:rsidR="00626BDF">
        <w:rPr>
          <w:color w:val="auto"/>
          <w:lang w:val="en-US"/>
        </w:rPr>
        <w:t>2022</w:t>
      </w:r>
      <w:r w:rsidR="00626BDF">
        <w:rPr>
          <w:color w:val="auto"/>
          <w:lang w:val="en-US"/>
        </w:rPr>
        <w:t>年</w:t>
      </w:r>
      <w:r w:rsidR="00626BDF">
        <w:rPr>
          <w:color w:val="auto"/>
          <w:lang w:val="en-US"/>
        </w:rPr>
        <w:t>12</w:t>
      </w:r>
      <w:r w:rsidR="00626BDF">
        <w:rPr>
          <w:color w:val="auto"/>
          <w:lang w:val="en-US"/>
        </w:rPr>
        <w:t>月</w:t>
      </w:r>
      <w:r w:rsidR="00626BDF">
        <w:rPr>
          <w:color w:val="auto"/>
          <w:lang w:val="en-US"/>
        </w:rPr>
        <w:t>1</w:t>
      </w:r>
      <w:r w:rsidR="00626BDF">
        <w:rPr>
          <w:color w:val="auto"/>
          <w:lang w:val="en-US"/>
        </w:rPr>
        <w:t>日</w:t>
      </w:r>
      <w:r>
        <w:rPr>
          <w:color w:val="auto"/>
          <w:lang w:val="en-US"/>
        </w:rPr>
        <w:t>起至响应截止之日内连续</w:t>
      </w:r>
      <w:r>
        <w:rPr>
          <w:color w:val="auto"/>
          <w:lang w:val="en-US"/>
        </w:rPr>
        <w:t>3</w:t>
      </w:r>
      <w:r>
        <w:rPr>
          <w:color w:val="auto"/>
          <w:lang w:val="en-US"/>
        </w:rPr>
        <w:t>个月的纳税证明材料并加盖供应商公章；如至评审之日成立不足三个月的新企业，应出具本企业将依法纳税的声明承诺函加盖供应商公章；</w:t>
      </w:r>
    </w:p>
    <w:p w:rsidR="000E685D" w:rsidRDefault="00310C53">
      <w:pPr>
        <w:pStyle w:val="111"/>
        <w:keepNext w:val="0"/>
        <w:keepLines w:val="0"/>
        <w:widowControl w:val="0"/>
        <w:spacing w:afterLines="0" w:after="0"/>
        <w:ind w:left="0" w:firstLineChars="200" w:firstLine="420"/>
        <w:rPr>
          <w:color w:val="auto"/>
          <w:lang w:val="en-US"/>
        </w:rPr>
      </w:pPr>
      <w:r>
        <w:t xml:space="preserve">5. </w:t>
      </w:r>
      <w:r>
        <w:rPr>
          <w:color w:val="auto"/>
          <w:lang w:val="en-US"/>
        </w:rPr>
        <w:t>*</w:t>
      </w:r>
      <w:r>
        <w:rPr>
          <w:color w:val="auto"/>
          <w:lang w:val="en-US"/>
        </w:rPr>
        <w:t>提供自</w:t>
      </w:r>
      <w:r w:rsidR="00626BDF">
        <w:rPr>
          <w:color w:val="auto"/>
          <w:lang w:val="en-US"/>
        </w:rPr>
        <w:t>2022</w:t>
      </w:r>
      <w:r w:rsidR="00626BDF">
        <w:rPr>
          <w:color w:val="auto"/>
          <w:lang w:val="en-US"/>
        </w:rPr>
        <w:t>年</w:t>
      </w:r>
      <w:r w:rsidR="00626BDF">
        <w:rPr>
          <w:color w:val="auto"/>
          <w:lang w:val="en-US"/>
        </w:rPr>
        <w:t>12</w:t>
      </w:r>
      <w:r w:rsidR="00626BDF">
        <w:rPr>
          <w:color w:val="auto"/>
          <w:lang w:val="en-US"/>
        </w:rPr>
        <w:t>月</w:t>
      </w:r>
      <w:r w:rsidR="00626BDF">
        <w:rPr>
          <w:color w:val="auto"/>
          <w:lang w:val="en-US"/>
        </w:rPr>
        <w:t>1</w:t>
      </w:r>
      <w:r w:rsidR="00626BDF">
        <w:rPr>
          <w:color w:val="auto"/>
          <w:lang w:val="en-US"/>
        </w:rPr>
        <w:t>日</w:t>
      </w:r>
      <w:r>
        <w:rPr>
          <w:color w:val="auto"/>
          <w:lang w:val="en-US"/>
        </w:rPr>
        <w:t>起至响应截止之日内连续</w:t>
      </w:r>
      <w:r>
        <w:rPr>
          <w:color w:val="auto"/>
          <w:lang w:val="en-US"/>
        </w:rPr>
        <w:t>3</w:t>
      </w:r>
      <w:r>
        <w:rPr>
          <w:color w:val="auto"/>
          <w:lang w:val="en-US"/>
        </w:rPr>
        <w:t>个月</w:t>
      </w:r>
      <w:r>
        <w:rPr>
          <w:lang w:val="en-US"/>
        </w:rPr>
        <w:t>的列有企业人员名单</w:t>
      </w:r>
      <w:r>
        <w:rPr>
          <w:color w:val="auto"/>
          <w:lang w:val="en-US"/>
        </w:rPr>
        <w:t>的社保缴费记录证明文件扫描件加盖供应商公章；如至评审之日成立不足三个月的新企业，应出具本企业将依法缴纳社保的声明承诺函加盖供应商公章；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6. *</w:t>
      </w:r>
      <w:r>
        <w:rPr>
          <w:color w:val="auto"/>
          <w:lang w:val="en-US"/>
        </w:rPr>
        <w:t>提供会计师事务所出具的</w:t>
      </w:r>
      <w:r>
        <w:rPr>
          <w:rFonts w:hint="eastAsia"/>
          <w:color w:val="auto"/>
          <w:lang w:val="en-US"/>
        </w:rPr>
        <w:t>2021</w:t>
      </w:r>
      <w:r>
        <w:rPr>
          <w:rFonts w:hint="eastAsia"/>
          <w:color w:val="auto"/>
          <w:lang w:val="en-US"/>
        </w:rPr>
        <w:t>年或</w:t>
      </w:r>
      <w:r>
        <w:rPr>
          <w:rFonts w:hint="eastAsia"/>
          <w:color w:val="auto"/>
          <w:lang w:val="en-US"/>
        </w:rPr>
        <w:t>2022</w:t>
      </w:r>
      <w:r>
        <w:rPr>
          <w:rFonts w:hint="eastAsia"/>
          <w:color w:val="auto"/>
          <w:lang w:val="en-US"/>
        </w:rPr>
        <w:t>年审计报告</w:t>
      </w:r>
      <w:r>
        <w:rPr>
          <w:color w:val="auto"/>
          <w:lang w:val="en-US"/>
        </w:rPr>
        <w:t>（审计报告、财务报表及附注）</w:t>
      </w:r>
      <w:r>
        <w:rPr>
          <w:rFonts w:hint="eastAsia"/>
          <w:color w:val="auto"/>
          <w:lang w:val="en-US"/>
        </w:rPr>
        <w:t>扫描件</w:t>
      </w:r>
      <w:r>
        <w:rPr>
          <w:color w:val="auto"/>
          <w:lang w:val="en-US"/>
        </w:rPr>
        <w:t>加盖</w:t>
      </w:r>
      <w:r>
        <w:rPr>
          <w:rFonts w:hint="eastAsia"/>
          <w:color w:val="auto"/>
          <w:lang w:val="en-US"/>
        </w:rPr>
        <w:t>供应商公章</w:t>
      </w:r>
      <w:r>
        <w:rPr>
          <w:color w:val="auto"/>
          <w:lang w:val="en-US"/>
        </w:rPr>
        <w:t>，开业不足一年的可出具基本账户开户银行出具的资信证明；</w:t>
      </w:r>
    </w:p>
    <w:p w:rsidR="000E685D" w:rsidRDefault="00310C53">
      <w:pPr>
        <w:pStyle w:val="111"/>
        <w:keepNext w:val="0"/>
        <w:keepLines w:val="0"/>
        <w:widowControl w:val="0"/>
        <w:spacing w:afterLines="0" w:after="0"/>
        <w:ind w:left="0" w:firstLineChars="200" w:firstLine="420"/>
      </w:pPr>
      <w:r>
        <w:rPr>
          <w:color w:val="auto"/>
          <w:lang w:val="en-US"/>
        </w:rPr>
        <w:t>7.*</w:t>
      </w:r>
      <w:r>
        <w:rPr>
          <w:color w:val="auto"/>
          <w:lang w:val="en-US"/>
        </w:rPr>
        <w:t>生产制造企业承诺函，详见附件</w:t>
      </w:r>
      <w:r>
        <w:rPr>
          <w:color w:val="auto"/>
          <w:lang w:val="en-US"/>
        </w:rPr>
        <w:t>5.5</w:t>
      </w:r>
      <w:r>
        <w:rPr>
          <w:color w:val="auto"/>
          <w:lang w:val="en-US"/>
        </w:rPr>
        <w:t>；</w:t>
      </w:r>
    </w:p>
    <w:p w:rsidR="000E685D" w:rsidRDefault="00310C53">
      <w:pPr>
        <w:pStyle w:val="111"/>
        <w:keepNext w:val="0"/>
        <w:keepLines w:val="0"/>
        <w:widowControl w:val="0"/>
        <w:spacing w:afterLines="0" w:after="0"/>
        <w:ind w:left="0" w:firstLineChars="200" w:firstLine="420"/>
        <w:rPr>
          <w:lang w:val="en-US"/>
        </w:rPr>
      </w:pPr>
      <w:r>
        <w:rPr>
          <w:color w:val="auto"/>
          <w:lang w:val="en-US"/>
        </w:rPr>
        <w:t>8. *</w:t>
      </w:r>
      <w:r>
        <w:rPr>
          <w:lang w:val="en-US"/>
        </w:rPr>
        <w:t>房产证或租赁合同及其他有效的生产场地证明文件，扫描件加盖供应商公章；</w:t>
      </w:r>
    </w:p>
    <w:p w:rsidR="000E685D" w:rsidRDefault="00310C53">
      <w:pPr>
        <w:pStyle w:val="111"/>
        <w:keepNext w:val="0"/>
        <w:keepLines w:val="0"/>
        <w:widowControl w:val="0"/>
        <w:spacing w:afterLines="0" w:after="0"/>
        <w:ind w:left="0" w:firstLineChars="200" w:firstLine="420"/>
        <w:rPr>
          <w:color w:val="auto"/>
          <w:lang w:val="en-US"/>
        </w:rPr>
      </w:pPr>
      <w:r>
        <w:t>9.*</w:t>
      </w:r>
      <w:r>
        <w:rPr>
          <w:color w:val="auto"/>
          <w:lang w:val="en-US"/>
        </w:rPr>
        <w:t>提供由国家认证认可监督管理委员会资质审批的认证机构出具的《质量管理体系（</w:t>
      </w:r>
      <w:r>
        <w:rPr>
          <w:color w:val="auto"/>
          <w:lang w:val="en-US"/>
        </w:rPr>
        <w:t>ISO9001</w:t>
      </w:r>
      <w:r>
        <w:rPr>
          <w:color w:val="auto"/>
          <w:lang w:val="en-US"/>
        </w:rPr>
        <w:t>或</w:t>
      </w:r>
      <w:r>
        <w:rPr>
          <w:rFonts w:hint="eastAsia"/>
          <w:color w:val="auto"/>
          <w:lang w:val="en-US"/>
        </w:rPr>
        <w:t>GB/T19001</w:t>
      </w:r>
      <w:r>
        <w:rPr>
          <w:color w:val="auto"/>
          <w:lang w:val="en-US"/>
        </w:rPr>
        <w:t>）》或《武器装备质量体系（</w:t>
      </w:r>
      <w:r>
        <w:rPr>
          <w:color w:val="auto"/>
          <w:lang w:val="en-US"/>
        </w:rPr>
        <w:t>GJB9001</w:t>
      </w:r>
      <w:r>
        <w:rPr>
          <w:color w:val="auto"/>
          <w:lang w:val="en-US"/>
        </w:rPr>
        <w:t>）》认证证书，</w:t>
      </w:r>
      <w:r>
        <w:rPr>
          <w:b/>
          <w:lang w:val="en-US"/>
        </w:rPr>
        <w:t>认证的业务范围覆盖所</w:t>
      </w:r>
      <w:r>
        <w:rPr>
          <w:rFonts w:hint="eastAsia"/>
          <w:b/>
          <w:lang w:val="en-US"/>
        </w:rPr>
        <w:t>响应</w:t>
      </w:r>
      <w:r>
        <w:rPr>
          <w:b/>
          <w:lang w:val="en-US"/>
        </w:rPr>
        <w:t>产品的生产制造</w:t>
      </w:r>
      <w:r>
        <w:rPr>
          <w:lang w:val="en-US"/>
        </w:rPr>
        <w:t>，扫描件加盖供应商公章；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10. *</w:t>
      </w:r>
      <w:r>
        <w:rPr>
          <w:color w:val="auto"/>
          <w:lang w:val="en-US"/>
        </w:rPr>
        <w:t>报价一览表：供应商如实填报所</w:t>
      </w:r>
      <w:r>
        <w:rPr>
          <w:rFonts w:hint="eastAsia"/>
          <w:color w:val="auto"/>
          <w:lang w:val="en-US"/>
        </w:rPr>
        <w:t>响应</w:t>
      </w:r>
      <w:r>
        <w:rPr>
          <w:color w:val="auto"/>
          <w:lang w:val="en-US"/>
        </w:rPr>
        <w:t>产品的品牌、规格型号、价格等，详见附件</w:t>
      </w:r>
      <w:r>
        <w:rPr>
          <w:color w:val="auto"/>
          <w:lang w:val="en-US"/>
        </w:rPr>
        <w:t>5.7</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11. *</w:t>
      </w:r>
      <w:r>
        <w:rPr>
          <w:rFonts w:hint="eastAsia"/>
          <w:color w:val="auto"/>
          <w:lang w:val="en-US"/>
        </w:rPr>
        <w:t>供应商须提供所投产品</w:t>
      </w:r>
      <w:r w:rsidR="00C75093" w:rsidRPr="00C75093">
        <w:rPr>
          <w:rFonts w:hint="eastAsia"/>
          <w:color w:val="auto"/>
          <w:lang w:val="en-US"/>
        </w:rPr>
        <w:t>由国家认证认可监督管理委员会资质认定的检验机构</w:t>
      </w:r>
      <w:r>
        <w:rPr>
          <w:color w:val="auto"/>
          <w:lang w:val="en-US"/>
        </w:rPr>
        <w:t>出具的自</w:t>
      </w:r>
      <w:r>
        <w:rPr>
          <w:color w:val="auto"/>
          <w:lang w:val="en-US"/>
        </w:rPr>
        <w:t>2019</w:t>
      </w:r>
      <w:r>
        <w:rPr>
          <w:color w:val="auto"/>
          <w:lang w:val="en-US"/>
        </w:rPr>
        <w:t>年</w:t>
      </w:r>
      <w:r>
        <w:rPr>
          <w:color w:val="auto"/>
          <w:lang w:val="en-US"/>
        </w:rPr>
        <w:t>1</w:t>
      </w:r>
      <w:r>
        <w:rPr>
          <w:color w:val="auto"/>
          <w:lang w:val="en-US"/>
        </w:rPr>
        <w:t>月</w:t>
      </w:r>
      <w:r>
        <w:rPr>
          <w:color w:val="auto"/>
          <w:lang w:val="en-US"/>
        </w:rPr>
        <w:t>1</w:t>
      </w:r>
      <w:r>
        <w:rPr>
          <w:color w:val="auto"/>
          <w:lang w:val="en-US"/>
        </w:rPr>
        <w:t>日起至响应截止之日的合格检验报告，</w:t>
      </w:r>
      <w:r>
        <w:rPr>
          <w:b/>
          <w:color w:val="auto"/>
          <w:lang w:val="en-US"/>
        </w:rPr>
        <w:t>送检人必须是</w:t>
      </w:r>
      <w:r>
        <w:rPr>
          <w:rFonts w:hint="eastAsia"/>
          <w:b/>
          <w:color w:val="auto"/>
          <w:lang w:val="en-US"/>
        </w:rPr>
        <w:t>响应</w:t>
      </w:r>
      <w:r>
        <w:rPr>
          <w:b/>
          <w:color w:val="auto"/>
          <w:lang w:val="en-US"/>
        </w:rPr>
        <w:t>供应商</w:t>
      </w:r>
      <w:r>
        <w:rPr>
          <w:color w:val="auto"/>
          <w:lang w:val="en-US"/>
        </w:rPr>
        <w:t>。扫描件加盖供应商公章；</w:t>
      </w:r>
    </w:p>
    <w:p w:rsidR="000E685D" w:rsidRDefault="00310C53">
      <w:pPr>
        <w:pStyle w:val="111"/>
        <w:keepNext w:val="0"/>
        <w:keepLines w:val="0"/>
        <w:widowControl w:val="0"/>
        <w:spacing w:afterLines="0" w:after="0"/>
        <w:ind w:left="0" w:firstLineChars="200" w:firstLine="420"/>
        <w:rPr>
          <w:b/>
          <w:color w:val="auto"/>
          <w:lang w:val="en-US"/>
        </w:rPr>
      </w:pPr>
      <w:r>
        <w:rPr>
          <w:rFonts w:hint="eastAsia"/>
          <w:color w:val="auto"/>
          <w:lang w:val="en-US"/>
        </w:rPr>
        <w:t>12.</w:t>
      </w:r>
      <w:r>
        <w:rPr>
          <w:color w:val="auto"/>
          <w:lang w:val="en-US"/>
        </w:rPr>
        <w:t xml:space="preserve"> </w:t>
      </w:r>
      <w:r>
        <w:rPr>
          <w:rFonts w:hint="eastAsia"/>
          <w:color w:val="auto"/>
          <w:lang w:val="en-US"/>
        </w:rPr>
        <w:t>*</w:t>
      </w:r>
      <w:r>
        <w:rPr>
          <w:rFonts w:hint="eastAsia"/>
          <w:color w:val="auto"/>
          <w:lang w:val="en-US"/>
        </w:rPr>
        <w:t>产品技术规范偏离表，</w:t>
      </w:r>
      <w:r>
        <w:rPr>
          <w:color w:val="auto"/>
          <w:lang w:val="en-US"/>
        </w:rPr>
        <w:t>格式详见附件</w:t>
      </w:r>
      <w:r>
        <w:rPr>
          <w:rFonts w:hint="eastAsia"/>
          <w:color w:val="auto"/>
          <w:lang w:val="en-US"/>
        </w:rPr>
        <w:t>5.8</w:t>
      </w:r>
      <w:r>
        <w:rPr>
          <w:rFonts w:hint="eastAsia"/>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13. *</w:t>
      </w:r>
      <w:r>
        <w:rPr>
          <w:color w:val="auto"/>
          <w:lang w:val="en-US"/>
        </w:rPr>
        <w:t>提供</w:t>
      </w:r>
      <w:r>
        <w:rPr>
          <w:rFonts w:hint="eastAsia"/>
          <w:color w:val="auto"/>
          <w:lang w:val="en-US"/>
        </w:rPr>
        <w:t>响应</w:t>
      </w:r>
      <w:r>
        <w:rPr>
          <w:color w:val="auto"/>
          <w:lang w:val="en-US"/>
        </w:rPr>
        <w:t>产品含规格型号、参数配置和性能描述等内容的技术文件；</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14. *</w:t>
      </w:r>
      <w:r>
        <w:rPr>
          <w:color w:val="auto"/>
          <w:lang w:val="en-US"/>
        </w:rPr>
        <w:t>按照采购需求</w:t>
      </w:r>
      <w:r>
        <w:rPr>
          <w:rFonts w:ascii="宋体" w:hAnsi="宋体" w:cs="宋体" w:hint="eastAsia"/>
          <w:color w:val="auto"/>
          <w:lang w:val="en-US"/>
        </w:rPr>
        <w:t>“</w:t>
      </w:r>
      <w:r>
        <w:rPr>
          <w:color w:val="auto"/>
          <w:lang w:val="en-US"/>
        </w:rPr>
        <w:t>1.5</w:t>
      </w:r>
      <w:r>
        <w:rPr>
          <w:color w:val="auto"/>
          <w:lang w:val="en-US"/>
        </w:rPr>
        <w:t>服务要求</w:t>
      </w:r>
      <w:r>
        <w:rPr>
          <w:rFonts w:ascii="宋体" w:hAnsi="宋体" w:cs="宋体" w:hint="eastAsia"/>
          <w:color w:val="auto"/>
          <w:lang w:val="en-US"/>
        </w:rPr>
        <w:t>”</w:t>
      </w:r>
      <w:r>
        <w:rPr>
          <w:color w:val="auto"/>
          <w:lang w:val="en-US"/>
        </w:rPr>
        <w:t>，提供详细的服务相关材料，详见附件</w:t>
      </w:r>
      <w:r>
        <w:rPr>
          <w:color w:val="auto"/>
          <w:lang w:val="en-US"/>
        </w:rPr>
        <w:t>5.9</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15. *</w:t>
      </w:r>
      <w:r>
        <w:rPr>
          <w:rFonts w:hint="eastAsia"/>
          <w:color w:val="auto"/>
          <w:lang w:val="en-US"/>
        </w:rPr>
        <w:t>响应</w:t>
      </w:r>
      <w:r>
        <w:rPr>
          <w:color w:val="auto"/>
          <w:lang w:val="en-US"/>
        </w:rPr>
        <w:t>产品如符合本章</w:t>
      </w:r>
      <w:r>
        <w:rPr>
          <w:rFonts w:ascii="宋体" w:hAnsi="宋体" w:cs="宋体" w:hint="eastAsia"/>
          <w:color w:val="auto"/>
          <w:lang w:val="en-US"/>
        </w:rPr>
        <w:t>“</w:t>
      </w:r>
      <w:r>
        <w:rPr>
          <w:color w:val="auto"/>
          <w:lang w:val="en-US"/>
        </w:rPr>
        <w:t>3.2.2</w:t>
      </w:r>
      <w:r>
        <w:rPr>
          <w:color w:val="auto"/>
          <w:lang w:val="en-US"/>
        </w:rPr>
        <w:t>、</w:t>
      </w:r>
      <w:r>
        <w:rPr>
          <w:color w:val="auto"/>
          <w:lang w:val="en-US"/>
        </w:rPr>
        <w:t>3.2.3</w:t>
      </w:r>
      <w:r>
        <w:rPr>
          <w:color w:val="auto"/>
          <w:lang w:val="en-US"/>
        </w:rPr>
        <w:t>、</w:t>
      </w:r>
      <w:r>
        <w:rPr>
          <w:color w:val="auto"/>
          <w:lang w:val="en-US"/>
        </w:rPr>
        <w:t>3.2.4</w:t>
      </w:r>
      <w:r>
        <w:rPr>
          <w:rFonts w:ascii="宋体" w:hAnsi="宋体" w:cs="宋体" w:hint="eastAsia"/>
          <w:color w:val="auto"/>
          <w:lang w:val="en-US"/>
        </w:rPr>
        <w:t>”</w:t>
      </w:r>
      <w:r>
        <w:rPr>
          <w:color w:val="auto"/>
          <w:lang w:val="en-US"/>
        </w:rPr>
        <w:t>的相关要求，供应商须提供相关资质文件；</w:t>
      </w:r>
    </w:p>
    <w:p w:rsidR="000E685D" w:rsidRDefault="00310C53">
      <w:pPr>
        <w:pStyle w:val="111"/>
        <w:keepNext w:val="0"/>
        <w:keepLines w:val="0"/>
        <w:widowControl w:val="0"/>
        <w:spacing w:afterLines="0" w:after="0"/>
        <w:ind w:left="0" w:firstLineChars="200" w:firstLine="420"/>
        <w:rPr>
          <w:lang w:val="en-US"/>
        </w:rPr>
      </w:pPr>
      <w:r>
        <w:rPr>
          <w:color w:val="auto"/>
          <w:lang w:val="en-US"/>
        </w:rPr>
        <w:t>16.</w:t>
      </w:r>
      <w:r>
        <w:rPr>
          <w:lang w:val="en-US"/>
        </w:rPr>
        <w:t xml:space="preserve"> </w:t>
      </w:r>
      <w:r>
        <w:rPr>
          <w:lang w:val="en-US"/>
        </w:rPr>
        <w:t>由国家知识产权局或原商标局颁发的商标注册证</w:t>
      </w:r>
      <w:r>
        <w:rPr>
          <w:rFonts w:hint="eastAsia"/>
          <w:lang w:val="en-US"/>
        </w:rPr>
        <w:t>，</w:t>
      </w:r>
      <w:r>
        <w:rPr>
          <w:color w:val="auto"/>
          <w:lang w:val="en-US"/>
        </w:rPr>
        <w:t>扫描件加盖供应商公章；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 xml:space="preserve">17. </w:t>
      </w:r>
      <w:r>
        <w:rPr>
          <w:color w:val="auto"/>
          <w:lang w:val="en-US"/>
        </w:rPr>
        <w:t>中小企业声明函，格式详见附件</w:t>
      </w:r>
      <w:r>
        <w:rPr>
          <w:color w:val="auto"/>
          <w:lang w:val="en-US"/>
        </w:rPr>
        <w:t>5.1</w:t>
      </w:r>
      <w:r>
        <w:rPr>
          <w:rFonts w:hint="eastAsia"/>
          <w:color w:val="auto"/>
          <w:lang w:val="en-US"/>
        </w:rPr>
        <w:t>0</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w:t>
      </w:r>
      <w:r>
        <w:rPr>
          <w:rFonts w:hint="eastAsia"/>
          <w:color w:val="auto"/>
          <w:lang w:val="en-US"/>
        </w:rPr>
        <w:t>8</w:t>
      </w:r>
      <w:r>
        <w:rPr>
          <w:color w:val="auto"/>
          <w:lang w:val="en-US"/>
        </w:rPr>
        <w:t xml:space="preserve">. </w:t>
      </w:r>
      <w:r>
        <w:rPr>
          <w:color w:val="auto"/>
          <w:lang w:val="en-US"/>
        </w:rPr>
        <w:t>残疾人福利性单位声明函，格式详见附件</w:t>
      </w:r>
      <w:r>
        <w:rPr>
          <w:color w:val="auto"/>
          <w:lang w:val="en-US"/>
        </w:rPr>
        <w:t>5.1</w:t>
      </w:r>
      <w:r>
        <w:rPr>
          <w:rFonts w:hint="eastAsia"/>
          <w:color w:val="auto"/>
          <w:lang w:val="en-US"/>
        </w:rPr>
        <w:t>1</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19</w:t>
      </w:r>
      <w:r>
        <w:rPr>
          <w:color w:val="auto"/>
          <w:lang w:val="en-US"/>
        </w:rPr>
        <w:t xml:space="preserve">. </w:t>
      </w:r>
      <w:r>
        <w:rPr>
          <w:color w:val="auto"/>
          <w:lang w:val="en-US"/>
        </w:rPr>
        <w:t>供应商认为与</w:t>
      </w:r>
      <w:r>
        <w:rPr>
          <w:rFonts w:hint="eastAsia"/>
          <w:color w:val="auto"/>
          <w:lang w:val="en-US"/>
        </w:rPr>
        <w:t>本项目</w:t>
      </w:r>
      <w:r>
        <w:rPr>
          <w:color w:val="auto"/>
          <w:lang w:val="en-US"/>
        </w:rPr>
        <w:t>相关的其他文件。</w:t>
      </w:r>
    </w:p>
    <w:p w:rsidR="000E685D" w:rsidRDefault="00310C53">
      <w:pPr>
        <w:pStyle w:val="3"/>
        <w:keepNext w:val="0"/>
        <w:keepLines w:val="0"/>
        <w:widowControl w:val="0"/>
        <w:spacing w:before="120"/>
      </w:pPr>
      <w:r>
        <w:t>研发设计企业</w:t>
      </w:r>
    </w:p>
    <w:p w:rsidR="000E685D" w:rsidRDefault="00310C53">
      <w:pPr>
        <w:pStyle w:val="111"/>
        <w:keepNext w:val="0"/>
        <w:keepLines w:val="0"/>
        <w:widowControl w:val="0"/>
        <w:spacing w:afterLines="0" w:after="0"/>
        <w:ind w:left="0" w:firstLineChars="200" w:firstLine="420"/>
        <w:rPr>
          <w:color w:val="auto"/>
          <w:lang w:val="en-US"/>
        </w:rPr>
      </w:pPr>
      <w:r>
        <w:t>1.</w:t>
      </w:r>
      <w:r>
        <w:rPr>
          <w:color w:val="auto"/>
          <w:lang w:val="en-US"/>
        </w:rPr>
        <w:t xml:space="preserve"> *</w:t>
      </w:r>
      <w:r>
        <w:rPr>
          <w:color w:val="auto"/>
          <w:lang w:val="en-US"/>
        </w:rPr>
        <w:t>承诺函，详见附件</w:t>
      </w:r>
      <w:r>
        <w:rPr>
          <w:color w:val="auto"/>
          <w:lang w:val="en-US"/>
        </w:rPr>
        <w:t>5.3</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2. *</w:t>
      </w:r>
      <w:r>
        <w:rPr>
          <w:color w:val="auto"/>
          <w:lang w:val="en-US"/>
        </w:rPr>
        <w:t>法定代表人授权委托书（须同时提供法定代表人和被授权人的身份证扫描件；若法定代表人直接参与</w:t>
      </w:r>
      <w:r>
        <w:rPr>
          <w:rFonts w:hint="eastAsia"/>
          <w:color w:val="auto"/>
          <w:lang w:val="en-US"/>
        </w:rPr>
        <w:t>响应</w:t>
      </w:r>
      <w:r>
        <w:rPr>
          <w:color w:val="auto"/>
          <w:lang w:val="en-US"/>
        </w:rPr>
        <w:t>，则仅需提供法定代表人身份证扫描件），详见附件</w:t>
      </w:r>
      <w:r>
        <w:rPr>
          <w:color w:val="auto"/>
          <w:lang w:val="en-US"/>
        </w:rPr>
        <w:t>5.4</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t xml:space="preserve">3. </w:t>
      </w:r>
      <w:r>
        <w:rPr>
          <w:color w:val="auto"/>
          <w:lang w:val="en-US"/>
        </w:rPr>
        <w:t>*</w:t>
      </w:r>
      <w:r>
        <w:rPr>
          <w:color w:val="auto"/>
          <w:lang w:val="en-US"/>
        </w:rPr>
        <w:t>有效的企业法人营业执照</w:t>
      </w:r>
      <w:r>
        <w:rPr>
          <w:color w:val="auto"/>
          <w:lang w:val="en-US"/>
        </w:rPr>
        <w:t>/</w:t>
      </w:r>
      <w:r>
        <w:rPr>
          <w:color w:val="auto"/>
          <w:lang w:val="en-US"/>
        </w:rPr>
        <w:t>事业单位法人证书副本扫描件，并加盖供应商公章；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4. *</w:t>
      </w:r>
      <w:r>
        <w:rPr>
          <w:color w:val="auto"/>
          <w:lang w:val="en-US"/>
        </w:rPr>
        <w:t>提供自</w:t>
      </w:r>
      <w:r w:rsidR="00626BDF">
        <w:rPr>
          <w:color w:val="auto"/>
          <w:lang w:val="en-US"/>
        </w:rPr>
        <w:t>2022</w:t>
      </w:r>
      <w:r w:rsidR="00626BDF">
        <w:rPr>
          <w:color w:val="auto"/>
          <w:lang w:val="en-US"/>
        </w:rPr>
        <w:t>年</w:t>
      </w:r>
      <w:r w:rsidR="00626BDF">
        <w:rPr>
          <w:color w:val="auto"/>
          <w:lang w:val="en-US"/>
        </w:rPr>
        <w:t>12</w:t>
      </w:r>
      <w:r w:rsidR="00626BDF">
        <w:rPr>
          <w:color w:val="auto"/>
          <w:lang w:val="en-US"/>
        </w:rPr>
        <w:t>月</w:t>
      </w:r>
      <w:r w:rsidR="00626BDF">
        <w:rPr>
          <w:color w:val="auto"/>
          <w:lang w:val="en-US"/>
        </w:rPr>
        <w:t>1</w:t>
      </w:r>
      <w:r w:rsidR="00626BDF">
        <w:rPr>
          <w:color w:val="auto"/>
          <w:lang w:val="en-US"/>
        </w:rPr>
        <w:t>日</w:t>
      </w:r>
      <w:r>
        <w:rPr>
          <w:color w:val="auto"/>
          <w:lang w:val="en-US"/>
        </w:rPr>
        <w:t>起至响应截止之日内连续</w:t>
      </w:r>
      <w:r>
        <w:rPr>
          <w:color w:val="auto"/>
          <w:lang w:val="en-US"/>
        </w:rPr>
        <w:t>3</w:t>
      </w:r>
      <w:r>
        <w:rPr>
          <w:color w:val="auto"/>
          <w:lang w:val="en-US"/>
        </w:rPr>
        <w:t>个月的纳税证明材料并加盖供应商公章；如至评审之日成立不足三个月的新企业，应出具本企业将依法纳税的声明承诺函加盖供应商公章；</w:t>
      </w:r>
    </w:p>
    <w:p w:rsidR="000E685D" w:rsidRDefault="00310C53">
      <w:pPr>
        <w:pStyle w:val="111"/>
        <w:keepNext w:val="0"/>
        <w:keepLines w:val="0"/>
        <w:widowControl w:val="0"/>
        <w:spacing w:afterLines="0" w:after="0"/>
        <w:ind w:left="0" w:firstLineChars="200" w:firstLine="420"/>
        <w:rPr>
          <w:color w:val="auto"/>
          <w:lang w:val="en-US"/>
        </w:rPr>
      </w:pPr>
      <w:r>
        <w:t xml:space="preserve">5. </w:t>
      </w:r>
      <w:r>
        <w:rPr>
          <w:color w:val="auto"/>
          <w:lang w:val="en-US"/>
        </w:rPr>
        <w:t>*</w:t>
      </w:r>
      <w:r>
        <w:rPr>
          <w:color w:val="auto"/>
          <w:lang w:val="en-US"/>
        </w:rPr>
        <w:t>提供自</w:t>
      </w:r>
      <w:r w:rsidR="00626BDF">
        <w:rPr>
          <w:color w:val="auto"/>
          <w:lang w:val="en-US"/>
        </w:rPr>
        <w:t>2022</w:t>
      </w:r>
      <w:r w:rsidR="00626BDF">
        <w:rPr>
          <w:color w:val="auto"/>
          <w:lang w:val="en-US"/>
        </w:rPr>
        <w:t>年</w:t>
      </w:r>
      <w:r w:rsidR="00626BDF">
        <w:rPr>
          <w:color w:val="auto"/>
          <w:lang w:val="en-US"/>
        </w:rPr>
        <w:t>12</w:t>
      </w:r>
      <w:r w:rsidR="00626BDF">
        <w:rPr>
          <w:color w:val="auto"/>
          <w:lang w:val="en-US"/>
        </w:rPr>
        <w:t>月</w:t>
      </w:r>
      <w:r w:rsidR="00626BDF">
        <w:rPr>
          <w:color w:val="auto"/>
          <w:lang w:val="en-US"/>
        </w:rPr>
        <w:t>1</w:t>
      </w:r>
      <w:r w:rsidR="00626BDF">
        <w:rPr>
          <w:color w:val="auto"/>
          <w:lang w:val="en-US"/>
        </w:rPr>
        <w:t>日</w:t>
      </w:r>
      <w:r>
        <w:rPr>
          <w:color w:val="auto"/>
          <w:lang w:val="en-US"/>
        </w:rPr>
        <w:t>起至响应截止之日内连续</w:t>
      </w:r>
      <w:r>
        <w:rPr>
          <w:color w:val="auto"/>
          <w:lang w:val="en-US"/>
        </w:rPr>
        <w:t>3</w:t>
      </w:r>
      <w:r>
        <w:rPr>
          <w:color w:val="auto"/>
          <w:lang w:val="en-US"/>
        </w:rPr>
        <w:t>个月</w:t>
      </w:r>
      <w:r>
        <w:rPr>
          <w:lang w:val="en-US"/>
        </w:rPr>
        <w:t>的列有企业人员名单</w:t>
      </w:r>
      <w:r>
        <w:rPr>
          <w:color w:val="auto"/>
          <w:lang w:val="en-US"/>
        </w:rPr>
        <w:t>的社保缴费记录证明文件扫描件加盖供应商公章；如至评审之日成立不足三个月的新企业，应出具本企业将依法缴纳社保的声明承诺函加盖供应商公章；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6. *</w:t>
      </w:r>
      <w:r>
        <w:rPr>
          <w:color w:val="auto"/>
          <w:lang w:val="en-US"/>
        </w:rPr>
        <w:t>提供会计师事务所出具的</w:t>
      </w:r>
      <w:r>
        <w:rPr>
          <w:rFonts w:hint="eastAsia"/>
          <w:color w:val="auto"/>
          <w:lang w:val="en-US"/>
        </w:rPr>
        <w:t>2021</w:t>
      </w:r>
      <w:r>
        <w:rPr>
          <w:rFonts w:hint="eastAsia"/>
          <w:color w:val="auto"/>
          <w:lang w:val="en-US"/>
        </w:rPr>
        <w:t>年或</w:t>
      </w:r>
      <w:r>
        <w:rPr>
          <w:rFonts w:hint="eastAsia"/>
          <w:color w:val="auto"/>
          <w:lang w:val="en-US"/>
        </w:rPr>
        <w:t>2022</w:t>
      </w:r>
      <w:r>
        <w:rPr>
          <w:rFonts w:hint="eastAsia"/>
          <w:color w:val="auto"/>
          <w:lang w:val="en-US"/>
        </w:rPr>
        <w:t>年审计报告</w:t>
      </w:r>
      <w:r>
        <w:rPr>
          <w:color w:val="auto"/>
          <w:lang w:val="en-US"/>
        </w:rPr>
        <w:t>（审计报告、财务报表及附注）</w:t>
      </w:r>
      <w:r>
        <w:rPr>
          <w:rFonts w:hint="eastAsia"/>
          <w:color w:val="auto"/>
          <w:lang w:val="en-US"/>
        </w:rPr>
        <w:t>扫描件</w:t>
      </w:r>
      <w:r>
        <w:rPr>
          <w:color w:val="auto"/>
          <w:lang w:val="en-US"/>
        </w:rPr>
        <w:t>加盖</w:t>
      </w:r>
      <w:r>
        <w:rPr>
          <w:rFonts w:hint="eastAsia"/>
          <w:color w:val="auto"/>
          <w:lang w:val="en-US"/>
        </w:rPr>
        <w:t>供应商公章</w:t>
      </w:r>
      <w:r>
        <w:rPr>
          <w:color w:val="auto"/>
          <w:lang w:val="en-US"/>
        </w:rPr>
        <w:t>，开业不足一年的可出具基本账户开户银行出具的资信证明；</w:t>
      </w:r>
    </w:p>
    <w:p w:rsidR="000E685D" w:rsidRDefault="00310C53">
      <w:pPr>
        <w:pStyle w:val="111"/>
        <w:keepNext w:val="0"/>
        <w:keepLines w:val="0"/>
        <w:widowControl w:val="0"/>
        <w:spacing w:afterLines="0" w:after="0"/>
        <w:ind w:left="0" w:firstLineChars="200" w:firstLine="420"/>
      </w:pPr>
      <w:r>
        <w:rPr>
          <w:color w:val="auto"/>
          <w:lang w:val="en-US"/>
        </w:rPr>
        <w:t>7. *</w:t>
      </w:r>
      <w:r>
        <w:rPr>
          <w:color w:val="auto"/>
          <w:lang w:val="en-US"/>
        </w:rPr>
        <w:t>研发设计企业承诺函，详见附件</w:t>
      </w:r>
      <w:r>
        <w:rPr>
          <w:color w:val="auto"/>
          <w:lang w:val="en-US"/>
        </w:rPr>
        <w:t>5.6</w:t>
      </w:r>
      <w:r>
        <w:rPr>
          <w:color w:val="auto"/>
          <w:lang w:val="en-US"/>
        </w:rPr>
        <w:t>；</w:t>
      </w:r>
    </w:p>
    <w:p w:rsidR="000E685D" w:rsidRDefault="00310C53">
      <w:pPr>
        <w:pStyle w:val="111"/>
        <w:keepNext w:val="0"/>
        <w:keepLines w:val="0"/>
        <w:widowControl w:val="0"/>
        <w:spacing w:afterLines="0" w:after="0"/>
        <w:ind w:left="0" w:firstLineChars="200" w:firstLine="420"/>
      </w:pPr>
      <w:r>
        <w:rPr>
          <w:color w:val="auto"/>
          <w:lang w:val="en-US"/>
        </w:rPr>
        <w:t>8. *</w:t>
      </w:r>
      <w:r>
        <w:t>委托加工合同或代理协议书</w:t>
      </w:r>
      <w:r>
        <w:t>,</w:t>
      </w:r>
      <w:r>
        <w:rPr>
          <w:color w:val="auto"/>
          <w:lang w:val="en-US"/>
        </w:rPr>
        <w:t xml:space="preserve"> </w:t>
      </w:r>
      <w:r>
        <w:rPr>
          <w:color w:val="auto"/>
          <w:lang w:val="en-US"/>
        </w:rPr>
        <w:t>扫描件加盖供应商公章；</w:t>
      </w:r>
      <w:r>
        <w:t xml:space="preserve"> </w:t>
      </w:r>
    </w:p>
    <w:p w:rsidR="000E685D" w:rsidRDefault="00310C53">
      <w:pPr>
        <w:pStyle w:val="111"/>
        <w:keepNext w:val="0"/>
        <w:keepLines w:val="0"/>
        <w:widowControl w:val="0"/>
        <w:spacing w:afterLines="0" w:after="0"/>
        <w:ind w:left="0" w:firstLineChars="200" w:firstLine="420"/>
        <w:rPr>
          <w:lang w:val="en-US"/>
        </w:rPr>
      </w:pPr>
      <w:r>
        <w:t>9. *</w:t>
      </w:r>
      <w:r>
        <w:rPr>
          <w:color w:val="auto"/>
          <w:lang w:val="en-US"/>
        </w:rPr>
        <w:t>由国家认证认可监督管理委员会资质审批的认证机构出具的《质量管理体系（</w:t>
      </w:r>
      <w:r>
        <w:rPr>
          <w:color w:val="auto"/>
          <w:lang w:val="en-US"/>
        </w:rPr>
        <w:t>ISO9001</w:t>
      </w:r>
      <w:r>
        <w:rPr>
          <w:color w:val="auto"/>
          <w:lang w:val="en-US"/>
        </w:rPr>
        <w:t>或</w:t>
      </w:r>
      <w:r>
        <w:rPr>
          <w:rFonts w:hint="eastAsia"/>
          <w:color w:val="auto"/>
          <w:lang w:val="en-US"/>
        </w:rPr>
        <w:t>GB/T19001</w:t>
      </w:r>
      <w:r>
        <w:rPr>
          <w:color w:val="auto"/>
          <w:lang w:val="en-US"/>
        </w:rPr>
        <w:t>）》或《武器装备质量体系（</w:t>
      </w:r>
      <w:r>
        <w:rPr>
          <w:color w:val="auto"/>
          <w:lang w:val="en-US"/>
        </w:rPr>
        <w:t>GJB9001</w:t>
      </w:r>
      <w:r>
        <w:rPr>
          <w:color w:val="auto"/>
          <w:lang w:val="en-US"/>
        </w:rPr>
        <w:t>）》认证证书，</w:t>
      </w:r>
      <w:r>
        <w:rPr>
          <w:b/>
          <w:lang w:val="en-US"/>
        </w:rPr>
        <w:t>认证的业务范围覆盖所</w:t>
      </w:r>
      <w:r>
        <w:rPr>
          <w:rFonts w:hint="eastAsia"/>
          <w:b/>
          <w:lang w:val="en-US"/>
        </w:rPr>
        <w:t>响应</w:t>
      </w:r>
      <w:r>
        <w:rPr>
          <w:b/>
          <w:lang w:val="en-US"/>
        </w:rPr>
        <w:t>产品的研发设计</w:t>
      </w:r>
      <w:r>
        <w:rPr>
          <w:lang w:val="en-US"/>
        </w:rPr>
        <w:t>；</w:t>
      </w:r>
    </w:p>
    <w:p w:rsidR="000E685D" w:rsidRDefault="00310C53">
      <w:pPr>
        <w:pStyle w:val="111"/>
        <w:keepNext w:val="0"/>
        <w:keepLines w:val="0"/>
        <w:widowControl w:val="0"/>
        <w:spacing w:afterLines="0" w:after="0"/>
        <w:ind w:left="0" w:firstLineChars="200" w:firstLine="420"/>
        <w:rPr>
          <w:lang w:val="en-US"/>
        </w:rPr>
      </w:pPr>
      <w:r>
        <w:rPr>
          <w:lang w:val="en-US"/>
        </w:rPr>
        <w:t>10. *</w:t>
      </w:r>
      <w:r>
        <w:rPr>
          <w:lang w:val="en-US"/>
        </w:rPr>
        <w:t>由国家知识产权局或原商标局颁发的商标注册证</w:t>
      </w:r>
      <w:r>
        <w:rPr>
          <w:rFonts w:hint="eastAsia"/>
          <w:lang w:val="en-US"/>
        </w:rPr>
        <w:t>，</w:t>
      </w:r>
      <w:r>
        <w:rPr>
          <w:color w:val="auto"/>
          <w:lang w:val="en-US"/>
        </w:rPr>
        <w:t>扫描件加盖供应商公章；</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11.*</w:t>
      </w:r>
      <w:r>
        <w:rPr>
          <w:color w:val="auto"/>
          <w:lang w:val="en-US"/>
        </w:rPr>
        <w:t>报价一览表。供应商如实填报所</w:t>
      </w:r>
      <w:r>
        <w:rPr>
          <w:rFonts w:hint="eastAsia"/>
          <w:color w:val="auto"/>
          <w:lang w:val="en-US"/>
        </w:rPr>
        <w:t>响应</w:t>
      </w:r>
      <w:r>
        <w:rPr>
          <w:color w:val="auto"/>
          <w:lang w:val="en-US"/>
        </w:rPr>
        <w:t>产品的品牌、规格型号、价格等。详见附件</w:t>
      </w:r>
      <w:r>
        <w:rPr>
          <w:color w:val="auto"/>
          <w:lang w:val="en-US"/>
        </w:rPr>
        <w:t>5.7</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 xml:space="preserve">12.* </w:t>
      </w:r>
      <w:r>
        <w:rPr>
          <w:rFonts w:hint="eastAsia"/>
          <w:color w:val="auto"/>
          <w:lang w:val="en-US"/>
        </w:rPr>
        <w:t>供应商须提供所投产品</w:t>
      </w:r>
      <w:r w:rsidR="00C75093" w:rsidRPr="00A02E63">
        <w:rPr>
          <w:rFonts w:hint="eastAsia"/>
          <w:color w:val="auto"/>
          <w:highlight w:val="yellow"/>
          <w:lang w:val="en-US"/>
        </w:rPr>
        <w:t>由国家认证认可监督管理委员会资质认定的检验机构</w:t>
      </w:r>
      <w:r>
        <w:rPr>
          <w:color w:val="auto"/>
          <w:lang w:val="en-US"/>
        </w:rPr>
        <w:t>出具的自</w:t>
      </w:r>
      <w:r>
        <w:rPr>
          <w:color w:val="auto"/>
          <w:lang w:val="en-US"/>
        </w:rPr>
        <w:t>2019</w:t>
      </w:r>
      <w:r>
        <w:rPr>
          <w:color w:val="auto"/>
          <w:lang w:val="en-US"/>
        </w:rPr>
        <w:t>年</w:t>
      </w:r>
      <w:r>
        <w:rPr>
          <w:color w:val="auto"/>
          <w:lang w:val="en-US"/>
        </w:rPr>
        <w:t>1</w:t>
      </w:r>
      <w:r>
        <w:rPr>
          <w:color w:val="auto"/>
          <w:lang w:val="en-US"/>
        </w:rPr>
        <w:t>月</w:t>
      </w:r>
      <w:r>
        <w:rPr>
          <w:color w:val="auto"/>
          <w:lang w:val="en-US"/>
        </w:rPr>
        <w:t>1</w:t>
      </w:r>
      <w:r>
        <w:rPr>
          <w:color w:val="auto"/>
          <w:lang w:val="en-US"/>
        </w:rPr>
        <w:t>日起至响应截止之日的合格检验报告，</w:t>
      </w:r>
      <w:r>
        <w:rPr>
          <w:b/>
          <w:color w:val="auto"/>
          <w:lang w:val="en-US"/>
        </w:rPr>
        <w:t>送检人必须是</w:t>
      </w:r>
      <w:r>
        <w:rPr>
          <w:rFonts w:hint="eastAsia"/>
          <w:b/>
          <w:color w:val="auto"/>
          <w:lang w:val="en-US"/>
        </w:rPr>
        <w:t>响应</w:t>
      </w:r>
      <w:r>
        <w:rPr>
          <w:b/>
          <w:color w:val="auto"/>
          <w:lang w:val="en-US"/>
        </w:rPr>
        <w:t>供应商</w:t>
      </w:r>
      <w:r>
        <w:rPr>
          <w:color w:val="auto"/>
          <w:lang w:val="en-US"/>
        </w:rPr>
        <w:t>。扫描件加盖供应商公章；</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1</w:t>
      </w:r>
      <w:r>
        <w:rPr>
          <w:color w:val="auto"/>
          <w:lang w:val="en-US"/>
        </w:rPr>
        <w:t>3</w:t>
      </w:r>
      <w:r>
        <w:rPr>
          <w:rFonts w:hint="eastAsia"/>
          <w:color w:val="auto"/>
          <w:lang w:val="en-US"/>
        </w:rPr>
        <w:t>.</w:t>
      </w:r>
      <w:r>
        <w:rPr>
          <w:color w:val="auto"/>
          <w:lang w:val="en-US"/>
        </w:rPr>
        <w:t xml:space="preserve"> </w:t>
      </w:r>
      <w:r>
        <w:rPr>
          <w:rFonts w:hint="eastAsia"/>
          <w:color w:val="auto"/>
          <w:lang w:val="en-US"/>
        </w:rPr>
        <w:t>*</w:t>
      </w:r>
      <w:r>
        <w:rPr>
          <w:rFonts w:hint="eastAsia"/>
          <w:color w:val="auto"/>
          <w:lang w:val="en-US"/>
        </w:rPr>
        <w:t>产品技术规范偏离表，</w:t>
      </w:r>
      <w:r>
        <w:rPr>
          <w:color w:val="auto"/>
          <w:lang w:val="en-US"/>
        </w:rPr>
        <w:t>格式详见附件</w:t>
      </w:r>
      <w:r>
        <w:rPr>
          <w:rFonts w:hint="eastAsia"/>
          <w:color w:val="auto"/>
          <w:lang w:val="en-US"/>
        </w:rPr>
        <w:t>5.8</w:t>
      </w:r>
      <w:r>
        <w:rPr>
          <w:rFonts w:hint="eastAsia"/>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proofErr w:type="gramStart"/>
      <w:r>
        <w:rPr>
          <w:color w:val="auto"/>
          <w:lang w:val="en-US"/>
        </w:rPr>
        <w:t>14 .</w:t>
      </w:r>
      <w:proofErr w:type="gramEnd"/>
      <w:r>
        <w:rPr>
          <w:color w:val="auto"/>
          <w:lang w:val="en-US"/>
        </w:rPr>
        <w:t xml:space="preserve"> *</w:t>
      </w:r>
      <w:r>
        <w:rPr>
          <w:color w:val="auto"/>
          <w:lang w:val="en-US"/>
        </w:rPr>
        <w:t>提供</w:t>
      </w:r>
      <w:r>
        <w:rPr>
          <w:rFonts w:hint="eastAsia"/>
          <w:color w:val="auto"/>
          <w:lang w:val="en-US"/>
        </w:rPr>
        <w:t>响应</w:t>
      </w:r>
      <w:r>
        <w:rPr>
          <w:color w:val="auto"/>
          <w:lang w:val="en-US"/>
        </w:rPr>
        <w:t>产品含规格型号、参数配置和性能描述等内容的技术文件；</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15. *</w:t>
      </w:r>
      <w:r>
        <w:rPr>
          <w:color w:val="auto"/>
          <w:lang w:val="en-US"/>
        </w:rPr>
        <w:t>按照采购需求</w:t>
      </w:r>
      <w:r>
        <w:rPr>
          <w:rFonts w:ascii="宋体" w:hAnsi="宋体" w:cs="宋体" w:hint="eastAsia"/>
          <w:color w:val="auto"/>
          <w:lang w:val="en-US"/>
        </w:rPr>
        <w:t>“</w:t>
      </w:r>
      <w:r>
        <w:rPr>
          <w:color w:val="auto"/>
          <w:lang w:val="en-US"/>
        </w:rPr>
        <w:t>1.5</w:t>
      </w:r>
      <w:r>
        <w:rPr>
          <w:color w:val="auto"/>
          <w:lang w:val="en-US"/>
        </w:rPr>
        <w:t>服务要求</w:t>
      </w:r>
      <w:r>
        <w:rPr>
          <w:rFonts w:ascii="宋体" w:hAnsi="宋体" w:cs="宋体" w:hint="eastAsia"/>
          <w:color w:val="auto"/>
          <w:lang w:val="en-US"/>
        </w:rPr>
        <w:t>”</w:t>
      </w:r>
      <w:r>
        <w:rPr>
          <w:color w:val="auto"/>
          <w:lang w:val="en-US"/>
        </w:rPr>
        <w:t>，提供详细的服务相关材料，详见附件</w:t>
      </w:r>
      <w:r>
        <w:rPr>
          <w:color w:val="auto"/>
          <w:lang w:val="en-US"/>
        </w:rPr>
        <w:t>5.9</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16. *</w:t>
      </w:r>
      <w:r>
        <w:rPr>
          <w:rFonts w:hint="eastAsia"/>
          <w:color w:val="auto"/>
          <w:lang w:val="en-US"/>
        </w:rPr>
        <w:t>响应</w:t>
      </w:r>
      <w:r>
        <w:rPr>
          <w:color w:val="auto"/>
          <w:lang w:val="en-US"/>
        </w:rPr>
        <w:t>产品如符合本章</w:t>
      </w:r>
      <w:r>
        <w:rPr>
          <w:rFonts w:ascii="宋体" w:hAnsi="宋体" w:cs="宋体" w:hint="eastAsia"/>
          <w:color w:val="auto"/>
          <w:lang w:val="en-US"/>
        </w:rPr>
        <w:t>“</w:t>
      </w:r>
      <w:r>
        <w:rPr>
          <w:color w:val="auto"/>
          <w:lang w:val="en-US"/>
        </w:rPr>
        <w:t>3.2.2</w:t>
      </w:r>
      <w:r>
        <w:rPr>
          <w:color w:val="auto"/>
          <w:lang w:val="en-US"/>
        </w:rPr>
        <w:t>、</w:t>
      </w:r>
      <w:r>
        <w:rPr>
          <w:color w:val="auto"/>
          <w:lang w:val="en-US"/>
        </w:rPr>
        <w:t>3.2.3</w:t>
      </w:r>
      <w:r>
        <w:rPr>
          <w:color w:val="auto"/>
          <w:lang w:val="en-US"/>
        </w:rPr>
        <w:t>、</w:t>
      </w:r>
      <w:r>
        <w:rPr>
          <w:color w:val="auto"/>
          <w:lang w:val="en-US"/>
        </w:rPr>
        <w:t>3.2.4</w:t>
      </w:r>
      <w:r>
        <w:rPr>
          <w:rFonts w:ascii="宋体" w:hAnsi="宋体" w:cs="宋体" w:hint="eastAsia"/>
          <w:color w:val="auto"/>
          <w:lang w:val="en-US"/>
        </w:rPr>
        <w:t>”</w:t>
      </w:r>
      <w:r>
        <w:rPr>
          <w:color w:val="auto"/>
          <w:lang w:val="en-US"/>
        </w:rPr>
        <w:t>的相关要求，供应商须提供相关资质文件；</w:t>
      </w:r>
    </w:p>
    <w:p w:rsidR="000E685D" w:rsidRDefault="00310C53">
      <w:pPr>
        <w:pStyle w:val="111"/>
        <w:keepNext w:val="0"/>
        <w:keepLines w:val="0"/>
        <w:widowControl w:val="0"/>
        <w:spacing w:afterLines="0" w:after="0"/>
        <w:ind w:left="0" w:firstLineChars="200" w:firstLine="420"/>
        <w:rPr>
          <w:color w:val="auto"/>
          <w:lang w:val="en-US"/>
        </w:rPr>
      </w:pPr>
      <w:r>
        <w:rPr>
          <w:color w:val="auto"/>
          <w:lang w:val="en-US"/>
        </w:rPr>
        <w:t xml:space="preserve">17. </w:t>
      </w:r>
      <w:r>
        <w:rPr>
          <w:color w:val="auto"/>
          <w:lang w:val="en-US"/>
        </w:rPr>
        <w:t>中小企业声明函，格式详见附件</w:t>
      </w:r>
      <w:r>
        <w:rPr>
          <w:color w:val="auto"/>
          <w:lang w:val="en-US"/>
        </w:rPr>
        <w:t>5.1</w:t>
      </w:r>
      <w:r>
        <w:rPr>
          <w:rFonts w:hint="eastAsia"/>
          <w:color w:val="auto"/>
          <w:lang w:val="en-US"/>
        </w:rPr>
        <w:t>0</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18</w:t>
      </w:r>
      <w:r>
        <w:rPr>
          <w:color w:val="auto"/>
          <w:lang w:val="en-US"/>
        </w:rPr>
        <w:t xml:space="preserve">. </w:t>
      </w:r>
      <w:r>
        <w:rPr>
          <w:color w:val="auto"/>
          <w:lang w:val="en-US"/>
        </w:rPr>
        <w:t>残疾人福利性单位声明函，格式详见附件</w:t>
      </w:r>
      <w:r>
        <w:rPr>
          <w:color w:val="auto"/>
          <w:lang w:val="en-US"/>
        </w:rPr>
        <w:t>5.1</w:t>
      </w:r>
      <w:r>
        <w:rPr>
          <w:rFonts w:hint="eastAsia"/>
          <w:color w:val="auto"/>
          <w:lang w:val="en-US"/>
        </w:rPr>
        <w:t>1</w:t>
      </w:r>
      <w:r>
        <w:rPr>
          <w:color w:val="auto"/>
          <w:lang w:val="en-US"/>
        </w:rPr>
        <w:t>；</w:t>
      </w:r>
    </w:p>
    <w:p w:rsidR="000E685D" w:rsidRDefault="00310C53">
      <w:pPr>
        <w:pStyle w:val="111"/>
        <w:keepNext w:val="0"/>
        <w:keepLines w:val="0"/>
        <w:widowControl w:val="0"/>
        <w:spacing w:afterLines="0" w:after="0"/>
        <w:ind w:left="0" w:firstLineChars="200" w:firstLine="420"/>
        <w:rPr>
          <w:color w:val="auto"/>
          <w:lang w:val="en-US"/>
        </w:rPr>
      </w:pPr>
      <w:r>
        <w:rPr>
          <w:rFonts w:hint="eastAsia"/>
          <w:color w:val="auto"/>
          <w:lang w:val="en-US"/>
        </w:rPr>
        <w:t>19</w:t>
      </w:r>
      <w:r>
        <w:rPr>
          <w:color w:val="auto"/>
          <w:lang w:val="en-US"/>
        </w:rPr>
        <w:t xml:space="preserve">. </w:t>
      </w:r>
      <w:r>
        <w:rPr>
          <w:color w:val="auto"/>
          <w:lang w:val="en-US"/>
        </w:rPr>
        <w:t>供应商认为与</w:t>
      </w:r>
      <w:r>
        <w:rPr>
          <w:rFonts w:hint="eastAsia"/>
          <w:color w:val="auto"/>
          <w:lang w:val="en-US"/>
        </w:rPr>
        <w:t>本项目</w:t>
      </w:r>
      <w:r>
        <w:rPr>
          <w:color w:val="auto"/>
          <w:lang w:val="en-US"/>
        </w:rPr>
        <w:t>相关的其他文件。</w:t>
      </w:r>
    </w:p>
    <w:p w:rsidR="000E685D" w:rsidRDefault="000E685D">
      <w:pPr>
        <w:pStyle w:val="111"/>
        <w:keepNext w:val="0"/>
        <w:keepLines w:val="0"/>
        <w:widowControl w:val="0"/>
        <w:spacing w:afterLines="0" w:after="0"/>
        <w:ind w:left="0" w:firstLineChars="200" w:firstLine="420"/>
        <w:rPr>
          <w:color w:val="auto"/>
          <w:lang w:val="en-US" w:eastAsia="ja-JP"/>
        </w:rPr>
        <w:sectPr w:rsidR="000E685D" w:rsidSect="00921C8F">
          <w:headerReference w:type="default" r:id="rId29"/>
          <w:pgSz w:w="11907" w:h="16839"/>
          <w:pgMar w:top="1928" w:right="1531" w:bottom="1871" w:left="1531" w:header="454" w:footer="897" w:gutter="0"/>
          <w:cols w:space="720"/>
          <w:docGrid w:linePitch="286"/>
        </w:sectPr>
      </w:pPr>
    </w:p>
    <w:p w:rsidR="000E685D" w:rsidRDefault="00310C53">
      <w:pPr>
        <w:pStyle w:val="1"/>
        <w:keepNext/>
        <w:keepLines/>
        <w:pageBreakBefore w:val="0"/>
        <w:widowControl w:val="0"/>
      </w:pPr>
      <w:bookmarkStart w:id="131" w:name="_Toc16531147"/>
      <w:bookmarkStart w:id="132" w:name="_Toc16531373"/>
      <w:bookmarkStart w:id="133" w:name="_Toc27489973"/>
      <w:bookmarkStart w:id="134" w:name="_Toc56157919"/>
      <w:bookmarkStart w:id="135" w:name="_Toc141167269"/>
      <w:bookmarkEnd w:id="24"/>
      <w:r>
        <w:t>评审</w:t>
      </w:r>
      <w:bookmarkEnd w:id="131"/>
      <w:bookmarkEnd w:id="132"/>
      <w:bookmarkEnd w:id="133"/>
      <w:bookmarkEnd w:id="134"/>
      <w:r>
        <w:t>与入围</w:t>
      </w:r>
      <w:bookmarkEnd w:id="135"/>
    </w:p>
    <w:p w:rsidR="000E685D" w:rsidRDefault="00310C53">
      <w:pPr>
        <w:pStyle w:val="2"/>
        <w:spacing w:before="120"/>
        <w:ind w:left="320" w:hanging="320"/>
        <w:jc w:val="both"/>
      </w:pPr>
      <w:bookmarkStart w:id="136" w:name="_Toc141167270"/>
      <w:bookmarkStart w:id="137" w:name="_Toc16531148"/>
      <w:bookmarkStart w:id="138" w:name="_Toc16531374"/>
      <w:r>
        <w:t>评审</w:t>
      </w:r>
      <w:r>
        <w:rPr>
          <w:rFonts w:hint="eastAsia"/>
        </w:rPr>
        <w:t>与入围</w:t>
      </w:r>
      <w:r>
        <w:t>流程</w:t>
      </w:r>
      <w:bookmarkEnd w:id="136"/>
    </w:p>
    <w:p w:rsidR="000E685D" w:rsidRDefault="00310C53" w:rsidP="009C4226">
      <w:pPr>
        <w:pStyle w:val="3"/>
        <w:spacing w:before="120"/>
      </w:pPr>
      <w:bookmarkStart w:id="139" w:name="_Toc27489955"/>
      <w:bookmarkStart w:id="140" w:name="_Toc71873107"/>
      <w:bookmarkStart w:id="141" w:name="_Toc56157902"/>
      <w:r>
        <w:t>资格审查</w:t>
      </w:r>
      <w:bookmarkEnd w:id="139"/>
      <w:bookmarkEnd w:id="140"/>
      <w:bookmarkEnd w:id="141"/>
    </w:p>
    <w:p w:rsidR="000E685D" w:rsidRDefault="00310C53" w:rsidP="009C4226">
      <w:pPr>
        <w:pStyle w:val="4"/>
        <w:widowControl w:val="0"/>
        <w:jc w:val="both"/>
        <w:rPr>
          <w:rFonts w:cs="Times New Roman"/>
        </w:rPr>
      </w:pPr>
      <w:proofErr w:type="gramStart"/>
      <w:r>
        <w:rPr>
          <w:rFonts w:cs="Times New Roman"/>
        </w:rPr>
        <w:t>警采中心</w:t>
      </w:r>
      <w:proofErr w:type="gramEnd"/>
      <w:r>
        <w:rPr>
          <w:rFonts w:cs="Times New Roman"/>
        </w:rPr>
        <w:t>依法按照</w:t>
      </w:r>
      <w:r>
        <w:rPr>
          <w:rFonts w:cs="Times New Roman" w:hint="eastAsia"/>
        </w:rPr>
        <w:t>征集文件</w:t>
      </w:r>
      <w:r>
        <w:rPr>
          <w:rFonts w:cs="Times New Roman"/>
        </w:rPr>
        <w:t>规定，按照</w:t>
      </w:r>
      <w:r>
        <w:rPr>
          <w:rFonts w:cs="Times New Roman" w:hint="eastAsia"/>
        </w:rPr>
        <w:t>征集文件</w:t>
      </w:r>
      <w:r>
        <w:rPr>
          <w:rFonts w:cs="Times New Roman"/>
        </w:rPr>
        <w:t>对供应商进行资格审查。由资格审查小组从响应文件的有效性、完整性和对</w:t>
      </w:r>
      <w:r>
        <w:rPr>
          <w:rFonts w:cs="Times New Roman" w:hint="eastAsia"/>
        </w:rPr>
        <w:t>征集文件</w:t>
      </w:r>
      <w:r>
        <w:rPr>
          <w:rFonts w:cs="Times New Roman"/>
        </w:rPr>
        <w:t>的响应程度进行资格审查，供应</w:t>
      </w:r>
      <w:proofErr w:type="gramStart"/>
      <w:r>
        <w:rPr>
          <w:rFonts w:cs="Times New Roman"/>
        </w:rPr>
        <w:t>商未能</w:t>
      </w:r>
      <w:proofErr w:type="gramEnd"/>
      <w:r>
        <w:rPr>
          <w:rFonts w:cs="Times New Roman"/>
        </w:rPr>
        <w:t>通过资格审查，其</w:t>
      </w:r>
      <w:r>
        <w:rPr>
          <w:rFonts w:cs="Times New Roman" w:hint="eastAsia"/>
        </w:rPr>
        <w:t>响应</w:t>
      </w:r>
      <w:r>
        <w:rPr>
          <w:rFonts w:cs="Times New Roman"/>
        </w:rPr>
        <w:t>将被拒绝。通过资格审查的供应商进入专家评审阶段。</w:t>
      </w:r>
    </w:p>
    <w:p w:rsidR="000E685D" w:rsidRDefault="00310C53" w:rsidP="009C4226">
      <w:pPr>
        <w:pStyle w:val="3"/>
        <w:widowControl w:val="0"/>
        <w:spacing w:before="120"/>
      </w:pPr>
      <w:bookmarkStart w:id="142" w:name="_Toc71873108"/>
      <w:bookmarkStart w:id="143" w:name="_Toc27489956"/>
      <w:bookmarkStart w:id="144" w:name="_Toc56157903"/>
      <w:r>
        <w:t>组建</w:t>
      </w:r>
      <w:bookmarkEnd w:id="142"/>
      <w:bookmarkEnd w:id="143"/>
      <w:bookmarkEnd w:id="144"/>
      <w:r>
        <w:rPr>
          <w:rFonts w:hint="eastAsia"/>
        </w:rPr>
        <w:t>评审小组</w:t>
      </w:r>
    </w:p>
    <w:p w:rsidR="000E685D" w:rsidRPr="00B916E9" w:rsidRDefault="00310C53" w:rsidP="009C4226">
      <w:pPr>
        <w:pStyle w:val="4"/>
        <w:jc w:val="both"/>
      </w:pPr>
      <w:proofErr w:type="gramStart"/>
      <w:r w:rsidRPr="00B916E9">
        <w:t>警采中心</w:t>
      </w:r>
      <w:proofErr w:type="gramEnd"/>
      <w:r w:rsidRPr="00B916E9">
        <w:t>根据有关法律法规和本</w:t>
      </w:r>
      <w:r w:rsidRPr="00B916E9">
        <w:rPr>
          <w:rFonts w:hint="eastAsia"/>
        </w:rPr>
        <w:t>征集文件</w:t>
      </w:r>
      <w:r w:rsidRPr="00B916E9">
        <w:t>的规定，结合本项目专业要求组建</w:t>
      </w:r>
      <w:r w:rsidRPr="00B916E9">
        <w:rPr>
          <w:rFonts w:hint="eastAsia"/>
        </w:rPr>
        <w:t>评审小组</w:t>
      </w:r>
      <w:r w:rsidRPr="00B916E9">
        <w:t>，对具备实质性响应的响应文件进行评审。</w:t>
      </w:r>
      <w:r w:rsidRPr="00B916E9">
        <w:rPr>
          <w:rFonts w:hint="eastAsia"/>
        </w:rPr>
        <w:t>评审小组</w:t>
      </w:r>
      <w:r w:rsidRPr="00B916E9">
        <w:t>由采购人代表和有关技术、经济等方面的专家组成，</w:t>
      </w:r>
      <w:r w:rsidRPr="00B916E9">
        <w:rPr>
          <w:rFonts w:cs="Times New Roman" w:hint="eastAsia"/>
        </w:rPr>
        <w:t>其中专家不得少于成员总数的三分之二</w:t>
      </w:r>
      <w:r w:rsidRPr="00B916E9">
        <w:t>。</w:t>
      </w:r>
    </w:p>
    <w:p w:rsidR="000E685D" w:rsidRDefault="00310C53" w:rsidP="009C4226">
      <w:pPr>
        <w:pStyle w:val="4"/>
        <w:widowControl w:val="0"/>
        <w:jc w:val="both"/>
        <w:rPr>
          <w:rFonts w:cs="Times New Roman"/>
        </w:rPr>
      </w:pPr>
      <w:r>
        <w:rPr>
          <w:rFonts w:cs="Times New Roman" w:hint="eastAsia"/>
        </w:rPr>
        <w:t>评审小组</w:t>
      </w:r>
      <w:r>
        <w:rPr>
          <w:rFonts w:cs="Times New Roman"/>
        </w:rPr>
        <w:t>成员与参加采购活动的供应</w:t>
      </w:r>
      <w:proofErr w:type="gramStart"/>
      <w:r>
        <w:rPr>
          <w:rFonts w:cs="Times New Roman"/>
        </w:rPr>
        <w:t>商存在</w:t>
      </w:r>
      <w:proofErr w:type="gramEnd"/>
      <w:r>
        <w:rPr>
          <w:rFonts w:cs="Times New Roman"/>
        </w:rPr>
        <w:t>下列利害关系之一的，不能参加评审：</w:t>
      </w:r>
    </w:p>
    <w:p w:rsidR="000E685D" w:rsidRDefault="00310C53" w:rsidP="009C4226">
      <w:pPr>
        <w:pStyle w:val="4"/>
        <w:widowControl w:val="0"/>
        <w:numPr>
          <w:ilvl w:val="0"/>
          <w:numId w:val="0"/>
        </w:numPr>
        <w:ind w:left="680"/>
        <w:jc w:val="both"/>
        <w:rPr>
          <w:rFonts w:cs="Times New Roman"/>
        </w:rPr>
      </w:pPr>
      <w:r>
        <w:rPr>
          <w:rFonts w:cs="Times New Roman"/>
        </w:rPr>
        <w:t>参加采购活动前三年内，与供应</w:t>
      </w:r>
      <w:proofErr w:type="gramStart"/>
      <w:r>
        <w:rPr>
          <w:rFonts w:cs="Times New Roman"/>
        </w:rPr>
        <w:t>商存在</w:t>
      </w:r>
      <w:proofErr w:type="gramEnd"/>
      <w:r>
        <w:rPr>
          <w:rFonts w:cs="Times New Roman"/>
        </w:rPr>
        <w:t>劳动关系，或者担任</w:t>
      </w:r>
      <w:proofErr w:type="gramStart"/>
      <w:r>
        <w:rPr>
          <w:rFonts w:cs="Times New Roman"/>
        </w:rPr>
        <w:t>过供应</w:t>
      </w:r>
      <w:proofErr w:type="gramEnd"/>
      <w:r>
        <w:rPr>
          <w:rFonts w:cs="Times New Roman"/>
        </w:rPr>
        <w:t>商的董事、监事，或者是供应商的控股股东或实际控制人；</w:t>
      </w:r>
    </w:p>
    <w:p w:rsidR="000E685D" w:rsidRDefault="00310C53" w:rsidP="009C4226">
      <w:pPr>
        <w:pStyle w:val="4"/>
        <w:widowControl w:val="0"/>
        <w:numPr>
          <w:ilvl w:val="0"/>
          <w:numId w:val="0"/>
        </w:numPr>
        <w:ind w:left="680"/>
        <w:jc w:val="both"/>
        <w:rPr>
          <w:rFonts w:cs="Times New Roman"/>
        </w:rPr>
      </w:pPr>
      <w:r>
        <w:rPr>
          <w:rFonts w:cs="Times New Roman"/>
        </w:rPr>
        <w:t>与供应商的法定代表人或者负责人有夫妻、直系血亲、三代以内旁系血亲或者近姻亲关系；</w:t>
      </w:r>
    </w:p>
    <w:p w:rsidR="000E685D" w:rsidRDefault="00310C53" w:rsidP="009C4226">
      <w:pPr>
        <w:pStyle w:val="4"/>
        <w:widowControl w:val="0"/>
        <w:numPr>
          <w:ilvl w:val="0"/>
          <w:numId w:val="0"/>
        </w:numPr>
        <w:ind w:left="680"/>
        <w:jc w:val="both"/>
        <w:rPr>
          <w:rFonts w:cs="Times New Roman"/>
        </w:rPr>
      </w:pPr>
      <w:r>
        <w:rPr>
          <w:rFonts w:cs="Times New Roman"/>
        </w:rPr>
        <w:t>与供应商有其他可能影响政府采购活动公平、公正进行的关系。</w:t>
      </w:r>
    </w:p>
    <w:p w:rsidR="000E685D" w:rsidRDefault="00310C53" w:rsidP="009C4226">
      <w:pPr>
        <w:pStyle w:val="4"/>
        <w:widowControl w:val="0"/>
        <w:jc w:val="both"/>
        <w:rPr>
          <w:rFonts w:cs="Times New Roman"/>
        </w:rPr>
      </w:pPr>
      <w:proofErr w:type="gramStart"/>
      <w:r>
        <w:rPr>
          <w:rFonts w:cs="Times New Roman"/>
        </w:rPr>
        <w:t>警采中心</w:t>
      </w:r>
      <w:proofErr w:type="gramEnd"/>
      <w:r>
        <w:rPr>
          <w:rFonts w:cs="Times New Roman"/>
        </w:rPr>
        <w:t>就本项目</w:t>
      </w:r>
      <w:r>
        <w:rPr>
          <w:rFonts w:cs="Times New Roman" w:hint="eastAsia"/>
        </w:rPr>
        <w:t>征集文件</w:t>
      </w:r>
      <w:r>
        <w:rPr>
          <w:rFonts w:cs="Times New Roman"/>
        </w:rPr>
        <w:t>征询过意见的专家，不能参加评审。</w:t>
      </w:r>
      <w:proofErr w:type="gramStart"/>
      <w:r>
        <w:rPr>
          <w:rFonts w:cs="Times New Roman"/>
          <w:bCs w:val="0"/>
          <w:iCs w:val="0"/>
        </w:rPr>
        <w:t>警采中心</w:t>
      </w:r>
      <w:proofErr w:type="gramEnd"/>
      <w:r>
        <w:rPr>
          <w:rFonts w:cs="Times New Roman"/>
          <w:bCs w:val="0"/>
          <w:iCs w:val="0"/>
        </w:rPr>
        <w:t>工作人员不得担任</w:t>
      </w:r>
      <w:r>
        <w:rPr>
          <w:rFonts w:cs="Times New Roman" w:hint="eastAsia"/>
          <w:bCs w:val="0"/>
          <w:iCs w:val="0"/>
        </w:rPr>
        <w:t>评审小组</w:t>
      </w:r>
      <w:r>
        <w:rPr>
          <w:rFonts w:cs="Times New Roman"/>
          <w:bCs w:val="0"/>
          <w:iCs w:val="0"/>
        </w:rPr>
        <w:t>成员。</w:t>
      </w:r>
    </w:p>
    <w:p w:rsidR="000E685D" w:rsidRDefault="00310C53" w:rsidP="009C4226">
      <w:pPr>
        <w:pStyle w:val="4"/>
        <w:widowControl w:val="0"/>
        <w:jc w:val="both"/>
        <w:rPr>
          <w:rFonts w:cs="Times New Roman"/>
        </w:rPr>
      </w:pPr>
      <w:r>
        <w:rPr>
          <w:rFonts w:cs="Times New Roman" w:hint="eastAsia"/>
        </w:rPr>
        <w:t>评审小组</w:t>
      </w:r>
      <w:r>
        <w:rPr>
          <w:rFonts w:cs="Times New Roman"/>
        </w:rPr>
        <w:t>负责具体评审事务，并独立履行下列职责：</w:t>
      </w:r>
    </w:p>
    <w:p w:rsidR="000E685D" w:rsidRDefault="00310C53" w:rsidP="009C4226">
      <w:pPr>
        <w:pStyle w:val="4"/>
        <w:widowControl w:val="0"/>
        <w:numPr>
          <w:ilvl w:val="0"/>
          <w:numId w:val="0"/>
        </w:numPr>
        <w:ind w:left="680"/>
        <w:jc w:val="both"/>
        <w:rPr>
          <w:rFonts w:cs="Times New Roman"/>
        </w:rPr>
      </w:pPr>
      <w:r>
        <w:rPr>
          <w:rFonts w:cs="Times New Roman"/>
        </w:rPr>
        <w:t>审查、评价响应文件是否符合</w:t>
      </w:r>
      <w:r>
        <w:rPr>
          <w:rFonts w:cs="Times New Roman" w:hint="eastAsia"/>
        </w:rPr>
        <w:t>征集文件</w:t>
      </w:r>
      <w:r>
        <w:rPr>
          <w:rFonts w:cs="Times New Roman"/>
        </w:rPr>
        <w:t>的实质性要求；</w:t>
      </w:r>
    </w:p>
    <w:p w:rsidR="000E685D" w:rsidRDefault="00310C53" w:rsidP="009C4226">
      <w:pPr>
        <w:pStyle w:val="4"/>
        <w:widowControl w:val="0"/>
        <w:numPr>
          <w:ilvl w:val="0"/>
          <w:numId w:val="0"/>
        </w:numPr>
        <w:ind w:left="680"/>
        <w:jc w:val="both"/>
        <w:rPr>
          <w:rFonts w:cs="Times New Roman"/>
        </w:rPr>
      </w:pPr>
      <w:r>
        <w:rPr>
          <w:rFonts w:cs="Times New Roman"/>
        </w:rPr>
        <w:t>要求供应商对响应文件有关事项</w:t>
      </w:r>
      <w:proofErr w:type="gramStart"/>
      <w:r>
        <w:rPr>
          <w:rFonts w:cs="Times New Roman"/>
        </w:rPr>
        <w:t>作出</w:t>
      </w:r>
      <w:proofErr w:type="gramEnd"/>
      <w:r>
        <w:rPr>
          <w:rFonts w:cs="Times New Roman"/>
        </w:rPr>
        <w:t>澄清或者说明；</w:t>
      </w:r>
    </w:p>
    <w:p w:rsidR="000E685D" w:rsidRDefault="00310C53" w:rsidP="009C4226">
      <w:pPr>
        <w:pStyle w:val="4"/>
        <w:widowControl w:val="0"/>
        <w:numPr>
          <w:ilvl w:val="0"/>
          <w:numId w:val="0"/>
        </w:numPr>
        <w:ind w:left="680"/>
        <w:jc w:val="both"/>
        <w:rPr>
          <w:rFonts w:cs="Times New Roman"/>
        </w:rPr>
      </w:pPr>
      <w:r>
        <w:rPr>
          <w:rFonts w:cs="Times New Roman"/>
        </w:rPr>
        <w:t>对响应文件进行比较和评价；</w:t>
      </w:r>
    </w:p>
    <w:p w:rsidR="000E685D" w:rsidRDefault="00310C53" w:rsidP="009C4226">
      <w:pPr>
        <w:pStyle w:val="4"/>
        <w:widowControl w:val="0"/>
        <w:numPr>
          <w:ilvl w:val="0"/>
          <w:numId w:val="0"/>
        </w:numPr>
        <w:ind w:left="680"/>
        <w:jc w:val="both"/>
        <w:rPr>
          <w:rFonts w:cs="Times New Roman"/>
        </w:rPr>
      </w:pPr>
      <w:r>
        <w:rPr>
          <w:rFonts w:cs="Times New Roman"/>
        </w:rPr>
        <w:t>向</w:t>
      </w:r>
      <w:proofErr w:type="gramStart"/>
      <w:r>
        <w:rPr>
          <w:rFonts w:cs="Times New Roman"/>
        </w:rPr>
        <w:t>警采中心</w:t>
      </w:r>
      <w:proofErr w:type="gramEnd"/>
      <w:r>
        <w:rPr>
          <w:rFonts w:cs="Times New Roman"/>
        </w:rPr>
        <w:t>或者有关部门报告评审中发现的违法行为。</w:t>
      </w:r>
    </w:p>
    <w:p w:rsidR="000E685D" w:rsidRDefault="00310C53" w:rsidP="009C4226">
      <w:pPr>
        <w:pStyle w:val="3"/>
        <w:widowControl w:val="0"/>
        <w:spacing w:before="120"/>
      </w:pPr>
      <w:bookmarkStart w:id="145" w:name="_Toc27489957"/>
      <w:bookmarkStart w:id="146" w:name="_Toc71873109"/>
      <w:bookmarkStart w:id="147" w:name="_Toc56157904"/>
      <w:r>
        <w:t>评审</w:t>
      </w:r>
      <w:bookmarkEnd w:id="145"/>
      <w:bookmarkEnd w:id="146"/>
      <w:bookmarkEnd w:id="147"/>
    </w:p>
    <w:p w:rsidR="000E685D" w:rsidRDefault="00310C53" w:rsidP="009C4226">
      <w:pPr>
        <w:pStyle w:val="4"/>
        <w:widowControl w:val="0"/>
        <w:jc w:val="both"/>
        <w:rPr>
          <w:rFonts w:cs="Times New Roman"/>
        </w:rPr>
      </w:pPr>
      <w:r>
        <w:rPr>
          <w:rFonts w:cs="Times New Roman"/>
        </w:rPr>
        <w:t>评审应严格按照</w:t>
      </w:r>
      <w:r>
        <w:rPr>
          <w:rFonts w:cs="Times New Roman" w:hint="eastAsia"/>
        </w:rPr>
        <w:t>征集文件</w:t>
      </w:r>
      <w:r>
        <w:rPr>
          <w:rFonts w:cs="Times New Roman"/>
        </w:rPr>
        <w:t>的要求和条件进行，</w:t>
      </w:r>
      <w:r>
        <w:rPr>
          <w:rFonts w:cs="Times New Roman" w:hint="eastAsia"/>
        </w:rPr>
        <w:t>评审小组</w:t>
      </w:r>
      <w:r>
        <w:rPr>
          <w:rFonts w:cs="Times New Roman"/>
        </w:rPr>
        <w:t>不得擅自改动、细化</w:t>
      </w:r>
      <w:r>
        <w:rPr>
          <w:rFonts w:cs="Times New Roman" w:hint="eastAsia"/>
        </w:rPr>
        <w:t>征集文件</w:t>
      </w:r>
      <w:r>
        <w:rPr>
          <w:rFonts w:cs="Times New Roman"/>
        </w:rPr>
        <w:t>。</w:t>
      </w:r>
    </w:p>
    <w:p w:rsidR="000E685D" w:rsidRDefault="00310C53" w:rsidP="009C4226">
      <w:pPr>
        <w:pStyle w:val="4"/>
        <w:widowControl w:val="0"/>
        <w:jc w:val="both"/>
        <w:rPr>
          <w:rFonts w:cs="Times New Roman"/>
        </w:rPr>
      </w:pPr>
      <w:r>
        <w:rPr>
          <w:rFonts w:cs="Times New Roman"/>
        </w:rPr>
        <w:t>依据相关法律法规和</w:t>
      </w:r>
      <w:r>
        <w:rPr>
          <w:rFonts w:cs="Times New Roman" w:hint="eastAsia"/>
        </w:rPr>
        <w:t>征集文件</w:t>
      </w:r>
      <w:r>
        <w:rPr>
          <w:rFonts w:cs="Times New Roman"/>
        </w:rPr>
        <w:t>的规定，由</w:t>
      </w:r>
      <w:r>
        <w:rPr>
          <w:rFonts w:cs="Times New Roman" w:hint="eastAsia"/>
        </w:rPr>
        <w:t>评审小组</w:t>
      </w:r>
      <w:r>
        <w:rPr>
          <w:rFonts w:cs="Times New Roman"/>
        </w:rPr>
        <w:t>从响应文件的有效性、完整性和对</w:t>
      </w:r>
      <w:r>
        <w:rPr>
          <w:rFonts w:cs="Times New Roman" w:hint="eastAsia"/>
        </w:rPr>
        <w:t>征集文件</w:t>
      </w:r>
      <w:r>
        <w:rPr>
          <w:rFonts w:cs="Times New Roman"/>
        </w:rPr>
        <w:t>的响应程度进行初步评审，通过初步审查的供应商进入详细评审阶段。供应</w:t>
      </w:r>
      <w:proofErr w:type="gramStart"/>
      <w:r>
        <w:rPr>
          <w:rFonts w:cs="Times New Roman"/>
        </w:rPr>
        <w:t>商未能</w:t>
      </w:r>
      <w:proofErr w:type="gramEnd"/>
      <w:r>
        <w:rPr>
          <w:rFonts w:cs="Times New Roman"/>
        </w:rPr>
        <w:t>通过初步评审，其</w:t>
      </w:r>
      <w:r>
        <w:rPr>
          <w:rFonts w:cs="Times New Roman" w:hint="eastAsia"/>
        </w:rPr>
        <w:t>响应</w:t>
      </w:r>
      <w:r>
        <w:rPr>
          <w:rFonts w:cs="Times New Roman"/>
        </w:rPr>
        <w:t>将被拒绝；供应商数少于</w:t>
      </w:r>
      <w:r>
        <w:rPr>
          <w:rFonts w:cs="Times New Roman"/>
        </w:rPr>
        <w:t>2</w:t>
      </w:r>
      <w:r>
        <w:rPr>
          <w:rFonts w:cs="Times New Roman"/>
        </w:rPr>
        <w:t>家的分包，直接作废包处理。</w:t>
      </w:r>
    </w:p>
    <w:p w:rsidR="000E685D" w:rsidRDefault="00310C53" w:rsidP="009C4226">
      <w:pPr>
        <w:pStyle w:val="4"/>
        <w:widowControl w:val="0"/>
        <w:jc w:val="both"/>
        <w:rPr>
          <w:rFonts w:cs="Times New Roman"/>
        </w:rPr>
      </w:pPr>
      <w:r>
        <w:rPr>
          <w:rFonts w:cs="Times New Roman"/>
        </w:rPr>
        <w:t>实质性响应是指符合</w:t>
      </w:r>
      <w:r>
        <w:rPr>
          <w:rFonts w:cs="Times New Roman" w:hint="eastAsia"/>
        </w:rPr>
        <w:t>征集文件</w:t>
      </w:r>
      <w:r>
        <w:rPr>
          <w:rFonts w:cs="Times New Roman"/>
        </w:rPr>
        <w:t>的主要条款要求，没有重大偏离或保留。重大偏离或</w:t>
      </w:r>
      <w:proofErr w:type="gramStart"/>
      <w:r>
        <w:rPr>
          <w:rFonts w:cs="Times New Roman"/>
        </w:rPr>
        <w:t>保留指</w:t>
      </w:r>
      <w:proofErr w:type="gramEnd"/>
      <w:r>
        <w:rPr>
          <w:rFonts w:cs="Times New Roman"/>
        </w:rPr>
        <w:t>响应文件明显不能满足</w:t>
      </w:r>
      <w:r>
        <w:rPr>
          <w:rFonts w:cs="Times New Roman" w:hint="eastAsia"/>
        </w:rPr>
        <w:t>征集文件</w:t>
      </w:r>
      <w:r>
        <w:rPr>
          <w:rFonts w:cs="Times New Roman"/>
        </w:rPr>
        <w:t>的要求，而且限制了采购人的权利或供应商的义务。如果响应文件实质上没有响应</w:t>
      </w:r>
      <w:r>
        <w:rPr>
          <w:rFonts w:cs="Times New Roman" w:hint="eastAsia"/>
        </w:rPr>
        <w:t>征集文件</w:t>
      </w:r>
      <w:r>
        <w:rPr>
          <w:rFonts w:cs="Times New Roman"/>
        </w:rPr>
        <w:t>的要求，</w:t>
      </w:r>
      <w:r>
        <w:rPr>
          <w:rFonts w:cs="Times New Roman" w:hint="eastAsia"/>
        </w:rPr>
        <w:t>评审小组</w:t>
      </w:r>
      <w:r>
        <w:rPr>
          <w:rFonts w:cs="Times New Roman"/>
        </w:rPr>
        <w:t>将予以拒绝，供应商不得再对响应文件进行任何修正。</w:t>
      </w:r>
    </w:p>
    <w:p w:rsidR="000E685D" w:rsidRDefault="00310C53" w:rsidP="009C4226">
      <w:pPr>
        <w:pStyle w:val="4"/>
        <w:widowControl w:val="0"/>
        <w:jc w:val="both"/>
        <w:rPr>
          <w:rFonts w:cs="Times New Roman"/>
        </w:rPr>
      </w:pPr>
      <w:r>
        <w:rPr>
          <w:rFonts w:cs="Times New Roman" w:hint="eastAsia"/>
        </w:rPr>
        <w:t>评审小组</w:t>
      </w:r>
      <w:r>
        <w:rPr>
          <w:rFonts w:cs="Times New Roman"/>
        </w:rPr>
        <w:t>只对通过初步审查的供应商的响应文件进行详细评审；评审应严格按照</w:t>
      </w:r>
      <w:r>
        <w:rPr>
          <w:rFonts w:cs="Times New Roman" w:hint="eastAsia"/>
        </w:rPr>
        <w:t>征集文件</w:t>
      </w:r>
      <w:r>
        <w:rPr>
          <w:rFonts w:cs="Times New Roman"/>
        </w:rPr>
        <w:t>的要求和条件进行。</w:t>
      </w:r>
    </w:p>
    <w:p w:rsidR="000E685D" w:rsidRDefault="00310C53" w:rsidP="009C4226">
      <w:pPr>
        <w:pStyle w:val="4"/>
        <w:widowControl w:val="0"/>
        <w:jc w:val="both"/>
        <w:rPr>
          <w:rFonts w:cs="Times New Roman"/>
        </w:rPr>
      </w:pPr>
      <w:r>
        <w:rPr>
          <w:rFonts w:cs="Times New Roman" w:hint="eastAsia"/>
        </w:rPr>
        <w:t>评审小组</w:t>
      </w:r>
      <w:r>
        <w:rPr>
          <w:rFonts w:cs="Times New Roman"/>
        </w:rPr>
        <w:t>采用</w:t>
      </w:r>
      <w:r>
        <w:rPr>
          <w:rFonts w:cs="Times New Roman"/>
          <w:b/>
        </w:rPr>
        <w:t>价格优先法</w:t>
      </w:r>
      <w:r>
        <w:rPr>
          <w:rFonts w:cs="Times New Roman"/>
        </w:rPr>
        <w:t>进行详细评审，</w:t>
      </w:r>
      <w:r>
        <w:rPr>
          <w:rFonts w:cs="Times New Roman" w:hint="eastAsia"/>
        </w:rPr>
        <w:t>确定每包第一阶段入围供应商</w:t>
      </w:r>
      <w:r>
        <w:rPr>
          <w:rFonts w:cs="Times New Roman"/>
        </w:rPr>
        <w:t>。</w:t>
      </w:r>
    </w:p>
    <w:p w:rsidR="000E685D" w:rsidRDefault="00310C53" w:rsidP="009C4226">
      <w:pPr>
        <w:pStyle w:val="4"/>
        <w:widowControl w:val="0"/>
        <w:jc w:val="both"/>
        <w:rPr>
          <w:rFonts w:cs="Times New Roman"/>
        </w:rPr>
      </w:pPr>
      <w:r>
        <w:rPr>
          <w:rFonts w:cs="Times New Roman" w:hint="eastAsia"/>
        </w:rPr>
        <w:t>本项目</w:t>
      </w:r>
      <w:r>
        <w:rPr>
          <w:rFonts w:cs="Times New Roman" w:hint="eastAsia"/>
          <w:b/>
          <w:bCs w:val="0"/>
        </w:rPr>
        <w:t>价格优先法</w:t>
      </w:r>
      <w:r>
        <w:rPr>
          <w:rFonts w:cs="Times New Roman" w:hint="eastAsia"/>
        </w:rPr>
        <w:t>是指：对满足采购需求且响应报价不超过最高限制单价的产品，按照响应报价从低到高排序，根据征集文件规定的淘汰率，确定入围供应商的评审方法。</w:t>
      </w:r>
    </w:p>
    <w:p w:rsidR="000E685D" w:rsidRDefault="00310C53" w:rsidP="009C4226">
      <w:pPr>
        <w:pStyle w:val="4"/>
        <w:widowControl w:val="0"/>
        <w:jc w:val="both"/>
      </w:pPr>
      <w:r>
        <w:rPr>
          <w:rFonts w:hint="eastAsia"/>
        </w:rPr>
        <w:t>每包入围供应商的</w:t>
      </w:r>
      <w:r>
        <w:rPr>
          <w:rFonts w:hint="eastAsia"/>
          <w:b/>
        </w:rPr>
        <w:t>淘汰比例</w:t>
      </w:r>
      <w:r>
        <w:rPr>
          <w:rFonts w:hint="eastAsia"/>
        </w:rPr>
        <w:t>：</w:t>
      </w:r>
      <w:r>
        <w:rPr>
          <w:rFonts w:hint="eastAsia"/>
        </w:rPr>
        <w:t>20%</w:t>
      </w:r>
      <w:r>
        <w:rPr>
          <w:rFonts w:hint="eastAsia"/>
        </w:rPr>
        <w:t>。</w:t>
      </w:r>
      <w:r>
        <w:t>每包</w:t>
      </w:r>
      <w:r>
        <w:rPr>
          <w:rFonts w:hint="eastAsia"/>
        </w:rPr>
        <w:t>供应商的响应报价由低至高进行排序（小</w:t>
      </w:r>
      <w:proofErr w:type="gramStart"/>
      <w:r>
        <w:rPr>
          <w:rFonts w:hint="eastAsia"/>
        </w:rPr>
        <w:t>微企业</w:t>
      </w:r>
      <w:proofErr w:type="gramEnd"/>
      <w:r>
        <w:rPr>
          <w:rFonts w:hint="eastAsia"/>
        </w:rPr>
        <w:t>用扣除后的价格参加排序），按照</w:t>
      </w:r>
      <w:r>
        <w:rPr>
          <w:rFonts w:hint="eastAsia"/>
          <w:lang w:val="en-US"/>
        </w:rPr>
        <w:t>2</w:t>
      </w:r>
      <w:r>
        <w:rPr>
          <w:rFonts w:hint="eastAsia"/>
        </w:rPr>
        <w:t>0%</w:t>
      </w:r>
      <w:r>
        <w:rPr>
          <w:rFonts w:hint="eastAsia"/>
        </w:rPr>
        <w:t>的淘汰率进行淘汰，且每包至少淘汰一家供应商。</w:t>
      </w:r>
    </w:p>
    <w:p w:rsidR="000E685D" w:rsidRDefault="00310C53" w:rsidP="009C4226">
      <w:pPr>
        <w:pStyle w:val="4"/>
        <w:jc w:val="both"/>
      </w:pPr>
      <w:r>
        <w:rPr>
          <w:rFonts w:cs="Times New Roman" w:hint="eastAsia"/>
        </w:rPr>
        <w:t>根据财政部和工业和信息化部发布的关于印发《政府采购促进中小企业发展管理办法》（财库〔</w:t>
      </w:r>
      <w:r>
        <w:rPr>
          <w:rFonts w:cs="Times New Roman" w:hint="eastAsia"/>
        </w:rPr>
        <w:t>2020</w:t>
      </w:r>
      <w:r>
        <w:rPr>
          <w:rFonts w:cs="Times New Roman" w:hint="eastAsia"/>
        </w:rPr>
        <w:t>〕</w:t>
      </w:r>
      <w:r>
        <w:rPr>
          <w:rFonts w:cs="Times New Roman" w:hint="eastAsia"/>
        </w:rPr>
        <w:t>46</w:t>
      </w:r>
      <w:r>
        <w:rPr>
          <w:rFonts w:cs="Times New Roman" w:hint="eastAsia"/>
        </w:rPr>
        <w:t>号）和《关于进一步加大政府采购支持中小企业力度的通知》（财库〔</w:t>
      </w:r>
      <w:r>
        <w:rPr>
          <w:rFonts w:cs="Times New Roman" w:hint="eastAsia"/>
        </w:rPr>
        <w:t>2022</w:t>
      </w:r>
      <w:r>
        <w:rPr>
          <w:rFonts w:cs="Times New Roman" w:hint="eastAsia"/>
        </w:rPr>
        <w:t>〕</w:t>
      </w:r>
      <w:r>
        <w:rPr>
          <w:rFonts w:cs="Times New Roman" w:hint="eastAsia"/>
        </w:rPr>
        <w:t>19</w:t>
      </w:r>
      <w:r>
        <w:rPr>
          <w:rFonts w:cs="Times New Roman" w:hint="eastAsia"/>
        </w:rPr>
        <w:t>号）等规定</w:t>
      </w:r>
      <w:r>
        <w:t>，本项目对小型和微型企业产品的价格给予一定的扣除，用扣除后的价格参与评审，折扣比例参见</w:t>
      </w:r>
      <w:r>
        <w:t>2.6.1</w:t>
      </w:r>
      <w:r>
        <w:t>中小企业有关政策。</w:t>
      </w:r>
    </w:p>
    <w:p w:rsidR="000E685D" w:rsidRDefault="00310C53" w:rsidP="009C4226">
      <w:pPr>
        <w:pStyle w:val="4"/>
        <w:widowControl w:val="0"/>
        <w:jc w:val="both"/>
        <w:rPr>
          <w:rFonts w:cs="Times New Roman"/>
        </w:rPr>
      </w:pPr>
      <w:r>
        <w:rPr>
          <w:rFonts w:cs="Times New Roman"/>
        </w:rPr>
        <w:t>评审中，对明显的文字和计算错误按下述原则处理，若出现相互矛盾之处，应以排列在先的原则为准优先处理：</w:t>
      </w:r>
    </w:p>
    <w:p w:rsidR="000E685D" w:rsidRDefault="00310C53" w:rsidP="009C4226">
      <w:pPr>
        <w:keepNext/>
        <w:keepLines/>
        <w:ind w:left="680"/>
        <w:jc w:val="both"/>
        <w:rPr>
          <w:rStyle w:val="text"/>
        </w:rPr>
      </w:pPr>
      <w:r>
        <w:rPr>
          <w:rStyle w:val="text"/>
        </w:rPr>
        <w:t>如果正本与副本或电子文档不一致，以正本为准；单独密封的报价一览表如与正本不一致，以单独密封的报价一览表为准；报价一览表内容与响应文件中明细表内容不一致的，以报价一览表为准。</w:t>
      </w:r>
    </w:p>
    <w:p w:rsidR="000E685D" w:rsidRDefault="00310C53" w:rsidP="009C4226">
      <w:pPr>
        <w:keepNext/>
        <w:keepLines/>
        <w:ind w:left="680"/>
        <w:jc w:val="both"/>
        <w:rPr>
          <w:rStyle w:val="text"/>
        </w:rPr>
      </w:pPr>
      <w:r>
        <w:rPr>
          <w:rStyle w:val="text"/>
        </w:rPr>
        <w:t>如果以文字表示的数据与数字表示的有差别，以文字为准修正数字。如果大小写金额不一致的，以大写金额为准，数字</w:t>
      </w:r>
      <w:r>
        <w:rPr>
          <w:rStyle w:val="text"/>
        </w:rPr>
        <w:t>1</w:t>
      </w:r>
      <w:r>
        <w:rPr>
          <w:rStyle w:val="text"/>
        </w:rPr>
        <w:t>至</w:t>
      </w:r>
      <w:r>
        <w:rPr>
          <w:rStyle w:val="text"/>
        </w:rPr>
        <w:t>0</w:t>
      </w:r>
      <w:r>
        <w:rPr>
          <w:rStyle w:val="text"/>
        </w:rPr>
        <w:t>的大写应为</w:t>
      </w:r>
      <w:r>
        <w:rPr>
          <w:rStyle w:val="text"/>
          <w:rFonts w:ascii="宋体" w:hAnsi="宋体" w:cs="宋体" w:hint="eastAsia"/>
        </w:rPr>
        <w:t>“壹贰叁肆伍陆柒捌玖零”</w:t>
      </w:r>
      <w:r>
        <w:rPr>
          <w:rStyle w:val="text"/>
        </w:rPr>
        <w:t>。</w:t>
      </w:r>
    </w:p>
    <w:p w:rsidR="000E685D" w:rsidRDefault="00310C53" w:rsidP="009C4226">
      <w:pPr>
        <w:keepNext/>
        <w:keepLines/>
        <w:ind w:left="680"/>
        <w:jc w:val="both"/>
        <w:rPr>
          <w:rStyle w:val="text"/>
        </w:rPr>
      </w:pPr>
      <w:r>
        <w:rPr>
          <w:rStyle w:val="text"/>
        </w:rPr>
        <w:t>按上述认定后的数据应对供应商具有约束力，供应商不同意以上修正，其</w:t>
      </w:r>
      <w:r>
        <w:rPr>
          <w:rStyle w:val="text"/>
          <w:rFonts w:hint="eastAsia"/>
        </w:rPr>
        <w:t>响应</w:t>
      </w:r>
      <w:r>
        <w:rPr>
          <w:rStyle w:val="text"/>
        </w:rPr>
        <w:t>将被拒绝。</w:t>
      </w:r>
    </w:p>
    <w:p w:rsidR="000E685D" w:rsidRDefault="00310C53" w:rsidP="009C4226">
      <w:pPr>
        <w:pStyle w:val="4"/>
        <w:widowControl w:val="0"/>
        <w:jc w:val="both"/>
        <w:rPr>
          <w:rFonts w:cs="Times New Roman"/>
        </w:rPr>
      </w:pPr>
      <w:r>
        <w:rPr>
          <w:rFonts w:cs="Times New Roman" w:hint="eastAsia"/>
        </w:rPr>
        <w:t>征集文件</w:t>
      </w:r>
      <w:r>
        <w:rPr>
          <w:rFonts w:cs="Times New Roman"/>
        </w:rPr>
        <w:t>内容违反国家有关强制性规定的，</w:t>
      </w:r>
      <w:r>
        <w:rPr>
          <w:rFonts w:cs="Times New Roman" w:hint="eastAsia"/>
        </w:rPr>
        <w:t>评审小组</w:t>
      </w:r>
      <w:r>
        <w:rPr>
          <w:rFonts w:cs="Times New Roman"/>
        </w:rPr>
        <w:t>应当停止评审并向</w:t>
      </w:r>
      <w:proofErr w:type="gramStart"/>
      <w:r>
        <w:rPr>
          <w:rFonts w:cs="Times New Roman"/>
        </w:rPr>
        <w:t>警采中心</w:t>
      </w:r>
      <w:proofErr w:type="gramEnd"/>
      <w:r>
        <w:rPr>
          <w:rFonts w:cs="Times New Roman"/>
        </w:rPr>
        <w:t>说明情况。</w:t>
      </w:r>
    </w:p>
    <w:p w:rsidR="000E685D" w:rsidRDefault="00310C53" w:rsidP="009C4226">
      <w:pPr>
        <w:pStyle w:val="3"/>
        <w:widowControl w:val="0"/>
        <w:spacing w:before="120"/>
      </w:pPr>
      <w:bookmarkStart w:id="148" w:name="_Toc27489958"/>
      <w:bookmarkStart w:id="149" w:name="_Toc71873110"/>
      <w:bookmarkStart w:id="150" w:name="_Toc56157905"/>
      <w:r>
        <w:rPr>
          <w:rFonts w:hint="eastAsia"/>
        </w:rPr>
        <w:t>响应</w:t>
      </w:r>
      <w:r>
        <w:t>的澄清</w:t>
      </w:r>
      <w:bookmarkEnd w:id="148"/>
      <w:bookmarkEnd w:id="149"/>
      <w:bookmarkEnd w:id="150"/>
    </w:p>
    <w:p w:rsidR="000E685D" w:rsidRDefault="00310C53" w:rsidP="009C4226">
      <w:pPr>
        <w:pStyle w:val="4"/>
        <w:widowControl w:val="0"/>
        <w:jc w:val="both"/>
        <w:rPr>
          <w:rFonts w:cs="Times New Roman"/>
        </w:rPr>
      </w:pPr>
      <w:r>
        <w:rPr>
          <w:rFonts w:cs="Times New Roman"/>
        </w:rPr>
        <w:t>对于响应文件中含义不明确、同类问题表述不一致或者有明显文字和计算错误的内容，</w:t>
      </w:r>
      <w:r>
        <w:rPr>
          <w:rFonts w:cs="Times New Roman" w:hint="eastAsia"/>
        </w:rPr>
        <w:t>评审小组</w:t>
      </w:r>
      <w:r>
        <w:rPr>
          <w:rFonts w:cs="Times New Roman"/>
        </w:rPr>
        <w:t>应当以书面形式要求供应商</w:t>
      </w:r>
      <w:proofErr w:type="gramStart"/>
      <w:r>
        <w:rPr>
          <w:rFonts w:cs="Times New Roman"/>
        </w:rPr>
        <w:t>作出</w:t>
      </w:r>
      <w:proofErr w:type="gramEnd"/>
      <w:r>
        <w:rPr>
          <w:rFonts w:cs="Times New Roman"/>
        </w:rPr>
        <w:t>必要的澄清、说明或者补正。</w:t>
      </w:r>
    </w:p>
    <w:p w:rsidR="000E685D" w:rsidRDefault="00310C53" w:rsidP="009C4226">
      <w:pPr>
        <w:pStyle w:val="4"/>
        <w:widowControl w:val="0"/>
        <w:jc w:val="both"/>
        <w:rPr>
          <w:rFonts w:cs="Times New Roman"/>
        </w:rPr>
      </w:pPr>
      <w:r>
        <w:rPr>
          <w:rFonts w:cs="Times New Roman"/>
        </w:rPr>
        <w:t>供应商的澄清、说明或者补正应当采用书面形式，并加盖公章，或者由法定代表人或其授权的代表签字。供应商的澄清、说明或者补正不得超出响应文件的范围或者改变响应文件的实质性内容。</w:t>
      </w:r>
    </w:p>
    <w:p w:rsidR="000E685D" w:rsidRDefault="00310C53" w:rsidP="009C4226">
      <w:pPr>
        <w:pStyle w:val="3"/>
        <w:widowControl w:val="0"/>
        <w:spacing w:before="120"/>
      </w:pPr>
      <w:bookmarkStart w:id="151" w:name="_Toc27489960"/>
      <w:bookmarkStart w:id="152" w:name="_Toc56157907"/>
      <w:bookmarkStart w:id="153" w:name="_Toc71873112"/>
      <w:r>
        <w:t>评审过程要求</w:t>
      </w:r>
      <w:bookmarkEnd w:id="151"/>
      <w:bookmarkEnd w:id="152"/>
      <w:bookmarkEnd w:id="153"/>
    </w:p>
    <w:p w:rsidR="000E685D" w:rsidRDefault="00310C53" w:rsidP="009C4226">
      <w:pPr>
        <w:pStyle w:val="4"/>
        <w:widowControl w:val="0"/>
        <w:jc w:val="both"/>
        <w:rPr>
          <w:rFonts w:cs="Times New Roman"/>
        </w:rPr>
      </w:pPr>
      <w:r>
        <w:rPr>
          <w:rFonts w:cs="Times New Roman" w:hint="eastAsia"/>
        </w:rPr>
        <w:t>评审小组</w:t>
      </w:r>
      <w:r>
        <w:rPr>
          <w:rFonts w:cs="Times New Roman"/>
        </w:rPr>
        <w:t>成员应当在评审报告上签字，对自己的评审意见承担法律责任。对需要共同认定的事项存在争议的，应当按照少数服从多数的原则</w:t>
      </w:r>
      <w:proofErr w:type="gramStart"/>
      <w:r>
        <w:rPr>
          <w:rFonts w:cs="Times New Roman"/>
        </w:rPr>
        <w:t>作出</w:t>
      </w:r>
      <w:proofErr w:type="gramEnd"/>
      <w:r>
        <w:rPr>
          <w:rFonts w:cs="Times New Roman"/>
        </w:rPr>
        <w:t>结论。持不同意见的</w:t>
      </w:r>
      <w:r>
        <w:rPr>
          <w:rFonts w:cs="Times New Roman" w:hint="eastAsia"/>
        </w:rPr>
        <w:t>评审小组</w:t>
      </w:r>
      <w:r>
        <w:rPr>
          <w:rFonts w:cs="Times New Roman"/>
        </w:rPr>
        <w:t>成员应当在评审报告上签署不同意见及理由，否则视为同意评审报告。</w:t>
      </w:r>
    </w:p>
    <w:p w:rsidR="000E685D" w:rsidRDefault="00310C53" w:rsidP="009C4226">
      <w:pPr>
        <w:pStyle w:val="3"/>
        <w:widowControl w:val="0"/>
        <w:spacing w:before="120"/>
      </w:pPr>
      <w:bookmarkStart w:id="154" w:name="_Toc56157908"/>
      <w:bookmarkStart w:id="155" w:name="_Toc71873113"/>
      <w:bookmarkStart w:id="156" w:name="_Toc27489961"/>
      <w:r>
        <w:t>关于供应商瑕疵滞后发现的处理规则</w:t>
      </w:r>
      <w:bookmarkEnd w:id="154"/>
      <w:bookmarkEnd w:id="155"/>
      <w:bookmarkEnd w:id="156"/>
    </w:p>
    <w:p w:rsidR="000E685D" w:rsidRDefault="00310C53" w:rsidP="009C4226">
      <w:pPr>
        <w:pStyle w:val="4"/>
        <w:widowControl w:val="0"/>
        <w:jc w:val="both"/>
        <w:rPr>
          <w:rFonts w:cs="Times New Roman"/>
        </w:rPr>
      </w:pPr>
      <w:r>
        <w:rPr>
          <w:rFonts w:cs="Times New Roman"/>
        </w:rPr>
        <w:t>无论基于何种原因，各项本应</w:t>
      </w:r>
      <w:proofErr w:type="gramStart"/>
      <w:r>
        <w:rPr>
          <w:rFonts w:cs="Times New Roman"/>
        </w:rPr>
        <w:t>作拒绝</w:t>
      </w:r>
      <w:proofErr w:type="gramEnd"/>
      <w:r>
        <w:rPr>
          <w:rFonts w:cs="Times New Roman"/>
        </w:rPr>
        <w:t>处理的情形即便未被及时发现而使该供应商进入评审后续程序，包括已经签约的情形，一旦在任何时间被发现存在上述情形，将按照</w:t>
      </w:r>
      <w:r>
        <w:rPr>
          <w:rFonts w:cs="Times New Roman" w:hint="eastAsia"/>
        </w:rPr>
        <w:t>征集文件</w:t>
      </w:r>
      <w:r>
        <w:rPr>
          <w:rFonts w:cs="Times New Roman"/>
        </w:rPr>
        <w:t>、相关法律法规的规定进行处理，必要时将提请监管部门进行处理。</w:t>
      </w:r>
    </w:p>
    <w:p w:rsidR="000E685D" w:rsidRDefault="00310C53" w:rsidP="009C4226">
      <w:pPr>
        <w:pStyle w:val="3"/>
        <w:widowControl w:val="0"/>
        <w:spacing w:before="120"/>
      </w:pPr>
      <w:bookmarkStart w:id="157" w:name="_Toc27489962"/>
      <w:bookmarkStart w:id="158" w:name="_Toc56157909"/>
      <w:bookmarkStart w:id="159" w:name="_Toc71873114"/>
      <w:r>
        <w:t>确定</w:t>
      </w:r>
      <w:bookmarkEnd w:id="157"/>
      <w:bookmarkEnd w:id="158"/>
      <w:r>
        <w:rPr>
          <w:rFonts w:hint="eastAsia"/>
        </w:rPr>
        <w:t>第一阶段</w:t>
      </w:r>
      <w:r>
        <w:t>入围供应商</w:t>
      </w:r>
      <w:bookmarkEnd w:id="159"/>
    </w:p>
    <w:p w:rsidR="000E685D" w:rsidRDefault="00310C53" w:rsidP="009C4226">
      <w:pPr>
        <w:pStyle w:val="4"/>
        <w:widowControl w:val="0"/>
        <w:jc w:val="both"/>
        <w:rPr>
          <w:rFonts w:cs="Times New Roman"/>
        </w:rPr>
      </w:pPr>
      <w:r>
        <w:rPr>
          <w:rFonts w:cs="Times New Roman" w:hint="eastAsia"/>
        </w:rPr>
        <w:t>评审小组</w:t>
      </w:r>
      <w:r>
        <w:rPr>
          <w:rFonts w:cs="Times New Roman"/>
        </w:rPr>
        <w:t>根据评审结果确定推荐的入围候选供应商名单。</w:t>
      </w:r>
    </w:p>
    <w:p w:rsidR="000E685D" w:rsidRDefault="00310C53" w:rsidP="009C4226">
      <w:pPr>
        <w:pStyle w:val="3"/>
        <w:widowControl w:val="0"/>
        <w:spacing w:before="120"/>
      </w:pPr>
      <w:bookmarkStart w:id="160" w:name="_Toc71873116"/>
      <w:bookmarkStart w:id="161" w:name="_Toc27489965"/>
      <w:bookmarkStart w:id="162" w:name="_Toc56157911"/>
      <w:r>
        <w:t>通知</w:t>
      </w:r>
      <w:bookmarkEnd w:id="160"/>
      <w:bookmarkEnd w:id="161"/>
      <w:bookmarkEnd w:id="162"/>
      <w:r>
        <w:t>入围供应商</w:t>
      </w:r>
    </w:p>
    <w:p w:rsidR="000E685D" w:rsidRDefault="00310C53" w:rsidP="009C4226">
      <w:pPr>
        <w:pStyle w:val="4"/>
        <w:widowControl w:val="0"/>
        <w:jc w:val="both"/>
        <w:rPr>
          <w:rFonts w:cs="Times New Roman"/>
        </w:rPr>
      </w:pPr>
      <w:r>
        <w:rPr>
          <w:rFonts w:cs="Times New Roman"/>
        </w:rPr>
        <w:t>入围供应商确定后，</w:t>
      </w:r>
      <w:proofErr w:type="gramStart"/>
      <w:r>
        <w:rPr>
          <w:rFonts w:cs="Times New Roman"/>
        </w:rPr>
        <w:t>警采中心</w:t>
      </w:r>
      <w:proofErr w:type="gramEnd"/>
      <w:r>
        <w:rPr>
          <w:rFonts w:cs="Times New Roman"/>
        </w:rPr>
        <w:t>应于</w:t>
      </w:r>
      <w:r>
        <w:rPr>
          <w:rFonts w:cs="Times New Roman"/>
        </w:rPr>
        <w:t>2</w:t>
      </w:r>
      <w:r>
        <w:rPr>
          <w:rFonts w:cs="Times New Roman"/>
        </w:rPr>
        <w:t>个工作日内，在中国政府采购网上发布入围结果公告，同时以书面形式向入围供应商发出入围通知书，但该入围结果的有效性不依赖于未入围的供应商是否已经收到该通知。</w:t>
      </w:r>
    </w:p>
    <w:p w:rsidR="000E685D" w:rsidRDefault="00310C53" w:rsidP="009C4226">
      <w:pPr>
        <w:pStyle w:val="4"/>
        <w:widowControl w:val="0"/>
        <w:jc w:val="both"/>
        <w:rPr>
          <w:rFonts w:cs="Times New Roman"/>
        </w:rPr>
      </w:pPr>
      <w:r>
        <w:rPr>
          <w:rFonts w:cs="Times New Roman"/>
        </w:rPr>
        <w:t>入围通知书对采购人和入围供应商具有同等法律效力。入围通知书发出以后，</w:t>
      </w:r>
      <w:proofErr w:type="gramStart"/>
      <w:r>
        <w:rPr>
          <w:rFonts w:cs="Times New Roman"/>
        </w:rPr>
        <w:t>警采中心</w:t>
      </w:r>
      <w:proofErr w:type="gramEnd"/>
      <w:r>
        <w:rPr>
          <w:rFonts w:cs="Times New Roman" w:hint="eastAsia"/>
        </w:rPr>
        <w:t>违规</w:t>
      </w:r>
      <w:r>
        <w:rPr>
          <w:rFonts w:cs="Times New Roman"/>
        </w:rPr>
        <w:t>改变入围结果或者入围供应商放弃入围，应当承担相应的法律责任，出现争议的，报财政部门处理。</w:t>
      </w:r>
    </w:p>
    <w:p w:rsidR="000E685D" w:rsidRDefault="00310C53" w:rsidP="009C4226">
      <w:pPr>
        <w:pStyle w:val="4"/>
        <w:widowControl w:val="0"/>
        <w:jc w:val="both"/>
        <w:rPr>
          <w:rFonts w:cs="Times New Roman"/>
        </w:rPr>
      </w:pPr>
      <w:r>
        <w:rPr>
          <w:rFonts w:cs="Times New Roman"/>
        </w:rPr>
        <w:t>入围通知书是框架协议的组成部分。</w:t>
      </w:r>
    </w:p>
    <w:p w:rsidR="000E685D" w:rsidRDefault="00310C53" w:rsidP="009C4226">
      <w:pPr>
        <w:pStyle w:val="3"/>
        <w:widowControl w:val="0"/>
        <w:spacing w:before="120"/>
      </w:pPr>
      <w:r>
        <w:rPr>
          <w:rFonts w:hint="eastAsia"/>
        </w:rPr>
        <w:t>签订框架协议</w:t>
      </w:r>
    </w:p>
    <w:p w:rsidR="000E685D" w:rsidRDefault="00310C53">
      <w:pPr>
        <w:pStyle w:val="4"/>
        <w:widowControl w:val="0"/>
        <w:rPr>
          <w:rFonts w:cs="Times New Roman"/>
        </w:rPr>
      </w:pPr>
      <w:r>
        <w:rPr>
          <w:rFonts w:cs="Times New Roman" w:hint="eastAsia"/>
        </w:rPr>
        <w:t>在结果公告期限届满之日起</w:t>
      </w:r>
      <w:r>
        <w:rPr>
          <w:rFonts w:cs="Times New Roman" w:hint="eastAsia"/>
        </w:rPr>
        <w:t>30</w:t>
      </w:r>
      <w:r>
        <w:rPr>
          <w:rFonts w:cs="Times New Roman" w:hint="eastAsia"/>
        </w:rPr>
        <w:t>日内，</w:t>
      </w:r>
      <w:proofErr w:type="gramStart"/>
      <w:r>
        <w:rPr>
          <w:rFonts w:cs="Times New Roman" w:hint="eastAsia"/>
        </w:rPr>
        <w:t>警采中心</w:t>
      </w:r>
      <w:proofErr w:type="gramEnd"/>
      <w:r>
        <w:rPr>
          <w:rFonts w:cs="Times New Roman" w:hint="eastAsia"/>
        </w:rPr>
        <w:t>与入围供应商签订《框架协议》。</w:t>
      </w:r>
    </w:p>
    <w:p w:rsidR="000E685D" w:rsidRDefault="000E685D">
      <w:pPr>
        <w:keepNext/>
        <w:keepLines/>
      </w:pPr>
    </w:p>
    <w:p w:rsidR="000E685D" w:rsidRDefault="00310C53">
      <w:pPr>
        <w:pStyle w:val="3"/>
        <w:widowControl w:val="0"/>
        <w:spacing w:before="120"/>
      </w:pPr>
      <w:bookmarkStart w:id="163" w:name="_Toc56157933"/>
      <w:r>
        <w:rPr>
          <w:rFonts w:hint="eastAsia"/>
        </w:rPr>
        <w:t>确定第二阶段成交供应商</w:t>
      </w:r>
    </w:p>
    <w:p w:rsidR="000E685D" w:rsidRDefault="00310C53">
      <w:pPr>
        <w:pStyle w:val="64"/>
        <w:keepNext/>
        <w:keepLines/>
        <w:widowControl w:val="0"/>
        <w:rPr>
          <w:rFonts w:ascii="Times New Roman" w:hAnsi="Times New Roman"/>
        </w:rPr>
      </w:pPr>
      <w:r>
        <w:rPr>
          <w:rFonts w:ascii="Times New Roman" w:hAnsi="Times New Roman" w:hint="eastAsia"/>
        </w:rPr>
        <w:t>①本次征集确定第二阶段成交供应商的主要方式为直接选定。由采购人依据入围产品价格、质量以及服务便利性、用户评价等因素，从第一阶段入围供应商中直接选定</w:t>
      </w:r>
      <w:r>
        <w:rPr>
          <w:rFonts w:ascii="Times New Roman" w:hAnsi="Times New Roman"/>
          <w:szCs w:val="32"/>
        </w:rPr>
        <w:t>并授予合同</w:t>
      </w:r>
      <w:r>
        <w:rPr>
          <w:rFonts w:ascii="Times New Roman" w:hAnsi="Times New Roman" w:hint="eastAsia"/>
        </w:rPr>
        <w:t>。</w:t>
      </w:r>
    </w:p>
    <w:p w:rsidR="000E685D" w:rsidRDefault="00310C53">
      <w:pPr>
        <w:pStyle w:val="64"/>
        <w:keepNext/>
        <w:keepLines/>
        <w:widowControl w:val="0"/>
        <w:rPr>
          <w:rFonts w:ascii="Times New Roman" w:hAnsi="Times New Roman"/>
        </w:rPr>
      </w:pPr>
      <w:r>
        <w:rPr>
          <w:rFonts w:ascii="Times New Roman" w:hAnsi="Times New Roman" w:hint="eastAsia"/>
        </w:rPr>
        <w:t>②采购人也可根据实际需求特点采用二次竞价的方式确定第二阶段成交供应商。以框架协议约定的入围产品、采购合同文本等为依据，以协议价格（入围供应商第一阶段响应报价）为最高限价，采购人</w:t>
      </w:r>
      <w:proofErr w:type="gramStart"/>
      <w:r>
        <w:rPr>
          <w:rFonts w:ascii="Times New Roman" w:hAnsi="Times New Roman" w:hint="eastAsia"/>
        </w:rPr>
        <w:t>明确第二</w:t>
      </w:r>
      <w:proofErr w:type="gramEnd"/>
      <w:r>
        <w:rPr>
          <w:rFonts w:ascii="Times New Roman" w:hAnsi="Times New Roman" w:hint="eastAsia"/>
        </w:rPr>
        <w:t>阶段竞价需求，从入围供应商中选择所有符合竞价需求的供应商参与二次竞价，确定报价最低的为成交供应商并授予合同。</w:t>
      </w:r>
      <w:proofErr w:type="gramStart"/>
      <w:r>
        <w:rPr>
          <w:rFonts w:ascii="Times New Roman" w:hAnsi="Times New Roman" w:hint="eastAsia"/>
        </w:rPr>
        <w:t>警采中心</w:t>
      </w:r>
      <w:proofErr w:type="gramEnd"/>
      <w:r>
        <w:rPr>
          <w:rFonts w:ascii="Times New Roman" w:hAnsi="Times New Roman" w:hint="eastAsia"/>
        </w:rPr>
        <w:t>当在确定成交供应商后</w:t>
      </w:r>
      <w:r>
        <w:rPr>
          <w:rFonts w:ascii="Times New Roman" w:hAnsi="Times New Roman" w:hint="eastAsia"/>
        </w:rPr>
        <w:t>2</w:t>
      </w:r>
      <w:r>
        <w:rPr>
          <w:rFonts w:ascii="Times New Roman" w:hAnsi="Times New Roman" w:hint="eastAsia"/>
        </w:rPr>
        <w:t>个工作日内逐笔发布成交结果公告。成交结果单笔公告在</w:t>
      </w:r>
      <w:proofErr w:type="gramStart"/>
      <w:r>
        <w:t>警采中心</w:t>
      </w:r>
      <w:proofErr w:type="gramEnd"/>
      <w:r>
        <w:t>电子卖场交易平台</w:t>
      </w:r>
      <w:r>
        <w:rPr>
          <w:rFonts w:ascii="Times New Roman" w:hAnsi="Times New Roman" w:hint="eastAsia"/>
        </w:rPr>
        <w:t>发布。</w:t>
      </w:r>
    </w:p>
    <w:p w:rsidR="000E685D" w:rsidRDefault="00310C53">
      <w:pPr>
        <w:pStyle w:val="64"/>
        <w:keepNext/>
        <w:keepLines/>
        <w:widowControl w:val="0"/>
        <w:rPr>
          <w:rFonts w:ascii="Times New Roman" w:hAnsi="Times New Roman"/>
        </w:rPr>
      </w:pPr>
      <w:r>
        <w:rPr>
          <w:rFonts w:ascii="Times New Roman" w:hAnsi="Times New Roman" w:hint="eastAsia"/>
        </w:rPr>
        <w:t>③入围供应商可以委托一家或者多家代理商，按照框架协议约定接受采购人合同授予，并履行采购合同。入围供应商应当在框架协议中提供委托协议和委托的代理商名单。代理商根据与入围供应商签订的委托协议开展活动，其行为的法律后果由入围供应商承担。</w:t>
      </w:r>
    </w:p>
    <w:p w:rsidR="000E685D" w:rsidRDefault="00310C53">
      <w:pPr>
        <w:pStyle w:val="3"/>
        <w:widowControl w:val="0"/>
        <w:spacing w:before="120"/>
      </w:pPr>
      <w:r>
        <w:t>入围产品管理</w:t>
      </w:r>
      <w:bookmarkEnd w:id="163"/>
    </w:p>
    <w:p w:rsidR="000E685D" w:rsidRDefault="00310C53">
      <w:pPr>
        <w:pStyle w:val="64"/>
        <w:keepNext/>
        <w:keepLines/>
        <w:widowControl w:val="0"/>
        <w:rPr>
          <w:rFonts w:ascii="Times New Roman" w:hAnsi="Times New Roman"/>
          <w:kern w:val="2"/>
          <w:lang w:val="en-US"/>
        </w:rPr>
      </w:pPr>
      <w:r>
        <w:rPr>
          <w:rFonts w:ascii="Times New Roman" w:hAnsi="Times New Roman" w:hint="eastAsia"/>
          <w:kern w:val="2"/>
          <w:lang w:val="en-US"/>
        </w:rPr>
        <w:t>如入围供应商因产品升级换代，需用新产品替代原入围产品的，新产品质量应不低于原入围产品的质量，新产品价格不高于原入围产品的价格。</w:t>
      </w:r>
      <w:r>
        <w:rPr>
          <w:rFonts w:ascii="Times New Roman" w:hAnsi="Times New Roman"/>
        </w:rPr>
        <w:t>入围供应商须提前以正式书面方式提出申请，</w:t>
      </w:r>
      <w:proofErr w:type="gramStart"/>
      <w:r>
        <w:rPr>
          <w:rFonts w:ascii="Times New Roman" w:hAnsi="Times New Roman"/>
        </w:rPr>
        <w:t>警采中心</w:t>
      </w:r>
      <w:proofErr w:type="gramEnd"/>
      <w:r>
        <w:rPr>
          <w:rFonts w:ascii="Times New Roman" w:hAnsi="Times New Roman"/>
        </w:rPr>
        <w:t>将在原评审规则基础上，按科学合理的规程组织审查</w:t>
      </w:r>
      <w:r>
        <w:rPr>
          <w:rFonts w:ascii="Times New Roman" w:hAnsi="Times New Roman" w:hint="eastAsia"/>
        </w:rPr>
        <w:t>；</w:t>
      </w:r>
    </w:p>
    <w:p w:rsidR="000E685D" w:rsidRDefault="00310C53">
      <w:pPr>
        <w:pStyle w:val="64"/>
        <w:keepNext/>
        <w:keepLines/>
        <w:widowControl w:val="0"/>
        <w:rPr>
          <w:rFonts w:ascii="Times New Roman" w:hAnsi="Times New Roman"/>
          <w:kern w:val="2"/>
          <w:lang w:val="en-US"/>
        </w:rPr>
      </w:pPr>
      <w:r>
        <w:rPr>
          <w:rFonts w:ascii="Times New Roman" w:hAnsi="Times New Roman"/>
          <w:kern w:val="2"/>
          <w:lang w:val="en-US"/>
        </w:rPr>
        <w:t>如</w:t>
      </w:r>
      <w:r>
        <w:rPr>
          <w:rFonts w:ascii="Times New Roman" w:hAnsi="Times New Roman"/>
        </w:rPr>
        <w:t>入围产品在</w:t>
      </w:r>
      <w:r>
        <w:rPr>
          <w:rFonts w:ascii="Times New Roman" w:hAnsi="Times New Roman" w:hint="eastAsia"/>
        </w:rPr>
        <w:t>框架协议</w:t>
      </w:r>
      <w:r>
        <w:rPr>
          <w:rFonts w:ascii="Times New Roman" w:hAnsi="Times New Roman"/>
        </w:rPr>
        <w:t>外销售价格低于协议价格</w:t>
      </w:r>
      <w:r>
        <w:rPr>
          <w:rFonts w:ascii="Times New Roman" w:hAnsi="Times New Roman"/>
          <w:kern w:val="2"/>
          <w:lang w:val="en-US"/>
        </w:rPr>
        <w:t>，则应在</w:t>
      </w:r>
      <w:r>
        <w:rPr>
          <w:rFonts w:ascii="Times New Roman" w:hAnsi="Times New Roman"/>
        </w:rPr>
        <w:t>5</w:t>
      </w:r>
      <w:r>
        <w:rPr>
          <w:rFonts w:ascii="Times New Roman" w:hAnsi="Times New Roman"/>
        </w:rPr>
        <w:t>个工作日</w:t>
      </w:r>
      <w:r>
        <w:rPr>
          <w:rFonts w:ascii="Times New Roman" w:hAnsi="Times New Roman"/>
          <w:kern w:val="2"/>
          <w:lang w:val="en-US"/>
        </w:rPr>
        <w:t>内及时下调协议</w:t>
      </w:r>
      <w:r>
        <w:rPr>
          <w:rFonts w:ascii="Times New Roman" w:hAnsi="Times New Roman" w:hint="eastAsia"/>
          <w:kern w:val="2"/>
          <w:lang w:val="en-US"/>
        </w:rPr>
        <w:t>价格</w:t>
      </w:r>
      <w:r>
        <w:rPr>
          <w:rFonts w:ascii="Times New Roman" w:hAnsi="Times New Roman"/>
          <w:kern w:val="2"/>
          <w:lang w:val="en-US"/>
        </w:rPr>
        <w:t>；</w:t>
      </w:r>
    </w:p>
    <w:p w:rsidR="000E685D" w:rsidRDefault="00310C53">
      <w:pPr>
        <w:pStyle w:val="64"/>
        <w:keepNext/>
        <w:keepLines/>
        <w:widowControl w:val="0"/>
        <w:rPr>
          <w:rFonts w:ascii="Times New Roman" w:hAnsi="Times New Roman"/>
          <w:kern w:val="2"/>
          <w:lang w:val="en-US"/>
        </w:rPr>
      </w:pPr>
      <w:r>
        <w:rPr>
          <w:rFonts w:ascii="Times New Roman" w:hAnsi="Times New Roman"/>
        </w:rPr>
        <w:t>如入围产品</w:t>
      </w:r>
      <w:r>
        <w:rPr>
          <w:rFonts w:ascii="Times New Roman" w:hAnsi="Times New Roman" w:hint="eastAsia"/>
        </w:rPr>
        <w:t>因停产、</w:t>
      </w:r>
      <w:r>
        <w:rPr>
          <w:rFonts w:ascii="Times New Roman" w:hAnsi="Times New Roman"/>
        </w:rPr>
        <w:t>退市</w:t>
      </w:r>
      <w:r>
        <w:rPr>
          <w:rFonts w:ascii="Times New Roman" w:hAnsi="Times New Roman" w:hint="eastAsia"/>
        </w:rPr>
        <w:t>等需</w:t>
      </w:r>
      <w:r>
        <w:rPr>
          <w:rFonts w:ascii="Times New Roman" w:hAnsi="Times New Roman"/>
        </w:rPr>
        <w:t>下架，入围供应商应</w:t>
      </w:r>
      <w:r>
        <w:rPr>
          <w:rFonts w:ascii="Times New Roman" w:hAnsi="Times New Roman"/>
        </w:rPr>
        <w:t>3</w:t>
      </w:r>
      <w:r>
        <w:rPr>
          <w:rFonts w:ascii="Times New Roman" w:hAnsi="Times New Roman"/>
        </w:rPr>
        <w:t>个工作日内向</w:t>
      </w:r>
      <w:proofErr w:type="gramStart"/>
      <w:r>
        <w:rPr>
          <w:rFonts w:ascii="Times New Roman" w:hAnsi="Times New Roman"/>
        </w:rPr>
        <w:t>警采中心</w:t>
      </w:r>
      <w:proofErr w:type="gramEnd"/>
      <w:r>
        <w:rPr>
          <w:rFonts w:ascii="Times New Roman" w:hAnsi="Times New Roman"/>
        </w:rPr>
        <w:t>提出</w:t>
      </w:r>
      <w:r>
        <w:rPr>
          <w:rFonts w:ascii="Times New Roman" w:hAnsi="Times New Roman" w:hint="eastAsia"/>
        </w:rPr>
        <w:t>下架</w:t>
      </w:r>
      <w:r>
        <w:rPr>
          <w:rFonts w:ascii="Times New Roman" w:hAnsi="Times New Roman"/>
        </w:rPr>
        <w:t>申请</w:t>
      </w:r>
      <w:r>
        <w:rPr>
          <w:rFonts w:ascii="Times New Roman" w:hAnsi="Times New Roman" w:hint="eastAsia"/>
        </w:rPr>
        <w:t>，并附相关证明文件。</w:t>
      </w:r>
    </w:p>
    <w:bookmarkEnd w:id="137"/>
    <w:bookmarkEnd w:id="138"/>
    <w:p w:rsidR="000E685D" w:rsidRDefault="00310C53">
      <w:pPr>
        <w:pStyle w:val="3"/>
        <w:widowControl w:val="0"/>
        <w:spacing w:before="120"/>
      </w:pPr>
      <w:r>
        <w:t>供应商补充</w:t>
      </w:r>
      <w:r>
        <w:rPr>
          <w:rFonts w:hint="eastAsia"/>
        </w:rPr>
        <w:t>规则</w:t>
      </w:r>
    </w:p>
    <w:p w:rsidR="000E685D" w:rsidRDefault="00310C53">
      <w:pPr>
        <w:pStyle w:val="64"/>
        <w:keepNext/>
        <w:keepLines/>
        <w:widowControl w:val="0"/>
        <w:rPr>
          <w:rFonts w:cs="宋体"/>
        </w:rPr>
      </w:pPr>
      <w:r>
        <w:rPr>
          <w:rFonts w:ascii="Times New Roman" w:hAnsi="Times New Roman"/>
        </w:rPr>
        <w:t>框架协议有效期内，由于入围供应商退出或者取消供应商入围资格后，导致分包剩余入围供应商不足入围供应商总数</w:t>
      </w:r>
      <w:r>
        <w:rPr>
          <w:rFonts w:ascii="Times New Roman" w:hAnsi="Times New Roman"/>
        </w:rPr>
        <w:t>70%</w:t>
      </w:r>
      <w:r>
        <w:rPr>
          <w:rFonts w:ascii="Times New Roman" w:hAnsi="Times New Roman"/>
        </w:rPr>
        <w:t>且影响框架协议执行时，</w:t>
      </w:r>
      <w:proofErr w:type="gramStart"/>
      <w:r>
        <w:rPr>
          <w:rFonts w:ascii="Times New Roman" w:hAnsi="Times New Roman"/>
        </w:rPr>
        <w:t>警采中心</w:t>
      </w:r>
      <w:proofErr w:type="gramEnd"/>
      <w:r>
        <w:rPr>
          <w:rFonts w:ascii="Times New Roman" w:hAnsi="Times New Roman" w:hint="eastAsia"/>
        </w:rPr>
        <w:t>可</w:t>
      </w:r>
      <w:r>
        <w:rPr>
          <w:rFonts w:ascii="Times New Roman" w:hAnsi="Times New Roman"/>
        </w:rPr>
        <w:t>组织补充征集供应商。补充征集的条件、程序、评审方法和淘汰比例与本次征集相同。补充征集遵守原框架协议的有效期。补充征集期间，原框架协议继续履行。</w:t>
      </w:r>
    </w:p>
    <w:p w:rsidR="000E685D" w:rsidRDefault="00310C53">
      <w:pPr>
        <w:pStyle w:val="3"/>
        <w:widowControl w:val="0"/>
        <w:spacing w:before="120"/>
      </w:pPr>
      <w:r>
        <w:t>供应商</w:t>
      </w:r>
      <w:r>
        <w:rPr>
          <w:rFonts w:hint="eastAsia"/>
        </w:rPr>
        <w:t>清退规则</w:t>
      </w:r>
    </w:p>
    <w:p w:rsidR="000E685D" w:rsidRDefault="00310C53">
      <w:pPr>
        <w:pStyle w:val="64"/>
        <w:keepNext/>
        <w:keepLines/>
        <w:widowControl w:val="0"/>
        <w:rPr>
          <w:rFonts w:ascii="Times New Roman" w:hAnsi="Times New Roman"/>
        </w:rPr>
      </w:pPr>
      <w:r>
        <w:rPr>
          <w:rFonts w:ascii="Times New Roman" w:hAnsi="Times New Roman" w:hint="eastAsia"/>
        </w:rPr>
        <w:t>入围供应商有下列情形之一，尚未签订框架协议的，取消其入围资格；已经签订框架协议的，解除与其签订的框架协议：</w:t>
      </w:r>
    </w:p>
    <w:p w:rsidR="000E685D" w:rsidRDefault="00310C53">
      <w:pPr>
        <w:pStyle w:val="64"/>
        <w:keepNext/>
        <w:keepLines/>
        <w:widowControl w:val="0"/>
        <w:rPr>
          <w:rFonts w:ascii="Times New Roman" w:hAnsi="Times New Roman"/>
        </w:rPr>
      </w:pPr>
      <w:r>
        <w:rPr>
          <w:rFonts w:ascii="Times New Roman" w:hAnsi="Times New Roman" w:hint="eastAsia"/>
        </w:rPr>
        <w:t>（</w:t>
      </w:r>
      <w:r>
        <w:rPr>
          <w:rFonts w:ascii="Times New Roman" w:hAnsi="Times New Roman" w:hint="eastAsia"/>
          <w:lang w:val="en-US"/>
        </w:rPr>
        <w:t>1</w:t>
      </w:r>
      <w:r>
        <w:rPr>
          <w:rFonts w:ascii="Times New Roman" w:hAnsi="Times New Roman" w:hint="eastAsia"/>
        </w:rPr>
        <w:t>）恶意串通谋取入围或者合同成交的；</w:t>
      </w:r>
    </w:p>
    <w:p w:rsidR="000E685D" w:rsidRDefault="00310C53">
      <w:pPr>
        <w:pStyle w:val="64"/>
        <w:keepNext/>
        <w:keepLines/>
        <w:widowControl w:val="0"/>
        <w:rPr>
          <w:rFonts w:ascii="Times New Roman" w:hAnsi="Times New Roman"/>
        </w:rPr>
      </w:pPr>
      <w:r>
        <w:rPr>
          <w:rFonts w:ascii="Times New Roman" w:hAnsi="Times New Roman" w:hint="eastAsia"/>
        </w:rPr>
        <w:t>（</w:t>
      </w:r>
      <w:r>
        <w:rPr>
          <w:rFonts w:ascii="Times New Roman" w:hAnsi="Times New Roman" w:hint="eastAsia"/>
          <w:lang w:val="en-US"/>
        </w:rPr>
        <w:t>2</w:t>
      </w:r>
      <w:r>
        <w:rPr>
          <w:rFonts w:ascii="Times New Roman" w:hAnsi="Times New Roman" w:hint="eastAsia"/>
        </w:rPr>
        <w:t>）提供虚假材料谋取入围或者合同成交的；</w:t>
      </w:r>
    </w:p>
    <w:p w:rsidR="000E685D" w:rsidRDefault="00310C53">
      <w:pPr>
        <w:pStyle w:val="64"/>
        <w:keepNext/>
        <w:keepLines/>
        <w:widowControl w:val="0"/>
        <w:rPr>
          <w:rFonts w:ascii="Times New Roman" w:hAnsi="Times New Roman"/>
        </w:rPr>
      </w:pPr>
      <w:r>
        <w:rPr>
          <w:rFonts w:ascii="Times New Roman" w:hAnsi="Times New Roman" w:hint="eastAsia"/>
        </w:rPr>
        <w:t>（</w:t>
      </w:r>
      <w:r>
        <w:rPr>
          <w:rFonts w:ascii="Times New Roman" w:hAnsi="Times New Roman" w:hint="eastAsia"/>
          <w:lang w:val="en-US"/>
        </w:rPr>
        <w:t>3</w:t>
      </w:r>
      <w:r>
        <w:rPr>
          <w:rFonts w:ascii="Times New Roman" w:hAnsi="Times New Roman" w:hint="eastAsia"/>
        </w:rPr>
        <w:t>）无正当理由拒不接受合同授予的；</w:t>
      </w:r>
    </w:p>
    <w:p w:rsidR="000E685D" w:rsidRDefault="00310C53">
      <w:pPr>
        <w:pStyle w:val="64"/>
        <w:keepNext/>
        <w:keepLines/>
        <w:widowControl w:val="0"/>
        <w:rPr>
          <w:rFonts w:ascii="Times New Roman" w:hAnsi="Times New Roman"/>
        </w:rPr>
      </w:pPr>
      <w:r>
        <w:rPr>
          <w:rFonts w:ascii="Times New Roman" w:hAnsi="Times New Roman" w:hint="eastAsia"/>
        </w:rPr>
        <w:t>（</w:t>
      </w:r>
      <w:r>
        <w:rPr>
          <w:rFonts w:ascii="Times New Roman" w:hAnsi="Times New Roman" w:hint="eastAsia"/>
          <w:lang w:val="en-US"/>
        </w:rPr>
        <w:t>4</w:t>
      </w:r>
      <w:r>
        <w:rPr>
          <w:rFonts w:ascii="Times New Roman" w:hAnsi="Times New Roman" w:hint="eastAsia"/>
        </w:rPr>
        <w:t>）不履行合同义务或者履行合同义务不符合约定，经采购人请求履行后仍不履行或者仍未按约定履行的；</w:t>
      </w:r>
    </w:p>
    <w:p w:rsidR="000E685D" w:rsidRDefault="00310C53">
      <w:pPr>
        <w:pStyle w:val="64"/>
        <w:keepNext/>
        <w:keepLines/>
        <w:widowControl w:val="0"/>
        <w:rPr>
          <w:rFonts w:ascii="Times New Roman" w:hAnsi="Times New Roman"/>
        </w:rPr>
      </w:pPr>
      <w:r>
        <w:rPr>
          <w:rFonts w:ascii="Times New Roman" w:hAnsi="Times New Roman" w:hint="eastAsia"/>
        </w:rPr>
        <w:t>（</w:t>
      </w:r>
      <w:r>
        <w:rPr>
          <w:rFonts w:ascii="Times New Roman" w:hAnsi="Times New Roman" w:hint="eastAsia"/>
          <w:lang w:val="en-US"/>
        </w:rPr>
        <w:t>5</w:t>
      </w:r>
      <w:r>
        <w:rPr>
          <w:rFonts w:ascii="Times New Roman" w:hAnsi="Times New Roman" w:hint="eastAsia"/>
        </w:rPr>
        <w:t>）框架协议有效期内，因违法行为被禁止或限制参加政府采购活动的；</w:t>
      </w:r>
    </w:p>
    <w:p w:rsidR="000E685D" w:rsidRDefault="00310C53">
      <w:pPr>
        <w:pStyle w:val="64"/>
        <w:keepNext/>
        <w:keepLines/>
        <w:widowControl w:val="0"/>
        <w:rPr>
          <w:rFonts w:ascii="Times New Roman" w:hAnsi="Times New Roman"/>
        </w:rPr>
      </w:pPr>
      <w:r>
        <w:rPr>
          <w:rFonts w:ascii="Times New Roman" w:hAnsi="Times New Roman" w:hint="eastAsia"/>
        </w:rPr>
        <w:t>（</w:t>
      </w:r>
      <w:r>
        <w:rPr>
          <w:rFonts w:ascii="Times New Roman" w:hAnsi="Times New Roman" w:hint="eastAsia"/>
          <w:lang w:val="en-US"/>
        </w:rPr>
        <w:t>6</w:t>
      </w:r>
      <w:r>
        <w:rPr>
          <w:rFonts w:ascii="Times New Roman" w:hAnsi="Times New Roman" w:hint="eastAsia"/>
        </w:rPr>
        <w:t>）框架协议约定的其他情形。</w:t>
      </w:r>
    </w:p>
    <w:p w:rsidR="000E685D" w:rsidRDefault="00310C53">
      <w:pPr>
        <w:pStyle w:val="64"/>
        <w:keepNext/>
        <w:keepLines/>
        <w:widowControl w:val="0"/>
        <w:rPr>
          <w:rFonts w:ascii="Times New Roman" w:hAnsi="Times New Roman"/>
        </w:rPr>
      </w:pPr>
      <w:r>
        <w:rPr>
          <w:rFonts w:cs="宋体" w:hint="eastAsia"/>
        </w:rPr>
        <w:t>被取消入围资格或者被解除框架协议的供应商不得参加本框架协议的补充征集。</w:t>
      </w:r>
    </w:p>
    <w:p w:rsidR="000E685D" w:rsidRDefault="00310C53">
      <w:pPr>
        <w:pStyle w:val="64"/>
        <w:keepNext/>
        <w:keepLines/>
        <w:widowControl w:val="0"/>
        <w:rPr>
          <w:rFonts w:cs="宋体"/>
        </w:rPr>
      </w:pPr>
      <w:r>
        <w:rPr>
          <w:rFonts w:ascii="Times New Roman" w:hAnsi="Times New Roman" w:hint="eastAsia"/>
        </w:rPr>
        <w:t>入围</w:t>
      </w:r>
      <w:proofErr w:type="gramStart"/>
      <w:r>
        <w:rPr>
          <w:rFonts w:ascii="Times New Roman" w:hAnsi="Times New Roman" w:hint="eastAsia"/>
        </w:rPr>
        <w:t>供应商无正当</w:t>
      </w:r>
      <w:proofErr w:type="gramEnd"/>
      <w:r>
        <w:rPr>
          <w:rFonts w:ascii="Times New Roman" w:hAnsi="Times New Roman" w:hint="eastAsia"/>
        </w:rPr>
        <w:t>理由，不得主动放弃入围资格或者退出框架协议。若有正当理由须退出的，协议供应商须以书面方式</w:t>
      </w:r>
      <w:r>
        <w:rPr>
          <w:rFonts w:ascii="Times New Roman" w:hAnsi="Times New Roman"/>
        </w:rPr>
        <w:t>向</w:t>
      </w:r>
      <w:proofErr w:type="gramStart"/>
      <w:r>
        <w:rPr>
          <w:rFonts w:ascii="Times New Roman" w:hAnsi="Times New Roman"/>
        </w:rPr>
        <w:t>警采中心</w:t>
      </w:r>
      <w:proofErr w:type="gramEnd"/>
      <w:r>
        <w:rPr>
          <w:rFonts w:ascii="Times New Roman" w:hAnsi="Times New Roman" w:hint="eastAsia"/>
        </w:rPr>
        <w:t>提出申请。</w:t>
      </w:r>
    </w:p>
    <w:p w:rsidR="000E685D" w:rsidRDefault="000E685D">
      <w:pPr>
        <w:pStyle w:val="64"/>
        <w:widowControl w:val="0"/>
        <w:rPr>
          <w:rFonts w:ascii="Times New Roman" w:hAnsi="Times New Roman"/>
        </w:rPr>
      </w:pPr>
    </w:p>
    <w:p w:rsidR="000E685D" w:rsidRDefault="00310C53">
      <w:pPr>
        <w:pStyle w:val="2"/>
        <w:spacing w:before="120"/>
        <w:ind w:left="578" w:hanging="578"/>
      </w:pPr>
      <w:bookmarkStart w:id="164" w:name="_Toc141167271"/>
      <w:r>
        <w:t>资格审查和初步评审</w:t>
      </w:r>
      <w:bookmarkEnd w:id="164"/>
    </w:p>
    <w:p w:rsidR="000E685D" w:rsidRDefault="00310C53">
      <w:pPr>
        <w:pStyle w:val="3"/>
        <w:keepNext w:val="0"/>
        <w:keepLines w:val="0"/>
        <w:widowControl w:val="0"/>
        <w:spacing w:before="120"/>
      </w:pPr>
      <w:r>
        <w:t>生产制造企业</w:t>
      </w:r>
    </w:p>
    <w:p w:rsidR="000E685D" w:rsidRDefault="00310C53">
      <w:pPr>
        <w:pStyle w:val="64"/>
        <w:widowControl w:val="0"/>
        <w:rPr>
          <w:rFonts w:ascii="Times New Roman" w:hAnsi="Times New Roman"/>
        </w:rPr>
      </w:pPr>
      <w:r>
        <w:rPr>
          <w:rFonts w:ascii="Times New Roman" w:hAnsi="Times New Roman"/>
        </w:rPr>
        <w:t>由资格审查小组、</w:t>
      </w:r>
      <w:r>
        <w:rPr>
          <w:rFonts w:ascii="Times New Roman" w:hAnsi="Times New Roman" w:hint="eastAsia"/>
        </w:rPr>
        <w:t>评审小组</w:t>
      </w:r>
      <w:r>
        <w:rPr>
          <w:rFonts w:ascii="Times New Roman" w:hAnsi="Times New Roman"/>
        </w:rPr>
        <w:t>依次按照下表要求对供应商响应文件分别进行资格审查和初步评审，通过审查的供应商进入详细评审阶段。</w:t>
      </w:r>
      <w:r>
        <w:rPr>
          <w:rFonts w:ascii="Times New Roman" w:hAnsi="Times New Roman" w:hint="eastAsia"/>
        </w:rPr>
        <w:t>如分包通过初步评审的供应商数少于</w:t>
      </w:r>
      <w:r>
        <w:rPr>
          <w:rFonts w:ascii="Times New Roman" w:hAnsi="Times New Roman"/>
        </w:rPr>
        <w:t>2</w:t>
      </w:r>
      <w:r>
        <w:rPr>
          <w:rFonts w:ascii="Times New Roman" w:hAnsi="Times New Roman" w:hint="eastAsia"/>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568"/>
        <w:gridCol w:w="5766"/>
        <w:gridCol w:w="426"/>
        <w:gridCol w:w="426"/>
      </w:tblGrid>
      <w:tr w:rsidR="000E685D">
        <w:trPr>
          <w:tblHeader/>
        </w:trPr>
        <w:tc>
          <w:tcPr>
            <w:tcW w:w="367" w:type="pct"/>
            <w:vAlign w:val="center"/>
          </w:tcPr>
          <w:p w:rsidR="000E685D" w:rsidRDefault="00310C53">
            <w:pPr>
              <w:widowControl w:val="0"/>
              <w:tabs>
                <w:tab w:val="left" w:pos="0"/>
              </w:tabs>
              <w:jc w:val="center"/>
              <w:rPr>
                <w:rFonts w:eastAsia="黑体"/>
                <w:szCs w:val="21"/>
              </w:rPr>
            </w:pPr>
            <w:bookmarkStart w:id="165" w:name="_Toc10066"/>
            <w:bookmarkStart w:id="166" w:name="_Toc16531381"/>
            <w:bookmarkStart w:id="167" w:name="_Toc16531155"/>
            <w:r>
              <w:rPr>
                <w:rFonts w:eastAsia="黑体"/>
                <w:szCs w:val="21"/>
              </w:rPr>
              <w:t>序号</w:t>
            </w:r>
          </w:p>
        </w:tc>
        <w:tc>
          <w:tcPr>
            <w:tcW w:w="887" w:type="pct"/>
            <w:vAlign w:val="center"/>
          </w:tcPr>
          <w:p w:rsidR="000E685D" w:rsidRDefault="00310C53">
            <w:pPr>
              <w:widowControl w:val="0"/>
              <w:tabs>
                <w:tab w:val="left" w:pos="0"/>
              </w:tabs>
              <w:jc w:val="center"/>
              <w:rPr>
                <w:rFonts w:eastAsia="黑体"/>
                <w:szCs w:val="21"/>
              </w:rPr>
            </w:pPr>
            <w:r>
              <w:rPr>
                <w:rFonts w:eastAsia="黑体"/>
                <w:szCs w:val="21"/>
              </w:rPr>
              <w:t>名称</w:t>
            </w:r>
          </w:p>
        </w:tc>
        <w:tc>
          <w:tcPr>
            <w:tcW w:w="3262" w:type="pct"/>
            <w:vAlign w:val="center"/>
          </w:tcPr>
          <w:p w:rsidR="000E685D" w:rsidRDefault="00310C53">
            <w:pPr>
              <w:widowControl w:val="0"/>
              <w:tabs>
                <w:tab w:val="left" w:pos="0"/>
              </w:tabs>
              <w:jc w:val="center"/>
              <w:rPr>
                <w:rFonts w:eastAsia="黑体"/>
                <w:szCs w:val="21"/>
              </w:rPr>
            </w:pPr>
            <w:r>
              <w:rPr>
                <w:rFonts w:eastAsia="黑体"/>
                <w:szCs w:val="21"/>
              </w:rPr>
              <w:t>审核要求</w:t>
            </w:r>
          </w:p>
        </w:tc>
        <w:tc>
          <w:tcPr>
            <w:tcW w:w="241" w:type="pct"/>
            <w:vAlign w:val="center"/>
          </w:tcPr>
          <w:p w:rsidR="000E685D" w:rsidRDefault="00310C53">
            <w:pPr>
              <w:widowControl w:val="0"/>
              <w:tabs>
                <w:tab w:val="left" w:pos="0"/>
              </w:tabs>
              <w:jc w:val="both"/>
              <w:rPr>
                <w:rFonts w:eastAsia="黑体"/>
                <w:szCs w:val="21"/>
              </w:rPr>
            </w:pPr>
            <w:r>
              <w:rPr>
                <w:rFonts w:eastAsia="黑体"/>
                <w:szCs w:val="21"/>
              </w:rPr>
              <w:t>是否提供</w:t>
            </w:r>
          </w:p>
        </w:tc>
        <w:tc>
          <w:tcPr>
            <w:tcW w:w="241" w:type="pct"/>
            <w:vAlign w:val="center"/>
          </w:tcPr>
          <w:p w:rsidR="000E685D" w:rsidRDefault="00310C53">
            <w:pPr>
              <w:widowControl w:val="0"/>
              <w:tabs>
                <w:tab w:val="left" w:pos="0"/>
              </w:tabs>
              <w:jc w:val="both"/>
              <w:rPr>
                <w:rFonts w:eastAsia="黑体"/>
                <w:szCs w:val="21"/>
              </w:rPr>
            </w:pPr>
            <w:r>
              <w:rPr>
                <w:rFonts w:eastAsia="黑体"/>
                <w:szCs w:val="21"/>
              </w:rPr>
              <w:t>是否通过</w:t>
            </w:r>
          </w:p>
        </w:tc>
      </w:tr>
      <w:tr w:rsidR="000E685D">
        <w:tc>
          <w:tcPr>
            <w:tcW w:w="367" w:type="pct"/>
            <w:vAlign w:val="center"/>
          </w:tcPr>
          <w:p w:rsidR="000E685D" w:rsidRDefault="000E685D">
            <w:pPr>
              <w:widowControl w:val="0"/>
              <w:numPr>
                <w:ilvl w:val="0"/>
                <w:numId w:val="12"/>
              </w:numPr>
              <w:ind w:left="0" w:firstLineChars="100" w:firstLine="210"/>
              <w:jc w:val="both"/>
              <w:textAlignment w:val="center"/>
              <w:rPr>
                <w:color w:val="000000"/>
                <w:szCs w:val="21"/>
              </w:rPr>
            </w:pPr>
          </w:p>
        </w:tc>
        <w:tc>
          <w:tcPr>
            <w:tcW w:w="887" w:type="pct"/>
            <w:vAlign w:val="center"/>
          </w:tcPr>
          <w:p w:rsidR="000E685D" w:rsidRDefault="00310C53">
            <w:pPr>
              <w:widowControl w:val="0"/>
              <w:snapToGrid w:val="0"/>
              <w:jc w:val="both"/>
              <w:rPr>
                <w:szCs w:val="21"/>
              </w:rPr>
            </w:pPr>
            <w:r>
              <w:rPr>
                <w:szCs w:val="21"/>
              </w:rPr>
              <w:t>*</w:t>
            </w:r>
            <w:r>
              <w:rPr>
                <w:szCs w:val="21"/>
              </w:rPr>
              <w:t>信用记录查询</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资格审查时，</w:t>
            </w:r>
            <w:r>
              <w:rPr>
                <w:rFonts w:ascii="Times New Roman" w:hAnsi="Times New Roman"/>
              </w:rPr>
              <w:t>资格审查小组</w:t>
            </w:r>
            <w:r>
              <w:rPr>
                <w:rFonts w:ascii="Times New Roman" w:hAnsi="Times New Roman"/>
                <w:lang w:val="en-US"/>
              </w:rPr>
              <w:t>通过</w:t>
            </w:r>
            <w:r>
              <w:rPr>
                <w:rFonts w:cs="宋体" w:hint="eastAsia"/>
                <w:lang w:val="en-US"/>
              </w:rPr>
              <w:t>“</w:t>
            </w:r>
            <w:r>
              <w:rPr>
                <w:rFonts w:ascii="Times New Roman" w:hAnsi="Times New Roman"/>
                <w:lang w:val="en-US"/>
              </w:rPr>
              <w:t>信用中国</w:t>
            </w:r>
            <w:r>
              <w:rPr>
                <w:rFonts w:cs="宋体" w:hint="eastAsia"/>
                <w:lang w:val="en-US"/>
              </w:rPr>
              <w:t>”</w:t>
            </w:r>
            <w:r>
              <w:rPr>
                <w:rFonts w:ascii="Times New Roman" w:hAnsi="Times New Roman"/>
                <w:lang w:val="en-US"/>
              </w:rPr>
              <w:t>网站（</w:t>
            </w:r>
            <w:r>
              <w:rPr>
                <w:rFonts w:ascii="Times New Roman" w:hAnsi="Times New Roman"/>
                <w:lang w:val="en-US"/>
              </w:rPr>
              <w:t>www.creditchina.gov.cn</w:t>
            </w:r>
            <w:r>
              <w:rPr>
                <w:rFonts w:ascii="Times New Roman" w:hAnsi="Times New Roman"/>
                <w:lang w:val="en-US"/>
              </w:rPr>
              <w:t>）渠道查询供应商信用记录，经查询列入失信被执行人、税收违法黑名单、政府采购严重违法失信行为记录名单，通过中国政府采购网（</w:t>
            </w:r>
            <w:r>
              <w:rPr>
                <w:rFonts w:ascii="Times New Roman" w:hAnsi="Times New Roman"/>
                <w:lang w:val="en-US"/>
              </w:rPr>
              <w:t>www.ccgp.gov.cn</w:t>
            </w:r>
            <w:r>
              <w:rPr>
                <w:rFonts w:ascii="Times New Roman" w:hAnsi="Times New Roman"/>
                <w:lang w:val="en-US"/>
              </w:rPr>
              <w:t>）渠道查询供应商信用记录，经查询列入政府采购严重违法失信行为记录名单的供应商，其</w:t>
            </w:r>
            <w:r>
              <w:rPr>
                <w:rFonts w:ascii="Times New Roman" w:hAnsi="Times New Roman" w:hint="eastAsia"/>
                <w:lang w:val="en-US"/>
              </w:rPr>
              <w:t>响应</w:t>
            </w:r>
            <w:r>
              <w:rPr>
                <w:rFonts w:ascii="Times New Roman" w:hAnsi="Times New Roman"/>
                <w:lang w:val="en-US"/>
              </w:rPr>
              <w:t>无效。供应商的信用记录查询结果截图将作为资格审查结果的组成部分。</w:t>
            </w:r>
          </w:p>
        </w:tc>
        <w:tc>
          <w:tcPr>
            <w:tcW w:w="241" w:type="pct"/>
            <w:vAlign w:val="center"/>
          </w:tcPr>
          <w:p w:rsidR="000E685D" w:rsidRDefault="00310C53">
            <w:pPr>
              <w:widowControl w:val="0"/>
              <w:tabs>
                <w:tab w:val="left" w:pos="0"/>
              </w:tabs>
              <w:jc w:val="center"/>
              <w:rPr>
                <w:rFonts w:eastAsia="黑体"/>
                <w:szCs w:val="21"/>
              </w:rPr>
            </w:pPr>
            <w:r>
              <w:rPr>
                <w:rFonts w:hint="eastAsia"/>
                <w:b/>
                <w:bCs/>
                <w:szCs w:val="21"/>
                <w:lang w:val="en-US"/>
              </w:rPr>
              <w:t>/</w:t>
            </w:r>
          </w:p>
        </w:tc>
        <w:tc>
          <w:tcPr>
            <w:tcW w:w="241" w:type="pct"/>
            <w:vAlign w:val="center"/>
          </w:tcPr>
          <w:p w:rsidR="000E685D" w:rsidRDefault="000E685D">
            <w:pPr>
              <w:widowControl w:val="0"/>
              <w:tabs>
                <w:tab w:val="left" w:pos="0"/>
              </w:tabs>
              <w:jc w:val="both"/>
              <w:rPr>
                <w:rFonts w:eastAsia="黑体"/>
                <w:szCs w:val="21"/>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rPr>
            </w:pPr>
          </w:p>
        </w:tc>
        <w:tc>
          <w:tcPr>
            <w:tcW w:w="887" w:type="pct"/>
            <w:vAlign w:val="center"/>
          </w:tcPr>
          <w:p w:rsidR="000E685D" w:rsidRDefault="00310C53">
            <w:pPr>
              <w:widowControl w:val="0"/>
              <w:snapToGrid w:val="0"/>
              <w:jc w:val="both"/>
              <w:rPr>
                <w:szCs w:val="21"/>
                <w:lang w:val="en-US"/>
              </w:rPr>
            </w:pPr>
            <w:r>
              <w:rPr>
                <w:szCs w:val="21"/>
              </w:rPr>
              <w:t>*</w:t>
            </w:r>
            <w:r>
              <w:rPr>
                <w:szCs w:val="21"/>
              </w:rPr>
              <w:t>承诺函</w:t>
            </w:r>
          </w:p>
        </w:tc>
        <w:tc>
          <w:tcPr>
            <w:tcW w:w="3262"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按照</w:t>
            </w:r>
            <w:r>
              <w:rPr>
                <w:rFonts w:cs="宋体" w:hint="eastAsia"/>
                <w:lang w:val="en-US"/>
              </w:rPr>
              <w:t>“</w:t>
            </w:r>
            <w:r>
              <w:rPr>
                <w:rFonts w:ascii="Times New Roman" w:hAnsi="Times New Roman"/>
                <w:lang w:val="en-US"/>
              </w:rPr>
              <w:t>附件</w:t>
            </w:r>
            <w:r>
              <w:rPr>
                <w:rFonts w:ascii="Times New Roman" w:hAnsi="Times New Roman"/>
                <w:lang w:val="en-US"/>
              </w:rPr>
              <w:t>5.3</w:t>
            </w:r>
            <w:r>
              <w:rPr>
                <w:rFonts w:cs="宋体" w:hint="eastAsia"/>
                <w:lang w:val="en-US"/>
              </w:rPr>
              <w:t>”</w:t>
            </w:r>
            <w:r>
              <w:rPr>
                <w:rFonts w:ascii="Times New Roman" w:hAnsi="Times New Roman"/>
                <w:lang w:val="en-US"/>
              </w:rPr>
              <w:t>格式与内容要求提供，审查其有效性。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rPr>
            </w:pPr>
          </w:p>
        </w:tc>
        <w:tc>
          <w:tcPr>
            <w:tcW w:w="887" w:type="pct"/>
            <w:vAlign w:val="center"/>
          </w:tcPr>
          <w:p w:rsidR="000E685D" w:rsidRDefault="00310C53">
            <w:pPr>
              <w:widowControl w:val="0"/>
              <w:snapToGrid w:val="0"/>
              <w:jc w:val="both"/>
              <w:rPr>
                <w:szCs w:val="21"/>
              </w:rPr>
            </w:pPr>
            <w:r>
              <w:rPr>
                <w:szCs w:val="21"/>
              </w:rPr>
              <w:t>*</w:t>
            </w:r>
            <w:r>
              <w:rPr>
                <w:szCs w:val="21"/>
                <w:lang w:val="en-US"/>
              </w:rPr>
              <w:t>法定代表人授权委托书</w:t>
            </w:r>
          </w:p>
        </w:tc>
        <w:tc>
          <w:tcPr>
            <w:tcW w:w="3262" w:type="pct"/>
          </w:tcPr>
          <w:p w:rsidR="000E685D" w:rsidRDefault="00310C53">
            <w:pPr>
              <w:pStyle w:val="64"/>
              <w:widowControl w:val="0"/>
              <w:ind w:firstLineChars="0" w:firstLine="0"/>
              <w:rPr>
                <w:rFonts w:ascii="Times New Roman" w:hAnsi="Times New Roman"/>
              </w:rPr>
            </w:pPr>
            <w:r>
              <w:rPr>
                <w:rFonts w:ascii="Times New Roman" w:hAnsi="Times New Roman"/>
              </w:rPr>
              <w:t>法定代表人授权委托书（须同时提供法定代表人和被授权人的身份证扫描件；若法定代表人直接参与</w:t>
            </w:r>
            <w:r>
              <w:rPr>
                <w:rFonts w:ascii="Times New Roman" w:hAnsi="Times New Roman" w:hint="eastAsia"/>
              </w:rPr>
              <w:t>响应</w:t>
            </w:r>
            <w:r>
              <w:rPr>
                <w:rFonts w:ascii="Times New Roman" w:hAnsi="Times New Roman"/>
              </w:rPr>
              <w:t>，则仅须提供法定代表人的身份证扫描件）。</w:t>
            </w:r>
          </w:p>
          <w:p w:rsidR="000E685D" w:rsidRDefault="00310C53">
            <w:pPr>
              <w:pStyle w:val="64"/>
              <w:widowControl w:val="0"/>
              <w:ind w:firstLineChars="0" w:firstLine="0"/>
              <w:rPr>
                <w:rFonts w:ascii="Times New Roman" w:hAnsi="Times New Roman"/>
                <w:lang w:val="en-US"/>
              </w:rPr>
            </w:pP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5.4</w:t>
            </w:r>
            <w:r>
              <w:rPr>
                <w:rFonts w:cs="宋体" w:hint="eastAsia"/>
                <w:lang w:val="en-US"/>
              </w:rPr>
              <w:t>”</w:t>
            </w:r>
            <w:r>
              <w:rPr>
                <w:rFonts w:ascii="Times New Roman" w:hAnsi="Times New Roman"/>
                <w:lang w:val="en-US"/>
              </w:rPr>
              <w:t>格式与内容要求提供，审查其有效性。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rsidRPr="003C61A4">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rPr>
            </w:pPr>
          </w:p>
        </w:tc>
        <w:tc>
          <w:tcPr>
            <w:tcW w:w="887" w:type="pct"/>
            <w:vAlign w:val="center"/>
          </w:tcPr>
          <w:p w:rsidR="000E685D" w:rsidRDefault="00310C53">
            <w:pPr>
              <w:widowControl w:val="0"/>
              <w:snapToGrid w:val="0"/>
              <w:jc w:val="both"/>
              <w:rPr>
                <w:szCs w:val="21"/>
                <w:lang w:val="en-US"/>
              </w:rPr>
            </w:pPr>
            <w:r>
              <w:rPr>
                <w:szCs w:val="21"/>
              </w:rPr>
              <w:t>*</w:t>
            </w:r>
            <w:r>
              <w:rPr>
                <w:szCs w:val="21"/>
              </w:rPr>
              <w:t>营业执照</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有效的企业法人营业执照</w:t>
            </w:r>
            <w:r>
              <w:rPr>
                <w:rFonts w:ascii="Times New Roman" w:hAnsi="Times New Roman"/>
                <w:lang w:val="en-US"/>
              </w:rPr>
              <w:t>/</w:t>
            </w:r>
            <w:r>
              <w:rPr>
                <w:rFonts w:ascii="Times New Roman" w:hAnsi="Times New Roman"/>
                <w:lang w:val="en-US"/>
              </w:rPr>
              <w:t>事业单位法人证书扫描件，并加盖供应商公章。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通过</w:t>
            </w:r>
            <w:r>
              <w:rPr>
                <w:rFonts w:ascii="Times New Roman" w:hAnsi="Times New Roman"/>
              </w:rPr>
              <w:t>国家市场监督管理总局</w:t>
            </w:r>
            <w:r>
              <w:rPr>
                <w:rFonts w:ascii="Times New Roman" w:hAnsi="Times New Roman"/>
                <w:lang w:val="en-US"/>
              </w:rPr>
              <w:t>“</w:t>
            </w:r>
            <w:r>
              <w:rPr>
                <w:rFonts w:ascii="Times New Roman" w:hAnsi="Times New Roman"/>
                <w:lang w:val="en-US"/>
              </w:rPr>
              <w:t>国家企业信用信息公示系统</w:t>
            </w:r>
            <w:r>
              <w:rPr>
                <w:rFonts w:ascii="Times New Roman" w:hAnsi="Times New Roman"/>
                <w:lang w:val="en-US"/>
              </w:rPr>
              <w:t>”(http://www.gsxt.gov.cn/index.html)</w:t>
            </w:r>
            <w:r>
              <w:rPr>
                <w:rFonts w:ascii="Times New Roman" w:hAnsi="Times New Roman"/>
                <w:lang w:val="en-US"/>
              </w:rPr>
              <w:t>查询上述文件的真实有效性。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纳税证明</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供应商提供自</w:t>
            </w:r>
            <w:r w:rsidR="00626BDF">
              <w:rPr>
                <w:rFonts w:ascii="Times New Roman" w:hAnsi="Times New Roman"/>
                <w:lang w:val="en-US"/>
              </w:rPr>
              <w:t>2022</w:t>
            </w:r>
            <w:r w:rsidR="00626BDF">
              <w:rPr>
                <w:rFonts w:ascii="Times New Roman" w:hAnsi="Times New Roman"/>
                <w:lang w:val="en-US"/>
              </w:rPr>
              <w:t>年</w:t>
            </w:r>
            <w:r w:rsidR="00626BDF">
              <w:rPr>
                <w:rFonts w:ascii="Times New Roman" w:hAnsi="Times New Roman"/>
                <w:lang w:val="en-US"/>
              </w:rPr>
              <w:t>12</w:t>
            </w:r>
            <w:r w:rsidR="00626BDF">
              <w:rPr>
                <w:rFonts w:ascii="Times New Roman" w:hAnsi="Times New Roman"/>
                <w:lang w:val="en-US"/>
              </w:rPr>
              <w:t>月</w:t>
            </w:r>
            <w:r w:rsidR="00626BDF">
              <w:rPr>
                <w:rFonts w:ascii="Times New Roman" w:hAnsi="Times New Roman"/>
                <w:lang w:val="en-US"/>
              </w:rPr>
              <w:t>1</w:t>
            </w:r>
            <w:r w:rsidR="00626BDF">
              <w:rPr>
                <w:rFonts w:ascii="Times New Roman" w:hAnsi="Times New Roman"/>
                <w:lang w:val="en-US"/>
              </w:rPr>
              <w:t>日</w:t>
            </w:r>
            <w:r>
              <w:rPr>
                <w:rFonts w:ascii="Times New Roman" w:hAnsi="Times New Roman"/>
                <w:lang w:val="en-US"/>
              </w:rPr>
              <w:t>起至响应截止之日连续</w:t>
            </w:r>
            <w:r>
              <w:rPr>
                <w:rFonts w:ascii="Times New Roman" w:hAnsi="Times New Roman"/>
                <w:lang w:val="en-US"/>
              </w:rPr>
              <w:t>3</w:t>
            </w:r>
            <w:r>
              <w:rPr>
                <w:rFonts w:ascii="Times New Roman" w:hAnsi="Times New Roman"/>
                <w:lang w:val="en-US"/>
              </w:rPr>
              <w:t>个月的纳税证明材料并加盖供应商公章；如至评审之日成立不足三个月的新企业，应出具本企业将依法纳税的声明承诺函加盖供应商公章。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审查上述材料的真实有效性。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137"/>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社保缴费记录证明</w:t>
            </w:r>
          </w:p>
        </w:tc>
        <w:tc>
          <w:tcPr>
            <w:tcW w:w="3262"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供应商提供自</w:t>
            </w:r>
            <w:r w:rsidR="00626BDF">
              <w:rPr>
                <w:rFonts w:ascii="Times New Roman" w:hAnsi="Times New Roman"/>
                <w:lang w:val="en-US"/>
              </w:rPr>
              <w:t>2022</w:t>
            </w:r>
            <w:r w:rsidR="00626BDF">
              <w:rPr>
                <w:rFonts w:ascii="Times New Roman" w:hAnsi="Times New Roman"/>
                <w:lang w:val="en-US"/>
              </w:rPr>
              <w:t>年</w:t>
            </w:r>
            <w:r w:rsidR="00626BDF">
              <w:rPr>
                <w:rFonts w:ascii="Times New Roman" w:hAnsi="Times New Roman"/>
                <w:lang w:val="en-US"/>
              </w:rPr>
              <w:t>12</w:t>
            </w:r>
            <w:r w:rsidR="00626BDF">
              <w:rPr>
                <w:rFonts w:ascii="Times New Roman" w:hAnsi="Times New Roman"/>
                <w:lang w:val="en-US"/>
              </w:rPr>
              <w:t>月</w:t>
            </w:r>
            <w:r w:rsidR="00626BDF">
              <w:rPr>
                <w:rFonts w:ascii="Times New Roman" w:hAnsi="Times New Roman"/>
                <w:lang w:val="en-US"/>
              </w:rPr>
              <w:t>1</w:t>
            </w:r>
            <w:r w:rsidR="00626BDF">
              <w:rPr>
                <w:rFonts w:ascii="Times New Roman" w:hAnsi="Times New Roman"/>
                <w:lang w:val="en-US"/>
              </w:rPr>
              <w:t>日</w:t>
            </w:r>
            <w:r>
              <w:rPr>
                <w:rFonts w:ascii="Times New Roman" w:hAnsi="Times New Roman"/>
                <w:lang w:val="en-US"/>
              </w:rPr>
              <w:t>起至响应截止之日连续</w:t>
            </w:r>
            <w:r>
              <w:rPr>
                <w:rFonts w:ascii="Times New Roman" w:hAnsi="Times New Roman"/>
                <w:lang w:val="en-US"/>
              </w:rPr>
              <w:t>3</w:t>
            </w:r>
            <w:r>
              <w:rPr>
                <w:rFonts w:ascii="Times New Roman" w:hAnsi="Times New Roman"/>
                <w:lang w:val="en-US"/>
              </w:rPr>
              <w:t>个月的列有企业人员名单的社保缴费记录证明文件扫描件加盖供应商公章；如至评审之日成立不足三个月的新企业，应出具本企业将依法缴纳社保的声明承诺函加盖供应商公章。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审计报告</w:t>
            </w:r>
          </w:p>
        </w:tc>
        <w:tc>
          <w:tcPr>
            <w:tcW w:w="3262" w:type="pct"/>
            <w:vAlign w:val="center"/>
          </w:tcPr>
          <w:p w:rsidR="000E685D" w:rsidRDefault="00310C53">
            <w:pPr>
              <w:pStyle w:val="64"/>
              <w:widowControl w:val="0"/>
              <w:ind w:firstLineChars="0" w:firstLine="0"/>
              <w:rPr>
                <w:rFonts w:ascii="Times New Roman" w:hAnsi="Times New Roman"/>
                <w:lang w:val="en-US"/>
              </w:rPr>
            </w:pPr>
            <w:r>
              <w:rPr>
                <w:lang w:val="en-US"/>
              </w:rPr>
              <w:t>提供会计师事务所</w:t>
            </w:r>
            <w:r>
              <w:rPr>
                <w:rFonts w:ascii="Times New Roman" w:hAnsi="Times New Roman"/>
                <w:lang w:val="en-US"/>
              </w:rPr>
              <w:t>出具的</w:t>
            </w:r>
            <w:r>
              <w:rPr>
                <w:rFonts w:ascii="Times New Roman" w:hAnsi="Times New Roman" w:hint="eastAsia"/>
                <w:lang w:val="en-US"/>
              </w:rPr>
              <w:t>2021</w:t>
            </w:r>
            <w:r>
              <w:rPr>
                <w:rFonts w:ascii="Times New Roman" w:hAnsi="Times New Roman" w:hint="eastAsia"/>
                <w:lang w:val="en-US"/>
              </w:rPr>
              <w:t>年或</w:t>
            </w:r>
            <w:r>
              <w:rPr>
                <w:rFonts w:ascii="Times New Roman" w:hAnsi="Times New Roman" w:hint="eastAsia"/>
                <w:lang w:val="en-US"/>
              </w:rPr>
              <w:t>2022</w:t>
            </w:r>
            <w:r>
              <w:rPr>
                <w:rFonts w:ascii="Times New Roman" w:hAnsi="Times New Roman" w:hint="eastAsia"/>
                <w:lang w:val="en-US"/>
              </w:rPr>
              <w:t>年审计报告</w:t>
            </w:r>
            <w:r>
              <w:rPr>
                <w:rFonts w:ascii="Times New Roman" w:hAnsi="Times New Roman"/>
                <w:lang w:val="en-US"/>
              </w:rPr>
              <w:t>（审计报告、财务报表及附注）扫描件加盖供应商公章，</w:t>
            </w:r>
            <w:r>
              <w:rPr>
                <w:lang w:val="en-US"/>
              </w:rPr>
              <w:t>开业不足一年的可出具基本账户开户银行出具的资信证明</w:t>
            </w:r>
            <w:r>
              <w:rPr>
                <w:rFonts w:hint="eastAsia"/>
                <w:lang w:val="en-US"/>
              </w:rPr>
              <w:t>。</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生产制造企业承诺函</w:t>
            </w:r>
          </w:p>
        </w:tc>
        <w:tc>
          <w:tcPr>
            <w:tcW w:w="3262" w:type="pct"/>
            <w:vAlign w:val="center"/>
          </w:tcPr>
          <w:p w:rsidR="000E685D" w:rsidRDefault="00310C53">
            <w:pPr>
              <w:pStyle w:val="64"/>
              <w:widowControl w:val="0"/>
              <w:ind w:firstLineChars="0" w:firstLine="0"/>
              <w:rPr>
                <w:rFonts w:ascii="Times New Roman" w:hAnsi="Times New Roman"/>
              </w:rPr>
            </w:pPr>
            <w:r>
              <w:rPr>
                <w:rFonts w:ascii="Times New Roman" w:hAnsi="Times New Roman"/>
              </w:rPr>
              <w:t>供应商须提供生产制造企业承诺函。</w:t>
            </w:r>
          </w:p>
          <w:p w:rsidR="000E685D" w:rsidRDefault="00310C53">
            <w:pPr>
              <w:pStyle w:val="64"/>
              <w:widowControl w:val="0"/>
              <w:ind w:firstLineChars="0" w:firstLine="0"/>
              <w:rPr>
                <w:rFonts w:ascii="Times New Roman" w:hAnsi="Times New Roman"/>
                <w:lang w:val="en-US"/>
              </w:rPr>
            </w:pP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5.5</w:t>
            </w:r>
            <w:r>
              <w:rPr>
                <w:rFonts w:cs="宋体" w:hint="eastAsia"/>
                <w:lang w:val="en-US"/>
              </w:rPr>
              <w:t>”</w:t>
            </w:r>
            <w:r>
              <w:rPr>
                <w:rFonts w:ascii="Times New Roman" w:hAnsi="Times New Roman"/>
                <w:lang w:val="en-US"/>
              </w:rPr>
              <w:t>格式与内容要求提供。</w:t>
            </w:r>
          </w:p>
          <w:p w:rsidR="000E685D" w:rsidRDefault="00310C53">
            <w:pPr>
              <w:pStyle w:val="64"/>
              <w:widowControl w:val="0"/>
              <w:ind w:firstLineChars="0" w:firstLine="0"/>
              <w:rPr>
                <w:rFonts w:ascii="Times New Roman" w:hAnsi="Times New Roman"/>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生产场地证明文件</w:t>
            </w:r>
          </w:p>
        </w:tc>
        <w:tc>
          <w:tcPr>
            <w:tcW w:w="3262" w:type="pct"/>
            <w:vAlign w:val="center"/>
          </w:tcPr>
          <w:p w:rsidR="000E685D" w:rsidRDefault="00310C53">
            <w:pPr>
              <w:pStyle w:val="64"/>
              <w:widowControl w:val="0"/>
              <w:ind w:firstLineChars="0" w:firstLine="0"/>
              <w:rPr>
                <w:rFonts w:ascii="Times New Roman" w:hAnsi="Times New Roman"/>
              </w:rPr>
            </w:pPr>
            <w:r>
              <w:rPr>
                <w:rFonts w:ascii="Times New Roman" w:hAnsi="Times New Roman"/>
              </w:rPr>
              <w:t>房产证或租赁合同及其他有效的生产场地证明文件；扫描件加盖供应商公章。</w:t>
            </w:r>
          </w:p>
          <w:p w:rsidR="000E685D" w:rsidRDefault="00310C53">
            <w:pPr>
              <w:pStyle w:val="64"/>
              <w:widowControl w:val="0"/>
              <w:ind w:firstLineChars="0" w:firstLine="0"/>
              <w:rPr>
                <w:rFonts w:ascii="Times New Roman" w:hAnsi="Times New Roman"/>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t>质量管理体系</w:t>
            </w:r>
            <w:r>
              <w:rPr>
                <w:rFonts w:hint="eastAsia"/>
              </w:rPr>
              <w:t>证书</w:t>
            </w:r>
          </w:p>
        </w:tc>
        <w:tc>
          <w:tcPr>
            <w:tcW w:w="3262" w:type="pct"/>
          </w:tcPr>
          <w:p w:rsidR="000E685D" w:rsidRDefault="00310C53">
            <w:pPr>
              <w:pStyle w:val="111"/>
              <w:keepNext w:val="0"/>
              <w:keepLines w:val="0"/>
              <w:widowControl w:val="0"/>
              <w:spacing w:afterLines="0" w:after="0"/>
              <w:ind w:left="0"/>
              <w:rPr>
                <w:color w:val="auto"/>
                <w:lang w:val="en-US"/>
              </w:rPr>
            </w:pPr>
            <w:r>
              <w:rPr>
                <w:color w:val="auto"/>
                <w:lang w:val="en-US"/>
              </w:rPr>
              <w:t>由国家认证认可监督管理委员会资质审批的认证机构出具的《质量管理体系（</w:t>
            </w:r>
            <w:r>
              <w:rPr>
                <w:color w:val="auto"/>
                <w:lang w:val="en-US"/>
              </w:rPr>
              <w:t>ISO9001</w:t>
            </w:r>
            <w:r>
              <w:rPr>
                <w:color w:val="auto"/>
                <w:lang w:val="en-US"/>
              </w:rPr>
              <w:t>或</w:t>
            </w:r>
            <w:r>
              <w:rPr>
                <w:rFonts w:hint="eastAsia"/>
                <w:color w:val="auto"/>
                <w:lang w:val="en-US"/>
              </w:rPr>
              <w:t>GB/T19001</w:t>
            </w:r>
            <w:r>
              <w:rPr>
                <w:color w:val="auto"/>
                <w:lang w:val="en-US"/>
              </w:rPr>
              <w:t>》或《武器装备质量体系（</w:t>
            </w:r>
            <w:r>
              <w:rPr>
                <w:color w:val="auto"/>
                <w:lang w:val="en-US"/>
              </w:rPr>
              <w:t>GJB9001</w:t>
            </w:r>
            <w:r>
              <w:rPr>
                <w:color w:val="auto"/>
                <w:lang w:val="en-US"/>
              </w:rPr>
              <w:t>）》认证证书，</w:t>
            </w:r>
            <w:r>
              <w:rPr>
                <w:b/>
                <w:lang w:val="en-US"/>
              </w:rPr>
              <w:t>认证的业务范围覆盖所</w:t>
            </w:r>
            <w:r>
              <w:rPr>
                <w:rFonts w:hint="eastAsia"/>
                <w:b/>
                <w:lang w:val="en-US"/>
              </w:rPr>
              <w:t>响应</w:t>
            </w:r>
            <w:r>
              <w:rPr>
                <w:b/>
                <w:lang w:val="en-US"/>
              </w:rPr>
              <w:t>产品的生产制造</w:t>
            </w:r>
            <w:r>
              <w:rPr>
                <w:color w:val="auto"/>
                <w:lang w:val="en-US"/>
              </w:rPr>
              <w:t>。扫描件加盖供应商公章。</w:t>
            </w:r>
          </w:p>
          <w:p w:rsidR="000E685D" w:rsidRDefault="00310C53">
            <w:pPr>
              <w:pStyle w:val="111"/>
              <w:keepNext w:val="0"/>
              <w:keepLines w:val="0"/>
              <w:widowControl w:val="0"/>
              <w:spacing w:afterLines="0" w:after="0"/>
              <w:ind w:left="0"/>
              <w:rPr>
                <w:color w:val="auto"/>
                <w:lang w:val="en-US"/>
              </w:rPr>
            </w:pPr>
            <w:r>
              <w:rPr>
                <w:lang w:val="en-US"/>
              </w:rPr>
              <w:t>审查是否满足</w:t>
            </w:r>
            <w:r>
              <w:rPr>
                <w:rFonts w:hint="eastAsia"/>
                <w:lang w:val="en-US"/>
              </w:rPr>
              <w:t>征集文件</w:t>
            </w:r>
            <w:r>
              <w:rPr>
                <w:lang w:val="en-US"/>
              </w:rPr>
              <w:t>要求。</w:t>
            </w:r>
            <w:r>
              <w:rPr>
                <w:lang w:val="en-US"/>
              </w:rPr>
              <w:t xml:space="preserve"> </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报价一览表</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供应商如实填报所</w:t>
            </w:r>
            <w:r>
              <w:rPr>
                <w:rFonts w:ascii="Times New Roman" w:hAnsi="Times New Roman" w:hint="eastAsia"/>
                <w:lang w:val="en-US"/>
              </w:rPr>
              <w:t>响应</w:t>
            </w:r>
            <w:r>
              <w:rPr>
                <w:rFonts w:ascii="Times New Roman" w:hAnsi="Times New Roman"/>
                <w:lang w:val="en-US"/>
              </w:rPr>
              <w:t>产品的品牌、规格型号、价格等。</w:t>
            </w:r>
          </w:p>
          <w:p w:rsidR="000E685D" w:rsidRDefault="00310C53">
            <w:pPr>
              <w:pStyle w:val="64"/>
              <w:widowControl w:val="0"/>
              <w:ind w:firstLineChars="0" w:firstLine="0"/>
              <w:rPr>
                <w:rFonts w:ascii="Times New Roman" w:hAnsi="Times New Roman"/>
                <w:lang w:val="en-US"/>
              </w:rPr>
            </w:pP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5.7</w:t>
            </w:r>
            <w:r>
              <w:rPr>
                <w:rFonts w:cs="宋体" w:hint="eastAsia"/>
                <w:lang w:val="en-US"/>
              </w:rPr>
              <w:t>”</w:t>
            </w:r>
            <w:r>
              <w:rPr>
                <w:rFonts w:ascii="Times New Roman" w:hAnsi="Times New Roman"/>
                <w:lang w:val="en-US"/>
              </w:rPr>
              <w:t>格式与内容要求提供。</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审查是否满足</w:t>
            </w:r>
            <w:r>
              <w:rPr>
                <w:rFonts w:ascii="Times New Roman" w:hAnsi="Times New Roman" w:hint="eastAsia"/>
                <w:lang w:val="en-US"/>
              </w:rPr>
              <w:t>征集文件</w:t>
            </w:r>
            <w:r>
              <w:rPr>
                <w:rFonts w:ascii="Times New Roman" w:hAnsi="Times New Roman"/>
                <w:lang w:val="en-US"/>
              </w:rPr>
              <w:t>要求。</w:t>
            </w:r>
            <w:r>
              <w:rPr>
                <w:rFonts w:ascii="Times New Roman" w:hAnsi="Times New Roman"/>
                <w:color w:val="000000"/>
                <w:lang w:val="en-US"/>
              </w:rPr>
              <w:t xml:space="preserve"> </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检验报告</w:t>
            </w:r>
          </w:p>
        </w:tc>
        <w:tc>
          <w:tcPr>
            <w:tcW w:w="3262" w:type="pct"/>
          </w:tcPr>
          <w:p w:rsidR="000E685D" w:rsidRDefault="00310C53">
            <w:pPr>
              <w:pStyle w:val="64"/>
              <w:widowControl w:val="0"/>
              <w:ind w:firstLineChars="0" w:firstLine="0"/>
              <w:rPr>
                <w:rFonts w:ascii="Times New Roman" w:hAnsi="Times New Roman"/>
                <w:lang w:val="en-US"/>
              </w:rPr>
            </w:pPr>
            <w:r>
              <w:rPr>
                <w:rFonts w:hint="eastAsia"/>
                <w:lang w:val="en-US"/>
              </w:rPr>
              <w:t>供应商须提供所投产品</w:t>
            </w:r>
            <w:r w:rsidR="00C75093" w:rsidRPr="00A02E63">
              <w:rPr>
                <w:rFonts w:hint="eastAsia"/>
                <w:highlight w:val="yellow"/>
                <w:lang w:val="en-US"/>
              </w:rPr>
              <w:t>由国家认证认可监督管理委员会资质认定的检验机构</w:t>
            </w:r>
            <w:r>
              <w:rPr>
                <w:lang w:val="en-US"/>
              </w:rPr>
              <w:t>出具的自</w:t>
            </w:r>
            <w:r>
              <w:rPr>
                <w:rFonts w:ascii="Times New Roman" w:hAnsi="Times New Roman"/>
                <w:lang w:val="en-US"/>
              </w:rPr>
              <w:t>2019</w:t>
            </w:r>
            <w:r>
              <w:rPr>
                <w:rFonts w:ascii="Times New Roman" w:hAnsi="Times New Roman"/>
                <w:lang w:val="en-US"/>
              </w:rPr>
              <w:t>年</w:t>
            </w:r>
            <w:r>
              <w:rPr>
                <w:rFonts w:ascii="Times New Roman" w:hAnsi="Times New Roman"/>
                <w:lang w:val="en-US"/>
              </w:rPr>
              <w:t>1</w:t>
            </w:r>
            <w:r>
              <w:rPr>
                <w:rFonts w:ascii="Times New Roman" w:hAnsi="Times New Roman"/>
                <w:lang w:val="en-US"/>
              </w:rPr>
              <w:t>月</w:t>
            </w:r>
            <w:r>
              <w:rPr>
                <w:rFonts w:ascii="Times New Roman" w:hAnsi="Times New Roman"/>
                <w:lang w:val="en-US"/>
              </w:rPr>
              <w:t>1</w:t>
            </w:r>
            <w:r>
              <w:rPr>
                <w:rFonts w:ascii="Times New Roman" w:hAnsi="Times New Roman"/>
                <w:lang w:val="en-US"/>
              </w:rPr>
              <w:t>日</w:t>
            </w:r>
            <w:r>
              <w:rPr>
                <w:lang w:val="en-US"/>
              </w:rPr>
              <w:t>起至响应截止之日的合格检验报告</w:t>
            </w:r>
            <w:r>
              <w:rPr>
                <w:rFonts w:ascii="Times New Roman" w:hAnsi="Times New Roman"/>
                <w:b/>
                <w:lang w:val="en-US"/>
              </w:rPr>
              <w:t>，送检人必须是</w:t>
            </w:r>
            <w:r>
              <w:rPr>
                <w:rFonts w:ascii="Times New Roman" w:hAnsi="Times New Roman" w:hint="eastAsia"/>
                <w:b/>
                <w:lang w:val="en-US"/>
              </w:rPr>
              <w:t>响应</w:t>
            </w:r>
            <w:r>
              <w:rPr>
                <w:rFonts w:ascii="Times New Roman" w:hAnsi="Times New Roman"/>
                <w:b/>
                <w:lang w:val="en-US"/>
              </w:rPr>
              <w:t>供应商</w:t>
            </w:r>
            <w:r>
              <w:rPr>
                <w:rFonts w:ascii="Times New Roman" w:hAnsi="Times New Roman"/>
                <w:lang w:val="en-US"/>
              </w:rPr>
              <w:t>。扫描件加盖供应商公章。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审查</w:t>
            </w:r>
            <w:r>
              <w:rPr>
                <w:rFonts w:ascii="Times New Roman" w:hAnsi="Times New Roman"/>
                <w:lang w:val="en-US"/>
              </w:rPr>
              <w:t>上述文件的真实有效性</w:t>
            </w:r>
            <w:r>
              <w:rPr>
                <w:rFonts w:ascii="Times New Roman" w:hAnsi="Times New Roman" w:hint="eastAsia"/>
                <w:lang w:val="en-US"/>
              </w:rPr>
              <w:t>及</w:t>
            </w:r>
            <w:r>
              <w:rPr>
                <w:rFonts w:ascii="Times New Roman" w:hAnsi="Times New Roman"/>
                <w:lang w:val="en-US"/>
              </w:rPr>
              <w:t>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rsidR="000E685D" w:rsidRDefault="00310C53">
            <w:pPr>
              <w:widowControl w:val="0"/>
              <w:snapToGrid w:val="0"/>
              <w:jc w:val="both"/>
              <w:rPr>
                <w:szCs w:val="21"/>
              </w:rPr>
            </w:pPr>
            <w:r>
              <w:rPr>
                <w:rFonts w:hint="eastAsia"/>
                <w:lang w:val="en-US"/>
              </w:rPr>
              <w:t>*</w:t>
            </w:r>
            <w:r>
              <w:rPr>
                <w:rFonts w:hint="eastAsia"/>
                <w:lang w:val="en-US"/>
              </w:rPr>
              <w:t>产品技术规范偏离表</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供应商</w:t>
            </w:r>
            <w:r>
              <w:rPr>
                <w:rFonts w:ascii="Times New Roman" w:hAnsi="Times New Roman"/>
                <w:lang w:val="en-US"/>
              </w:rPr>
              <w:t>提供</w:t>
            </w:r>
            <w:r>
              <w:rPr>
                <w:rFonts w:ascii="Times New Roman" w:hAnsi="Times New Roman" w:hint="eastAsia"/>
                <w:lang w:val="en-US"/>
              </w:rPr>
              <w:t>“</w:t>
            </w:r>
            <w:r>
              <w:rPr>
                <w:rFonts w:ascii="Times New Roman" w:hAnsi="Times New Roman"/>
                <w:lang w:val="en-US"/>
              </w:rPr>
              <w:t>产品技术规范偏离表</w:t>
            </w:r>
            <w:r>
              <w:rPr>
                <w:rFonts w:ascii="Times New Roman" w:hAnsi="Times New Roman" w:hint="eastAsia"/>
                <w:lang w:val="en-US"/>
              </w:rPr>
              <w:t>”，</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5.8</w:t>
            </w:r>
            <w:r>
              <w:rPr>
                <w:rFonts w:cs="宋体" w:hint="eastAsia"/>
                <w:lang w:val="en-US"/>
              </w:rPr>
              <w:t>”</w:t>
            </w:r>
            <w:r>
              <w:rPr>
                <w:rFonts w:ascii="Times New Roman" w:hAnsi="Times New Roman"/>
                <w:lang w:val="en-US"/>
              </w:rPr>
              <w:t>格式与内容要求提供。审查是否满足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技术文件</w:t>
            </w:r>
          </w:p>
        </w:tc>
        <w:tc>
          <w:tcPr>
            <w:tcW w:w="3262"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提供</w:t>
            </w:r>
            <w:r>
              <w:rPr>
                <w:rFonts w:ascii="Times New Roman" w:hAnsi="Times New Roman" w:hint="eastAsia"/>
                <w:lang w:val="en-US"/>
              </w:rPr>
              <w:t>响应</w:t>
            </w:r>
            <w:r>
              <w:rPr>
                <w:rFonts w:ascii="Times New Roman" w:hAnsi="Times New Roman"/>
                <w:lang w:val="en-US"/>
              </w:rPr>
              <w:t>产品含规格型号、参数配置和性能描述等内容的技术文件。</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w:t>
            </w:r>
            <w:r>
              <w:rPr>
                <w:rFonts w:ascii="Times New Roman" w:hAnsi="Times New Roman" w:hint="eastAsia"/>
                <w:lang w:val="en-US"/>
              </w:rPr>
              <w:t>响应</w:t>
            </w:r>
            <w:r>
              <w:rPr>
                <w:rFonts w:ascii="Times New Roman" w:hAnsi="Times New Roman"/>
                <w:lang w:val="en-US"/>
              </w:rPr>
              <w:t>产品的技术文件是否满足</w:t>
            </w:r>
            <w:r>
              <w:rPr>
                <w:rFonts w:ascii="Times New Roman" w:hAnsi="Times New Roman" w:hint="eastAsia"/>
                <w:lang w:val="en-US"/>
              </w:rPr>
              <w:t>征集文件</w:t>
            </w:r>
            <w:r>
              <w:rPr>
                <w:rFonts w:ascii="Times New Roman" w:hAnsi="Times New Roman"/>
                <w:lang w:val="en-US"/>
              </w:rPr>
              <w:t>技术要求。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服务文件</w:t>
            </w:r>
          </w:p>
        </w:tc>
        <w:tc>
          <w:tcPr>
            <w:tcW w:w="3262"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按照采购需求</w:t>
            </w:r>
            <w:r>
              <w:rPr>
                <w:rFonts w:cs="宋体" w:hint="eastAsia"/>
                <w:lang w:val="en-US"/>
              </w:rPr>
              <w:t>“</w:t>
            </w:r>
            <w:r>
              <w:rPr>
                <w:rFonts w:ascii="Times New Roman" w:hAnsi="Times New Roman"/>
                <w:lang w:val="en-US"/>
              </w:rPr>
              <w:t>1.5</w:t>
            </w:r>
            <w:r>
              <w:rPr>
                <w:rFonts w:ascii="Times New Roman" w:hAnsi="Times New Roman"/>
                <w:lang w:val="en-US"/>
              </w:rPr>
              <w:t>服务要求</w:t>
            </w:r>
            <w:r>
              <w:rPr>
                <w:rFonts w:cs="宋体" w:hint="eastAsia"/>
                <w:lang w:val="en-US"/>
              </w:rPr>
              <w:t>”</w:t>
            </w:r>
            <w:r>
              <w:rPr>
                <w:rFonts w:ascii="Times New Roman" w:hAnsi="Times New Roman"/>
                <w:lang w:val="en-US"/>
              </w:rPr>
              <w:t>，提供详细的服务相关材料，</w:t>
            </w:r>
            <w:r>
              <w:rPr>
                <w:rFonts w:ascii="Times New Roman" w:hAnsi="Times New Roman"/>
              </w:rPr>
              <w:t>按照</w:t>
            </w:r>
            <w:r>
              <w:rPr>
                <w:rFonts w:ascii="Times New Roman" w:hAnsi="Times New Roman"/>
                <w:lang w:val="en-US"/>
              </w:rPr>
              <w:t>“</w:t>
            </w:r>
            <w:r>
              <w:rPr>
                <w:rFonts w:ascii="Times New Roman" w:hAnsi="Times New Roman"/>
                <w:lang w:val="en-US"/>
              </w:rPr>
              <w:t>附件</w:t>
            </w:r>
            <w:r>
              <w:rPr>
                <w:rFonts w:ascii="Times New Roman" w:hAnsi="Times New Roman"/>
                <w:lang w:val="en-US"/>
              </w:rPr>
              <w:t>5.9”</w:t>
            </w:r>
            <w:r>
              <w:rPr>
                <w:rFonts w:ascii="Times New Roman" w:hAnsi="Times New Roman"/>
                <w:lang w:val="en-US"/>
              </w:rPr>
              <w:t>格式与内容要求提供。</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资质文件</w:t>
            </w:r>
          </w:p>
        </w:tc>
        <w:tc>
          <w:tcPr>
            <w:tcW w:w="3262"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响应</w:t>
            </w:r>
            <w:r>
              <w:rPr>
                <w:rFonts w:ascii="Times New Roman" w:hAnsi="Times New Roman"/>
                <w:lang w:val="en-US"/>
              </w:rPr>
              <w:t>产品如符合第</w:t>
            </w:r>
            <w:r>
              <w:rPr>
                <w:rFonts w:ascii="Times New Roman" w:hAnsi="Times New Roman"/>
                <w:lang w:val="en-US"/>
              </w:rPr>
              <w:t>3</w:t>
            </w:r>
            <w:r>
              <w:rPr>
                <w:rFonts w:ascii="Times New Roman" w:hAnsi="Times New Roman"/>
                <w:lang w:val="en-US"/>
              </w:rPr>
              <w:t>章</w:t>
            </w:r>
            <w:r>
              <w:rPr>
                <w:rFonts w:cs="宋体" w:hint="eastAsia"/>
                <w:lang w:val="en-US"/>
              </w:rPr>
              <w:t>“</w:t>
            </w:r>
            <w:r>
              <w:rPr>
                <w:rFonts w:ascii="Times New Roman" w:hAnsi="Times New Roman"/>
                <w:lang w:val="en-US"/>
              </w:rPr>
              <w:t>3.2.2</w:t>
            </w:r>
            <w:r>
              <w:rPr>
                <w:rFonts w:ascii="Times New Roman" w:hAnsi="Times New Roman" w:hint="eastAsia"/>
                <w:lang w:val="en-US"/>
              </w:rPr>
              <w:t>、</w:t>
            </w:r>
            <w:r>
              <w:rPr>
                <w:rFonts w:ascii="Times New Roman" w:hAnsi="Times New Roman"/>
                <w:lang w:val="en-US"/>
              </w:rPr>
              <w:t>3.2.3</w:t>
            </w:r>
            <w:r>
              <w:rPr>
                <w:rFonts w:ascii="Times New Roman" w:hAnsi="Times New Roman" w:hint="eastAsia"/>
                <w:lang w:val="en-US"/>
              </w:rPr>
              <w:t>、</w:t>
            </w:r>
            <w:r>
              <w:rPr>
                <w:rFonts w:ascii="Times New Roman" w:hAnsi="Times New Roman"/>
                <w:lang w:val="en-US"/>
              </w:rPr>
              <w:t>3.2.4</w:t>
            </w:r>
            <w:r>
              <w:rPr>
                <w:rFonts w:cs="宋体" w:hint="eastAsia"/>
                <w:lang w:val="en-US"/>
              </w:rPr>
              <w:t>”</w:t>
            </w:r>
            <w:r>
              <w:rPr>
                <w:rFonts w:ascii="Times New Roman" w:hAnsi="Times New Roman"/>
                <w:lang w:val="en-US"/>
              </w:rPr>
              <w:t>的相关要求，供应商须提供相关资质文件。</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若有，则审查文件的真实有效性。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highlight w:val="red"/>
              </w:rPr>
            </w:pPr>
            <w:r>
              <w:rPr>
                <w:lang w:val="en-US"/>
              </w:rPr>
              <w:t>商标注册证</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由国家知识产权局或原商标局颁发的商标注册证。扫描件加盖供应商公章。</w:t>
            </w:r>
          </w:p>
          <w:p w:rsidR="000E685D" w:rsidRDefault="00310C53">
            <w:pPr>
              <w:pStyle w:val="64"/>
              <w:widowControl w:val="0"/>
              <w:ind w:firstLineChars="0" w:firstLine="0"/>
              <w:rPr>
                <w:rFonts w:ascii="Times New Roman" w:hAnsi="Times New Roman"/>
                <w:highlight w:val="red"/>
                <w:lang w:val="en-US"/>
              </w:rPr>
            </w:pPr>
            <w:r>
              <w:rPr>
                <w:rFonts w:ascii="Times New Roman" w:hAnsi="Times New Roman"/>
                <w:lang w:val="en-US"/>
              </w:rPr>
              <w:t>通过</w:t>
            </w:r>
            <w:r>
              <w:rPr>
                <w:rFonts w:ascii="Times New Roman" w:hAnsi="Times New Roman"/>
                <w:lang w:val="en-US"/>
              </w:rPr>
              <w:t xml:space="preserve"> </w:t>
            </w:r>
            <w:r>
              <w:rPr>
                <w:rFonts w:cs="宋体" w:hint="eastAsia"/>
                <w:lang w:val="en-US"/>
              </w:rPr>
              <w:t>“</w:t>
            </w:r>
            <w:r>
              <w:rPr>
                <w:rFonts w:ascii="Times New Roman" w:hAnsi="Times New Roman"/>
                <w:lang w:val="en-US"/>
              </w:rPr>
              <w:t>国家知识产权局商标局</w:t>
            </w:r>
            <w:r>
              <w:rPr>
                <w:rFonts w:ascii="Times New Roman" w:hAnsi="Times New Roman"/>
                <w:lang w:val="en-US"/>
              </w:rPr>
              <w:t xml:space="preserve"> </w:t>
            </w:r>
            <w:r>
              <w:rPr>
                <w:rFonts w:ascii="Times New Roman" w:hAnsi="Times New Roman"/>
                <w:lang w:val="en-US"/>
              </w:rPr>
              <w:t>中国商标网</w:t>
            </w:r>
            <w:r>
              <w:rPr>
                <w:rFonts w:cs="宋体" w:hint="eastAsia"/>
                <w:lang w:val="en-US"/>
              </w:rPr>
              <w:t>”</w:t>
            </w:r>
            <w:r>
              <w:rPr>
                <w:rFonts w:ascii="Times New Roman" w:hAnsi="Times New Roman"/>
                <w:lang w:val="en-US"/>
              </w:rPr>
              <w:t>（</w:t>
            </w:r>
            <w:r>
              <w:rPr>
                <w:rFonts w:ascii="Times New Roman" w:hAnsi="Times New Roman"/>
                <w:lang w:val="en-US"/>
              </w:rPr>
              <w:t>wcjs.sbj.cnipa.gov.cn</w:t>
            </w:r>
            <w:r>
              <w:rPr>
                <w:rFonts w:ascii="Times New Roman" w:hAnsi="Times New Roman"/>
                <w:lang w:val="en-US"/>
              </w:rPr>
              <w:t>）查询上述证书的真实有效性。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lang w:val="en-US"/>
              </w:rPr>
              <w:t>中小企业声明函</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供应商提供中小企业声明函，</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5.1</w:t>
            </w:r>
            <w:r>
              <w:rPr>
                <w:rFonts w:ascii="Times New Roman" w:hAnsi="Times New Roman" w:hint="eastAsia"/>
                <w:lang w:val="en-US"/>
              </w:rPr>
              <w:t>0</w:t>
            </w:r>
            <w:r>
              <w:rPr>
                <w:rFonts w:cs="宋体" w:hint="eastAsia"/>
                <w:lang w:val="en-US"/>
              </w:rPr>
              <w:t>”</w:t>
            </w:r>
            <w:r>
              <w:rPr>
                <w:rFonts w:ascii="Times New Roman" w:hAnsi="Times New Roman"/>
                <w:lang w:val="en-US"/>
              </w:rPr>
              <w:t>格式与内容要求提供。审查是否满足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7" w:type="pct"/>
            <w:vAlign w:val="center"/>
          </w:tcPr>
          <w:p w:rsidR="000E685D" w:rsidRDefault="000E685D">
            <w:pPr>
              <w:widowControl w:val="0"/>
              <w:numPr>
                <w:ilvl w:val="0"/>
                <w:numId w:val="12"/>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lang w:val="en-US"/>
              </w:rPr>
            </w:pPr>
            <w:r>
              <w:rPr>
                <w:lang w:val="en-US"/>
              </w:rPr>
              <w:t>残疾人福利性单位声明函</w:t>
            </w:r>
          </w:p>
        </w:tc>
        <w:tc>
          <w:tcPr>
            <w:tcW w:w="3262"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供应商提供残疾人福利性单位声明函，</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5.1</w:t>
            </w:r>
            <w:r>
              <w:rPr>
                <w:rFonts w:ascii="Times New Roman" w:hAnsi="Times New Roman" w:hint="eastAsia"/>
                <w:lang w:val="en-US"/>
              </w:rPr>
              <w:t>1</w:t>
            </w:r>
            <w:r>
              <w:rPr>
                <w:rFonts w:cs="宋体" w:hint="eastAsia"/>
                <w:lang w:val="en-US"/>
              </w:rPr>
              <w:t>”</w:t>
            </w:r>
            <w:r>
              <w:rPr>
                <w:rFonts w:ascii="Times New Roman" w:hAnsi="Times New Roman"/>
                <w:lang w:val="en-US"/>
              </w:rPr>
              <w:t>格式与内容要求提供。审查是否满足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bl>
    <w:p w:rsidR="000E685D" w:rsidRDefault="00310C53">
      <w:pPr>
        <w:pStyle w:val="3"/>
        <w:keepNext w:val="0"/>
        <w:keepLines w:val="0"/>
        <w:widowControl w:val="0"/>
        <w:spacing w:before="120"/>
        <w:rPr>
          <w:color w:val="auto"/>
        </w:rPr>
      </w:pPr>
      <w:bookmarkStart w:id="168" w:name="_Toc71537722"/>
      <w:r>
        <w:rPr>
          <w:color w:val="auto"/>
        </w:rPr>
        <w:t>研发设计企业</w:t>
      </w:r>
    </w:p>
    <w:p w:rsidR="000E685D" w:rsidRDefault="00310C53">
      <w:pPr>
        <w:pStyle w:val="64"/>
        <w:widowControl w:val="0"/>
        <w:rPr>
          <w:rFonts w:ascii="Times New Roman" w:hAnsi="Times New Roman"/>
        </w:rPr>
      </w:pPr>
      <w:r>
        <w:rPr>
          <w:rFonts w:ascii="Times New Roman" w:hAnsi="Times New Roman"/>
        </w:rPr>
        <w:t>由资格审查小组、</w:t>
      </w:r>
      <w:r>
        <w:rPr>
          <w:rFonts w:ascii="Times New Roman" w:hAnsi="Times New Roman" w:hint="eastAsia"/>
        </w:rPr>
        <w:t>评审小组</w:t>
      </w:r>
      <w:r>
        <w:rPr>
          <w:rFonts w:ascii="Times New Roman" w:hAnsi="Times New Roman"/>
        </w:rPr>
        <w:t>依次按照下表要求对供应商响应文件分别进行资格审查和初步评审，通过审查的供应商进入详细评审阶段。</w:t>
      </w:r>
      <w:r>
        <w:rPr>
          <w:rFonts w:ascii="Times New Roman" w:hAnsi="Times New Roman" w:hint="eastAsia"/>
        </w:rPr>
        <w:t>如分包通过初步评审的供应商数少于</w:t>
      </w:r>
      <w:r>
        <w:rPr>
          <w:rFonts w:ascii="Times New Roman" w:hAnsi="Times New Roman"/>
        </w:rPr>
        <w:t>2</w:t>
      </w:r>
      <w:r>
        <w:rPr>
          <w:rFonts w:ascii="Times New Roman" w:hAnsi="Times New Roman" w:hint="eastAsia"/>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568"/>
        <w:gridCol w:w="5764"/>
        <w:gridCol w:w="426"/>
        <w:gridCol w:w="426"/>
      </w:tblGrid>
      <w:tr w:rsidR="000E685D">
        <w:trPr>
          <w:tblHeader/>
        </w:trPr>
        <w:tc>
          <w:tcPr>
            <w:tcW w:w="368" w:type="pct"/>
            <w:vAlign w:val="center"/>
          </w:tcPr>
          <w:p w:rsidR="000E685D" w:rsidRDefault="00310C53">
            <w:pPr>
              <w:widowControl w:val="0"/>
              <w:tabs>
                <w:tab w:val="left" w:pos="0"/>
              </w:tabs>
              <w:jc w:val="center"/>
              <w:rPr>
                <w:rFonts w:eastAsia="黑体"/>
                <w:szCs w:val="21"/>
              </w:rPr>
            </w:pPr>
            <w:r>
              <w:rPr>
                <w:rFonts w:eastAsia="黑体"/>
                <w:szCs w:val="21"/>
              </w:rPr>
              <w:t>序号</w:t>
            </w:r>
          </w:p>
        </w:tc>
        <w:tc>
          <w:tcPr>
            <w:tcW w:w="887" w:type="pct"/>
            <w:vAlign w:val="center"/>
          </w:tcPr>
          <w:p w:rsidR="000E685D" w:rsidRDefault="00310C53">
            <w:pPr>
              <w:widowControl w:val="0"/>
              <w:tabs>
                <w:tab w:val="left" w:pos="0"/>
              </w:tabs>
              <w:jc w:val="center"/>
              <w:rPr>
                <w:rFonts w:eastAsia="黑体"/>
                <w:szCs w:val="21"/>
              </w:rPr>
            </w:pPr>
            <w:r>
              <w:rPr>
                <w:rFonts w:eastAsia="黑体"/>
                <w:szCs w:val="21"/>
              </w:rPr>
              <w:t>名称</w:t>
            </w:r>
          </w:p>
        </w:tc>
        <w:tc>
          <w:tcPr>
            <w:tcW w:w="3261" w:type="pct"/>
            <w:vAlign w:val="center"/>
          </w:tcPr>
          <w:p w:rsidR="000E685D" w:rsidRDefault="00310C53">
            <w:pPr>
              <w:widowControl w:val="0"/>
              <w:tabs>
                <w:tab w:val="left" w:pos="0"/>
              </w:tabs>
              <w:jc w:val="center"/>
              <w:rPr>
                <w:rFonts w:eastAsia="黑体"/>
                <w:szCs w:val="21"/>
              </w:rPr>
            </w:pPr>
            <w:r>
              <w:rPr>
                <w:rFonts w:eastAsia="黑体"/>
                <w:szCs w:val="21"/>
              </w:rPr>
              <w:t>审核要求</w:t>
            </w:r>
          </w:p>
        </w:tc>
        <w:tc>
          <w:tcPr>
            <w:tcW w:w="241" w:type="pct"/>
            <w:vAlign w:val="center"/>
          </w:tcPr>
          <w:p w:rsidR="000E685D" w:rsidRDefault="00310C53">
            <w:pPr>
              <w:widowControl w:val="0"/>
              <w:tabs>
                <w:tab w:val="left" w:pos="0"/>
              </w:tabs>
              <w:jc w:val="both"/>
              <w:rPr>
                <w:rFonts w:eastAsia="黑体"/>
                <w:szCs w:val="21"/>
              </w:rPr>
            </w:pPr>
            <w:r>
              <w:rPr>
                <w:rFonts w:eastAsia="黑体"/>
                <w:szCs w:val="21"/>
              </w:rPr>
              <w:t>是否提供</w:t>
            </w:r>
          </w:p>
        </w:tc>
        <w:tc>
          <w:tcPr>
            <w:tcW w:w="241" w:type="pct"/>
            <w:vAlign w:val="center"/>
          </w:tcPr>
          <w:p w:rsidR="000E685D" w:rsidRDefault="00310C53">
            <w:pPr>
              <w:widowControl w:val="0"/>
              <w:tabs>
                <w:tab w:val="left" w:pos="0"/>
              </w:tabs>
              <w:jc w:val="both"/>
              <w:rPr>
                <w:rFonts w:eastAsia="黑体"/>
                <w:szCs w:val="21"/>
              </w:rPr>
            </w:pPr>
            <w:r>
              <w:rPr>
                <w:rFonts w:eastAsia="黑体"/>
                <w:szCs w:val="21"/>
              </w:rPr>
              <w:t>是否通过</w:t>
            </w: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rPr>
            </w:pPr>
          </w:p>
        </w:tc>
        <w:tc>
          <w:tcPr>
            <w:tcW w:w="887" w:type="pct"/>
            <w:vAlign w:val="center"/>
          </w:tcPr>
          <w:p w:rsidR="000E685D" w:rsidRDefault="00310C53">
            <w:pPr>
              <w:widowControl w:val="0"/>
              <w:snapToGrid w:val="0"/>
              <w:jc w:val="both"/>
              <w:rPr>
                <w:szCs w:val="21"/>
                <w:lang w:val="en-US"/>
              </w:rPr>
            </w:pPr>
            <w:r>
              <w:rPr>
                <w:szCs w:val="21"/>
              </w:rPr>
              <w:t>*</w:t>
            </w:r>
            <w:r>
              <w:rPr>
                <w:szCs w:val="21"/>
              </w:rPr>
              <w:t>信用记录查询</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资格审查时，</w:t>
            </w:r>
            <w:r>
              <w:rPr>
                <w:rFonts w:ascii="Times New Roman" w:hAnsi="Times New Roman"/>
              </w:rPr>
              <w:t>资格审查小组</w:t>
            </w:r>
            <w:r>
              <w:rPr>
                <w:rFonts w:ascii="Times New Roman" w:hAnsi="Times New Roman"/>
                <w:lang w:val="en-US"/>
              </w:rPr>
              <w:t>通过</w:t>
            </w:r>
            <w:r>
              <w:rPr>
                <w:rFonts w:cs="宋体" w:hint="eastAsia"/>
                <w:lang w:val="en-US"/>
              </w:rPr>
              <w:t>“信用中国”</w:t>
            </w:r>
            <w:r>
              <w:rPr>
                <w:rFonts w:ascii="Times New Roman" w:hAnsi="Times New Roman"/>
                <w:lang w:val="en-US"/>
              </w:rPr>
              <w:t>网站（</w:t>
            </w:r>
            <w:r>
              <w:rPr>
                <w:rFonts w:ascii="Times New Roman" w:hAnsi="Times New Roman"/>
                <w:lang w:val="en-US"/>
              </w:rPr>
              <w:t>www.creditchina.gov.cn</w:t>
            </w:r>
            <w:r>
              <w:rPr>
                <w:rFonts w:ascii="Times New Roman" w:hAnsi="Times New Roman"/>
                <w:lang w:val="en-US"/>
              </w:rPr>
              <w:t>）渠道查询供应商信用记录，经查询列入失信被执行人、税收违法黑名单、政府采购严重违法失信行为记录名单，通过中国政府采购网（</w:t>
            </w:r>
            <w:r>
              <w:rPr>
                <w:rFonts w:ascii="Times New Roman" w:hAnsi="Times New Roman"/>
                <w:lang w:val="en-US"/>
              </w:rPr>
              <w:t>www.ccgp.gov.cn</w:t>
            </w:r>
            <w:r>
              <w:rPr>
                <w:rFonts w:ascii="Times New Roman" w:hAnsi="Times New Roman"/>
                <w:lang w:val="en-US"/>
              </w:rPr>
              <w:t>）渠道查询供应商信用记录，经查询列入政府采购严重违法失信行为记录名单的供应商，其</w:t>
            </w:r>
            <w:r>
              <w:rPr>
                <w:rFonts w:ascii="Times New Roman" w:hAnsi="Times New Roman" w:hint="eastAsia"/>
                <w:lang w:val="en-US"/>
              </w:rPr>
              <w:t>响应</w:t>
            </w:r>
            <w:r>
              <w:rPr>
                <w:rFonts w:ascii="Times New Roman" w:hAnsi="Times New Roman"/>
                <w:lang w:val="en-US"/>
              </w:rPr>
              <w:t>无效。供应商的信用记录查询结果截图将作为资格审查结果的组成部分。</w:t>
            </w:r>
          </w:p>
        </w:tc>
        <w:tc>
          <w:tcPr>
            <w:tcW w:w="241" w:type="pct"/>
            <w:vAlign w:val="center"/>
          </w:tcPr>
          <w:p w:rsidR="000E685D" w:rsidRDefault="00310C53">
            <w:pPr>
              <w:widowControl w:val="0"/>
              <w:snapToGrid w:val="0"/>
              <w:jc w:val="center"/>
              <w:rPr>
                <w:szCs w:val="21"/>
                <w:lang w:val="en-US"/>
              </w:rPr>
            </w:pPr>
            <w:r>
              <w:rPr>
                <w:rFonts w:hint="eastAsia"/>
                <w:b/>
                <w:bCs/>
                <w:szCs w:val="21"/>
                <w:lang w:val="en-US"/>
              </w:rPr>
              <w:t>/</w:t>
            </w: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rPr>
            </w:pPr>
          </w:p>
        </w:tc>
        <w:tc>
          <w:tcPr>
            <w:tcW w:w="887" w:type="pct"/>
            <w:vAlign w:val="center"/>
          </w:tcPr>
          <w:p w:rsidR="000E685D" w:rsidRDefault="00310C53">
            <w:pPr>
              <w:widowControl w:val="0"/>
              <w:snapToGrid w:val="0"/>
              <w:jc w:val="both"/>
              <w:rPr>
                <w:szCs w:val="21"/>
              </w:rPr>
            </w:pPr>
            <w:r>
              <w:rPr>
                <w:szCs w:val="21"/>
              </w:rPr>
              <w:t>*</w:t>
            </w:r>
            <w:r>
              <w:rPr>
                <w:szCs w:val="21"/>
              </w:rPr>
              <w:t>承诺函</w:t>
            </w:r>
          </w:p>
        </w:tc>
        <w:tc>
          <w:tcPr>
            <w:tcW w:w="3261"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按照</w:t>
            </w:r>
            <w:r>
              <w:rPr>
                <w:rFonts w:cs="宋体" w:hint="eastAsia"/>
                <w:lang w:val="en-US"/>
              </w:rPr>
              <w:t>“</w:t>
            </w:r>
            <w:r>
              <w:rPr>
                <w:rFonts w:ascii="Times New Roman" w:hAnsi="Times New Roman"/>
                <w:lang w:val="en-US"/>
              </w:rPr>
              <w:t>附件</w:t>
            </w:r>
            <w:r>
              <w:rPr>
                <w:rFonts w:ascii="Times New Roman" w:hAnsi="Times New Roman"/>
                <w:lang w:val="en-US"/>
              </w:rPr>
              <w:t>5.3</w:t>
            </w:r>
            <w:r>
              <w:rPr>
                <w:rFonts w:cs="宋体" w:hint="eastAsia"/>
                <w:lang w:val="en-US"/>
              </w:rPr>
              <w:t>”</w:t>
            </w:r>
            <w:r>
              <w:rPr>
                <w:rFonts w:ascii="Times New Roman" w:hAnsi="Times New Roman"/>
                <w:lang w:val="en-US"/>
              </w:rPr>
              <w:t>格式与内容要求提供，审查其有效性。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rPr>
            </w:pPr>
          </w:p>
        </w:tc>
        <w:tc>
          <w:tcPr>
            <w:tcW w:w="887" w:type="pct"/>
            <w:vAlign w:val="center"/>
          </w:tcPr>
          <w:p w:rsidR="000E685D" w:rsidRDefault="00310C53">
            <w:pPr>
              <w:widowControl w:val="0"/>
              <w:snapToGrid w:val="0"/>
              <w:jc w:val="both"/>
              <w:rPr>
                <w:szCs w:val="21"/>
              </w:rPr>
            </w:pPr>
            <w:r>
              <w:rPr>
                <w:szCs w:val="21"/>
              </w:rPr>
              <w:t>*</w:t>
            </w:r>
            <w:r>
              <w:rPr>
                <w:szCs w:val="21"/>
                <w:lang w:val="en-US"/>
              </w:rPr>
              <w:t>法定代表人授权委托书</w:t>
            </w:r>
          </w:p>
        </w:tc>
        <w:tc>
          <w:tcPr>
            <w:tcW w:w="3261" w:type="pct"/>
          </w:tcPr>
          <w:p w:rsidR="000E685D" w:rsidRDefault="00310C53">
            <w:pPr>
              <w:pStyle w:val="64"/>
              <w:widowControl w:val="0"/>
              <w:ind w:firstLineChars="0" w:firstLine="0"/>
              <w:rPr>
                <w:rFonts w:ascii="Times New Roman" w:hAnsi="Times New Roman"/>
              </w:rPr>
            </w:pPr>
            <w:r>
              <w:rPr>
                <w:rFonts w:ascii="Times New Roman" w:hAnsi="Times New Roman"/>
              </w:rPr>
              <w:t>法定代表人授权委托书（须同时提供法定代表人和被授权人的身份证扫描件；若法定代表人直接参与</w:t>
            </w:r>
            <w:r>
              <w:rPr>
                <w:rFonts w:ascii="Times New Roman" w:hAnsi="Times New Roman" w:hint="eastAsia"/>
              </w:rPr>
              <w:t>响应</w:t>
            </w:r>
            <w:r>
              <w:rPr>
                <w:rFonts w:ascii="Times New Roman" w:hAnsi="Times New Roman"/>
              </w:rPr>
              <w:t>，则仅须提供法定代表人的身份证扫描件）。</w:t>
            </w:r>
          </w:p>
          <w:p w:rsidR="000E685D" w:rsidRDefault="00310C53">
            <w:pPr>
              <w:pStyle w:val="64"/>
              <w:widowControl w:val="0"/>
              <w:ind w:firstLineChars="0" w:firstLine="0"/>
              <w:rPr>
                <w:rFonts w:ascii="Times New Roman" w:hAnsi="Times New Roman"/>
                <w:lang w:val="en-US"/>
              </w:rPr>
            </w:pP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5.4</w:t>
            </w:r>
            <w:r>
              <w:rPr>
                <w:rFonts w:cs="宋体" w:hint="eastAsia"/>
                <w:lang w:val="en-US"/>
              </w:rPr>
              <w:t>”</w:t>
            </w:r>
            <w:r>
              <w:rPr>
                <w:rFonts w:ascii="Times New Roman" w:hAnsi="Times New Roman"/>
                <w:lang w:val="en-US"/>
              </w:rPr>
              <w:t>格式与内容要求提供，审查其有效性。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rsidRPr="003C61A4">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rPr>
            </w:pPr>
          </w:p>
        </w:tc>
        <w:tc>
          <w:tcPr>
            <w:tcW w:w="887" w:type="pct"/>
            <w:vAlign w:val="center"/>
          </w:tcPr>
          <w:p w:rsidR="000E685D" w:rsidRDefault="00310C53">
            <w:pPr>
              <w:widowControl w:val="0"/>
              <w:snapToGrid w:val="0"/>
              <w:jc w:val="both"/>
              <w:rPr>
                <w:szCs w:val="21"/>
                <w:lang w:val="en-US"/>
              </w:rPr>
            </w:pPr>
            <w:r>
              <w:rPr>
                <w:szCs w:val="21"/>
              </w:rPr>
              <w:t>*</w:t>
            </w:r>
            <w:r>
              <w:rPr>
                <w:szCs w:val="21"/>
              </w:rPr>
              <w:t>营业执照</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有效的企业法人营业执照</w:t>
            </w:r>
            <w:r>
              <w:rPr>
                <w:rFonts w:ascii="Times New Roman" w:hAnsi="Times New Roman"/>
                <w:lang w:val="en-US"/>
              </w:rPr>
              <w:t>/</w:t>
            </w:r>
            <w:r>
              <w:rPr>
                <w:rFonts w:ascii="Times New Roman" w:hAnsi="Times New Roman"/>
                <w:lang w:val="en-US"/>
              </w:rPr>
              <w:t>事业单位法人证书扫描件，并加盖供应商公章。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通过</w:t>
            </w:r>
            <w:r>
              <w:rPr>
                <w:rFonts w:ascii="Times New Roman" w:hAnsi="Times New Roman"/>
              </w:rPr>
              <w:t>国家市场监督管理总局</w:t>
            </w:r>
            <w:r>
              <w:rPr>
                <w:rFonts w:cs="宋体" w:hint="eastAsia"/>
                <w:lang w:val="en-US"/>
              </w:rPr>
              <w:t>“</w:t>
            </w:r>
            <w:r>
              <w:rPr>
                <w:rFonts w:ascii="Times New Roman" w:hAnsi="Times New Roman"/>
                <w:lang w:val="en-US"/>
              </w:rPr>
              <w:t>国家企业信用信息公示系统</w:t>
            </w:r>
            <w:r>
              <w:rPr>
                <w:rFonts w:cs="宋体" w:hint="eastAsia"/>
                <w:lang w:val="en-US"/>
              </w:rPr>
              <w:t>”</w:t>
            </w:r>
            <w:r>
              <w:rPr>
                <w:rFonts w:ascii="Times New Roman" w:hAnsi="Times New Roman"/>
                <w:lang w:val="en-US"/>
              </w:rPr>
              <w:t>(http://www.gsxt.gov.cn/index.html)</w:t>
            </w:r>
            <w:r>
              <w:rPr>
                <w:rFonts w:ascii="Times New Roman" w:hAnsi="Times New Roman"/>
                <w:lang w:val="en-US"/>
              </w:rPr>
              <w:t>查询上述文件的真实有效性。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纳税证明</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供应商提供自</w:t>
            </w:r>
            <w:r w:rsidR="00626BDF">
              <w:rPr>
                <w:rFonts w:ascii="Times New Roman" w:hAnsi="Times New Roman"/>
                <w:lang w:val="en-US"/>
              </w:rPr>
              <w:t>2022</w:t>
            </w:r>
            <w:r w:rsidR="00626BDF">
              <w:rPr>
                <w:rFonts w:ascii="Times New Roman" w:hAnsi="Times New Roman"/>
                <w:lang w:val="en-US"/>
              </w:rPr>
              <w:t>年</w:t>
            </w:r>
            <w:r w:rsidR="00626BDF">
              <w:rPr>
                <w:rFonts w:ascii="Times New Roman" w:hAnsi="Times New Roman"/>
                <w:lang w:val="en-US"/>
              </w:rPr>
              <w:t>12</w:t>
            </w:r>
            <w:r w:rsidR="00626BDF">
              <w:rPr>
                <w:rFonts w:ascii="Times New Roman" w:hAnsi="Times New Roman"/>
                <w:lang w:val="en-US"/>
              </w:rPr>
              <w:t>月</w:t>
            </w:r>
            <w:r w:rsidR="00626BDF">
              <w:rPr>
                <w:rFonts w:ascii="Times New Roman" w:hAnsi="Times New Roman"/>
                <w:lang w:val="en-US"/>
              </w:rPr>
              <w:t>1</w:t>
            </w:r>
            <w:r w:rsidR="00626BDF">
              <w:rPr>
                <w:rFonts w:ascii="Times New Roman" w:hAnsi="Times New Roman"/>
                <w:lang w:val="en-US"/>
              </w:rPr>
              <w:t>日</w:t>
            </w:r>
            <w:r>
              <w:rPr>
                <w:rFonts w:ascii="Times New Roman" w:hAnsi="Times New Roman"/>
                <w:lang w:val="en-US"/>
              </w:rPr>
              <w:t>起至响应截止之日连续</w:t>
            </w:r>
            <w:r>
              <w:rPr>
                <w:rFonts w:ascii="Times New Roman" w:hAnsi="Times New Roman"/>
                <w:lang w:val="en-US"/>
              </w:rPr>
              <w:t>3</w:t>
            </w:r>
            <w:r>
              <w:rPr>
                <w:rFonts w:ascii="Times New Roman" w:hAnsi="Times New Roman"/>
                <w:lang w:val="en-US"/>
              </w:rPr>
              <w:t>个月的纳税证明材料并加盖供应商公章；如至评审之日成立不足三个月的新企业，应出具本企业将依法纳税的声明承诺函加盖供应商公章。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审查上述材料的真实有效性。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社保缴费记录证明</w:t>
            </w:r>
          </w:p>
        </w:tc>
        <w:tc>
          <w:tcPr>
            <w:tcW w:w="3261"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供应商提供自</w:t>
            </w:r>
            <w:r w:rsidR="00626BDF">
              <w:rPr>
                <w:rFonts w:ascii="Times New Roman" w:hAnsi="Times New Roman"/>
                <w:lang w:val="en-US"/>
              </w:rPr>
              <w:t>2022</w:t>
            </w:r>
            <w:r w:rsidR="00626BDF">
              <w:rPr>
                <w:rFonts w:ascii="Times New Roman" w:hAnsi="Times New Roman"/>
                <w:lang w:val="en-US"/>
              </w:rPr>
              <w:t>年</w:t>
            </w:r>
            <w:r w:rsidR="00626BDF">
              <w:rPr>
                <w:rFonts w:ascii="Times New Roman" w:hAnsi="Times New Roman"/>
                <w:lang w:val="en-US"/>
              </w:rPr>
              <w:t>12</w:t>
            </w:r>
            <w:r w:rsidR="00626BDF">
              <w:rPr>
                <w:rFonts w:ascii="Times New Roman" w:hAnsi="Times New Roman"/>
                <w:lang w:val="en-US"/>
              </w:rPr>
              <w:t>月</w:t>
            </w:r>
            <w:r w:rsidR="00626BDF">
              <w:rPr>
                <w:rFonts w:ascii="Times New Roman" w:hAnsi="Times New Roman"/>
                <w:lang w:val="en-US"/>
              </w:rPr>
              <w:t>1</w:t>
            </w:r>
            <w:r w:rsidR="00626BDF">
              <w:rPr>
                <w:rFonts w:ascii="Times New Roman" w:hAnsi="Times New Roman"/>
                <w:lang w:val="en-US"/>
              </w:rPr>
              <w:t>日</w:t>
            </w:r>
            <w:r>
              <w:rPr>
                <w:rFonts w:ascii="Times New Roman" w:hAnsi="Times New Roman"/>
                <w:lang w:val="en-US"/>
              </w:rPr>
              <w:t>起至响应截止之日连续</w:t>
            </w:r>
            <w:r>
              <w:rPr>
                <w:rFonts w:ascii="Times New Roman" w:hAnsi="Times New Roman"/>
                <w:lang w:val="en-US"/>
              </w:rPr>
              <w:t>3</w:t>
            </w:r>
            <w:r>
              <w:rPr>
                <w:rFonts w:ascii="Times New Roman" w:hAnsi="Times New Roman"/>
                <w:lang w:val="en-US"/>
              </w:rPr>
              <w:t>个月的列有企业人员名单的社保缴费记录证明文件扫描件加盖供应商公章；如至评审之日成立不足三个月的新企业，应出具本企业将依法缴纳社保的声明承诺函加盖供应商公章。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审计报告</w:t>
            </w:r>
          </w:p>
        </w:tc>
        <w:tc>
          <w:tcPr>
            <w:tcW w:w="3261"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提供会计师事务所出具的</w:t>
            </w:r>
            <w:r>
              <w:rPr>
                <w:rFonts w:ascii="Times New Roman" w:hAnsi="Times New Roman" w:hint="eastAsia"/>
                <w:lang w:val="en-US"/>
              </w:rPr>
              <w:t>2021</w:t>
            </w:r>
            <w:r>
              <w:rPr>
                <w:rFonts w:ascii="Times New Roman" w:hAnsi="Times New Roman" w:hint="eastAsia"/>
                <w:lang w:val="en-US"/>
              </w:rPr>
              <w:t>年或</w:t>
            </w:r>
            <w:r>
              <w:rPr>
                <w:rFonts w:ascii="Times New Roman" w:hAnsi="Times New Roman" w:hint="eastAsia"/>
                <w:lang w:val="en-US"/>
              </w:rPr>
              <w:t>2022</w:t>
            </w:r>
            <w:r>
              <w:rPr>
                <w:rFonts w:ascii="Times New Roman" w:hAnsi="Times New Roman" w:hint="eastAsia"/>
                <w:lang w:val="en-US"/>
              </w:rPr>
              <w:t>年审计报告</w:t>
            </w:r>
            <w:r>
              <w:rPr>
                <w:rFonts w:ascii="Times New Roman" w:hAnsi="Times New Roman"/>
                <w:lang w:val="en-US"/>
              </w:rPr>
              <w:t>（审计报告、财务报表及附注）扫描件加盖供应商公章，开业不足一年的可出具基本账户开户银行出具的资信证明。</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2"/>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研发设计企业承诺函</w:t>
            </w:r>
          </w:p>
        </w:tc>
        <w:tc>
          <w:tcPr>
            <w:tcW w:w="3261" w:type="pct"/>
            <w:vAlign w:val="center"/>
          </w:tcPr>
          <w:p w:rsidR="000E685D" w:rsidRDefault="00310C53">
            <w:pPr>
              <w:pStyle w:val="64"/>
              <w:widowControl w:val="0"/>
              <w:ind w:firstLineChars="0" w:firstLine="0"/>
              <w:rPr>
                <w:rFonts w:ascii="Times New Roman" w:hAnsi="Times New Roman"/>
              </w:rPr>
            </w:pPr>
            <w:r>
              <w:rPr>
                <w:rFonts w:ascii="Times New Roman" w:hAnsi="Times New Roman"/>
              </w:rPr>
              <w:t>供应商须提供研发设计企业承诺函。</w:t>
            </w:r>
          </w:p>
          <w:p w:rsidR="000E685D" w:rsidRDefault="00310C53">
            <w:pPr>
              <w:pStyle w:val="64"/>
              <w:widowControl w:val="0"/>
              <w:ind w:firstLineChars="0" w:firstLine="0"/>
              <w:rPr>
                <w:rFonts w:ascii="Times New Roman" w:hAnsi="Times New Roman"/>
                <w:lang w:val="en-US"/>
              </w:rPr>
            </w:pP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5.6</w:t>
            </w:r>
            <w:r>
              <w:rPr>
                <w:rFonts w:cs="宋体" w:hint="eastAsia"/>
                <w:lang w:val="en-US"/>
              </w:rPr>
              <w:t>”</w:t>
            </w:r>
            <w:r>
              <w:rPr>
                <w:rFonts w:ascii="Times New Roman" w:hAnsi="Times New Roman"/>
                <w:lang w:val="en-US"/>
              </w:rPr>
              <w:t>格式与内容要求提供。</w:t>
            </w:r>
          </w:p>
          <w:p w:rsidR="000E685D" w:rsidRDefault="00310C53">
            <w:pPr>
              <w:pStyle w:val="64"/>
              <w:widowControl w:val="0"/>
              <w:ind w:firstLineChars="0" w:firstLine="0"/>
              <w:rPr>
                <w:rFonts w:ascii="Times New Roman" w:hAnsi="Times New Roman"/>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委托加工合同或代理协议书</w:t>
            </w:r>
          </w:p>
        </w:tc>
        <w:tc>
          <w:tcPr>
            <w:tcW w:w="3261" w:type="pct"/>
            <w:vAlign w:val="center"/>
          </w:tcPr>
          <w:p w:rsidR="000E685D" w:rsidRDefault="00310C53">
            <w:pPr>
              <w:pStyle w:val="64"/>
              <w:widowControl w:val="0"/>
              <w:ind w:firstLineChars="0" w:firstLine="0"/>
              <w:rPr>
                <w:rFonts w:ascii="Times New Roman" w:hAnsi="Times New Roman"/>
              </w:rPr>
            </w:pPr>
            <w:r>
              <w:rPr>
                <w:rFonts w:ascii="Times New Roman" w:hAnsi="Times New Roman"/>
              </w:rPr>
              <w:t>供应商须提供委托加工合同或代理协议书，扫描件加盖供应商公章。</w:t>
            </w:r>
          </w:p>
          <w:p w:rsidR="000E685D" w:rsidRDefault="00310C53">
            <w:pPr>
              <w:pStyle w:val="64"/>
              <w:widowControl w:val="0"/>
              <w:ind w:firstLineChars="0" w:firstLine="0"/>
              <w:rPr>
                <w:rFonts w:ascii="Times New Roman" w:hAnsi="Times New Roman"/>
              </w:rPr>
            </w:pPr>
            <w:r>
              <w:rPr>
                <w:rFonts w:ascii="Times New Roman" w:hAnsi="Times New Roman"/>
                <w:lang w:val="en-US"/>
              </w:rPr>
              <w:t>审查上述文件的真实有效性。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t>质量管理体系</w:t>
            </w:r>
            <w:r>
              <w:rPr>
                <w:rFonts w:hint="eastAsia"/>
              </w:rPr>
              <w:t>证书</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由国家认证认可监督管理委员会资质审批的认证机构出具的《质量管理体系（</w:t>
            </w:r>
            <w:r>
              <w:rPr>
                <w:rFonts w:ascii="Times New Roman" w:hAnsi="Times New Roman"/>
                <w:lang w:val="en-US"/>
              </w:rPr>
              <w:t>ISO9001</w:t>
            </w:r>
            <w:r>
              <w:rPr>
                <w:rFonts w:ascii="Times New Roman" w:hAnsi="Times New Roman"/>
                <w:lang w:val="en-US"/>
              </w:rPr>
              <w:t>或</w:t>
            </w:r>
            <w:r>
              <w:rPr>
                <w:rFonts w:ascii="Times New Roman" w:hAnsi="Times New Roman" w:hint="eastAsia"/>
                <w:lang w:val="en-US"/>
              </w:rPr>
              <w:t>GB/T19001</w:t>
            </w:r>
            <w:r>
              <w:rPr>
                <w:rFonts w:ascii="Times New Roman" w:hAnsi="Times New Roman"/>
                <w:lang w:val="en-US"/>
              </w:rPr>
              <w:t>》或《武器装备质量体系（</w:t>
            </w:r>
            <w:r>
              <w:rPr>
                <w:rFonts w:ascii="Times New Roman" w:hAnsi="Times New Roman"/>
                <w:lang w:val="en-US"/>
              </w:rPr>
              <w:t>GJB9001</w:t>
            </w:r>
            <w:r>
              <w:rPr>
                <w:rFonts w:ascii="Times New Roman" w:hAnsi="Times New Roman"/>
                <w:lang w:val="en-US"/>
              </w:rPr>
              <w:t>）》认证证书，</w:t>
            </w:r>
            <w:r>
              <w:rPr>
                <w:rFonts w:ascii="Times New Roman" w:hAnsi="Times New Roman"/>
                <w:b/>
                <w:lang w:val="en-US"/>
              </w:rPr>
              <w:t>认证的业务范围覆盖所</w:t>
            </w:r>
            <w:r>
              <w:rPr>
                <w:rFonts w:ascii="Times New Roman" w:hAnsi="Times New Roman" w:hint="eastAsia"/>
                <w:b/>
                <w:lang w:val="en-US"/>
              </w:rPr>
              <w:t>响应</w:t>
            </w:r>
            <w:r>
              <w:rPr>
                <w:rFonts w:ascii="Times New Roman" w:hAnsi="Times New Roman"/>
                <w:b/>
                <w:lang w:val="en-US"/>
              </w:rPr>
              <w:t>产品的研发设计</w:t>
            </w:r>
            <w:r>
              <w:rPr>
                <w:rFonts w:ascii="Times New Roman" w:hAnsi="Times New Roman"/>
              </w:rPr>
              <w:t>；</w:t>
            </w:r>
            <w:r>
              <w:rPr>
                <w:rFonts w:ascii="Times New Roman" w:hAnsi="Times New Roman"/>
                <w:lang w:val="en-US"/>
              </w:rPr>
              <w:t>提供扫描件加盖供应商公章</w:t>
            </w:r>
            <w:r>
              <w:rPr>
                <w:rFonts w:ascii="Times New Roman" w:hAnsi="Times New Roman" w:hint="eastAsia"/>
                <w:lang w:val="en-US"/>
              </w:rPr>
              <w:t>。</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t>*</w:t>
            </w:r>
            <w:r>
              <w:t>商标注册证</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由国家知识产权局或原商标局颁发的商标注册证。扫描件加盖供应商公章。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通过</w:t>
            </w:r>
            <w:r>
              <w:rPr>
                <w:rFonts w:ascii="Times New Roman" w:hAnsi="Times New Roman"/>
                <w:lang w:val="en-US"/>
              </w:rPr>
              <w:t xml:space="preserve"> </w:t>
            </w:r>
            <w:r>
              <w:rPr>
                <w:rFonts w:cs="宋体" w:hint="eastAsia"/>
                <w:lang w:val="en-US"/>
              </w:rPr>
              <w:t>“</w:t>
            </w:r>
            <w:r>
              <w:rPr>
                <w:rFonts w:ascii="Times New Roman" w:hAnsi="Times New Roman"/>
                <w:lang w:val="en-US"/>
              </w:rPr>
              <w:t>国家知识产权局商标局</w:t>
            </w:r>
            <w:r>
              <w:rPr>
                <w:rFonts w:ascii="Times New Roman" w:hAnsi="Times New Roman"/>
                <w:lang w:val="en-US"/>
              </w:rPr>
              <w:t xml:space="preserve"> </w:t>
            </w:r>
            <w:r>
              <w:rPr>
                <w:rFonts w:ascii="Times New Roman" w:hAnsi="Times New Roman"/>
                <w:lang w:val="en-US"/>
              </w:rPr>
              <w:t>中国商标网</w:t>
            </w:r>
            <w:r>
              <w:rPr>
                <w:rFonts w:cs="宋体" w:hint="eastAsia"/>
                <w:lang w:val="en-US"/>
              </w:rPr>
              <w:t>”</w:t>
            </w:r>
            <w:r>
              <w:rPr>
                <w:rFonts w:ascii="Times New Roman" w:hAnsi="Times New Roman"/>
                <w:lang w:val="en-US"/>
              </w:rPr>
              <w:t>（</w:t>
            </w:r>
            <w:r>
              <w:rPr>
                <w:rFonts w:ascii="Times New Roman" w:hAnsi="Times New Roman"/>
                <w:lang w:val="en-US"/>
              </w:rPr>
              <w:t>wcjs.sbj.cnipa.gov.cn</w:t>
            </w:r>
            <w:r>
              <w:rPr>
                <w:rFonts w:ascii="Times New Roman" w:hAnsi="Times New Roman"/>
                <w:lang w:val="en-US"/>
              </w:rPr>
              <w:t>）查询上述证书的真实有效性。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报价一览表</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供应商如实填报所</w:t>
            </w:r>
            <w:r>
              <w:rPr>
                <w:rFonts w:ascii="Times New Roman" w:hAnsi="Times New Roman" w:hint="eastAsia"/>
                <w:lang w:val="en-US"/>
              </w:rPr>
              <w:t>响应</w:t>
            </w:r>
            <w:r>
              <w:rPr>
                <w:rFonts w:ascii="Times New Roman" w:hAnsi="Times New Roman"/>
                <w:lang w:val="en-US"/>
              </w:rPr>
              <w:t>产品的品牌、规格型号、价格等。</w:t>
            </w:r>
          </w:p>
          <w:p w:rsidR="000E685D" w:rsidRDefault="00310C53">
            <w:pPr>
              <w:pStyle w:val="64"/>
              <w:widowControl w:val="0"/>
              <w:ind w:firstLineChars="0" w:firstLine="0"/>
              <w:rPr>
                <w:rFonts w:ascii="Times New Roman" w:hAnsi="Times New Roman"/>
                <w:lang w:val="en-US"/>
              </w:rPr>
            </w:pP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5.7</w:t>
            </w:r>
            <w:r>
              <w:rPr>
                <w:rFonts w:cs="宋体" w:hint="eastAsia"/>
                <w:lang w:val="en-US"/>
              </w:rPr>
              <w:t>”</w:t>
            </w:r>
            <w:r>
              <w:rPr>
                <w:rFonts w:ascii="Times New Roman" w:hAnsi="Times New Roman"/>
                <w:lang w:val="en-US"/>
              </w:rPr>
              <w:t>格式与内容要求提供。</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审查是否满足</w:t>
            </w:r>
            <w:r>
              <w:rPr>
                <w:rFonts w:ascii="Times New Roman" w:hAnsi="Times New Roman" w:hint="eastAsia"/>
                <w:lang w:val="en-US"/>
              </w:rPr>
              <w:t>征集文件</w:t>
            </w:r>
            <w:r>
              <w:rPr>
                <w:rFonts w:ascii="Times New Roman" w:hAnsi="Times New Roman"/>
                <w:lang w:val="en-US"/>
              </w:rPr>
              <w:t>要求。</w:t>
            </w:r>
            <w:r>
              <w:rPr>
                <w:rFonts w:ascii="Times New Roman" w:hAnsi="Times New Roman"/>
                <w:lang w:val="en-US"/>
              </w:rPr>
              <w:t xml:space="preserve"> </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1340"/>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检验报告</w:t>
            </w:r>
          </w:p>
        </w:tc>
        <w:tc>
          <w:tcPr>
            <w:tcW w:w="3261" w:type="pct"/>
          </w:tcPr>
          <w:p w:rsidR="000E685D" w:rsidRDefault="00310C53">
            <w:pPr>
              <w:pStyle w:val="64"/>
              <w:widowControl w:val="0"/>
              <w:ind w:firstLineChars="0" w:firstLine="0"/>
              <w:rPr>
                <w:rFonts w:ascii="Times New Roman" w:hAnsi="Times New Roman"/>
                <w:lang w:val="en-US"/>
              </w:rPr>
            </w:pPr>
            <w:r>
              <w:rPr>
                <w:rFonts w:hint="eastAsia"/>
                <w:lang w:val="en-US"/>
              </w:rPr>
              <w:t>供应商须提供所投产品</w:t>
            </w:r>
            <w:r w:rsidR="00C75093" w:rsidRPr="00A02E63">
              <w:rPr>
                <w:rFonts w:hint="eastAsia"/>
                <w:highlight w:val="yellow"/>
                <w:lang w:val="en-US"/>
              </w:rPr>
              <w:t>由国家认证认可监督管理委员会资质认定的检验机构</w:t>
            </w:r>
            <w:r>
              <w:rPr>
                <w:lang w:val="en-US"/>
              </w:rPr>
              <w:t>出具的自</w:t>
            </w:r>
            <w:r>
              <w:rPr>
                <w:rFonts w:ascii="Times New Roman" w:hAnsi="Times New Roman"/>
                <w:lang w:val="en-US"/>
              </w:rPr>
              <w:t>2019</w:t>
            </w:r>
            <w:r>
              <w:rPr>
                <w:rFonts w:ascii="Times New Roman" w:hAnsi="Times New Roman"/>
                <w:lang w:val="en-US"/>
              </w:rPr>
              <w:t>年</w:t>
            </w:r>
            <w:r>
              <w:rPr>
                <w:rFonts w:ascii="Times New Roman" w:hAnsi="Times New Roman"/>
                <w:lang w:val="en-US"/>
              </w:rPr>
              <w:t>1</w:t>
            </w:r>
            <w:r>
              <w:rPr>
                <w:rFonts w:ascii="Times New Roman" w:hAnsi="Times New Roman"/>
                <w:lang w:val="en-US"/>
              </w:rPr>
              <w:t>月</w:t>
            </w:r>
            <w:r>
              <w:rPr>
                <w:rFonts w:ascii="Times New Roman" w:hAnsi="Times New Roman"/>
                <w:lang w:val="en-US"/>
              </w:rPr>
              <w:t>1</w:t>
            </w:r>
            <w:r>
              <w:rPr>
                <w:rFonts w:ascii="Times New Roman" w:hAnsi="Times New Roman"/>
                <w:lang w:val="en-US"/>
              </w:rPr>
              <w:t>日</w:t>
            </w:r>
            <w:r>
              <w:rPr>
                <w:lang w:val="en-US"/>
              </w:rPr>
              <w:t>起至响应截止之日的合格检验报告</w:t>
            </w:r>
            <w:r>
              <w:rPr>
                <w:rFonts w:ascii="Times New Roman" w:hAnsi="Times New Roman"/>
                <w:b/>
                <w:lang w:val="en-US"/>
              </w:rPr>
              <w:t>，送检人必须是</w:t>
            </w:r>
            <w:r>
              <w:rPr>
                <w:rFonts w:ascii="Times New Roman" w:hAnsi="Times New Roman" w:hint="eastAsia"/>
                <w:b/>
                <w:lang w:val="en-US"/>
              </w:rPr>
              <w:t>响应</w:t>
            </w:r>
            <w:r>
              <w:rPr>
                <w:rFonts w:ascii="Times New Roman" w:hAnsi="Times New Roman"/>
                <w:b/>
                <w:lang w:val="en-US"/>
              </w:rPr>
              <w:t>供应商</w:t>
            </w:r>
            <w:r>
              <w:rPr>
                <w:rFonts w:ascii="Times New Roman" w:hAnsi="Times New Roman"/>
                <w:lang w:val="en-US"/>
              </w:rPr>
              <w:t>。扫描件加盖供应商公章。</w:t>
            </w:r>
          </w:p>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审查</w:t>
            </w:r>
            <w:r>
              <w:rPr>
                <w:rFonts w:ascii="Times New Roman" w:hAnsi="Times New Roman"/>
                <w:lang w:val="en-US"/>
              </w:rPr>
              <w:t>上述文件的真实有效性</w:t>
            </w:r>
            <w:r>
              <w:rPr>
                <w:rFonts w:ascii="Times New Roman" w:hAnsi="Times New Roman" w:hint="eastAsia"/>
                <w:lang w:val="en-US"/>
              </w:rPr>
              <w:t>及</w:t>
            </w:r>
            <w:r>
              <w:rPr>
                <w:rFonts w:ascii="Times New Roman" w:hAnsi="Times New Roman"/>
                <w:lang w:val="en-US"/>
              </w:rPr>
              <w:t>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rFonts w:hint="eastAsia"/>
                <w:lang w:val="en-US"/>
              </w:rPr>
              <w:t>*</w:t>
            </w:r>
            <w:r>
              <w:rPr>
                <w:rFonts w:hint="eastAsia"/>
                <w:lang w:val="en-US"/>
              </w:rPr>
              <w:t>产品技术规范偏离表</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供应商</w:t>
            </w:r>
            <w:r>
              <w:rPr>
                <w:rFonts w:ascii="Times New Roman" w:hAnsi="Times New Roman"/>
                <w:lang w:val="en-US"/>
              </w:rPr>
              <w:t>提供</w:t>
            </w:r>
            <w:r>
              <w:rPr>
                <w:rFonts w:ascii="Times New Roman" w:hAnsi="Times New Roman" w:hint="eastAsia"/>
                <w:lang w:val="en-US"/>
              </w:rPr>
              <w:t>“</w:t>
            </w:r>
            <w:r>
              <w:rPr>
                <w:rFonts w:ascii="Times New Roman" w:hAnsi="Times New Roman"/>
                <w:lang w:val="en-US"/>
              </w:rPr>
              <w:t>产品技术规范偏离表</w:t>
            </w:r>
            <w:r>
              <w:rPr>
                <w:rFonts w:ascii="Times New Roman" w:hAnsi="Times New Roman" w:hint="eastAsia"/>
                <w:lang w:val="en-US"/>
              </w:rPr>
              <w:t>”，</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5.8</w:t>
            </w:r>
            <w:r>
              <w:rPr>
                <w:rFonts w:cs="宋体" w:hint="eastAsia"/>
                <w:lang w:val="en-US"/>
              </w:rPr>
              <w:t>”</w:t>
            </w:r>
            <w:r>
              <w:rPr>
                <w:rFonts w:ascii="Times New Roman" w:hAnsi="Times New Roman"/>
                <w:lang w:val="en-US"/>
              </w:rPr>
              <w:t>格式与内容要求提供。审查是否满足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274"/>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技术文件</w:t>
            </w:r>
          </w:p>
        </w:tc>
        <w:tc>
          <w:tcPr>
            <w:tcW w:w="3261"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提供</w:t>
            </w:r>
            <w:r>
              <w:rPr>
                <w:rFonts w:ascii="Times New Roman" w:hAnsi="Times New Roman" w:hint="eastAsia"/>
                <w:lang w:val="en-US"/>
              </w:rPr>
              <w:t>响应</w:t>
            </w:r>
            <w:r>
              <w:rPr>
                <w:rFonts w:ascii="Times New Roman" w:hAnsi="Times New Roman"/>
                <w:lang w:val="en-US"/>
              </w:rPr>
              <w:t>产品含规格型号、参数配置和性能描述等内容的技术文件。</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w:t>
            </w:r>
            <w:r>
              <w:rPr>
                <w:rFonts w:ascii="Times New Roman" w:hAnsi="Times New Roman" w:hint="eastAsia"/>
                <w:lang w:val="en-US"/>
              </w:rPr>
              <w:t>响应</w:t>
            </w:r>
            <w:r>
              <w:rPr>
                <w:rFonts w:ascii="Times New Roman" w:hAnsi="Times New Roman"/>
                <w:lang w:val="en-US"/>
              </w:rPr>
              <w:t>产品的技术文件是否满足</w:t>
            </w:r>
            <w:r>
              <w:rPr>
                <w:rFonts w:ascii="Times New Roman" w:hAnsi="Times New Roman" w:hint="eastAsia"/>
                <w:lang w:val="en-US"/>
              </w:rPr>
              <w:t>征集文件</w:t>
            </w:r>
            <w:r>
              <w:rPr>
                <w:rFonts w:ascii="Times New Roman" w:hAnsi="Times New Roman"/>
                <w:lang w:val="en-US"/>
              </w:rPr>
              <w:t>技术要求。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服务文件</w:t>
            </w:r>
          </w:p>
        </w:tc>
        <w:tc>
          <w:tcPr>
            <w:tcW w:w="3261"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按照采购需求</w:t>
            </w:r>
            <w:r>
              <w:rPr>
                <w:rFonts w:cs="宋体" w:hint="eastAsia"/>
                <w:lang w:val="en-US"/>
              </w:rPr>
              <w:t>“</w:t>
            </w:r>
            <w:r>
              <w:rPr>
                <w:rFonts w:ascii="Times New Roman" w:hAnsi="Times New Roman"/>
                <w:lang w:val="en-US"/>
              </w:rPr>
              <w:t>1.5</w:t>
            </w:r>
            <w:r>
              <w:rPr>
                <w:rFonts w:ascii="Times New Roman" w:hAnsi="Times New Roman"/>
                <w:lang w:val="en-US"/>
              </w:rPr>
              <w:t>服务要求</w:t>
            </w:r>
            <w:r>
              <w:rPr>
                <w:rFonts w:cs="宋体" w:hint="eastAsia"/>
                <w:lang w:val="en-US"/>
              </w:rPr>
              <w:t>”</w:t>
            </w:r>
            <w:r>
              <w:rPr>
                <w:rFonts w:ascii="Times New Roman" w:hAnsi="Times New Roman"/>
                <w:lang w:val="en-US"/>
              </w:rPr>
              <w:t>，提供详细的服务相关材料，</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5.9</w:t>
            </w:r>
            <w:r>
              <w:rPr>
                <w:rFonts w:cs="宋体" w:hint="eastAsia"/>
                <w:lang w:val="en-US"/>
              </w:rPr>
              <w:t>”</w:t>
            </w:r>
            <w:r>
              <w:rPr>
                <w:rFonts w:ascii="Times New Roman" w:hAnsi="Times New Roman"/>
                <w:lang w:val="en-US"/>
              </w:rPr>
              <w:t>格式与内容要求提供。</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szCs w:val="21"/>
              </w:rPr>
              <w:t>*</w:t>
            </w:r>
            <w:r>
              <w:rPr>
                <w:szCs w:val="21"/>
              </w:rPr>
              <w:t>资质文件</w:t>
            </w:r>
          </w:p>
        </w:tc>
        <w:tc>
          <w:tcPr>
            <w:tcW w:w="3261" w:type="pct"/>
            <w:vAlign w:val="center"/>
          </w:tcPr>
          <w:p w:rsidR="000E685D" w:rsidRDefault="00310C53">
            <w:pPr>
              <w:pStyle w:val="64"/>
              <w:widowControl w:val="0"/>
              <w:ind w:firstLineChars="0" w:firstLine="0"/>
              <w:rPr>
                <w:rFonts w:ascii="Times New Roman" w:hAnsi="Times New Roman"/>
                <w:lang w:val="en-US"/>
              </w:rPr>
            </w:pPr>
            <w:r>
              <w:rPr>
                <w:rFonts w:ascii="Times New Roman" w:hAnsi="Times New Roman" w:hint="eastAsia"/>
                <w:lang w:val="en-US"/>
              </w:rPr>
              <w:t>响应</w:t>
            </w:r>
            <w:r>
              <w:rPr>
                <w:rFonts w:ascii="Times New Roman" w:hAnsi="Times New Roman"/>
                <w:lang w:val="en-US"/>
              </w:rPr>
              <w:t>产品如符合第</w:t>
            </w:r>
            <w:r>
              <w:rPr>
                <w:rFonts w:ascii="Times New Roman" w:hAnsi="Times New Roman"/>
                <w:lang w:val="en-US"/>
              </w:rPr>
              <w:t>3</w:t>
            </w:r>
            <w:r>
              <w:rPr>
                <w:rFonts w:ascii="Times New Roman" w:hAnsi="Times New Roman"/>
                <w:lang w:val="en-US"/>
              </w:rPr>
              <w:t>章</w:t>
            </w:r>
            <w:r>
              <w:rPr>
                <w:rFonts w:cs="宋体" w:hint="eastAsia"/>
                <w:lang w:val="en-US"/>
              </w:rPr>
              <w:t>“</w:t>
            </w:r>
            <w:r>
              <w:rPr>
                <w:rFonts w:ascii="Times New Roman" w:hAnsi="Times New Roman"/>
                <w:lang w:val="en-US"/>
              </w:rPr>
              <w:t>3.2.2</w:t>
            </w:r>
            <w:r>
              <w:rPr>
                <w:rFonts w:ascii="Times New Roman" w:hAnsi="Times New Roman" w:hint="eastAsia"/>
                <w:lang w:val="en-US"/>
              </w:rPr>
              <w:t>、</w:t>
            </w:r>
            <w:r>
              <w:rPr>
                <w:rFonts w:ascii="Times New Roman" w:hAnsi="Times New Roman"/>
                <w:lang w:val="en-US"/>
              </w:rPr>
              <w:t>3.2.3</w:t>
            </w:r>
            <w:r>
              <w:rPr>
                <w:rFonts w:ascii="Times New Roman" w:hAnsi="Times New Roman" w:hint="eastAsia"/>
                <w:lang w:val="en-US"/>
              </w:rPr>
              <w:t>、</w:t>
            </w:r>
            <w:r>
              <w:rPr>
                <w:rFonts w:ascii="Times New Roman" w:hAnsi="Times New Roman"/>
                <w:lang w:val="en-US"/>
              </w:rPr>
              <w:t>3.2.4</w:t>
            </w:r>
            <w:r>
              <w:rPr>
                <w:rFonts w:cs="宋体" w:hint="eastAsia"/>
                <w:lang w:val="en-US"/>
              </w:rPr>
              <w:t>”</w:t>
            </w:r>
            <w:r>
              <w:rPr>
                <w:rFonts w:ascii="Times New Roman" w:hAnsi="Times New Roman"/>
                <w:lang w:val="en-US"/>
              </w:rPr>
              <w:t>的相关要求，供应商须提供相关资质文件。</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若有，则审查文件的真实有效性。</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lang w:val="en-US"/>
              </w:rPr>
              <w:t>中小企业声明函</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供应商提供中小企业声明函，</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5.1</w:t>
            </w:r>
            <w:r>
              <w:rPr>
                <w:rFonts w:ascii="Times New Roman" w:hAnsi="Times New Roman" w:hint="eastAsia"/>
                <w:lang w:val="en-US"/>
              </w:rPr>
              <w:t>0</w:t>
            </w:r>
            <w:r>
              <w:rPr>
                <w:rFonts w:cs="宋体" w:hint="eastAsia"/>
                <w:lang w:val="en-US"/>
              </w:rPr>
              <w:t>”</w:t>
            </w:r>
            <w:r>
              <w:rPr>
                <w:rFonts w:ascii="Times New Roman" w:hAnsi="Times New Roman"/>
                <w:lang w:val="en-US"/>
              </w:rPr>
              <w:t>格式与内容要求提供。审查是否满足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r w:rsidR="000E685D">
        <w:trPr>
          <w:trHeight w:val="489"/>
        </w:trPr>
        <w:tc>
          <w:tcPr>
            <w:tcW w:w="368" w:type="pct"/>
            <w:vAlign w:val="center"/>
          </w:tcPr>
          <w:p w:rsidR="000E685D" w:rsidRDefault="000E685D">
            <w:pPr>
              <w:widowControl w:val="0"/>
              <w:numPr>
                <w:ilvl w:val="0"/>
                <w:numId w:val="13"/>
              </w:numPr>
              <w:ind w:leftChars="100" w:left="210" w:firstLine="0"/>
              <w:jc w:val="both"/>
              <w:textAlignment w:val="center"/>
              <w:rPr>
                <w:szCs w:val="21"/>
                <w:lang w:val="en-US"/>
              </w:rPr>
            </w:pPr>
          </w:p>
        </w:tc>
        <w:tc>
          <w:tcPr>
            <w:tcW w:w="887" w:type="pct"/>
            <w:vAlign w:val="center"/>
          </w:tcPr>
          <w:p w:rsidR="000E685D" w:rsidRDefault="00310C53">
            <w:pPr>
              <w:widowControl w:val="0"/>
              <w:snapToGrid w:val="0"/>
              <w:jc w:val="both"/>
              <w:rPr>
                <w:szCs w:val="21"/>
              </w:rPr>
            </w:pPr>
            <w:r>
              <w:rPr>
                <w:lang w:val="en-US"/>
              </w:rPr>
              <w:t>残疾人福利性单位声明函</w:t>
            </w:r>
          </w:p>
        </w:tc>
        <w:tc>
          <w:tcPr>
            <w:tcW w:w="3261" w:type="pct"/>
          </w:tcPr>
          <w:p w:rsidR="000E685D" w:rsidRDefault="00310C53">
            <w:pPr>
              <w:pStyle w:val="64"/>
              <w:widowControl w:val="0"/>
              <w:ind w:firstLineChars="0" w:firstLine="0"/>
              <w:rPr>
                <w:rFonts w:ascii="Times New Roman" w:hAnsi="Times New Roman"/>
                <w:lang w:val="en-US"/>
              </w:rPr>
            </w:pPr>
            <w:r>
              <w:rPr>
                <w:rFonts w:ascii="Times New Roman" w:hAnsi="Times New Roman"/>
                <w:lang w:val="en-US"/>
              </w:rPr>
              <w:t>供应商提供残疾人福利性单位声明函，</w:t>
            </w:r>
            <w:r>
              <w:rPr>
                <w:rFonts w:ascii="Times New Roman" w:hAnsi="Times New Roman"/>
              </w:rPr>
              <w:t>按照</w:t>
            </w:r>
            <w:r>
              <w:rPr>
                <w:rFonts w:cs="宋体" w:hint="eastAsia"/>
                <w:lang w:val="en-US"/>
              </w:rPr>
              <w:t>“</w:t>
            </w:r>
            <w:r>
              <w:rPr>
                <w:rFonts w:ascii="Times New Roman" w:hAnsi="Times New Roman"/>
                <w:lang w:val="en-US"/>
              </w:rPr>
              <w:t>附件</w:t>
            </w:r>
            <w:r>
              <w:rPr>
                <w:rFonts w:ascii="Times New Roman" w:hAnsi="Times New Roman"/>
                <w:lang w:val="en-US"/>
              </w:rPr>
              <w:t>5.1</w:t>
            </w:r>
            <w:r>
              <w:rPr>
                <w:rFonts w:ascii="Times New Roman" w:hAnsi="Times New Roman" w:hint="eastAsia"/>
                <w:lang w:val="en-US"/>
              </w:rPr>
              <w:t>1</w:t>
            </w:r>
            <w:r>
              <w:rPr>
                <w:rFonts w:cs="宋体" w:hint="eastAsia"/>
                <w:lang w:val="en-US"/>
              </w:rPr>
              <w:t>”</w:t>
            </w:r>
            <w:r>
              <w:rPr>
                <w:rFonts w:ascii="Times New Roman" w:hAnsi="Times New Roman"/>
                <w:lang w:val="en-US"/>
              </w:rPr>
              <w:t>格式与内容要求提供。审查是否满足</w:t>
            </w:r>
            <w:r>
              <w:rPr>
                <w:rFonts w:ascii="Times New Roman" w:hAnsi="Times New Roman" w:hint="eastAsia"/>
                <w:lang w:val="en-US"/>
              </w:rPr>
              <w:t>征集文件</w:t>
            </w:r>
            <w:r>
              <w:rPr>
                <w:rFonts w:ascii="Times New Roman" w:hAnsi="Times New Roman"/>
                <w:lang w:val="en-US"/>
              </w:rPr>
              <w:t>要求。</w:t>
            </w:r>
          </w:p>
        </w:tc>
        <w:tc>
          <w:tcPr>
            <w:tcW w:w="241" w:type="pct"/>
            <w:vAlign w:val="center"/>
          </w:tcPr>
          <w:p w:rsidR="000E685D" w:rsidRDefault="000E685D">
            <w:pPr>
              <w:widowControl w:val="0"/>
              <w:snapToGrid w:val="0"/>
              <w:jc w:val="both"/>
              <w:rPr>
                <w:szCs w:val="21"/>
                <w:lang w:val="en-US"/>
              </w:rPr>
            </w:pPr>
          </w:p>
        </w:tc>
        <w:tc>
          <w:tcPr>
            <w:tcW w:w="241" w:type="pct"/>
            <w:vAlign w:val="center"/>
          </w:tcPr>
          <w:p w:rsidR="000E685D" w:rsidRDefault="000E685D">
            <w:pPr>
              <w:widowControl w:val="0"/>
              <w:snapToGrid w:val="0"/>
              <w:jc w:val="both"/>
              <w:rPr>
                <w:szCs w:val="21"/>
                <w:lang w:val="en-US"/>
              </w:rPr>
            </w:pPr>
          </w:p>
        </w:tc>
      </w:tr>
    </w:tbl>
    <w:p w:rsidR="000E685D" w:rsidRDefault="000E685D"/>
    <w:p w:rsidR="000E685D" w:rsidRDefault="00310C53">
      <w:pPr>
        <w:pStyle w:val="2"/>
        <w:keepNext w:val="0"/>
        <w:keepLines w:val="0"/>
        <w:spacing w:before="120" w:line="240" w:lineRule="auto"/>
        <w:ind w:left="578" w:hanging="578"/>
      </w:pPr>
      <w:bookmarkStart w:id="169" w:name="_Toc141167272"/>
      <w:r>
        <w:rPr>
          <w:lang w:val="en-US"/>
        </w:rPr>
        <w:t>详细评审</w:t>
      </w:r>
      <w:bookmarkEnd w:id="169"/>
    </w:p>
    <w:p w:rsidR="000E685D" w:rsidRDefault="000E685D">
      <w:pPr>
        <w:widowControl w:val="0"/>
      </w:pP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7975"/>
      </w:tblGrid>
      <w:tr w:rsidR="000E685D">
        <w:trPr>
          <w:jc w:val="center"/>
        </w:trPr>
        <w:tc>
          <w:tcPr>
            <w:tcW w:w="1120" w:type="dxa"/>
            <w:vAlign w:val="center"/>
          </w:tcPr>
          <w:p w:rsidR="000E685D" w:rsidRDefault="00310C53">
            <w:pPr>
              <w:widowControl w:val="0"/>
              <w:tabs>
                <w:tab w:val="left" w:pos="0"/>
              </w:tabs>
              <w:jc w:val="center"/>
              <w:rPr>
                <w:rFonts w:eastAsia="黑体"/>
                <w:szCs w:val="21"/>
              </w:rPr>
            </w:pPr>
            <w:r>
              <w:rPr>
                <w:rFonts w:eastAsia="黑体"/>
                <w:szCs w:val="21"/>
              </w:rPr>
              <w:t>名称</w:t>
            </w:r>
          </w:p>
        </w:tc>
        <w:tc>
          <w:tcPr>
            <w:tcW w:w="7975" w:type="dxa"/>
            <w:vAlign w:val="center"/>
          </w:tcPr>
          <w:p w:rsidR="000E685D" w:rsidRDefault="00310C53">
            <w:pPr>
              <w:widowControl w:val="0"/>
              <w:tabs>
                <w:tab w:val="left" w:pos="0"/>
              </w:tabs>
              <w:jc w:val="center"/>
              <w:rPr>
                <w:rFonts w:eastAsia="黑体"/>
                <w:szCs w:val="21"/>
              </w:rPr>
            </w:pPr>
            <w:r>
              <w:rPr>
                <w:rFonts w:eastAsia="黑体"/>
                <w:szCs w:val="21"/>
              </w:rPr>
              <w:t>说明</w:t>
            </w:r>
          </w:p>
        </w:tc>
      </w:tr>
      <w:tr w:rsidR="000E685D">
        <w:trPr>
          <w:jc w:val="center"/>
        </w:trPr>
        <w:tc>
          <w:tcPr>
            <w:tcW w:w="1120" w:type="dxa"/>
            <w:vAlign w:val="center"/>
          </w:tcPr>
          <w:p w:rsidR="000E685D" w:rsidRDefault="00310C53">
            <w:pPr>
              <w:widowControl w:val="0"/>
              <w:tabs>
                <w:tab w:val="left" w:pos="0"/>
              </w:tabs>
              <w:jc w:val="center"/>
              <w:rPr>
                <w:szCs w:val="21"/>
              </w:rPr>
            </w:pPr>
            <w:r>
              <w:rPr>
                <w:rFonts w:hint="eastAsia"/>
                <w:szCs w:val="21"/>
              </w:rPr>
              <w:t>供应商的淘汰规则</w:t>
            </w:r>
          </w:p>
        </w:tc>
        <w:tc>
          <w:tcPr>
            <w:tcW w:w="7975" w:type="dxa"/>
            <w:vAlign w:val="center"/>
          </w:tcPr>
          <w:p w:rsidR="000E685D" w:rsidRDefault="00310C53">
            <w:pPr>
              <w:widowControl w:val="0"/>
              <w:tabs>
                <w:tab w:val="left" w:pos="0"/>
              </w:tabs>
              <w:jc w:val="both"/>
            </w:pPr>
            <w:r>
              <w:t>每包</w:t>
            </w:r>
            <w:r>
              <w:rPr>
                <w:rFonts w:hint="eastAsia"/>
              </w:rPr>
              <w:t>供应商的响应报价由低至高进行排序（小</w:t>
            </w:r>
            <w:proofErr w:type="gramStart"/>
            <w:r>
              <w:rPr>
                <w:rFonts w:hint="eastAsia"/>
              </w:rPr>
              <w:t>微企业</w:t>
            </w:r>
            <w:proofErr w:type="gramEnd"/>
            <w:r>
              <w:rPr>
                <w:rFonts w:hint="eastAsia"/>
              </w:rPr>
              <w:t>用扣除后的价格参加排序），按照</w:t>
            </w:r>
            <w:r>
              <w:rPr>
                <w:rFonts w:hint="eastAsia"/>
                <w:lang w:val="en-US"/>
              </w:rPr>
              <w:t>2</w:t>
            </w:r>
            <w:r>
              <w:rPr>
                <w:rFonts w:hint="eastAsia"/>
              </w:rPr>
              <w:t>0%</w:t>
            </w:r>
            <w:r>
              <w:rPr>
                <w:rFonts w:hint="eastAsia"/>
              </w:rPr>
              <w:t>的淘汰率进行淘汰，且每包至少淘汰一家供应商。</w:t>
            </w:r>
          </w:p>
          <w:p w:rsidR="000E685D" w:rsidRDefault="00310C53">
            <w:pPr>
              <w:widowControl w:val="0"/>
              <w:tabs>
                <w:tab w:val="left" w:pos="0"/>
              </w:tabs>
              <w:jc w:val="both"/>
            </w:pPr>
            <w:r>
              <w:rPr>
                <w:rFonts w:hint="eastAsia"/>
              </w:rPr>
              <w:t>每包淘汰供应商规则如下：</w:t>
            </w:r>
          </w:p>
          <w:p w:rsidR="000E685D" w:rsidRDefault="00310C53">
            <w:pPr>
              <w:widowControl w:val="0"/>
              <w:tabs>
                <w:tab w:val="left" w:pos="0"/>
              </w:tabs>
              <w:jc w:val="both"/>
            </w:pPr>
            <w:r>
              <w:rPr>
                <w:rFonts w:hint="eastAsia"/>
              </w:rPr>
              <w:t>设共有</w:t>
            </w:r>
            <w:r>
              <w:rPr>
                <w:rFonts w:hint="eastAsia"/>
              </w:rPr>
              <w:t>m</w:t>
            </w:r>
            <w:proofErr w:type="gramStart"/>
            <w:r>
              <w:rPr>
                <w:rFonts w:hint="eastAsia"/>
              </w:rPr>
              <w:t>个</w:t>
            </w:r>
            <w:proofErr w:type="gramEnd"/>
            <w:r>
              <w:rPr>
                <w:rFonts w:hint="eastAsia"/>
              </w:rPr>
              <w:t>供应商进入详细评审，淘汰供应商数量为</w:t>
            </w:r>
            <w:r>
              <w:rPr>
                <w:rFonts w:hint="eastAsia"/>
              </w:rPr>
              <w:t>n</w:t>
            </w:r>
            <w:r>
              <w:rPr>
                <w:rFonts w:hint="eastAsia"/>
              </w:rPr>
              <w:t>。</w:t>
            </w:r>
            <w:r>
              <w:rPr>
                <w:rFonts w:hint="eastAsia"/>
              </w:rPr>
              <w:t>n</w:t>
            </w:r>
            <w:r>
              <w:rPr>
                <w:rFonts w:hint="eastAsia"/>
              </w:rPr>
              <w:t>为</w:t>
            </w:r>
            <w:r>
              <w:rPr>
                <w:rFonts w:hint="eastAsia"/>
                <w:lang w:val="en-US"/>
              </w:rPr>
              <w:t>2</w:t>
            </w:r>
            <w:r>
              <w:rPr>
                <w:rFonts w:hint="eastAsia"/>
              </w:rPr>
              <w:t>0%m</w:t>
            </w:r>
            <w:r>
              <w:rPr>
                <w:rFonts w:hint="eastAsia"/>
              </w:rPr>
              <w:t>取整后的整数（四舍五入）。</w:t>
            </w:r>
          </w:p>
        </w:tc>
      </w:tr>
    </w:tbl>
    <w:p w:rsidR="000E685D" w:rsidRDefault="000E685D">
      <w:pPr>
        <w:pStyle w:val="2"/>
        <w:keepNext w:val="0"/>
        <w:keepLines w:val="0"/>
        <w:numPr>
          <w:ilvl w:val="1"/>
          <w:numId w:val="0"/>
        </w:numPr>
        <w:spacing w:before="120" w:line="240" w:lineRule="auto"/>
        <w:sectPr w:rsidR="000E685D" w:rsidSect="00921C8F">
          <w:headerReference w:type="default" r:id="rId30"/>
          <w:pgSz w:w="11907" w:h="16839"/>
          <w:pgMar w:top="1928" w:right="1531" w:bottom="1871" w:left="1531" w:header="1145" w:footer="709" w:gutter="0"/>
          <w:cols w:space="720"/>
          <w:docGrid w:linePitch="360"/>
        </w:sectPr>
      </w:pPr>
    </w:p>
    <w:p w:rsidR="000E685D" w:rsidRDefault="00310C53">
      <w:pPr>
        <w:pStyle w:val="1"/>
        <w:pageBreakBefore w:val="0"/>
        <w:widowControl w:val="0"/>
      </w:pPr>
      <w:bookmarkStart w:id="170" w:name="_Toc141167273"/>
      <w:bookmarkStart w:id="171" w:name="_Toc16531408"/>
      <w:bookmarkStart w:id="172" w:name="_Toc19149"/>
      <w:bookmarkStart w:id="173" w:name="_Toc16531182"/>
      <w:bookmarkEnd w:id="165"/>
      <w:bookmarkEnd w:id="166"/>
      <w:bookmarkEnd w:id="167"/>
      <w:bookmarkEnd w:id="168"/>
      <w:r>
        <w:t>附件</w:t>
      </w:r>
      <w:bookmarkEnd w:id="170"/>
    </w:p>
    <w:p w:rsidR="000E685D" w:rsidRDefault="000E685D">
      <w:pPr>
        <w:pStyle w:val="111"/>
        <w:keepNext w:val="0"/>
        <w:keepLines w:val="0"/>
        <w:widowControl w:val="0"/>
        <w:spacing w:after="120"/>
        <w:ind w:left="0"/>
        <w:rPr>
          <w:color w:val="auto"/>
          <w:lang w:val="en-US"/>
        </w:rPr>
      </w:pPr>
    </w:p>
    <w:p w:rsidR="000E685D" w:rsidRDefault="00310C53">
      <w:pPr>
        <w:pStyle w:val="111"/>
        <w:keepNext w:val="0"/>
        <w:keepLines w:val="0"/>
        <w:widowControl w:val="0"/>
        <w:spacing w:after="120"/>
        <w:ind w:left="0"/>
        <w:rPr>
          <w:b/>
          <w:color w:val="auto"/>
          <w:lang w:val="en-US"/>
        </w:rPr>
      </w:pPr>
      <w:r>
        <w:rPr>
          <w:b/>
          <w:color w:val="auto"/>
          <w:lang w:val="en-US"/>
        </w:rPr>
        <w:t>说明：</w:t>
      </w:r>
    </w:p>
    <w:p w:rsidR="000E685D" w:rsidRDefault="00310C53">
      <w:pPr>
        <w:pStyle w:val="111"/>
        <w:keepNext w:val="0"/>
        <w:keepLines w:val="0"/>
        <w:widowControl w:val="0"/>
        <w:spacing w:after="120"/>
        <w:ind w:left="0" w:firstLineChars="200" w:firstLine="420"/>
        <w:rPr>
          <w:color w:val="auto"/>
          <w:lang w:val="en-US"/>
        </w:rPr>
      </w:pPr>
      <w:r>
        <w:rPr>
          <w:color w:val="auto"/>
          <w:lang w:val="en-US"/>
        </w:rPr>
        <w:t>1.</w:t>
      </w:r>
      <w:r>
        <w:rPr>
          <w:color w:val="auto"/>
          <w:lang w:val="en-US"/>
        </w:rPr>
        <w:t>加</w:t>
      </w:r>
      <w:r>
        <w:rPr>
          <w:color w:val="auto"/>
          <w:lang w:val="en-US"/>
        </w:rPr>
        <w:t>“*”</w:t>
      </w:r>
      <w:r>
        <w:rPr>
          <w:color w:val="auto"/>
          <w:lang w:val="en-US"/>
        </w:rPr>
        <w:t>文件的内容与格式，如有任何实质性修改将被视为非实质性响应</w:t>
      </w:r>
      <w:r>
        <w:rPr>
          <w:rFonts w:hint="eastAsia"/>
          <w:color w:val="auto"/>
          <w:lang w:val="en-US"/>
        </w:rPr>
        <w:t>响应</w:t>
      </w:r>
      <w:r>
        <w:rPr>
          <w:color w:val="auto"/>
          <w:lang w:val="en-US"/>
        </w:rPr>
        <w:t>，则该</w:t>
      </w:r>
      <w:r>
        <w:rPr>
          <w:rFonts w:hint="eastAsia"/>
          <w:color w:val="auto"/>
          <w:lang w:val="en-US"/>
        </w:rPr>
        <w:t>响应</w:t>
      </w:r>
      <w:r>
        <w:rPr>
          <w:color w:val="auto"/>
          <w:lang w:val="en-US"/>
        </w:rPr>
        <w:t>无效，供应商提交的材料不予退还。</w:t>
      </w:r>
    </w:p>
    <w:p w:rsidR="000E685D" w:rsidRDefault="00310C53">
      <w:pPr>
        <w:pStyle w:val="111"/>
        <w:keepNext w:val="0"/>
        <w:keepLines w:val="0"/>
        <w:widowControl w:val="0"/>
        <w:spacing w:after="120"/>
        <w:ind w:left="0" w:firstLineChars="200" w:firstLine="420"/>
        <w:rPr>
          <w:color w:val="auto"/>
          <w:lang w:val="en-US"/>
        </w:rPr>
      </w:pPr>
      <w:r>
        <w:rPr>
          <w:color w:val="auto"/>
          <w:lang w:val="en-US"/>
        </w:rPr>
        <w:t>2.</w:t>
      </w:r>
      <w:r>
        <w:rPr>
          <w:color w:val="auto"/>
          <w:lang w:val="en-US"/>
        </w:rPr>
        <w:t>供应商应严格按照以下顺序、格式和内容填写。无相应内容可填的项应填</w:t>
      </w:r>
      <w:r>
        <w:rPr>
          <w:rFonts w:ascii="宋体" w:hAnsi="宋体" w:cs="宋体" w:hint="eastAsia"/>
          <w:color w:val="auto"/>
          <w:lang w:val="en-US"/>
        </w:rPr>
        <w:t>写“无”、“未测试”、“没有相应指标”等明</w:t>
      </w:r>
      <w:r>
        <w:rPr>
          <w:color w:val="auto"/>
          <w:lang w:val="en-US"/>
        </w:rPr>
        <w:t>确的回答文字。</w:t>
      </w:r>
    </w:p>
    <w:p w:rsidR="000E685D" w:rsidRDefault="00310C53">
      <w:pPr>
        <w:pStyle w:val="2"/>
        <w:keepNext w:val="0"/>
        <w:keepLines w:val="0"/>
        <w:spacing w:before="120"/>
        <w:ind w:left="318" w:hanging="318"/>
        <w:jc w:val="both"/>
      </w:pPr>
      <w:r>
        <w:br w:type="page"/>
      </w:r>
      <w:bookmarkStart w:id="174" w:name="_Toc141167274"/>
      <w:bookmarkStart w:id="175" w:name="_Ref462505461"/>
      <w:bookmarkStart w:id="176" w:name="_Toc16531423"/>
      <w:bookmarkStart w:id="177" w:name="_Ref462740391"/>
      <w:bookmarkStart w:id="178" w:name="_Toc16531197"/>
      <w:bookmarkStart w:id="179" w:name="_Toc8150"/>
      <w:r>
        <w:t>框架协议</w:t>
      </w:r>
      <w:bookmarkEnd w:id="174"/>
    </w:p>
    <w:p w:rsidR="000E685D" w:rsidRDefault="000E685D">
      <w:pPr>
        <w:widowControl w:val="0"/>
        <w:jc w:val="center"/>
        <w:rPr>
          <w:rFonts w:eastAsia="方正小标宋简体"/>
          <w:sz w:val="52"/>
          <w:szCs w:val="52"/>
        </w:rPr>
      </w:pPr>
    </w:p>
    <w:p w:rsidR="000E685D" w:rsidRDefault="000E685D">
      <w:pPr>
        <w:widowControl w:val="0"/>
        <w:jc w:val="center"/>
        <w:rPr>
          <w:rFonts w:eastAsia="方正小标宋简体"/>
          <w:sz w:val="52"/>
          <w:szCs w:val="52"/>
        </w:rPr>
      </w:pPr>
    </w:p>
    <w:p w:rsidR="000E685D" w:rsidRDefault="00310C53">
      <w:pPr>
        <w:widowControl w:val="0"/>
        <w:jc w:val="center"/>
        <w:rPr>
          <w:rFonts w:eastAsia="方正小标宋简体"/>
          <w:sz w:val="52"/>
          <w:szCs w:val="52"/>
        </w:rPr>
      </w:pPr>
      <w:r>
        <w:rPr>
          <w:rFonts w:eastAsia="方正小标宋简体" w:hint="eastAsia"/>
          <w:sz w:val="52"/>
          <w:szCs w:val="52"/>
          <w:lang w:val="en-US"/>
        </w:rPr>
        <w:t>XXX</w:t>
      </w:r>
      <w:r>
        <w:rPr>
          <w:rFonts w:eastAsia="方正小标宋简体" w:hint="eastAsia"/>
          <w:sz w:val="52"/>
          <w:szCs w:val="52"/>
          <w:lang w:val="en-US"/>
        </w:rPr>
        <w:t>项目</w:t>
      </w:r>
      <w:r>
        <w:rPr>
          <w:rFonts w:eastAsia="方正小标宋简体"/>
          <w:sz w:val="52"/>
          <w:szCs w:val="52"/>
        </w:rPr>
        <w:t>框架协议</w:t>
      </w:r>
    </w:p>
    <w:p w:rsidR="000E685D" w:rsidRDefault="000E685D">
      <w:pPr>
        <w:widowControl w:val="0"/>
        <w:spacing w:beforeLines="100" w:before="240" w:afterLines="100" w:after="240"/>
        <w:jc w:val="center"/>
        <w:rPr>
          <w:szCs w:val="21"/>
        </w:rPr>
      </w:pPr>
    </w:p>
    <w:p w:rsidR="000E685D" w:rsidRDefault="000E685D">
      <w:pPr>
        <w:widowControl w:val="0"/>
        <w:jc w:val="center"/>
        <w:rPr>
          <w:szCs w:val="21"/>
        </w:rPr>
      </w:pPr>
    </w:p>
    <w:p w:rsidR="000E685D" w:rsidRDefault="00310C53">
      <w:pPr>
        <w:widowControl w:val="0"/>
        <w:jc w:val="center"/>
        <w:rPr>
          <w:szCs w:val="21"/>
        </w:rPr>
      </w:pPr>
      <w:r>
        <w:rPr>
          <w:szCs w:val="21"/>
        </w:rPr>
        <w:t>版本号：</w:t>
      </w:r>
      <w:r>
        <w:rPr>
          <w:szCs w:val="21"/>
        </w:rPr>
        <w:t>1.0</w:t>
      </w: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310C53">
      <w:pPr>
        <w:widowControl w:val="0"/>
        <w:jc w:val="center"/>
        <w:rPr>
          <w:sz w:val="28"/>
          <w:szCs w:val="28"/>
        </w:rPr>
      </w:pPr>
      <w:r>
        <w:rPr>
          <w:sz w:val="28"/>
          <w:szCs w:val="28"/>
        </w:rPr>
        <w:t>甲方：</w:t>
      </w:r>
    </w:p>
    <w:p w:rsidR="000E685D" w:rsidRDefault="00310C53">
      <w:pPr>
        <w:widowControl w:val="0"/>
        <w:jc w:val="center"/>
        <w:rPr>
          <w:sz w:val="28"/>
          <w:szCs w:val="28"/>
        </w:rPr>
      </w:pPr>
      <w:r>
        <w:rPr>
          <w:sz w:val="28"/>
          <w:szCs w:val="28"/>
        </w:rPr>
        <w:t>公安部警用装备采购中心</w:t>
      </w: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310C53">
      <w:pPr>
        <w:widowControl w:val="0"/>
        <w:jc w:val="center"/>
        <w:rPr>
          <w:sz w:val="28"/>
          <w:szCs w:val="28"/>
        </w:rPr>
      </w:pPr>
      <w:r>
        <w:rPr>
          <w:sz w:val="28"/>
          <w:szCs w:val="28"/>
        </w:rPr>
        <w:t>乙方：</w:t>
      </w: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310C53">
      <w:pPr>
        <w:widowControl w:val="0"/>
        <w:jc w:val="center"/>
        <w:rPr>
          <w:sz w:val="28"/>
          <w:szCs w:val="28"/>
        </w:rPr>
      </w:pPr>
      <w:r>
        <w:rPr>
          <w:sz w:val="28"/>
          <w:szCs w:val="28"/>
        </w:rPr>
        <w:t>签订日期：</w:t>
      </w:r>
    </w:p>
    <w:p w:rsidR="000E685D" w:rsidRDefault="00310C53">
      <w:pPr>
        <w:widowControl w:val="0"/>
        <w:jc w:val="center"/>
        <w:rPr>
          <w:sz w:val="28"/>
          <w:szCs w:val="28"/>
        </w:rPr>
      </w:pPr>
      <w:r>
        <w:rPr>
          <w:sz w:val="28"/>
          <w:szCs w:val="28"/>
        </w:rPr>
        <w:t>20XX</w:t>
      </w:r>
      <w:r>
        <w:rPr>
          <w:sz w:val="28"/>
          <w:szCs w:val="28"/>
        </w:rPr>
        <w:t>年</w:t>
      </w:r>
      <w:r>
        <w:rPr>
          <w:sz w:val="28"/>
          <w:szCs w:val="28"/>
        </w:rPr>
        <w:t>X</w:t>
      </w:r>
      <w:r>
        <w:rPr>
          <w:sz w:val="28"/>
          <w:szCs w:val="28"/>
        </w:rPr>
        <w:t>月</w:t>
      </w:r>
      <w:r>
        <w:rPr>
          <w:sz w:val="28"/>
          <w:szCs w:val="28"/>
        </w:rPr>
        <w:t>X</w:t>
      </w:r>
      <w:r>
        <w:rPr>
          <w:sz w:val="28"/>
          <w:szCs w:val="28"/>
        </w:rPr>
        <w:t>日</w:t>
      </w:r>
    </w:p>
    <w:p w:rsidR="000E685D" w:rsidRDefault="000E685D">
      <w:pPr>
        <w:widowControl w:val="0"/>
        <w:ind w:firstLine="570"/>
        <w:jc w:val="center"/>
        <w:rPr>
          <w:sz w:val="28"/>
          <w:szCs w:val="28"/>
        </w:rPr>
      </w:pPr>
    </w:p>
    <w:p w:rsidR="000E685D" w:rsidRDefault="000E685D">
      <w:pPr>
        <w:widowControl w:val="0"/>
        <w:ind w:firstLine="570"/>
        <w:jc w:val="center"/>
        <w:rPr>
          <w:sz w:val="28"/>
          <w:szCs w:val="28"/>
        </w:rPr>
      </w:pPr>
    </w:p>
    <w:p w:rsidR="000E685D" w:rsidRDefault="000E685D">
      <w:pPr>
        <w:widowControl w:val="0"/>
        <w:ind w:firstLine="570"/>
        <w:jc w:val="center"/>
        <w:rPr>
          <w:sz w:val="28"/>
          <w:szCs w:val="28"/>
        </w:rPr>
      </w:pPr>
    </w:p>
    <w:p w:rsidR="000E685D" w:rsidRDefault="00310C53">
      <w:pPr>
        <w:widowControl w:val="0"/>
        <w:jc w:val="center"/>
      </w:pPr>
      <w:r>
        <w:rPr>
          <w:szCs w:val="21"/>
        </w:rPr>
        <w:t>Copyright© 202</w:t>
      </w:r>
      <w:r>
        <w:rPr>
          <w:rFonts w:hint="eastAsia"/>
          <w:szCs w:val="21"/>
        </w:rPr>
        <w:t>3</w:t>
      </w:r>
      <w:r>
        <w:rPr>
          <w:szCs w:val="21"/>
        </w:rPr>
        <w:t xml:space="preserve"> </w:t>
      </w:r>
      <w:r>
        <w:rPr>
          <w:szCs w:val="21"/>
        </w:rPr>
        <w:t>公安部警用装备采购中心</w:t>
      </w:r>
      <w:r>
        <w:br w:type="page"/>
      </w:r>
    </w:p>
    <w:p w:rsidR="000E685D" w:rsidRDefault="00310C53">
      <w:pPr>
        <w:widowControl w:val="0"/>
        <w:spacing w:beforeLines="50" w:before="120" w:afterLines="50" w:after="120"/>
        <w:jc w:val="center"/>
        <w:rPr>
          <w:rFonts w:ascii="方正小标宋简体" w:eastAsia="方正小标宋简体"/>
          <w:sz w:val="44"/>
          <w:szCs w:val="44"/>
        </w:rPr>
      </w:pPr>
      <w:r>
        <w:rPr>
          <w:rFonts w:ascii="方正小标宋简体" w:eastAsia="方正小标宋简体" w:hint="eastAsia"/>
          <w:sz w:val="44"/>
          <w:szCs w:val="44"/>
          <w:lang w:val="en-US"/>
        </w:rPr>
        <w:t>XXX项目</w:t>
      </w:r>
      <w:r>
        <w:rPr>
          <w:rFonts w:ascii="方正小标宋简体" w:eastAsia="方正小标宋简体" w:hint="eastAsia"/>
          <w:sz w:val="44"/>
          <w:szCs w:val="44"/>
        </w:rPr>
        <w:t>框架协议</w:t>
      </w:r>
    </w:p>
    <w:p w:rsidR="000E685D" w:rsidRDefault="00310C53">
      <w:pPr>
        <w:widowControl w:val="0"/>
        <w:spacing w:line="360" w:lineRule="exact"/>
      </w:pPr>
      <w:r>
        <w:t>甲方：公安部警用装备采购中心</w:t>
      </w:r>
    </w:p>
    <w:p w:rsidR="000E685D" w:rsidRDefault="00310C53">
      <w:pPr>
        <w:widowControl w:val="0"/>
        <w:spacing w:line="360" w:lineRule="exact"/>
      </w:pPr>
      <w:r>
        <w:t>地址：上海市闵行区浦江</w:t>
      </w:r>
      <w:proofErr w:type="gramStart"/>
      <w:r>
        <w:t>镇三达路</w:t>
      </w:r>
      <w:proofErr w:type="gramEnd"/>
      <w:r>
        <w:t>299</w:t>
      </w:r>
      <w:r>
        <w:t>号</w:t>
      </w:r>
    </w:p>
    <w:p w:rsidR="000E685D" w:rsidRDefault="00310C53">
      <w:pPr>
        <w:widowControl w:val="0"/>
        <w:spacing w:line="360" w:lineRule="exact"/>
      </w:pPr>
      <w:r>
        <w:t>邮编：</w:t>
      </w:r>
      <w:r>
        <w:t>201112</w:t>
      </w:r>
    </w:p>
    <w:p w:rsidR="000E685D" w:rsidRDefault="00310C53">
      <w:pPr>
        <w:widowControl w:val="0"/>
        <w:spacing w:line="360" w:lineRule="exact"/>
      </w:pPr>
      <w:r>
        <w:t>电话：</w:t>
      </w:r>
    </w:p>
    <w:p w:rsidR="000E685D" w:rsidRDefault="000E685D">
      <w:pPr>
        <w:widowControl w:val="0"/>
        <w:spacing w:line="360" w:lineRule="exact"/>
      </w:pPr>
    </w:p>
    <w:p w:rsidR="000E685D" w:rsidRDefault="00310C53">
      <w:pPr>
        <w:widowControl w:val="0"/>
        <w:spacing w:line="360" w:lineRule="exact"/>
      </w:pPr>
      <w:r>
        <w:t>乙方：</w:t>
      </w:r>
      <w:r>
        <w:t xml:space="preserve"> </w:t>
      </w:r>
    </w:p>
    <w:p w:rsidR="000E685D" w:rsidRDefault="00310C53">
      <w:pPr>
        <w:widowControl w:val="0"/>
        <w:spacing w:line="360" w:lineRule="exact"/>
      </w:pPr>
      <w:r>
        <w:t>地址：</w:t>
      </w:r>
      <w:r>
        <w:t xml:space="preserve"> </w:t>
      </w:r>
    </w:p>
    <w:p w:rsidR="000E685D" w:rsidRDefault="00310C53">
      <w:pPr>
        <w:widowControl w:val="0"/>
        <w:spacing w:line="360" w:lineRule="exact"/>
      </w:pPr>
      <w:r>
        <w:t>邮编：</w:t>
      </w:r>
      <w:r>
        <w:t xml:space="preserve"> </w:t>
      </w:r>
    </w:p>
    <w:p w:rsidR="000E685D" w:rsidRDefault="00310C53">
      <w:pPr>
        <w:widowControl w:val="0"/>
        <w:spacing w:line="360" w:lineRule="exact"/>
      </w:pPr>
      <w:r>
        <w:t>电话：</w:t>
      </w:r>
    </w:p>
    <w:p w:rsidR="000E685D" w:rsidRDefault="00310C53">
      <w:pPr>
        <w:pStyle w:val="3"/>
        <w:keepNext w:val="0"/>
        <w:keepLines w:val="0"/>
        <w:widowControl w:val="0"/>
        <w:spacing w:before="120"/>
        <w:rPr>
          <w:color w:val="auto"/>
        </w:rPr>
      </w:pPr>
      <w:r>
        <w:rPr>
          <w:color w:val="auto"/>
        </w:rPr>
        <w:t>总则</w:t>
      </w:r>
    </w:p>
    <w:p w:rsidR="000E685D" w:rsidRDefault="00310C53">
      <w:pPr>
        <w:pStyle w:val="4"/>
        <w:keepNext w:val="0"/>
        <w:keepLines w:val="0"/>
        <w:widowControl w:val="0"/>
        <w:spacing w:afterLines="50" w:after="120" w:line="360" w:lineRule="exact"/>
        <w:rPr>
          <w:rFonts w:cs="Times New Roman"/>
        </w:rPr>
      </w:pPr>
      <w:r>
        <w:rPr>
          <w:rFonts w:cs="Times New Roman"/>
        </w:rPr>
        <w:t>甲乙双方根据《中华人民共和国政府采购法》、《中华人民共和国政府采购法实施条例》、</w:t>
      </w:r>
      <w:r>
        <w:rPr>
          <w:rFonts w:cs="Times New Roman" w:hint="eastAsia"/>
        </w:rPr>
        <w:t>《政府采购框架协议采购方式管理暂行办法》、</w:t>
      </w:r>
      <w:r>
        <w:rPr>
          <w:rFonts w:cs="Times New Roman"/>
        </w:rPr>
        <w:t>《中华人民共和国民法典》等相关法律法规，自愿签订本协议。</w:t>
      </w:r>
    </w:p>
    <w:p w:rsidR="000E685D" w:rsidRDefault="00310C53">
      <w:pPr>
        <w:pStyle w:val="4"/>
        <w:keepNext w:val="0"/>
        <w:keepLines w:val="0"/>
        <w:widowControl w:val="0"/>
        <w:spacing w:afterLines="50" w:after="120" w:line="360" w:lineRule="exact"/>
        <w:rPr>
          <w:rFonts w:cs="Times New Roman"/>
        </w:rPr>
      </w:pPr>
      <w:r>
        <w:rPr>
          <w:rFonts w:cs="Times New Roman" w:hint="eastAsia"/>
        </w:rPr>
        <w:t>本协议项目基本情况：</w:t>
      </w:r>
    </w:p>
    <w:p w:rsidR="000E685D" w:rsidRDefault="00310C53">
      <w:pPr>
        <w:widowControl w:val="0"/>
        <w:spacing w:line="360" w:lineRule="exact"/>
        <w:ind w:left="680"/>
      </w:pPr>
      <w:r>
        <w:rPr>
          <w:rFonts w:hint="eastAsia"/>
        </w:rPr>
        <w:t>采购项目名称：</w:t>
      </w:r>
      <w:r>
        <w:rPr>
          <w:rFonts w:hint="eastAsia"/>
        </w:rPr>
        <w:t>XXX</w:t>
      </w:r>
      <w:r>
        <w:rPr>
          <w:rFonts w:hint="eastAsia"/>
        </w:rPr>
        <w:t>框架协议采购项目</w:t>
      </w:r>
    </w:p>
    <w:p w:rsidR="000E685D" w:rsidRDefault="00310C53">
      <w:pPr>
        <w:widowControl w:val="0"/>
        <w:spacing w:line="360" w:lineRule="exact"/>
        <w:ind w:left="680"/>
        <w:rPr>
          <w:lang w:val="en-US"/>
        </w:rPr>
      </w:pPr>
      <w:r>
        <w:rPr>
          <w:rFonts w:hint="eastAsia"/>
        </w:rPr>
        <w:t>项目编号：</w:t>
      </w:r>
      <w:r>
        <w:rPr>
          <w:rFonts w:hint="eastAsia"/>
          <w:lang w:val="en-US"/>
        </w:rPr>
        <w:t>XXX</w:t>
      </w:r>
    </w:p>
    <w:p w:rsidR="000E685D" w:rsidRDefault="00310C53">
      <w:pPr>
        <w:widowControl w:val="0"/>
        <w:spacing w:afterLines="50" w:after="120" w:line="360" w:lineRule="exact"/>
        <w:ind w:left="680"/>
      </w:pPr>
      <w:r>
        <w:rPr>
          <w:rFonts w:hint="eastAsia"/>
        </w:rPr>
        <w:t>采购需求以及最高限制单价：见征集文件</w:t>
      </w:r>
    </w:p>
    <w:p w:rsidR="000E685D" w:rsidRDefault="00310C53">
      <w:pPr>
        <w:pStyle w:val="4"/>
        <w:keepNext w:val="0"/>
        <w:keepLines w:val="0"/>
        <w:widowControl w:val="0"/>
        <w:spacing w:afterLines="50" w:after="120" w:line="360" w:lineRule="exact"/>
        <w:ind w:left="862" w:hanging="862"/>
        <w:rPr>
          <w:rFonts w:cs="Times New Roman"/>
        </w:rPr>
      </w:pPr>
      <w:r>
        <w:rPr>
          <w:rFonts w:cs="Times New Roman"/>
        </w:rPr>
        <w:t>本协议有效期为</w:t>
      </w:r>
      <w:r>
        <w:rPr>
          <w:rFonts w:cs="Times New Roman"/>
        </w:rPr>
        <w:t>1</w:t>
      </w:r>
      <w:r>
        <w:rPr>
          <w:rFonts w:cs="Times New Roman"/>
        </w:rPr>
        <w:t>年，自</w:t>
      </w:r>
      <w:r>
        <w:rPr>
          <w:rFonts w:cs="Times New Roman"/>
        </w:rPr>
        <w:t xml:space="preserve">    </w:t>
      </w:r>
      <w:r>
        <w:rPr>
          <w:rFonts w:cs="Times New Roman"/>
        </w:rPr>
        <w:t>年</w:t>
      </w:r>
      <w:r>
        <w:rPr>
          <w:rFonts w:cs="Times New Roman"/>
        </w:rPr>
        <w:t xml:space="preserve">   </w:t>
      </w:r>
      <w:r>
        <w:rPr>
          <w:rFonts w:cs="Times New Roman"/>
        </w:rPr>
        <w:t>月</w:t>
      </w:r>
      <w:r>
        <w:rPr>
          <w:rFonts w:cs="Times New Roman"/>
        </w:rPr>
        <w:t xml:space="preserve">   </w:t>
      </w:r>
      <w:r>
        <w:rPr>
          <w:rFonts w:cs="Times New Roman"/>
        </w:rPr>
        <w:t>日起至</w:t>
      </w:r>
      <w:r>
        <w:rPr>
          <w:rFonts w:cs="Times New Roman"/>
        </w:rPr>
        <w:t xml:space="preserve">    </w:t>
      </w:r>
      <w:r>
        <w:rPr>
          <w:rFonts w:cs="Times New Roman"/>
        </w:rPr>
        <w:t>年</w:t>
      </w:r>
      <w:r>
        <w:rPr>
          <w:rFonts w:cs="Times New Roman"/>
        </w:rPr>
        <w:t xml:space="preserve">   </w:t>
      </w:r>
      <w:r>
        <w:rPr>
          <w:rFonts w:cs="Times New Roman"/>
        </w:rPr>
        <w:t>月</w:t>
      </w:r>
      <w:r>
        <w:rPr>
          <w:rFonts w:cs="Times New Roman"/>
        </w:rPr>
        <w:t xml:space="preserve">   </w:t>
      </w:r>
      <w:r>
        <w:rPr>
          <w:rFonts w:cs="Times New Roman"/>
        </w:rPr>
        <w:t>日止。</w:t>
      </w:r>
    </w:p>
    <w:p w:rsidR="000E685D" w:rsidRDefault="00310C53">
      <w:pPr>
        <w:pStyle w:val="4"/>
        <w:keepNext w:val="0"/>
        <w:keepLines w:val="0"/>
        <w:widowControl w:val="0"/>
        <w:spacing w:afterLines="50" w:after="120" w:line="360" w:lineRule="exact"/>
        <w:rPr>
          <w:rFonts w:cs="Times New Roman"/>
        </w:rPr>
      </w:pPr>
      <w:r>
        <w:rPr>
          <w:rFonts w:cs="Times New Roman"/>
        </w:rPr>
        <w:t>本协议适用于甲方通过</w:t>
      </w:r>
      <w:r>
        <w:rPr>
          <w:rFonts w:cs="Times New Roman" w:hint="eastAsia"/>
        </w:rPr>
        <w:t>封闭式框架协议采购</w:t>
      </w:r>
      <w:r>
        <w:rPr>
          <w:rFonts w:cs="Times New Roman"/>
        </w:rPr>
        <w:t>方式确定的乙方及其</w:t>
      </w:r>
      <w:r>
        <w:rPr>
          <w:rFonts w:cs="Times New Roman" w:hint="eastAsia"/>
        </w:rPr>
        <w:t>入围</w:t>
      </w:r>
      <w:r>
        <w:rPr>
          <w:rFonts w:cs="Times New Roman"/>
        </w:rPr>
        <w:t>产品，乙方根据本框架协议履行</w:t>
      </w:r>
      <w:r>
        <w:rPr>
          <w:rFonts w:cs="Times New Roman" w:hint="eastAsia"/>
        </w:rPr>
        <w:t>相关</w:t>
      </w:r>
      <w:r>
        <w:rPr>
          <w:rFonts w:cs="Times New Roman"/>
        </w:rPr>
        <w:t>义务。</w:t>
      </w:r>
    </w:p>
    <w:p w:rsidR="000E685D" w:rsidRDefault="00310C53">
      <w:pPr>
        <w:pStyle w:val="4"/>
        <w:keepNext w:val="0"/>
        <w:keepLines w:val="0"/>
        <w:widowControl w:val="0"/>
        <w:spacing w:afterLines="50" w:after="120" w:line="360" w:lineRule="exact"/>
        <w:rPr>
          <w:rFonts w:cs="Times New Roman"/>
        </w:rPr>
      </w:pPr>
      <w:r>
        <w:rPr>
          <w:rFonts w:cs="Times New Roman"/>
        </w:rPr>
        <w:t>本协议中的采购人是指</w:t>
      </w:r>
      <w:r>
        <w:rPr>
          <w:rFonts w:cs="Times New Roman" w:hint="eastAsia"/>
        </w:rPr>
        <w:t>公安系统全国各级单位、共享本次征集结果的其他单位。</w:t>
      </w:r>
    </w:p>
    <w:p w:rsidR="000E685D" w:rsidRDefault="00310C53">
      <w:pPr>
        <w:pStyle w:val="4"/>
        <w:keepNext w:val="0"/>
        <w:keepLines w:val="0"/>
        <w:widowControl w:val="0"/>
        <w:spacing w:afterLines="50" w:after="120" w:line="360" w:lineRule="exact"/>
      </w:pPr>
      <w:r>
        <w:rPr>
          <w:rFonts w:hint="eastAsia"/>
        </w:rPr>
        <w:t>本协议中确定第二阶段成交供应商的方式为直接选定、二次竞价。</w:t>
      </w:r>
    </w:p>
    <w:p w:rsidR="000E685D" w:rsidRDefault="00310C53">
      <w:pPr>
        <w:pStyle w:val="4"/>
        <w:keepNext w:val="0"/>
        <w:keepLines w:val="0"/>
        <w:widowControl w:val="0"/>
        <w:spacing w:afterLines="50" w:after="120" w:line="360" w:lineRule="exact"/>
        <w:ind w:left="862" w:hanging="862"/>
        <w:rPr>
          <w:rFonts w:cs="Times New Roman"/>
        </w:rPr>
      </w:pPr>
      <w:r>
        <w:rPr>
          <w:rFonts w:cs="Times New Roman"/>
        </w:rPr>
        <w:t>甲乙双方应当自觉执行廉洁自律的各项有关规定，严禁以下不廉洁的行为：</w:t>
      </w:r>
      <w:r>
        <w:rPr>
          <w:rFonts w:cs="Times New Roman"/>
        </w:rPr>
        <w:t xml:space="preserve"> </w:t>
      </w:r>
    </w:p>
    <w:p w:rsidR="000E685D" w:rsidRDefault="00310C53">
      <w:pPr>
        <w:widowControl w:val="0"/>
        <w:spacing w:line="360" w:lineRule="exact"/>
        <w:ind w:left="680"/>
      </w:pPr>
      <w:r>
        <w:t>（</w:t>
      </w:r>
      <w:r>
        <w:t>1</w:t>
      </w:r>
      <w:r>
        <w:t>）支付、报销应当由对方或对方工作人员个人支付的费用；</w:t>
      </w:r>
    </w:p>
    <w:p w:rsidR="000E685D" w:rsidRDefault="00310C53">
      <w:pPr>
        <w:widowControl w:val="0"/>
        <w:spacing w:line="360" w:lineRule="exact"/>
        <w:ind w:left="680"/>
      </w:pPr>
      <w:r>
        <w:t>（</w:t>
      </w:r>
      <w:r>
        <w:t>2</w:t>
      </w:r>
      <w:r>
        <w:t>）向对方或对方工作人员索取、提供或收受好处费、感谢费、礼品、礼金、消费卡、有价证券、股权、其他金融产品等财物；</w:t>
      </w:r>
    </w:p>
    <w:p w:rsidR="000E685D" w:rsidRDefault="00310C53">
      <w:pPr>
        <w:widowControl w:val="0"/>
        <w:spacing w:line="360" w:lineRule="exact"/>
        <w:ind w:left="680"/>
      </w:pPr>
      <w:r>
        <w:t>（</w:t>
      </w:r>
      <w:r>
        <w:t>3</w:t>
      </w:r>
      <w:r>
        <w:t>）接受或向对方工作人员提供可能影响公正执行公务的宴请、旅游、健身、娱乐消费等活动安排；</w:t>
      </w:r>
    </w:p>
    <w:p w:rsidR="000E685D" w:rsidRDefault="00310C53">
      <w:pPr>
        <w:widowControl w:val="0"/>
        <w:spacing w:line="360" w:lineRule="exact"/>
        <w:ind w:left="680"/>
      </w:pPr>
      <w:r>
        <w:t>（</w:t>
      </w:r>
      <w:r>
        <w:t>4</w:t>
      </w:r>
      <w:r>
        <w:t>）以明显低于市场的价格向对方或对方工作人员提供物品、服务及股权，或以明显高于市场的价格购买对方或对方工作人员提供的物品、服务及股权；</w:t>
      </w:r>
    </w:p>
    <w:p w:rsidR="000E685D" w:rsidRDefault="00310C53">
      <w:pPr>
        <w:widowControl w:val="0"/>
        <w:spacing w:line="360" w:lineRule="exact"/>
        <w:ind w:left="680"/>
      </w:pPr>
      <w:r>
        <w:t>（</w:t>
      </w:r>
      <w:r>
        <w:t>5</w:t>
      </w:r>
      <w:r>
        <w:t>）以借贷等名义与对方工作人员发生经济往来</w:t>
      </w:r>
      <w:r>
        <w:t>;</w:t>
      </w:r>
    </w:p>
    <w:p w:rsidR="000E685D" w:rsidRDefault="00310C53">
      <w:pPr>
        <w:widowControl w:val="0"/>
        <w:spacing w:line="360" w:lineRule="exact"/>
        <w:ind w:left="680"/>
      </w:pPr>
      <w:r>
        <w:t>（</w:t>
      </w:r>
      <w:r>
        <w:t>6</w:t>
      </w:r>
      <w:r>
        <w:t>）接受或为对方工作人员及其亲友的营利活动提供便利条件；</w:t>
      </w:r>
    </w:p>
    <w:p w:rsidR="000E685D" w:rsidRDefault="00310C53">
      <w:pPr>
        <w:widowControl w:val="0"/>
        <w:spacing w:line="360" w:lineRule="exact"/>
        <w:ind w:left="680"/>
      </w:pPr>
      <w:r>
        <w:t>（</w:t>
      </w:r>
      <w:r>
        <w:t>7</w:t>
      </w:r>
      <w:r>
        <w:t>）串通相关人员参与二次竞价采购等不正当竞争行为的；</w:t>
      </w:r>
    </w:p>
    <w:p w:rsidR="000E685D" w:rsidRDefault="00310C53">
      <w:pPr>
        <w:widowControl w:val="0"/>
        <w:spacing w:line="360" w:lineRule="exact"/>
        <w:ind w:left="680"/>
      </w:pPr>
      <w:r>
        <w:t>（</w:t>
      </w:r>
      <w:r>
        <w:t>8</w:t>
      </w:r>
      <w:r>
        <w:t>）为谋取私利与对方工作人员就有关采购项目问题进行私下商谈或达成默契；</w:t>
      </w:r>
    </w:p>
    <w:p w:rsidR="000E685D" w:rsidRDefault="00310C53">
      <w:pPr>
        <w:widowControl w:val="0"/>
        <w:spacing w:line="360" w:lineRule="exact"/>
        <w:ind w:left="680"/>
      </w:pPr>
      <w:r>
        <w:t>（</w:t>
      </w:r>
      <w:r>
        <w:t>9</w:t>
      </w:r>
      <w:r>
        <w:t>）其他违反国家法律法规、党纪的不廉洁行为。</w:t>
      </w:r>
    </w:p>
    <w:p w:rsidR="000E685D" w:rsidRDefault="00310C53">
      <w:pPr>
        <w:widowControl w:val="0"/>
        <w:spacing w:line="360" w:lineRule="exact"/>
        <w:ind w:left="680"/>
      </w:pPr>
      <w:r>
        <w:t>甲方及其工作人员发现乙方人员有不廉洁行为，应及时向乙方或有关部门举报，</w:t>
      </w:r>
    </w:p>
    <w:p w:rsidR="000E685D" w:rsidRDefault="00310C53">
      <w:pPr>
        <w:widowControl w:val="0"/>
        <w:spacing w:line="360" w:lineRule="exact"/>
        <w:ind w:left="680"/>
      </w:pPr>
      <w:r>
        <w:t>乙方联系方式如下：</w:t>
      </w:r>
    </w:p>
    <w:p w:rsidR="000E685D" w:rsidRDefault="00310C53">
      <w:pPr>
        <w:widowControl w:val="0"/>
        <w:spacing w:line="360" w:lineRule="exact"/>
        <w:ind w:left="1077"/>
      </w:pPr>
      <w:r>
        <w:t>联</w:t>
      </w:r>
      <w:r>
        <w:t xml:space="preserve"> </w:t>
      </w:r>
      <w:r>
        <w:t>系</w:t>
      </w:r>
      <w:r>
        <w:t xml:space="preserve"> </w:t>
      </w:r>
      <w:r>
        <w:t>人：</w:t>
      </w:r>
    </w:p>
    <w:p w:rsidR="000E685D" w:rsidRDefault="00310C53">
      <w:pPr>
        <w:widowControl w:val="0"/>
        <w:spacing w:line="360" w:lineRule="exact"/>
        <w:ind w:left="1077"/>
      </w:pPr>
      <w:r>
        <w:t>举报电话：</w:t>
      </w:r>
    </w:p>
    <w:p w:rsidR="000E685D" w:rsidRDefault="00310C53">
      <w:pPr>
        <w:widowControl w:val="0"/>
        <w:spacing w:line="360" w:lineRule="exact"/>
        <w:ind w:left="1077"/>
      </w:pPr>
      <w:r>
        <w:t>举报邮箱：</w:t>
      </w:r>
    </w:p>
    <w:p w:rsidR="000E685D" w:rsidRDefault="00310C53">
      <w:pPr>
        <w:widowControl w:val="0"/>
        <w:spacing w:line="360" w:lineRule="exact"/>
        <w:ind w:left="680"/>
      </w:pPr>
      <w:r>
        <w:t>乙方及其工作人员发现甲方人员有不廉洁行为，应及时向甲方或有关部门举报，</w:t>
      </w:r>
    </w:p>
    <w:p w:rsidR="000E685D" w:rsidRDefault="00310C53">
      <w:pPr>
        <w:widowControl w:val="0"/>
        <w:spacing w:line="360" w:lineRule="exact"/>
        <w:ind w:left="680"/>
      </w:pPr>
      <w:r>
        <w:t>甲方联系方式如下：</w:t>
      </w:r>
    </w:p>
    <w:p w:rsidR="000E685D" w:rsidRDefault="00310C53">
      <w:pPr>
        <w:widowControl w:val="0"/>
        <w:spacing w:line="360" w:lineRule="exact"/>
        <w:ind w:left="1077"/>
      </w:pPr>
      <w:r>
        <w:t>举报电话：</w:t>
      </w:r>
      <w:r>
        <w:t xml:space="preserve"> 021-33292998 </w:t>
      </w:r>
    </w:p>
    <w:p w:rsidR="000E685D" w:rsidRDefault="00310C53">
      <w:pPr>
        <w:widowControl w:val="0"/>
        <w:spacing w:line="360" w:lineRule="exact"/>
        <w:ind w:left="1077"/>
      </w:pPr>
      <w:r>
        <w:t>举报材料可现场递交或邮寄送达，邮寄信息如下：</w:t>
      </w:r>
      <w:r>
        <w:t xml:space="preserve">                                  </w:t>
      </w:r>
    </w:p>
    <w:p w:rsidR="000E685D" w:rsidRDefault="00310C53">
      <w:pPr>
        <w:widowControl w:val="0"/>
        <w:spacing w:line="360" w:lineRule="exact"/>
        <w:ind w:left="1077"/>
      </w:pPr>
      <w:r>
        <w:t>收</w:t>
      </w:r>
      <w:r>
        <w:t xml:space="preserve"> </w:t>
      </w:r>
      <w:r>
        <w:t>件</w:t>
      </w:r>
      <w:r>
        <w:t xml:space="preserve"> </w:t>
      </w:r>
      <w:r>
        <w:t>人：</w:t>
      </w:r>
      <w:r>
        <w:t xml:space="preserve"> </w:t>
      </w:r>
      <w:r>
        <w:t>监督工作组</w:t>
      </w:r>
    </w:p>
    <w:p w:rsidR="000E685D" w:rsidRDefault="00310C53">
      <w:pPr>
        <w:widowControl w:val="0"/>
        <w:spacing w:line="360" w:lineRule="exact"/>
        <w:ind w:left="1077"/>
      </w:pPr>
      <w:r>
        <w:t>地</w:t>
      </w:r>
      <w:r>
        <w:t xml:space="preserve">    </w:t>
      </w:r>
      <w:r>
        <w:t>址：</w:t>
      </w:r>
      <w:r>
        <w:t xml:space="preserve"> </w:t>
      </w:r>
      <w:r>
        <w:t>上海市闵行区浦江</w:t>
      </w:r>
      <w:proofErr w:type="gramStart"/>
      <w:r>
        <w:t>镇三达路</w:t>
      </w:r>
      <w:proofErr w:type="gramEnd"/>
      <w:r>
        <w:t>299</w:t>
      </w:r>
      <w:r>
        <w:t>号</w:t>
      </w:r>
      <w:r>
        <w:t xml:space="preserve">                                                                                                           </w:t>
      </w:r>
    </w:p>
    <w:p w:rsidR="000E685D" w:rsidRDefault="00310C53">
      <w:pPr>
        <w:pStyle w:val="4"/>
        <w:keepNext w:val="0"/>
        <w:keepLines w:val="0"/>
        <w:widowControl w:val="0"/>
        <w:spacing w:afterLines="50" w:after="120" w:line="360" w:lineRule="exact"/>
        <w:rPr>
          <w:rFonts w:cs="Times New Roman"/>
        </w:rPr>
      </w:pPr>
      <w:r>
        <w:rPr>
          <w:rFonts w:cs="Times New Roman"/>
        </w:rPr>
        <w:t>因公安工作特殊性，乙方不得以审查、审计等理由向甲方要求提供采购人信息、采购数据、发票等信息，并不得以甲方不能提供上述信息而拒绝提供各项服务。</w:t>
      </w:r>
    </w:p>
    <w:p w:rsidR="000E685D" w:rsidRDefault="00310C53">
      <w:pPr>
        <w:pStyle w:val="4"/>
        <w:keepNext w:val="0"/>
        <w:keepLines w:val="0"/>
        <w:widowControl w:val="0"/>
        <w:spacing w:afterLines="50" w:after="120" w:line="360" w:lineRule="exact"/>
        <w:rPr>
          <w:rFonts w:cs="Times New Roman"/>
        </w:rPr>
      </w:pPr>
      <w:r>
        <w:rPr>
          <w:rFonts w:cs="Times New Roman"/>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rsidR="000E685D" w:rsidRDefault="00310C53">
      <w:pPr>
        <w:pStyle w:val="4"/>
        <w:keepNext w:val="0"/>
        <w:keepLines w:val="0"/>
        <w:widowControl w:val="0"/>
        <w:spacing w:afterLines="50" w:after="120" w:line="360" w:lineRule="exact"/>
        <w:rPr>
          <w:rFonts w:cs="Times New Roman"/>
        </w:rPr>
      </w:pPr>
      <w:r>
        <w:rPr>
          <w:rFonts w:cs="Times New Roman"/>
        </w:rPr>
        <w:t>本保密义务在本协议期满、解除或终止后仍然有效。</w:t>
      </w:r>
    </w:p>
    <w:p w:rsidR="000E685D" w:rsidRDefault="00310C53">
      <w:pPr>
        <w:pStyle w:val="3"/>
        <w:keepNext w:val="0"/>
        <w:keepLines w:val="0"/>
        <w:widowControl w:val="0"/>
        <w:spacing w:before="120"/>
        <w:rPr>
          <w:color w:val="auto"/>
        </w:rPr>
      </w:pPr>
      <w:r>
        <w:rPr>
          <w:color w:val="auto"/>
        </w:rPr>
        <w:t>标的</w:t>
      </w:r>
    </w:p>
    <w:p w:rsidR="000E685D" w:rsidRDefault="00310C53">
      <w:pPr>
        <w:pStyle w:val="4"/>
        <w:keepNext w:val="0"/>
        <w:keepLines w:val="0"/>
        <w:widowControl w:val="0"/>
        <w:spacing w:afterLines="50" w:after="120" w:line="360" w:lineRule="exact"/>
        <w:rPr>
          <w:rFonts w:cs="Times New Roman"/>
        </w:rPr>
      </w:pPr>
      <w:r>
        <w:rPr>
          <w:rFonts w:cs="Times New Roman"/>
        </w:rPr>
        <w:t>乙方入围产品基本信息见《入围产品清单》（附件），产品的质量、参数、配置、售后服务等详细信息以乙方在响应文件中的实际响应为准。</w:t>
      </w:r>
    </w:p>
    <w:p w:rsidR="000E685D" w:rsidRDefault="00310C53">
      <w:pPr>
        <w:pStyle w:val="4"/>
        <w:keepNext w:val="0"/>
        <w:keepLines w:val="0"/>
        <w:widowControl w:val="0"/>
        <w:spacing w:afterLines="50" w:after="120" w:line="360" w:lineRule="exact"/>
        <w:rPr>
          <w:rFonts w:cs="Times New Roman"/>
        </w:rPr>
      </w:pPr>
      <w:r>
        <w:rPr>
          <w:rFonts w:cs="Times New Roman"/>
        </w:rPr>
        <w:t>在</w:t>
      </w:r>
      <w:r>
        <w:rPr>
          <w:rFonts w:cs="Times New Roman" w:hint="eastAsia"/>
        </w:rPr>
        <w:t>框架协议</w:t>
      </w:r>
      <w:r>
        <w:rPr>
          <w:rFonts w:cs="Times New Roman"/>
        </w:rPr>
        <w:t>有效期内，乙方若</w:t>
      </w:r>
      <w:r>
        <w:rPr>
          <w:rFonts w:hint="eastAsia"/>
        </w:rPr>
        <w:t>因产品升级换代，需用新产品替代原入围产品的</w:t>
      </w:r>
      <w:r>
        <w:rPr>
          <w:rFonts w:cs="Times New Roman"/>
        </w:rPr>
        <w:t>，须按甲方要求以书面方式提前申请，</w:t>
      </w:r>
      <w:r>
        <w:rPr>
          <w:rFonts w:hint="eastAsia"/>
        </w:rPr>
        <w:t>新产品质量应不低于原入围产品的质量，新产品价格不高于原入围产品的价格。</w:t>
      </w:r>
      <w:r>
        <w:rPr>
          <w:rFonts w:cs="Times New Roman"/>
        </w:rPr>
        <w:t>升级换代产品</w:t>
      </w:r>
      <w:r>
        <w:rPr>
          <w:rFonts w:cs="Times New Roman" w:hint="eastAsia"/>
        </w:rPr>
        <w:t>审核</w:t>
      </w:r>
      <w:r>
        <w:rPr>
          <w:rFonts w:cs="Times New Roman"/>
        </w:rPr>
        <w:t>按照</w:t>
      </w:r>
      <w:r>
        <w:rPr>
          <w:rFonts w:cs="Times New Roman" w:hint="eastAsia"/>
        </w:rPr>
        <w:t>征集文件</w:t>
      </w:r>
      <w:r>
        <w:rPr>
          <w:rFonts w:cs="Times New Roman"/>
        </w:rPr>
        <w:t>相关规定执行。</w:t>
      </w:r>
    </w:p>
    <w:p w:rsidR="000E685D" w:rsidRDefault="00310C53">
      <w:pPr>
        <w:pStyle w:val="4"/>
        <w:keepNext w:val="0"/>
        <w:keepLines w:val="0"/>
        <w:widowControl w:val="0"/>
        <w:spacing w:afterLines="50" w:after="120" w:line="360" w:lineRule="exact"/>
        <w:rPr>
          <w:rFonts w:cs="Times New Roman"/>
        </w:rPr>
      </w:pPr>
      <w:r>
        <w:rPr>
          <w:rFonts w:cs="Times New Roman"/>
        </w:rPr>
        <w:t>乙方提供的产品应当为未曾销售、未曾使用、未曾返修、新下线的合格产品。</w:t>
      </w:r>
    </w:p>
    <w:p w:rsidR="000E685D" w:rsidRDefault="00310C53">
      <w:pPr>
        <w:pStyle w:val="4"/>
        <w:keepNext w:val="0"/>
        <w:keepLines w:val="0"/>
        <w:widowControl w:val="0"/>
        <w:spacing w:afterLines="50" w:after="120" w:line="360" w:lineRule="exact"/>
        <w:rPr>
          <w:rFonts w:cs="Times New Roman"/>
        </w:rPr>
      </w:pPr>
      <w:r>
        <w:rPr>
          <w:rFonts w:cs="Times New Roman"/>
        </w:rPr>
        <w:t>乙方提供的产品必须符合国家有关质量技术标准及相关法律、法规规定的要求。</w:t>
      </w:r>
    </w:p>
    <w:p w:rsidR="000E685D" w:rsidRDefault="00310C53">
      <w:pPr>
        <w:pStyle w:val="4"/>
        <w:keepNext w:val="0"/>
        <w:keepLines w:val="0"/>
        <w:widowControl w:val="0"/>
        <w:spacing w:afterLines="50" w:after="120" w:line="360" w:lineRule="exact"/>
        <w:rPr>
          <w:rFonts w:cs="Times New Roman"/>
        </w:rPr>
      </w:pPr>
      <w:r>
        <w:rPr>
          <w:rFonts w:cs="Times New Roman"/>
        </w:rPr>
        <w:t>乙方应保证提供的产品不得侵犯第三方专利权、商标权和工业设计权、版权等。否则乙方应负全部责任，并承担由此引起的一切后果。</w:t>
      </w:r>
    </w:p>
    <w:p w:rsidR="000E685D" w:rsidRDefault="00310C53">
      <w:pPr>
        <w:pStyle w:val="4"/>
        <w:keepNext w:val="0"/>
        <w:keepLines w:val="0"/>
        <w:widowControl w:val="0"/>
        <w:spacing w:afterLines="50" w:after="120" w:line="360" w:lineRule="exact"/>
        <w:rPr>
          <w:rFonts w:cs="Times New Roman"/>
        </w:rPr>
      </w:pPr>
      <w:r>
        <w:rPr>
          <w:rFonts w:cs="Times New Roman"/>
        </w:rPr>
        <w:t>乙方应保证其产品在正常使用和保养条件下，在其使用寿命期内应具有合格的性能。</w:t>
      </w:r>
    </w:p>
    <w:p w:rsidR="000E685D" w:rsidRDefault="00310C53">
      <w:pPr>
        <w:pStyle w:val="3"/>
        <w:keepNext w:val="0"/>
        <w:keepLines w:val="0"/>
        <w:widowControl w:val="0"/>
        <w:spacing w:before="120"/>
        <w:rPr>
          <w:color w:val="auto"/>
        </w:rPr>
      </w:pPr>
      <w:r>
        <w:rPr>
          <w:color w:val="auto"/>
        </w:rPr>
        <w:t>价格要求</w:t>
      </w:r>
    </w:p>
    <w:p w:rsidR="000E685D" w:rsidRDefault="00310C53">
      <w:pPr>
        <w:pStyle w:val="4"/>
        <w:keepNext w:val="0"/>
        <w:keepLines w:val="0"/>
        <w:widowControl w:val="0"/>
        <w:spacing w:afterLines="50" w:after="120" w:line="360" w:lineRule="exact"/>
        <w:rPr>
          <w:rFonts w:cs="Times New Roman"/>
        </w:rPr>
      </w:pPr>
      <w:r>
        <w:rPr>
          <w:rFonts w:cs="Times New Roman" w:hint="eastAsia"/>
        </w:rPr>
        <w:t>乙方第一阶段响应报价（以下统称协议价格）是采购人确定第二阶段成交供应商的最高限价，第二阶段的成交单价不得超过此价格。</w:t>
      </w:r>
    </w:p>
    <w:p w:rsidR="000E685D" w:rsidRDefault="00310C53">
      <w:pPr>
        <w:pStyle w:val="4"/>
        <w:keepNext w:val="0"/>
        <w:keepLines w:val="0"/>
        <w:widowControl w:val="0"/>
        <w:spacing w:afterLines="50" w:after="120" w:line="360" w:lineRule="exact"/>
        <w:rPr>
          <w:rFonts w:cs="Times New Roman"/>
        </w:rPr>
      </w:pPr>
      <w:r>
        <w:rPr>
          <w:rFonts w:cs="Times New Roman" w:hint="eastAsia"/>
        </w:rPr>
        <w:t>协议价格</w:t>
      </w:r>
      <w:r>
        <w:rPr>
          <w:rFonts w:cs="Times New Roman"/>
        </w:rPr>
        <w:t>包含但不限于包装、运输、仓储、安装调试、检测检验、培训等费用，为交付采购人时的最终价格。</w:t>
      </w:r>
    </w:p>
    <w:p w:rsidR="000E685D" w:rsidRDefault="00310C53">
      <w:pPr>
        <w:pStyle w:val="4"/>
        <w:keepNext w:val="0"/>
        <w:keepLines w:val="0"/>
        <w:widowControl w:val="0"/>
        <w:spacing w:afterLines="50" w:after="120" w:line="360" w:lineRule="exact"/>
        <w:rPr>
          <w:rFonts w:cs="Times New Roman"/>
        </w:rPr>
      </w:pPr>
      <w:r>
        <w:rPr>
          <w:rFonts w:cs="Times New Roman"/>
        </w:rPr>
        <w:t>乙方应保证</w:t>
      </w:r>
      <w:r>
        <w:rPr>
          <w:rFonts w:cs="Times New Roman" w:hint="eastAsia"/>
        </w:rPr>
        <w:t>响应报价</w:t>
      </w:r>
      <w:r>
        <w:rPr>
          <w:rFonts w:cs="Times New Roman"/>
        </w:rPr>
        <w:t>真实、可靠，不得存在价格虚高、谋取暴利等违法违规行为。甲方有权组织审价，如发现存在虚假等情况的，有权要求乙方下调价格并按有关规定处理。</w:t>
      </w:r>
    </w:p>
    <w:p w:rsidR="000E685D" w:rsidRDefault="00310C53">
      <w:pPr>
        <w:pStyle w:val="4"/>
        <w:keepNext w:val="0"/>
        <w:keepLines w:val="0"/>
        <w:widowControl w:val="0"/>
        <w:spacing w:afterLines="50" w:after="120" w:line="360" w:lineRule="exact"/>
        <w:rPr>
          <w:rFonts w:cs="Times New Roman"/>
        </w:rPr>
      </w:pPr>
      <w:r>
        <w:rPr>
          <w:rFonts w:cs="Times New Roman"/>
        </w:rPr>
        <w:t>乙方应</w:t>
      </w:r>
      <w:proofErr w:type="gramStart"/>
      <w:r>
        <w:rPr>
          <w:rFonts w:cs="Times New Roman"/>
        </w:rPr>
        <w:t>作出</w:t>
      </w:r>
      <w:proofErr w:type="gramEnd"/>
      <w:r>
        <w:rPr>
          <w:rFonts w:cs="Times New Roman"/>
        </w:rPr>
        <w:t>最低价承诺，保证所提供给甲方的价格不高于销售给任何第三方的价格。若乙方在协议外销售价格低于协议价格，则应在</w:t>
      </w:r>
      <w:r>
        <w:rPr>
          <w:rFonts w:cs="Times New Roman"/>
        </w:rPr>
        <w:t>5</w:t>
      </w:r>
      <w:r>
        <w:rPr>
          <w:rFonts w:cs="Times New Roman"/>
        </w:rPr>
        <w:t>个工作日内及时下调协议价格至该销售价格。最低价承诺是指乙方自愿</w:t>
      </w:r>
      <w:proofErr w:type="gramStart"/>
      <w:r>
        <w:rPr>
          <w:rFonts w:cs="Times New Roman"/>
        </w:rPr>
        <w:t>作出</w:t>
      </w:r>
      <w:proofErr w:type="gramEnd"/>
      <w:r>
        <w:rPr>
          <w:rFonts w:cs="Times New Roman"/>
        </w:rPr>
        <w:t>的向甲方提供最低价格的有效承诺。</w:t>
      </w:r>
    </w:p>
    <w:p w:rsidR="000E685D" w:rsidRDefault="00310C53">
      <w:pPr>
        <w:pStyle w:val="4"/>
        <w:keepNext w:val="0"/>
        <w:keepLines w:val="0"/>
        <w:widowControl w:val="0"/>
        <w:spacing w:afterLines="50" w:after="120" w:line="360" w:lineRule="exact"/>
        <w:rPr>
          <w:rFonts w:cs="Times New Roman"/>
        </w:rPr>
      </w:pPr>
      <w:r>
        <w:rPr>
          <w:rFonts w:cs="Times New Roman" w:hint="eastAsia"/>
        </w:rPr>
        <w:t>本期框架协议执行期间，乙方应确保入围产品的价格低于该产品的市场平均价格，乙方应当随产品市场价格的下调随时下调入围产品价格（但不得调高产品价格）。乙方因市场原因所做的价格下调对未确认收货之前的产品订单依然有效。</w:t>
      </w:r>
    </w:p>
    <w:p w:rsidR="000E685D" w:rsidRDefault="00310C53">
      <w:pPr>
        <w:pStyle w:val="4"/>
        <w:keepNext w:val="0"/>
        <w:keepLines w:val="0"/>
        <w:widowControl w:val="0"/>
        <w:spacing w:afterLines="50" w:after="120" w:line="360" w:lineRule="exact"/>
        <w:rPr>
          <w:rFonts w:cs="Times New Roman"/>
        </w:rPr>
      </w:pPr>
      <w:r>
        <w:rPr>
          <w:rFonts w:cs="Times New Roman"/>
        </w:rPr>
        <w:t>若乙方给予第三方额外的优惠及补贴，如达标奖励、超额奖励、利息补贴、库存补贴等，甲方应享受同等待遇。</w:t>
      </w:r>
    </w:p>
    <w:p w:rsidR="000E685D" w:rsidRDefault="00310C53">
      <w:pPr>
        <w:pStyle w:val="3"/>
        <w:keepNext w:val="0"/>
        <w:keepLines w:val="0"/>
        <w:widowControl w:val="0"/>
        <w:spacing w:before="120"/>
        <w:rPr>
          <w:color w:val="auto"/>
        </w:rPr>
      </w:pPr>
      <w:r>
        <w:rPr>
          <w:color w:val="auto"/>
        </w:rPr>
        <w:t>服务要求</w:t>
      </w:r>
    </w:p>
    <w:p w:rsidR="000E685D" w:rsidRDefault="00310C53">
      <w:pPr>
        <w:pStyle w:val="4"/>
        <w:keepNext w:val="0"/>
        <w:keepLines w:val="0"/>
        <w:widowControl w:val="0"/>
        <w:spacing w:afterLines="50" w:after="120" w:line="360" w:lineRule="exact"/>
        <w:rPr>
          <w:rFonts w:cs="Times New Roman"/>
        </w:rPr>
      </w:pPr>
      <w:r>
        <w:rPr>
          <w:rFonts w:cs="Times New Roman"/>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rsidR="000E685D" w:rsidRDefault="00310C53">
      <w:pPr>
        <w:pStyle w:val="4"/>
        <w:keepNext w:val="0"/>
        <w:keepLines w:val="0"/>
        <w:widowControl w:val="0"/>
        <w:spacing w:afterLines="50" w:after="120" w:line="360" w:lineRule="exact"/>
        <w:rPr>
          <w:rFonts w:cs="Times New Roman"/>
        </w:rPr>
      </w:pPr>
      <w:r>
        <w:rPr>
          <w:rFonts w:cs="Times New Roman"/>
        </w:rPr>
        <w:t>乙方应当在本协议生效后及时将服务团队人员名单和联系方式提供给甲方。为提供更优质服务，甲方有权要求乙方更新团队。</w:t>
      </w:r>
    </w:p>
    <w:p w:rsidR="000E685D" w:rsidRDefault="00310C53">
      <w:pPr>
        <w:pStyle w:val="4"/>
        <w:keepNext w:val="0"/>
        <w:keepLines w:val="0"/>
        <w:widowControl w:val="0"/>
        <w:spacing w:afterLines="50" w:after="120" w:line="360" w:lineRule="exact"/>
        <w:rPr>
          <w:rFonts w:cs="Times New Roman"/>
        </w:rPr>
      </w:pPr>
      <w:r>
        <w:rPr>
          <w:rFonts w:cs="Times New Roman"/>
        </w:rPr>
        <w:t>在</w:t>
      </w:r>
      <w:r>
        <w:rPr>
          <w:rFonts w:cs="Times New Roman" w:hint="eastAsia"/>
        </w:rPr>
        <w:t>框架</w:t>
      </w:r>
      <w:r>
        <w:rPr>
          <w:rFonts w:cs="Times New Roman"/>
        </w:rPr>
        <w:t>协议有效期内，以上服务人员如发生工作调动，乙方应在</w:t>
      </w:r>
      <w:r>
        <w:rPr>
          <w:rFonts w:cs="Times New Roman"/>
        </w:rPr>
        <w:t>5</w:t>
      </w:r>
      <w:r>
        <w:rPr>
          <w:rFonts w:cs="Times New Roman"/>
        </w:rPr>
        <w:t>个工作日内函告甲方。</w:t>
      </w:r>
    </w:p>
    <w:p w:rsidR="000E685D" w:rsidRDefault="00310C53">
      <w:pPr>
        <w:pStyle w:val="4"/>
        <w:keepNext w:val="0"/>
        <w:keepLines w:val="0"/>
        <w:widowControl w:val="0"/>
        <w:spacing w:afterLines="50" w:after="120" w:line="360" w:lineRule="exact"/>
        <w:rPr>
          <w:rFonts w:cs="Times New Roman"/>
        </w:rPr>
      </w:pPr>
      <w:r>
        <w:rPr>
          <w:rFonts w:cs="Times New Roman"/>
        </w:rPr>
        <w:t>乙方针对相关</w:t>
      </w:r>
      <w:r>
        <w:rPr>
          <w:rFonts w:cs="Times New Roman" w:hint="eastAsia"/>
        </w:rPr>
        <w:t>入围</w:t>
      </w:r>
      <w:r>
        <w:rPr>
          <w:rFonts w:cs="Times New Roman"/>
        </w:rPr>
        <w:t>产品向采购人提供服务保障，应当</w:t>
      </w:r>
      <w:r>
        <w:rPr>
          <w:rFonts w:cs="Times New Roman" w:hint="eastAsia"/>
        </w:rPr>
        <w:t>符合</w:t>
      </w:r>
      <w:r>
        <w:rPr>
          <w:rFonts w:cs="Times New Roman"/>
        </w:rPr>
        <w:t>乙方在响应文件中的服务承诺。乙方标的物的质保期为</w:t>
      </w:r>
      <w:r>
        <w:rPr>
          <w:rFonts w:cs="Times New Roman"/>
          <w:u w:val="single"/>
        </w:rPr>
        <w:t xml:space="preserve">     </w:t>
      </w:r>
      <w:r>
        <w:rPr>
          <w:rFonts w:cs="Times New Roman"/>
        </w:rPr>
        <w:t>年，自协议产品交付并验收合格之日起计算。质保期内实行</w:t>
      </w:r>
      <w:r>
        <w:rPr>
          <w:rFonts w:ascii="宋体" w:hAnsi="宋体" w:cs="宋体" w:hint="eastAsia"/>
        </w:rPr>
        <w:t>“三包”</w:t>
      </w:r>
      <w:r>
        <w:rPr>
          <w:rFonts w:cs="Times New Roman"/>
        </w:rPr>
        <w:t>服务，如货物出现质量问题，</w:t>
      </w:r>
      <w:r>
        <w:rPr>
          <w:rFonts w:cs="Times New Roman"/>
          <w:lang w:val="en-US"/>
        </w:rPr>
        <w:t>乙方</w:t>
      </w:r>
      <w:r>
        <w:rPr>
          <w:rFonts w:cs="Times New Roman"/>
        </w:rPr>
        <w:t>根据实际情况进行修理、更换或退货处理，并承担由此发生的一切费用。乙方负责向甲方提供</w:t>
      </w:r>
      <w:r>
        <w:rPr>
          <w:rFonts w:cs="Times New Roman"/>
        </w:rPr>
        <w:t>7×24</w:t>
      </w:r>
      <w:r>
        <w:rPr>
          <w:rFonts w:cs="Times New Roman"/>
        </w:rPr>
        <w:t>小时售后服务响应，在质保期内货物出现故障时，应在接到甲方通知后</w:t>
      </w:r>
      <w:r>
        <w:rPr>
          <w:rFonts w:cs="Times New Roman"/>
        </w:rPr>
        <w:t>2</w:t>
      </w:r>
      <w:r>
        <w:rPr>
          <w:rFonts w:cs="Times New Roman"/>
        </w:rPr>
        <w:t>小时内</w:t>
      </w:r>
      <w:proofErr w:type="gramStart"/>
      <w:r>
        <w:rPr>
          <w:rFonts w:cs="Times New Roman"/>
        </w:rPr>
        <w:t>作出</w:t>
      </w:r>
      <w:proofErr w:type="gramEnd"/>
      <w:r>
        <w:rPr>
          <w:rFonts w:cs="Times New Roman"/>
        </w:rPr>
        <w:t>实质性反应，并在</w:t>
      </w:r>
      <w:r>
        <w:rPr>
          <w:rFonts w:cs="Times New Roman"/>
        </w:rPr>
        <w:t>24</w:t>
      </w:r>
      <w:r>
        <w:rPr>
          <w:rFonts w:cs="Times New Roman"/>
        </w:rPr>
        <w:t>小时内赶赴现场处理故障。</w:t>
      </w:r>
    </w:p>
    <w:p w:rsidR="000E685D" w:rsidRDefault="00310C53">
      <w:pPr>
        <w:pStyle w:val="4"/>
        <w:keepNext w:val="0"/>
        <w:keepLines w:val="0"/>
        <w:widowControl w:val="0"/>
        <w:spacing w:afterLines="50" w:after="120" w:line="360" w:lineRule="exact"/>
        <w:rPr>
          <w:rFonts w:cs="Times New Roman"/>
        </w:rPr>
      </w:pPr>
      <w:r>
        <w:rPr>
          <w:rFonts w:cs="Times New Roman"/>
        </w:rPr>
        <w:t>乙方应专门为甲方设立售后服务受理电话（电话号码：</w:t>
      </w:r>
      <w:r>
        <w:rPr>
          <w:rFonts w:cs="Times New Roman"/>
        </w:rPr>
        <w:t xml:space="preserve">          </w:t>
      </w:r>
      <w:r>
        <w:rPr>
          <w:rFonts w:cs="Times New Roman"/>
        </w:rPr>
        <w:t>），及时响应甲方、采购人对产品及服务的要求。</w:t>
      </w:r>
    </w:p>
    <w:p w:rsidR="000E685D" w:rsidRDefault="00310C53">
      <w:pPr>
        <w:pStyle w:val="4"/>
        <w:keepNext w:val="0"/>
        <w:keepLines w:val="0"/>
        <w:widowControl w:val="0"/>
        <w:spacing w:afterLines="50" w:after="120" w:line="360" w:lineRule="exact"/>
        <w:rPr>
          <w:rFonts w:cs="Times New Roman"/>
        </w:rPr>
      </w:pPr>
      <w:r>
        <w:rPr>
          <w:rFonts w:cs="Times New Roman"/>
        </w:rPr>
        <w:t>乙方应甲方提供全国销售服务网点清单，清单包括但不限于联系人、联系电话、地址等内容。</w:t>
      </w:r>
    </w:p>
    <w:p w:rsidR="000E685D" w:rsidRDefault="00310C53">
      <w:pPr>
        <w:pStyle w:val="3"/>
        <w:keepNext w:val="0"/>
        <w:keepLines w:val="0"/>
        <w:widowControl w:val="0"/>
        <w:spacing w:before="120"/>
        <w:rPr>
          <w:color w:val="auto"/>
        </w:rPr>
      </w:pPr>
      <w:r>
        <w:rPr>
          <w:color w:val="auto"/>
        </w:rPr>
        <w:t>协议履行</w:t>
      </w:r>
    </w:p>
    <w:p w:rsidR="000E685D" w:rsidRDefault="00310C53">
      <w:pPr>
        <w:pStyle w:val="4"/>
        <w:keepNext w:val="0"/>
        <w:keepLines w:val="0"/>
        <w:widowControl w:val="0"/>
        <w:spacing w:afterLines="50" w:after="120" w:line="360" w:lineRule="exact"/>
        <w:rPr>
          <w:rFonts w:cs="Times New Roman"/>
        </w:rPr>
      </w:pPr>
      <w:r>
        <w:rPr>
          <w:rFonts w:cs="Times New Roman" w:hint="eastAsia"/>
        </w:rPr>
        <w:t>履行合同的地域范围：全国范围内。</w:t>
      </w:r>
      <w:r>
        <w:rPr>
          <w:rFonts w:cs="Times New Roman"/>
        </w:rPr>
        <w:t>乙方按采购人要求在规定的时间（</w:t>
      </w:r>
      <w:r>
        <w:t>产品供货时间最长不得超过</w:t>
      </w:r>
      <w:r>
        <w:rPr>
          <w:rFonts w:hint="eastAsia"/>
          <w:lang w:val="en-US"/>
        </w:rPr>
        <w:t>30</w:t>
      </w:r>
      <w:r>
        <w:t>个日历日</w:t>
      </w:r>
      <w:r>
        <w:rPr>
          <w:rFonts w:cs="Times New Roman"/>
        </w:rPr>
        <w:t>）、地点优先供货；</w:t>
      </w:r>
    </w:p>
    <w:p w:rsidR="000E685D" w:rsidRDefault="00310C53">
      <w:pPr>
        <w:pStyle w:val="4"/>
        <w:keepNext w:val="0"/>
        <w:keepLines w:val="0"/>
        <w:widowControl w:val="0"/>
        <w:spacing w:afterLines="50" w:after="120" w:line="360" w:lineRule="exact"/>
        <w:rPr>
          <w:rFonts w:cs="Times New Roman"/>
        </w:rPr>
      </w:pPr>
      <w:r>
        <w:rPr>
          <w:rFonts w:cs="Times New Roman"/>
        </w:rPr>
        <w:t>乙方确保产品安全无损地运抵指定地点，确认收货前，产品发生的一切毁损、灭失的风险，由乙方承担。</w:t>
      </w:r>
    </w:p>
    <w:p w:rsidR="000E685D" w:rsidRDefault="00310C53">
      <w:pPr>
        <w:pStyle w:val="4"/>
        <w:keepNext w:val="0"/>
        <w:keepLines w:val="0"/>
        <w:widowControl w:val="0"/>
        <w:spacing w:afterLines="50" w:after="120" w:line="360" w:lineRule="exact"/>
        <w:rPr>
          <w:rFonts w:cs="Times New Roman"/>
        </w:rPr>
      </w:pPr>
      <w:r>
        <w:rPr>
          <w:rFonts w:cs="Times New Roman"/>
        </w:rPr>
        <w:t>验收时发现产品发生损毁，或产品规格与订单约定不符，则采购人有权拒收产品，乙方应当及时按照</w:t>
      </w:r>
      <w:r>
        <w:rPr>
          <w:rFonts w:cs="Times New Roman" w:hint="eastAsia"/>
        </w:rPr>
        <w:t>征集文件</w:t>
      </w:r>
      <w:r>
        <w:rPr>
          <w:rFonts w:cs="Times New Roman"/>
        </w:rPr>
        <w:t>、本协议等文件中相关约定进行更换或维修，与采购人协商解决直至验收合格。</w:t>
      </w:r>
    </w:p>
    <w:p w:rsidR="000E685D" w:rsidRDefault="00310C53">
      <w:pPr>
        <w:pStyle w:val="4"/>
        <w:keepNext w:val="0"/>
        <w:keepLines w:val="0"/>
        <w:widowControl w:val="0"/>
        <w:spacing w:afterLines="50" w:after="120" w:line="360" w:lineRule="exact"/>
        <w:rPr>
          <w:rFonts w:cs="Times New Roman"/>
        </w:rPr>
      </w:pPr>
      <w:r>
        <w:rPr>
          <w:rFonts w:cs="Times New Roman"/>
        </w:rPr>
        <w:t>使用过程中，发现乙方提供的产品不符合质量标准或存在产品质量缺陷，采购人有权向乙方提出索赔等要求，乙方应按照采购人同意的下列方式解决：</w:t>
      </w:r>
    </w:p>
    <w:p w:rsidR="000E685D" w:rsidRDefault="00310C53">
      <w:pPr>
        <w:widowControl w:val="0"/>
        <w:spacing w:line="360" w:lineRule="exact"/>
        <w:ind w:left="680"/>
      </w:pPr>
      <w:r>
        <w:t>（</w:t>
      </w:r>
      <w:r>
        <w:t>1</w:t>
      </w:r>
      <w:r>
        <w:t>）乙方应在接到采购人通知后</w:t>
      </w:r>
      <w:r>
        <w:t>5</w:t>
      </w:r>
      <w:r>
        <w:t>个工作日内负责采用符合协议规定的规格、质量和性能要求的新零件、部件和设备来更换有缺陷的部分或修补缺陷部分，其费用由乙方负担。同时，乙方应在约定的质量保证</w:t>
      </w:r>
      <w:proofErr w:type="gramStart"/>
      <w:r>
        <w:t>期基础</w:t>
      </w:r>
      <w:proofErr w:type="gramEnd"/>
      <w:r>
        <w:t>上相应延长修补和更换件的质量保证期。</w:t>
      </w:r>
    </w:p>
    <w:p w:rsidR="000E685D" w:rsidRDefault="00310C53">
      <w:pPr>
        <w:widowControl w:val="0"/>
        <w:spacing w:line="360" w:lineRule="exact"/>
        <w:ind w:left="680"/>
      </w:pPr>
      <w:r>
        <w:t>（</w:t>
      </w:r>
      <w:r>
        <w:t>2</w:t>
      </w:r>
      <w:r>
        <w:t>）</w:t>
      </w:r>
      <w:r>
        <w:t xml:space="preserve"> </w:t>
      </w:r>
      <w:r>
        <w:t>乙方同意退货并将货款退还给采购人，由此发生的一切费用和损失由乙方承担。</w:t>
      </w:r>
    </w:p>
    <w:p w:rsidR="000E685D" w:rsidRDefault="00310C53">
      <w:pPr>
        <w:pStyle w:val="4"/>
        <w:keepNext w:val="0"/>
        <w:keepLines w:val="0"/>
        <w:widowControl w:val="0"/>
        <w:spacing w:afterLines="50" w:after="120" w:line="360" w:lineRule="exact"/>
        <w:rPr>
          <w:rFonts w:cs="Times New Roman"/>
        </w:rPr>
      </w:pPr>
      <w:r>
        <w:rPr>
          <w:rFonts w:cs="Times New Roman"/>
        </w:rPr>
        <w:t>甲方有权对乙方</w:t>
      </w:r>
      <w:r>
        <w:rPr>
          <w:rFonts w:cs="Times New Roman" w:hint="eastAsia"/>
        </w:rPr>
        <w:t>入围</w:t>
      </w:r>
      <w:r>
        <w:rPr>
          <w:rFonts w:cs="Times New Roman"/>
        </w:rPr>
        <w:t>产品的生产制造过程、供货渠道及产品质量进行监督检查，或指定第三方检验检测机构对</w:t>
      </w:r>
      <w:r>
        <w:rPr>
          <w:rFonts w:cs="Times New Roman" w:hint="eastAsia"/>
        </w:rPr>
        <w:t>入围</w:t>
      </w:r>
      <w:r>
        <w:rPr>
          <w:rFonts w:cs="Times New Roman"/>
        </w:rPr>
        <w:t>产品进行抽检，对发现或采购人反映的问题进行调查，并依据有关</w:t>
      </w:r>
      <w:bookmarkStart w:id="180" w:name="_Hlk72419262"/>
      <w:r>
        <w:rPr>
          <w:rFonts w:cs="Times New Roman"/>
        </w:rPr>
        <w:t>法律法规、</w:t>
      </w:r>
      <w:r>
        <w:rPr>
          <w:rFonts w:cs="Times New Roman" w:hint="eastAsia"/>
        </w:rPr>
        <w:t>征集文件</w:t>
      </w:r>
      <w:r>
        <w:rPr>
          <w:rFonts w:cs="Times New Roman"/>
        </w:rPr>
        <w:t>、本协议</w:t>
      </w:r>
      <w:bookmarkEnd w:id="180"/>
      <w:r>
        <w:rPr>
          <w:rFonts w:cs="Times New Roman"/>
        </w:rPr>
        <w:t>等规定处理。</w:t>
      </w:r>
    </w:p>
    <w:p w:rsidR="000E685D" w:rsidRDefault="00310C53">
      <w:pPr>
        <w:pStyle w:val="4"/>
        <w:keepNext w:val="0"/>
        <w:keepLines w:val="0"/>
        <w:widowControl w:val="0"/>
        <w:spacing w:afterLines="50" w:after="120" w:line="360" w:lineRule="exact"/>
        <w:rPr>
          <w:rFonts w:cs="Times New Roman"/>
        </w:rPr>
      </w:pPr>
      <w:r>
        <w:rPr>
          <w:rFonts w:cs="Times New Roman"/>
        </w:rPr>
        <w:t>由采购人直接与成交供应商付款结算或委托</w:t>
      </w:r>
      <w:proofErr w:type="gramStart"/>
      <w:r>
        <w:rPr>
          <w:rFonts w:cs="Times New Roman"/>
        </w:rPr>
        <w:t>警采中心</w:t>
      </w:r>
      <w:proofErr w:type="gramEnd"/>
      <w:r>
        <w:rPr>
          <w:rFonts w:cs="Times New Roman"/>
        </w:rPr>
        <w:t>转付采购款，甲方不对其付款承担连带责任及</w:t>
      </w:r>
      <w:r>
        <w:rPr>
          <w:rFonts w:cs="Times New Roman"/>
        </w:rPr>
        <w:t>/</w:t>
      </w:r>
      <w:r>
        <w:rPr>
          <w:rFonts w:cs="Times New Roman"/>
        </w:rPr>
        <w:t>或任何其它责任，在任何情形下成交供应商只能直接向采购人追索而不应当向甲方追索。</w:t>
      </w:r>
      <w:r>
        <w:rPr>
          <w:rFonts w:cs="Times New Roman" w:hint="eastAsia"/>
        </w:rPr>
        <w:t>采购资金支付方式、时间和条件按照实际采购合同约定执行。</w:t>
      </w:r>
    </w:p>
    <w:p w:rsidR="000E685D" w:rsidRDefault="00310C53">
      <w:pPr>
        <w:pStyle w:val="4"/>
        <w:keepNext w:val="0"/>
        <w:keepLines w:val="0"/>
        <w:widowControl w:val="0"/>
        <w:spacing w:afterLines="50" w:after="120" w:line="360" w:lineRule="exact"/>
        <w:rPr>
          <w:rFonts w:cs="Times New Roman"/>
        </w:rPr>
      </w:pPr>
      <w:r>
        <w:rPr>
          <w:rFonts w:hint="eastAsia"/>
        </w:rPr>
        <w:t>入围供应商清退和补充规则按照征集文件相关规定执行。乙方无正当理由，不得主动放弃入围资格或者退出框架协议。</w:t>
      </w:r>
    </w:p>
    <w:p w:rsidR="000E685D" w:rsidRDefault="00310C53">
      <w:pPr>
        <w:pStyle w:val="4"/>
        <w:keepNext w:val="0"/>
        <w:keepLines w:val="0"/>
        <w:widowControl w:val="0"/>
        <w:spacing w:afterLines="50" w:after="120" w:line="360" w:lineRule="exact"/>
        <w:rPr>
          <w:rFonts w:cs="Times New Roman"/>
        </w:rPr>
      </w:pPr>
      <w:r>
        <w:rPr>
          <w:rFonts w:cs="Times New Roman"/>
        </w:rPr>
        <w:t>在协议期内，乙方因不可抗力事件造成不能履行协议时，应书面形式立即通知甲方。</w:t>
      </w:r>
    </w:p>
    <w:p w:rsidR="000E685D" w:rsidRDefault="00310C53">
      <w:pPr>
        <w:pStyle w:val="4"/>
        <w:keepNext w:val="0"/>
        <w:keepLines w:val="0"/>
        <w:widowControl w:val="0"/>
        <w:spacing w:afterLines="50" w:after="120" w:line="360" w:lineRule="exact"/>
        <w:rPr>
          <w:rFonts w:cs="Times New Roman"/>
        </w:rPr>
      </w:pPr>
      <w:r>
        <w:rPr>
          <w:rFonts w:cs="Times New Roman"/>
        </w:rPr>
        <w:t>如果乙方破产或无清偿能力，甲方可在任何时候以书面形式通知乙方终止本协议。该终止将不损害或影响甲方已经采取或将要采取的任何行动或补救措施的权力。</w:t>
      </w:r>
    </w:p>
    <w:p w:rsidR="000E685D" w:rsidRDefault="00310C53">
      <w:pPr>
        <w:pStyle w:val="3"/>
        <w:keepNext w:val="0"/>
        <w:keepLines w:val="0"/>
        <w:widowControl w:val="0"/>
        <w:spacing w:before="120"/>
        <w:rPr>
          <w:color w:val="auto"/>
        </w:rPr>
      </w:pPr>
      <w:r>
        <w:rPr>
          <w:color w:val="auto"/>
        </w:rPr>
        <w:t>违约责任</w:t>
      </w:r>
    </w:p>
    <w:p w:rsidR="000E685D" w:rsidRDefault="00310C53">
      <w:pPr>
        <w:pStyle w:val="4"/>
        <w:keepNext w:val="0"/>
        <w:keepLines w:val="0"/>
        <w:widowControl w:val="0"/>
        <w:spacing w:afterLines="50" w:after="120" w:line="360" w:lineRule="exact"/>
        <w:rPr>
          <w:rFonts w:cs="Times New Roman"/>
        </w:rPr>
      </w:pPr>
      <w:r>
        <w:rPr>
          <w:rFonts w:cs="Times New Roman"/>
        </w:rPr>
        <w:t>乙方提供的产品存在严重质量问题，或未及时有效解</w:t>
      </w:r>
      <w:proofErr w:type="gramStart"/>
      <w:r>
        <w:rPr>
          <w:rFonts w:cs="Times New Roman"/>
        </w:rPr>
        <w:t>决出现</w:t>
      </w:r>
      <w:proofErr w:type="gramEnd"/>
      <w:r>
        <w:rPr>
          <w:rFonts w:cs="Times New Roman"/>
        </w:rPr>
        <w:t>的质量问题的，甲方</w:t>
      </w:r>
      <w:r>
        <w:rPr>
          <w:rFonts w:cs="Times New Roman" w:hint="eastAsia"/>
        </w:rPr>
        <w:t>有权对其</w:t>
      </w:r>
      <w:proofErr w:type="gramStart"/>
      <w:r>
        <w:rPr>
          <w:rFonts w:cs="Times New Roman" w:hint="eastAsia"/>
        </w:rPr>
        <w:t>作出</w:t>
      </w:r>
      <w:proofErr w:type="gramEnd"/>
      <w:r>
        <w:rPr>
          <w:rFonts w:cs="Times New Roman" w:hint="eastAsia"/>
        </w:rPr>
        <w:t>约谈整改、暂停框架协议入围资格。</w:t>
      </w:r>
    </w:p>
    <w:p w:rsidR="000E685D" w:rsidRDefault="00310C53">
      <w:pPr>
        <w:pStyle w:val="4"/>
        <w:keepNext w:val="0"/>
        <w:keepLines w:val="0"/>
        <w:widowControl w:val="0"/>
        <w:spacing w:afterLines="50" w:after="120" w:line="360" w:lineRule="exact"/>
        <w:rPr>
          <w:rFonts w:cs="Times New Roman"/>
        </w:rPr>
      </w:pPr>
      <w:r>
        <w:rPr>
          <w:rFonts w:cs="Times New Roman"/>
        </w:rPr>
        <w:t>乙方违反最低价承诺，在规定期限内拒不调整的，</w:t>
      </w:r>
      <w:r>
        <w:rPr>
          <w:rFonts w:cs="Times New Roman" w:hint="eastAsia"/>
        </w:rPr>
        <w:t>甲方有权解除</w:t>
      </w:r>
      <w:r>
        <w:rPr>
          <w:rFonts w:cs="Times New Roman"/>
        </w:rPr>
        <w:t>本协议，并视情追究相应责任。</w:t>
      </w:r>
    </w:p>
    <w:p w:rsidR="000E685D" w:rsidRDefault="00310C53">
      <w:pPr>
        <w:pStyle w:val="4"/>
        <w:keepNext w:val="0"/>
        <w:keepLines w:val="0"/>
        <w:widowControl w:val="0"/>
        <w:spacing w:afterLines="50" w:after="120" w:line="360" w:lineRule="exact"/>
        <w:rPr>
          <w:rFonts w:cs="Times New Roman"/>
        </w:rPr>
      </w:pPr>
      <w:r>
        <w:rPr>
          <w:rFonts w:cs="Times New Roman"/>
        </w:rPr>
        <w:t>乙方以暂时缺货为由（事前未向甲方报备、未经甲方同意的）拒不接受采购订单，</w:t>
      </w:r>
      <w:r>
        <w:rPr>
          <w:rFonts w:cs="Times New Roman" w:hint="eastAsia"/>
        </w:rPr>
        <w:t>甲方有权解除</w:t>
      </w:r>
      <w:r>
        <w:rPr>
          <w:rFonts w:cs="Times New Roman"/>
        </w:rPr>
        <w:t>本协议，并视情追究相应责任。</w:t>
      </w:r>
    </w:p>
    <w:p w:rsidR="000E685D" w:rsidRDefault="00310C53">
      <w:pPr>
        <w:pStyle w:val="4"/>
      </w:pPr>
      <w:r>
        <w:rPr>
          <w:rFonts w:hint="eastAsia"/>
        </w:rPr>
        <w:t>乙方无正当理由放弃入围资格或者退出框架协议的，</w:t>
      </w:r>
      <w:r>
        <w:rPr>
          <w:rFonts w:cs="Times New Roman" w:hint="eastAsia"/>
        </w:rPr>
        <w:t>依照政府采购法等有关法律、行政法规追究法律责任。</w:t>
      </w:r>
    </w:p>
    <w:p w:rsidR="000E685D" w:rsidRDefault="00310C53">
      <w:pPr>
        <w:pStyle w:val="4"/>
        <w:keepNext w:val="0"/>
        <w:keepLines w:val="0"/>
        <w:widowControl w:val="0"/>
        <w:spacing w:afterLines="50" w:after="120" w:line="360" w:lineRule="exact"/>
        <w:rPr>
          <w:rFonts w:cs="Times New Roman"/>
        </w:rPr>
      </w:pPr>
      <w:r>
        <w:rPr>
          <w:rFonts w:cs="Times New Roman"/>
        </w:rPr>
        <w:t>违反保密约定，给对方造成损失的，由责任方承担违约责任。</w:t>
      </w:r>
    </w:p>
    <w:p w:rsidR="000E685D" w:rsidRDefault="00310C53">
      <w:pPr>
        <w:pStyle w:val="4"/>
        <w:keepNext w:val="0"/>
        <w:keepLines w:val="0"/>
        <w:widowControl w:val="0"/>
        <w:spacing w:afterLines="50" w:after="120" w:line="360" w:lineRule="exact"/>
        <w:rPr>
          <w:rFonts w:cs="Times New Roman"/>
        </w:rPr>
      </w:pPr>
      <w:r>
        <w:rPr>
          <w:rFonts w:cs="Times New Roman"/>
        </w:rPr>
        <w:t>违反廉洁约定，按国家相关规定处理。若乙方存在不廉洁行为，</w:t>
      </w:r>
      <w:r>
        <w:rPr>
          <w:rFonts w:cs="Times New Roman" w:hint="eastAsia"/>
        </w:rPr>
        <w:t>甲方有权解除</w:t>
      </w:r>
      <w:r>
        <w:rPr>
          <w:rFonts w:cs="Times New Roman"/>
        </w:rPr>
        <w:t>本协议，并视情追究相应责任。</w:t>
      </w:r>
    </w:p>
    <w:p w:rsidR="000E685D" w:rsidRDefault="00310C53">
      <w:pPr>
        <w:pStyle w:val="4"/>
        <w:keepNext w:val="0"/>
        <w:keepLines w:val="0"/>
        <w:widowControl w:val="0"/>
        <w:spacing w:afterLines="50" w:after="120" w:line="360" w:lineRule="exact"/>
        <w:rPr>
          <w:rFonts w:cs="Times New Roman"/>
        </w:rPr>
      </w:pPr>
      <w:r>
        <w:rPr>
          <w:rFonts w:cs="Times New Roman"/>
        </w:rPr>
        <w:t>乙方存在提供虚假无效的文件或信息谋取入围、虚报价格组成、恶意串通谋取入围或者成交合同等情形的，</w:t>
      </w:r>
      <w:r>
        <w:rPr>
          <w:rFonts w:cs="Times New Roman" w:hint="eastAsia"/>
        </w:rPr>
        <w:t>甲方有权解除</w:t>
      </w:r>
      <w:r>
        <w:rPr>
          <w:rFonts w:cs="Times New Roman"/>
        </w:rPr>
        <w:t>本协议，将违规、违约行为报财政部政府采购监管部门处理。</w:t>
      </w:r>
    </w:p>
    <w:p w:rsidR="000E685D" w:rsidRDefault="00310C53">
      <w:pPr>
        <w:pStyle w:val="4"/>
        <w:keepNext w:val="0"/>
        <w:keepLines w:val="0"/>
        <w:widowControl w:val="0"/>
        <w:spacing w:afterLines="50" w:after="120" w:line="360" w:lineRule="exact"/>
        <w:rPr>
          <w:rFonts w:cs="Times New Roman"/>
        </w:rPr>
      </w:pPr>
      <w:r>
        <w:rPr>
          <w:rFonts w:cs="Times New Roman"/>
        </w:rPr>
        <w:t>乙方框架协议有效期内出现重大违法记录，在产品质量价格、服务等方面受到采购人有效投诉的以及其他违规、违约行为，甲方有权根据情节轻重，暂停部分或全部协议执行。</w:t>
      </w:r>
    </w:p>
    <w:p w:rsidR="000E685D" w:rsidRDefault="00310C53">
      <w:pPr>
        <w:pStyle w:val="4"/>
        <w:keepNext w:val="0"/>
        <w:keepLines w:val="0"/>
        <w:widowControl w:val="0"/>
        <w:spacing w:afterLines="50" w:after="120" w:line="360" w:lineRule="exact"/>
        <w:rPr>
          <w:rFonts w:cs="Times New Roman"/>
        </w:rPr>
      </w:pPr>
      <w:r>
        <w:rPr>
          <w:rFonts w:cs="Times New Roman"/>
        </w:rPr>
        <w:t>乙方按照本协议约定应当向甲方支付违约金的，乙方应当在</w:t>
      </w:r>
      <w:r>
        <w:rPr>
          <w:rFonts w:cs="Times New Roman"/>
        </w:rPr>
        <w:t>7</w:t>
      </w:r>
      <w:r>
        <w:rPr>
          <w:rFonts w:cs="Times New Roman"/>
        </w:rPr>
        <w:t>个工作日内</w:t>
      </w:r>
      <w:r>
        <w:rPr>
          <w:rFonts w:cs="Times New Roman" w:hint="eastAsia"/>
        </w:rPr>
        <w:t>足额缴纳违约</w:t>
      </w:r>
      <w:r>
        <w:rPr>
          <w:rFonts w:cs="Times New Roman"/>
        </w:rPr>
        <w:t>金，</w:t>
      </w:r>
      <w:r>
        <w:rPr>
          <w:rFonts w:cs="Times New Roman" w:hint="eastAsia"/>
        </w:rPr>
        <w:t>未按规定足额缴纳的</w:t>
      </w:r>
      <w:r>
        <w:rPr>
          <w:rFonts w:cs="Times New Roman"/>
        </w:rPr>
        <w:t>，甲方可限制乙方交易行为。</w:t>
      </w:r>
    </w:p>
    <w:p w:rsidR="000E685D" w:rsidRDefault="00310C53">
      <w:pPr>
        <w:pStyle w:val="3"/>
        <w:keepNext w:val="0"/>
        <w:keepLines w:val="0"/>
        <w:widowControl w:val="0"/>
        <w:spacing w:before="120"/>
        <w:rPr>
          <w:color w:val="auto"/>
        </w:rPr>
      </w:pPr>
      <w:r>
        <w:rPr>
          <w:color w:val="auto"/>
        </w:rPr>
        <w:t>附则</w:t>
      </w:r>
    </w:p>
    <w:p w:rsidR="000E685D" w:rsidRDefault="00310C53">
      <w:pPr>
        <w:pStyle w:val="4"/>
        <w:keepNext w:val="0"/>
        <w:keepLines w:val="0"/>
        <w:widowControl w:val="0"/>
        <w:spacing w:afterLines="50" w:after="120" w:line="360" w:lineRule="exact"/>
        <w:rPr>
          <w:rFonts w:cs="Times New Roman"/>
        </w:rPr>
      </w:pPr>
      <w:r>
        <w:rPr>
          <w:rFonts w:cs="Times New Roman"/>
        </w:rPr>
        <w:t>本协议在履行中，甲乙双方出现争议的，应</w:t>
      </w:r>
      <w:proofErr w:type="gramStart"/>
      <w:r>
        <w:rPr>
          <w:rFonts w:cs="Times New Roman"/>
        </w:rPr>
        <w:t>先友好</w:t>
      </w:r>
      <w:proofErr w:type="gramEnd"/>
      <w:r>
        <w:rPr>
          <w:rFonts w:cs="Times New Roman"/>
        </w:rPr>
        <w:t>协商解决，解决不成的，任何一方可将争议提交甲方所在地人民法院诉讼解决。</w:t>
      </w:r>
    </w:p>
    <w:p w:rsidR="000E685D" w:rsidRDefault="00310C53">
      <w:pPr>
        <w:pStyle w:val="4"/>
        <w:keepNext w:val="0"/>
        <w:keepLines w:val="0"/>
        <w:widowControl w:val="0"/>
        <w:spacing w:afterLines="50" w:after="120" w:line="360" w:lineRule="exact"/>
        <w:rPr>
          <w:rFonts w:cs="Times New Roman"/>
        </w:rPr>
      </w:pPr>
      <w:r>
        <w:rPr>
          <w:rFonts w:cs="Times New Roman"/>
        </w:rPr>
        <w:t>本协议</w:t>
      </w:r>
      <w:r>
        <w:rPr>
          <w:rFonts w:cs="Times New Roman" w:hint="eastAsia"/>
        </w:rPr>
        <w:t>经</w:t>
      </w:r>
      <w:r>
        <w:rPr>
          <w:rFonts w:cs="Times New Roman"/>
        </w:rPr>
        <w:t>双</w:t>
      </w:r>
      <w:r>
        <w:rPr>
          <w:rFonts w:cs="Times New Roman" w:hint="eastAsia"/>
        </w:rPr>
        <w:t>方</w:t>
      </w:r>
      <w:r>
        <w:rPr>
          <w:rFonts w:cs="Times New Roman"/>
        </w:rPr>
        <w:t>加盖公章</w:t>
      </w:r>
      <w:r>
        <w:rPr>
          <w:rFonts w:cs="Times New Roman" w:hint="eastAsia"/>
        </w:rPr>
        <w:t>后</w:t>
      </w:r>
      <w:r>
        <w:rPr>
          <w:rFonts w:cs="Times New Roman"/>
        </w:rPr>
        <w:t>生效。</w:t>
      </w:r>
      <w:r>
        <w:rPr>
          <w:rFonts w:cs="Times New Roman"/>
        </w:rPr>
        <w:t xml:space="preserve"> </w:t>
      </w:r>
    </w:p>
    <w:p w:rsidR="000E685D" w:rsidRDefault="00310C53">
      <w:pPr>
        <w:pStyle w:val="4"/>
        <w:keepNext w:val="0"/>
        <w:keepLines w:val="0"/>
        <w:widowControl w:val="0"/>
        <w:spacing w:afterLines="50" w:after="120" w:line="360" w:lineRule="exact"/>
        <w:rPr>
          <w:rFonts w:cs="Times New Roman"/>
        </w:rPr>
      </w:pPr>
      <w:r>
        <w:rPr>
          <w:rFonts w:cs="Times New Roman"/>
        </w:rPr>
        <w:t>与本协议相关的</w:t>
      </w:r>
      <w:r>
        <w:rPr>
          <w:rFonts w:cs="Times New Roman" w:hint="eastAsia"/>
        </w:rPr>
        <w:t>征集文件</w:t>
      </w:r>
      <w:r>
        <w:rPr>
          <w:rFonts w:cs="Times New Roman"/>
        </w:rPr>
        <w:t>、乙方响应文件、入围通知书以及本协议附件，为本协议的组成部分，与本协议具有同等的法律效力。</w:t>
      </w:r>
    </w:p>
    <w:p w:rsidR="000E685D" w:rsidRDefault="00310C53">
      <w:pPr>
        <w:pStyle w:val="4"/>
        <w:keepNext w:val="0"/>
        <w:keepLines w:val="0"/>
        <w:widowControl w:val="0"/>
        <w:spacing w:afterLines="50" w:after="120" w:line="360" w:lineRule="exact"/>
        <w:rPr>
          <w:rFonts w:cs="Times New Roman"/>
        </w:rPr>
      </w:pPr>
      <w:r>
        <w:rPr>
          <w:rFonts w:cs="Times New Roman"/>
        </w:rPr>
        <w:t>双方协商一致，可以对本协议进行补充、修改或变更。对本协议的任何补充、修改或变更必须以书面形式进行。双方签订的补充协议以及修改或变更的条款与本协议具有同等法律效力。</w:t>
      </w:r>
    </w:p>
    <w:p w:rsidR="000E685D" w:rsidRDefault="00310C53">
      <w:pPr>
        <w:pStyle w:val="afffff6"/>
        <w:widowControl w:val="0"/>
        <w:spacing w:afterLines="100" w:after="240" w:line="360" w:lineRule="exact"/>
        <w:ind w:left="567"/>
        <w:rPr>
          <w:rFonts w:eastAsia="黑体"/>
        </w:rPr>
      </w:pPr>
      <w:r>
        <w:rPr>
          <w:rFonts w:eastAsia="黑体"/>
        </w:rPr>
        <w:t>（以下无正文）</w:t>
      </w:r>
    </w:p>
    <w:p w:rsidR="000E685D" w:rsidRDefault="000E685D">
      <w:pPr>
        <w:pStyle w:val="afffff6"/>
        <w:widowControl w:val="0"/>
        <w:spacing w:afterLines="100" w:after="240" w:line="360" w:lineRule="exact"/>
        <w:ind w:left="567"/>
      </w:pPr>
    </w:p>
    <w:p w:rsidR="000E685D" w:rsidRDefault="00310C53">
      <w:pPr>
        <w:pStyle w:val="afffff6"/>
        <w:widowControl w:val="0"/>
        <w:spacing w:afterLines="100" w:after="240" w:line="360" w:lineRule="exact"/>
        <w:ind w:left="567"/>
      </w:pPr>
      <w:r>
        <w:t>甲方：（盖章）</w:t>
      </w:r>
      <w:r>
        <w:t xml:space="preserve">                                 </w:t>
      </w:r>
      <w:r>
        <w:t>乙方：（盖章）</w:t>
      </w:r>
    </w:p>
    <w:p w:rsidR="000E685D" w:rsidRDefault="00310C53">
      <w:pPr>
        <w:pStyle w:val="afffff6"/>
        <w:widowControl w:val="0"/>
        <w:spacing w:afterLines="100" w:after="240" w:line="360" w:lineRule="exact"/>
        <w:ind w:left="567"/>
      </w:pPr>
      <w:r>
        <w:t>法定代表人（授权代表）：</w:t>
      </w:r>
      <w:r>
        <w:t xml:space="preserve">                       </w:t>
      </w:r>
      <w:r>
        <w:t>法定代表人（授权代表）：</w:t>
      </w:r>
    </w:p>
    <w:p w:rsidR="000E685D" w:rsidRDefault="00310C53">
      <w:pPr>
        <w:pStyle w:val="afffff6"/>
        <w:widowControl w:val="0"/>
        <w:spacing w:afterLines="100" w:after="240" w:line="360" w:lineRule="exact"/>
        <w:ind w:left="567"/>
      </w:pPr>
      <w:r>
        <w:t>时间：</w:t>
      </w:r>
      <w:r>
        <w:t xml:space="preserve">    </w:t>
      </w:r>
      <w:r>
        <w:t>年</w:t>
      </w:r>
      <w:r>
        <w:t xml:space="preserve">    </w:t>
      </w:r>
      <w:r>
        <w:t>月</w:t>
      </w:r>
      <w:r>
        <w:t xml:space="preserve">    </w:t>
      </w:r>
      <w:r>
        <w:t>日</w:t>
      </w:r>
      <w:r>
        <w:t xml:space="preserve">                      </w:t>
      </w:r>
      <w:r>
        <w:t>时间：</w:t>
      </w:r>
      <w:r>
        <w:t xml:space="preserve">    </w:t>
      </w:r>
      <w:r>
        <w:t>年</w:t>
      </w:r>
      <w:r>
        <w:t xml:space="preserve">    </w:t>
      </w:r>
      <w:r>
        <w:t>月</w:t>
      </w:r>
      <w:r>
        <w:t xml:space="preserve">    </w:t>
      </w:r>
      <w:r>
        <w:t>日</w:t>
      </w:r>
    </w:p>
    <w:p w:rsidR="000E685D" w:rsidRDefault="00310C53">
      <w:r>
        <w:br w:type="page"/>
      </w:r>
    </w:p>
    <w:p w:rsidR="000E685D" w:rsidRDefault="00310C53">
      <w:pPr>
        <w:widowControl w:val="0"/>
        <w:spacing w:afterLines="50" w:after="120" w:line="360" w:lineRule="exact"/>
        <w:rPr>
          <w:rFonts w:eastAsia="黑体"/>
        </w:rPr>
      </w:pPr>
      <w:bookmarkStart w:id="181" w:name="_Toc70519386"/>
      <w:r>
        <w:rPr>
          <w:rFonts w:eastAsia="黑体"/>
        </w:rPr>
        <w:t>附件</w:t>
      </w:r>
      <w:bookmarkEnd w:id="181"/>
      <w:r>
        <w:rPr>
          <w:rFonts w:eastAsia="黑体" w:hint="eastAsia"/>
        </w:rPr>
        <w:t>1</w:t>
      </w:r>
    </w:p>
    <w:p w:rsidR="000E685D" w:rsidRDefault="00310C53">
      <w:pPr>
        <w:widowControl w:val="0"/>
        <w:spacing w:beforeLines="100" w:before="240" w:afterLines="50" w:after="120"/>
        <w:jc w:val="center"/>
        <w:rPr>
          <w:rFonts w:eastAsia="方正小标宋简体"/>
          <w:sz w:val="32"/>
          <w:szCs w:val="32"/>
        </w:rPr>
      </w:pPr>
      <w:r>
        <w:rPr>
          <w:rFonts w:eastAsia="方正小标宋简体"/>
          <w:sz w:val="32"/>
          <w:szCs w:val="32"/>
        </w:rPr>
        <w:t>入围产品清单</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1417"/>
        <w:gridCol w:w="1134"/>
        <w:gridCol w:w="1417"/>
        <w:gridCol w:w="1361"/>
        <w:gridCol w:w="1587"/>
        <w:gridCol w:w="1418"/>
      </w:tblGrid>
      <w:tr w:rsidR="000E685D">
        <w:trPr>
          <w:trHeight w:val="750"/>
          <w:jc w:val="center"/>
        </w:trPr>
        <w:tc>
          <w:tcPr>
            <w:tcW w:w="666" w:type="dxa"/>
            <w:vAlign w:val="center"/>
          </w:tcPr>
          <w:p w:rsidR="000E685D" w:rsidRDefault="00310C53">
            <w:pPr>
              <w:widowControl w:val="0"/>
              <w:jc w:val="center"/>
              <w:rPr>
                <w:rFonts w:eastAsia="黑体"/>
                <w:szCs w:val="21"/>
              </w:rPr>
            </w:pPr>
            <w:r>
              <w:rPr>
                <w:rFonts w:eastAsia="黑体"/>
                <w:szCs w:val="21"/>
              </w:rPr>
              <w:t>序号</w:t>
            </w:r>
          </w:p>
        </w:tc>
        <w:tc>
          <w:tcPr>
            <w:tcW w:w="1417" w:type="dxa"/>
            <w:vAlign w:val="center"/>
          </w:tcPr>
          <w:p w:rsidR="000E685D" w:rsidRDefault="00310C53">
            <w:pPr>
              <w:widowControl w:val="0"/>
              <w:jc w:val="center"/>
              <w:rPr>
                <w:rFonts w:eastAsia="黑体"/>
                <w:szCs w:val="21"/>
                <w:lang w:val="en-US"/>
              </w:rPr>
            </w:pPr>
            <w:r>
              <w:rPr>
                <w:rFonts w:eastAsia="黑体" w:hint="eastAsia"/>
                <w:szCs w:val="21"/>
                <w:lang w:val="en-US"/>
              </w:rPr>
              <w:t>产品名称</w:t>
            </w:r>
          </w:p>
        </w:tc>
        <w:tc>
          <w:tcPr>
            <w:tcW w:w="1134" w:type="dxa"/>
            <w:vAlign w:val="center"/>
          </w:tcPr>
          <w:p w:rsidR="000E685D" w:rsidRDefault="00310C53">
            <w:pPr>
              <w:widowControl w:val="0"/>
              <w:jc w:val="center"/>
              <w:rPr>
                <w:rFonts w:eastAsia="黑体"/>
                <w:szCs w:val="21"/>
              </w:rPr>
            </w:pPr>
            <w:r>
              <w:rPr>
                <w:rFonts w:eastAsia="黑体"/>
                <w:szCs w:val="21"/>
              </w:rPr>
              <w:t>品牌</w:t>
            </w:r>
          </w:p>
        </w:tc>
        <w:tc>
          <w:tcPr>
            <w:tcW w:w="1417" w:type="dxa"/>
            <w:vAlign w:val="center"/>
          </w:tcPr>
          <w:p w:rsidR="000E685D" w:rsidRDefault="00310C53">
            <w:pPr>
              <w:widowControl w:val="0"/>
              <w:jc w:val="center"/>
              <w:rPr>
                <w:rFonts w:eastAsia="黑体"/>
                <w:szCs w:val="21"/>
              </w:rPr>
            </w:pPr>
            <w:r>
              <w:rPr>
                <w:rFonts w:eastAsia="黑体"/>
                <w:szCs w:val="21"/>
              </w:rPr>
              <w:t>规格型号</w:t>
            </w:r>
          </w:p>
        </w:tc>
        <w:tc>
          <w:tcPr>
            <w:tcW w:w="1361" w:type="dxa"/>
            <w:vAlign w:val="center"/>
          </w:tcPr>
          <w:p w:rsidR="000E685D" w:rsidRDefault="00310C53">
            <w:pPr>
              <w:widowControl w:val="0"/>
              <w:jc w:val="center"/>
              <w:rPr>
                <w:rFonts w:eastAsia="黑体"/>
                <w:szCs w:val="21"/>
              </w:rPr>
            </w:pPr>
            <w:r>
              <w:rPr>
                <w:rFonts w:eastAsia="黑体"/>
                <w:szCs w:val="21"/>
              </w:rPr>
              <w:t>单价（元）</w:t>
            </w:r>
          </w:p>
        </w:tc>
        <w:tc>
          <w:tcPr>
            <w:tcW w:w="1587" w:type="dxa"/>
            <w:vAlign w:val="center"/>
          </w:tcPr>
          <w:p w:rsidR="000E685D" w:rsidRDefault="00310C53">
            <w:pPr>
              <w:widowControl w:val="0"/>
              <w:jc w:val="center"/>
              <w:rPr>
                <w:rFonts w:eastAsia="黑体"/>
                <w:szCs w:val="21"/>
              </w:rPr>
            </w:pPr>
            <w:r>
              <w:rPr>
                <w:rFonts w:eastAsia="黑体"/>
                <w:szCs w:val="21"/>
              </w:rPr>
              <w:t>供货周期</w:t>
            </w:r>
          </w:p>
          <w:p w:rsidR="000E685D" w:rsidRDefault="00310C53">
            <w:pPr>
              <w:widowControl w:val="0"/>
              <w:jc w:val="center"/>
              <w:rPr>
                <w:rFonts w:eastAsia="黑体"/>
                <w:szCs w:val="21"/>
              </w:rPr>
            </w:pPr>
            <w:r>
              <w:rPr>
                <w:rFonts w:eastAsia="黑体"/>
                <w:szCs w:val="21"/>
              </w:rPr>
              <w:t>（</w:t>
            </w:r>
            <w:r>
              <w:rPr>
                <w:rFonts w:eastAsia="黑体" w:hint="eastAsia"/>
                <w:szCs w:val="21"/>
                <w:lang w:val="en-US"/>
              </w:rPr>
              <w:t>日历日</w:t>
            </w:r>
            <w:r>
              <w:rPr>
                <w:rFonts w:eastAsia="黑体"/>
                <w:szCs w:val="21"/>
              </w:rPr>
              <w:t>）</w:t>
            </w:r>
          </w:p>
        </w:tc>
        <w:tc>
          <w:tcPr>
            <w:tcW w:w="1418" w:type="dxa"/>
            <w:vAlign w:val="center"/>
          </w:tcPr>
          <w:p w:rsidR="000E685D" w:rsidRDefault="00310C53">
            <w:pPr>
              <w:widowControl w:val="0"/>
              <w:jc w:val="center"/>
              <w:rPr>
                <w:rFonts w:eastAsia="黑体"/>
                <w:szCs w:val="21"/>
              </w:rPr>
            </w:pPr>
            <w:r>
              <w:rPr>
                <w:rFonts w:eastAsia="黑体"/>
                <w:szCs w:val="21"/>
              </w:rPr>
              <w:t>备注</w:t>
            </w:r>
          </w:p>
        </w:tc>
      </w:tr>
      <w:tr w:rsidR="000E685D">
        <w:trPr>
          <w:trHeight w:val="737"/>
          <w:jc w:val="center"/>
        </w:trPr>
        <w:tc>
          <w:tcPr>
            <w:tcW w:w="666" w:type="dxa"/>
            <w:vAlign w:val="center"/>
          </w:tcPr>
          <w:p w:rsidR="000E685D" w:rsidRDefault="00310C53">
            <w:pPr>
              <w:widowControl w:val="0"/>
              <w:jc w:val="center"/>
              <w:rPr>
                <w:szCs w:val="21"/>
              </w:rPr>
            </w:pPr>
            <w:r>
              <w:rPr>
                <w:szCs w:val="21"/>
              </w:rPr>
              <w:t>1</w:t>
            </w:r>
          </w:p>
        </w:tc>
        <w:tc>
          <w:tcPr>
            <w:tcW w:w="1417" w:type="dxa"/>
            <w:vAlign w:val="center"/>
          </w:tcPr>
          <w:p w:rsidR="000E685D" w:rsidRDefault="000E685D">
            <w:pPr>
              <w:widowControl w:val="0"/>
              <w:jc w:val="center"/>
              <w:rPr>
                <w:rFonts w:eastAsia="黑体"/>
              </w:rPr>
            </w:pPr>
          </w:p>
        </w:tc>
        <w:tc>
          <w:tcPr>
            <w:tcW w:w="1134" w:type="dxa"/>
            <w:vAlign w:val="center"/>
          </w:tcPr>
          <w:p w:rsidR="000E685D" w:rsidRDefault="000E685D">
            <w:pPr>
              <w:widowControl w:val="0"/>
              <w:jc w:val="center"/>
              <w:rPr>
                <w:rFonts w:eastAsia="黑体"/>
              </w:rPr>
            </w:pPr>
          </w:p>
        </w:tc>
        <w:tc>
          <w:tcPr>
            <w:tcW w:w="1417" w:type="dxa"/>
            <w:vAlign w:val="center"/>
          </w:tcPr>
          <w:p w:rsidR="000E685D" w:rsidRDefault="000E685D">
            <w:pPr>
              <w:widowControl w:val="0"/>
              <w:jc w:val="center"/>
              <w:rPr>
                <w:rFonts w:eastAsia="黑体"/>
              </w:rPr>
            </w:pPr>
          </w:p>
        </w:tc>
        <w:tc>
          <w:tcPr>
            <w:tcW w:w="1361" w:type="dxa"/>
            <w:vAlign w:val="center"/>
          </w:tcPr>
          <w:p w:rsidR="000E685D" w:rsidRDefault="000E685D">
            <w:pPr>
              <w:widowControl w:val="0"/>
              <w:jc w:val="center"/>
              <w:rPr>
                <w:rFonts w:eastAsia="黑体"/>
              </w:rPr>
            </w:pPr>
          </w:p>
        </w:tc>
        <w:tc>
          <w:tcPr>
            <w:tcW w:w="1587" w:type="dxa"/>
            <w:vAlign w:val="center"/>
          </w:tcPr>
          <w:p w:rsidR="000E685D" w:rsidRDefault="000E685D">
            <w:pPr>
              <w:widowControl w:val="0"/>
              <w:jc w:val="center"/>
              <w:rPr>
                <w:rFonts w:eastAsia="黑体"/>
              </w:rPr>
            </w:pPr>
          </w:p>
        </w:tc>
        <w:tc>
          <w:tcPr>
            <w:tcW w:w="1418" w:type="dxa"/>
            <w:vAlign w:val="center"/>
          </w:tcPr>
          <w:p w:rsidR="000E685D" w:rsidRDefault="000E685D">
            <w:pPr>
              <w:widowControl w:val="0"/>
              <w:jc w:val="center"/>
              <w:rPr>
                <w:rFonts w:eastAsia="黑体"/>
              </w:rPr>
            </w:pPr>
          </w:p>
        </w:tc>
      </w:tr>
      <w:tr w:rsidR="000E685D">
        <w:trPr>
          <w:trHeight w:val="737"/>
          <w:jc w:val="center"/>
        </w:trPr>
        <w:tc>
          <w:tcPr>
            <w:tcW w:w="666" w:type="dxa"/>
            <w:vAlign w:val="center"/>
          </w:tcPr>
          <w:p w:rsidR="000E685D" w:rsidRDefault="00310C53">
            <w:pPr>
              <w:widowControl w:val="0"/>
              <w:jc w:val="center"/>
              <w:rPr>
                <w:szCs w:val="21"/>
              </w:rPr>
            </w:pPr>
            <w:r>
              <w:rPr>
                <w:szCs w:val="21"/>
              </w:rPr>
              <w:t>2</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3</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4</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5</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6</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7</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8</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r w:rsidR="000E685D">
        <w:trPr>
          <w:trHeight w:val="737"/>
          <w:jc w:val="center"/>
        </w:trPr>
        <w:tc>
          <w:tcPr>
            <w:tcW w:w="666" w:type="dxa"/>
            <w:vAlign w:val="center"/>
          </w:tcPr>
          <w:p w:rsidR="000E685D" w:rsidRDefault="00310C53">
            <w:pPr>
              <w:widowControl w:val="0"/>
              <w:jc w:val="center"/>
              <w:rPr>
                <w:szCs w:val="21"/>
              </w:rPr>
            </w:pPr>
            <w:r>
              <w:rPr>
                <w:szCs w:val="21"/>
              </w:rPr>
              <w:t>9</w:t>
            </w:r>
          </w:p>
        </w:tc>
        <w:tc>
          <w:tcPr>
            <w:tcW w:w="1417" w:type="dxa"/>
            <w:vAlign w:val="center"/>
          </w:tcPr>
          <w:p w:rsidR="000E685D" w:rsidRDefault="000E685D">
            <w:pPr>
              <w:widowControl w:val="0"/>
              <w:jc w:val="center"/>
              <w:rPr>
                <w:szCs w:val="21"/>
              </w:rPr>
            </w:pPr>
          </w:p>
        </w:tc>
        <w:tc>
          <w:tcPr>
            <w:tcW w:w="1134" w:type="dxa"/>
            <w:vAlign w:val="center"/>
          </w:tcPr>
          <w:p w:rsidR="000E685D" w:rsidRDefault="000E685D">
            <w:pPr>
              <w:widowControl w:val="0"/>
              <w:jc w:val="center"/>
              <w:rPr>
                <w:szCs w:val="21"/>
              </w:rPr>
            </w:pPr>
          </w:p>
        </w:tc>
        <w:tc>
          <w:tcPr>
            <w:tcW w:w="1417" w:type="dxa"/>
            <w:vAlign w:val="center"/>
          </w:tcPr>
          <w:p w:rsidR="000E685D" w:rsidRDefault="000E685D">
            <w:pPr>
              <w:widowControl w:val="0"/>
              <w:jc w:val="center"/>
              <w:rPr>
                <w:szCs w:val="21"/>
              </w:rPr>
            </w:pPr>
          </w:p>
        </w:tc>
        <w:tc>
          <w:tcPr>
            <w:tcW w:w="1361" w:type="dxa"/>
            <w:vAlign w:val="center"/>
          </w:tcPr>
          <w:p w:rsidR="000E685D" w:rsidRDefault="000E685D">
            <w:pPr>
              <w:widowControl w:val="0"/>
              <w:jc w:val="center"/>
              <w:rPr>
                <w:szCs w:val="21"/>
              </w:rPr>
            </w:pPr>
          </w:p>
        </w:tc>
        <w:tc>
          <w:tcPr>
            <w:tcW w:w="1587" w:type="dxa"/>
            <w:vAlign w:val="center"/>
          </w:tcPr>
          <w:p w:rsidR="000E685D" w:rsidRDefault="000E685D">
            <w:pPr>
              <w:widowControl w:val="0"/>
              <w:jc w:val="center"/>
              <w:rPr>
                <w:szCs w:val="21"/>
              </w:rPr>
            </w:pPr>
          </w:p>
        </w:tc>
        <w:tc>
          <w:tcPr>
            <w:tcW w:w="1418" w:type="dxa"/>
            <w:vAlign w:val="center"/>
          </w:tcPr>
          <w:p w:rsidR="000E685D" w:rsidRDefault="000E685D">
            <w:pPr>
              <w:widowControl w:val="0"/>
              <w:jc w:val="center"/>
              <w:rPr>
                <w:szCs w:val="21"/>
              </w:rPr>
            </w:pPr>
          </w:p>
        </w:tc>
      </w:tr>
    </w:tbl>
    <w:p w:rsidR="000E685D" w:rsidRDefault="000E685D">
      <w:pPr>
        <w:widowControl w:val="0"/>
        <w:jc w:val="both"/>
        <w:rPr>
          <w:szCs w:val="21"/>
        </w:rPr>
      </w:pPr>
    </w:p>
    <w:p w:rsidR="000E685D" w:rsidRDefault="000E685D">
      <w:pPr>
        <w:widowControl w:val="0"/>
        <w:jc w:val="both"/>
      </w:pPr>
    </w:p>
    <w:p w:rsidR="000E685D" w:rsidRDefault="00310C53">
      <w:pPr>
        <w:widowControl w:val="0"/>
        <w:spacing w:afterLines="50" w:after="120" w:line="360" w:lineRule="exact"/>
        <w:rPr>
          <w:rFonts w:eastAsia="黑体"/>
        </w:rPr>
      </w:pPr>
      <w:r>
        <w:rPr>
          <w:rFonts w:eastAsia="黑体" w:hint="eastAsia"/>
        </w:rPr>
        <w:t>附件</w:t>
      </w:r>
      <w:r>
        <w:rPr>
          <w:rFonts w:eastAsia="黑体" w:hint="eastAsia"/>
        </w:rPr>
        <w:t>2</w:t>
      </w:r>
    </w:p>
    <w:p w:rsidR="000E685D" w:rsidRDefault="00310C53">
      <w:pPr>
        <w:pStyle w:val="afffff6"/>
        <w:widowControl w:val="0"/>
        <w:spacing w:afterLines="100" w:after="240" w:line="360" w:lineRule="exact"/>
      </w:pPr>
      <w:r>
        <w:rPr>
          <w:rFonts w:hint="eastAsia"/>
        </w:rPr>
        <w:t>入围供应商可以委托一家或者多家代理商，按照框架协议约定接受采购人合同授予，并履行采购合同。入围供应商提供委托协议和委托的代理商名单（若有</w:t>
      </w:r>
      <w:r>
        <w:t>则提供</w:t>
      </w:r>
      <w:r>
        <w:rPr>
          <w:rFonts w:hint="eastAsia"/>
        </w:rPr>
        <w:t>）。代理商根据与入围供应商签订的委托协议开展活动，其行为的法律后果由入围供应商承担。</w:t>
      </w:r>
    </w:p>
    <w:p w:rsidR="000E685D" w:rsidRDefault="000E685D">
      <w:pPr>
        <w:pStyle w:val="afffff6"/>
        <w:widowControl w:val="0"/>
        <w:spacing w:afterLines="100" w:after="240" w:line="360" w:lineRule="exact"/>
        <w:ind w:left="567"/>
      </w:pPr>
    </w:p>
    <w:p w:rsidR="000E685D" w:rsidRDefault="000E685D">
      <w:pPr>
        <w:pStyle w:val="afffff6"/>
        <w:widowControl w:val="0"/>
        <w:spacing w:afterLines="100" w:after="240" w:line="360" w:lineRule="exact"/>
        <w:ind w:left="567"/>
        <w:sectPr w:rsidR="000E685D" w:rsidSect="00921C8F">
          <w:headerReference w:type="default" r:id="rId31"/>
          <w:pgSz w:w="11907" w:h="16839"/>
          <w:pgMar w:top="1928" w:right="1531" w:bottom="1871" w:left="1531" w:header="1145" w:footer="709" w:gutter="0"/>
          <w:cols w:space="720"/>
          <w:docGrid w:linePitch="360"/>
        </w:sectPr>
      </w:pPr>
    </w:p>
    <w:p w:rsidR="000E685D" w:rsidRDefault="00310C53">
      <w:pPr>
        <w:pStyle w:val="2"/>
        <w:keepNext w:val="0"/>
        <w:keepLines w:val="0"/>
        <w:spacing w:before="120"/>
        <w:ind w:left="318" w:hanging="318"/>
        <w:jc w:val="both"/>
      </w:pPr>
      <w:bookmarkStart w:id="182" w:name="_Toc141167275"/>
      <w:r>
        <w:rPr>
          <w:rFonts w:hint="eastAsia"/>
        </w:rPr>
        <w:t>采购合同</w:t>
      </w:r>
      <w:bookmarkEnd w:id="182"/>
    </w:p>
    <w:p w:rsidR="000E685D" w:rsidRDefault="000E685D">
      <w:pPr>
        <w:widowControl w:val="0"/>
        <w:spacing w:line="700" w:lineRule="exact"/>
        <w:jc w:val="center"/>
        <w:rPr>
          <w:rFonts w:eastAsia="方正小标宋简体"/>
          <w:sz w:val="52"/>
          <w:szCs w:val="52"/>
        </w:rPr>
      </w:pPr>
    </w:p>
    <w:p w:rsidR="000E685D" w:rsidRDefault="00310C53">
      <w:pPr>
        <w:widowControl w:val="0"/>
        <w:jc w:val="center"/>
        <w:rPr>
          <w:rFonts w:eastAsia="方正小标宋简体"/>
          <w:sz w:val="52"/>
          <w:szCs w:val="52"/>
        </w:rPr>
      </w:pPr>
      <w:r>
        <w:rPr>
          <w:rFonts w:eastAsia="方正小标宋简体"/>
          <w:sz w:val="52"/>
          <w:szCs w:val="52"/>
        </w:rPr>
        <w:t>公安部警用装备采购中心</w:t>
      </w:r>
    </w:p>
    <w:p w:rsidR="000E685D" w:rsidRDefault="00310C53">
      <w:pPr>
        <w:widowControl w:val="0"/>
        <w:jc w:val="center"/>
        <w:rPr>
          <w:rFonts w:eastAsia="方正小标宋简体"/>
          <w:sz w:val="52"/>
          <w:szCs w:val="52"/>
        </w:rPr>
      </w:pPr>
      <w:r>
        <w:rPr>
          <w:rFonts w:eastAsia="方正小标宋简体" w:hint="eastAsia"/>
          <w:sz w:val="52"/>
          <w:szCs w:val="52"/>
        </w:rPr>
        <w:t>框架协议采购合同</w:t>
      </w:r>
    </w:p>
    <w:p w:rsidR="000E685D" w:rsidRDefault="000E685D">
      <w:pPr>
        <w:widowControl w:val="0"/>
        <w:jc w:val="center"/>
        <w:rPr>
          <w:szCs w:val="21"/>
        </w:rPr>
      </w:pPr>
    </w:p>
    <w:p w:rsidR="000E685D" w:rsidRDefault="00310C53">
      <w:pPr>
        <w:widowControl w:val="0"/>
        <w:jc w:val="center"/>
        <w:rPr>
          <w:szCs w:val="21"/>
        </w:rPr>
      </w:pPr>
      <w:r>
        <w:rPr>
          <w:szCs w:val="21"/>
        </w:rPr>
        <w:t>版本号：</w:t>
      </w:r>
      <w:r>
        <w:rPr>
          <w:szCs w:val="21"/>
        </w:rPr>
        <w:t>1.0</w:t>
      </w: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310C53">
      <w:pPr>
        <w:widowControl w:val="0"/>
        <w:jc w:val="center"/>
        <w:rPr>
          <w:sz w:val="28"/>
          <w:szCs w:val="28"/>
        </w:rPr>
      </w:pPr>
      <w:r>
        <w:rPr>
          <w:sz w:val="28"/>
          <w:szCs w:val="28"/>
        </w:rPr>
        <w:t>甲方：</w:t>
      </w: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310C53">
      <w:pPr>
        <w:widowControl w:val="0"/>
        <w:jc w:val="center"/>
        <w:rPr>
          <w:sz w:val="28"/>
          <w:szCs w:val="28"/>
        </w:rPr>
      </w:pPr>
      <w:r>
        <w:rPr>
          <w:sz w:val="28"/>
          <w:szCs w:val="28"/>
        </w:rPr>
        <w:t>乙方：</w:t>
      </w: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0E685D">
      <w:pPr>
        <w:widowControl w:val="0"/>
        <w:jc w:val="center"/>
        <w:rPr>
          <w:sz w:val="28"/>
          <w:szCs w:val="28"/>
        </w:rPr>
      </w:pPr>
    </w:p>
    <w:p w:rsidR="000E685D" w:rsidRDefault="00310C53">
      <w:pPr>
        <w:widowControl w:val="0"/>
        <w:jc w:val="center"/>
        <w:rPr>
          <w:sz w:val="28"/>
          <w:szCs w:val="28"/>
        </w:rPr>
      </w:pPr>
      <w:r>
        <w:rPr>
          <w:sz w:val="28"/>
          <w:szCs w:val="28"/>
        </w:rPr>
        <w:t>签订日期：</w:t>
      </w:r>
    </w:p>
    <w:p w:rsidR="000E685D" w:rsidRDefault="00310C53">
      <w:pPr>
        <w:widowControl w:val="0"/>
        <w:jc w:val="center"/>
        <w:rPr>
          <w:sz w:val="28"/>
          <w:szCs w:val="28"/>
        </w:rPr>
      </w:pPr>
      <w:r>
        <w:rPr>
          <w:sz w:val="28"/>
          <w:szCs w:val="28"/>
        </w:rPr>
        <w:t>20XX</w:t>
      </w:r>
      <w:r>
        <w:rPr>
          <w:sz w:val="28"/>
          <w:szCs w:val="28"/>
        </w:rPr>
        <w:t>年</w:t>
      </w:r>
      <w:r>
        <w:rPr>
          <w:sz w:val="28"/>
          <w:szCs w:val="28"/>
        </w:rPr>
        <w:t>X</w:t>
      </w:r>
      <w:r>
        <w:rPr>
          <w:sz w:val="28"/>
          <w:szCs w:val="28"/>
        </w:rPr>
        <w:t>月</w:t>
      </w:r>
      <w:r>
        <w:rPr>
          <w:sz w:val="28"/>
          <w:szCs w:val="28"/>
        </w:rPr>
        <w:t>X</w:t>
      </w:r>
      <w:r>
        <w:rPr>
          <w:sz w:val="28"/>
          <w:szCs w:val="28"/>
        </w:rPr>
        <w:t>日</w:t>
      </w:r>
    </w:p>
    <w:p w:rsidR="000E685D" w:rsidRDefault="000E685D">
      <w:pPr>
        <w:widowControl w:val="0"/>
        <w:ind w:firstLine="570"/>
        <w:jc w:val="center"/>
        <w:rPr>
          <w:sz w:val="28"/>
          <w:szCs w:val="28"/>
        </w:rPr>
      </w:pPr>
    </w:p>
    <w:p w:rsidR="000E685D" w:rsidRDefault="000E685D">
      <w:pPr>
        <w:widowControl w:val="0"/>
        <w:ind w:firstLine="570"/>
        <w:jc w:val="center"/>
        <w:rPr>
          <w:sz w:val="28"/>
          <w:szCs w:val="28"/>
        </w:rPr>
      </w:pPr>
    </w:p>
    <w:p w:rsidR="000E685D" w:rsidRDefault="000E685D">
      <w:pPr>
        <w:widowControl w:val="0"/>
        <w:ind w:firstLine="570"/>
        <w:jc w:val="center"/>
        <w:rPr>
          <w:sz w:val="28"/>
          <w:szCs w:val="28"/>
        </w:rPr>
      </w:pPr>
    </w:p>
    <w:p w:rsidR="000E685D" w:rsidRDefault="000E685D">
      <w:pPr>
        <w:widowControl w:val="0"/>
        <w:ind w:firstLine="570"/>
        <w:jc w:val="center"/>
        <w:rPr>
          <w:sz w:val="28"/>
          <w:szCs w:val="28"/>
        </w:rPr>
      </w:pPr>
    </w:p>
    <w:p w:rsidR="000E685D" w:rsidRDefault="00310C53">
      <w:pPr>
        <w:widowControl w:val="0"/>
        <w:jc w:val="center"/>
        <w:rPr>
          <w:szCs w:val="21"/>
        </w:rPr>
      </w:pPr>
      <w:r>
        <w:rPr>
          <w:szCs w:val="21"/>
        </w:rPr>
        <w:t>Copyright © 202</w:t>
      </w:r>
      <w:r>
        <w:rPr>
          <w:rFonts w:hint="eastAsia"/>
          <w:szCs w:val="21"/>
        </w:rPr>
        <w:t>3</w:t>
      </w:r>
      <w:r>
        <w:rPr>
          <w:szCs w:val="21"/>
        </w:rPr>
        <w:t>公安部警用装备采购中心</w:t>
      </w:r>
    </w:p>
    <w:p w:rsidR="000E685D" w:rsidRDefault="00310C53">
      <w:pPr>
        <w:keepNext/>
        <w:keepLines/>
        <w:widowControl w:val="0"/>
        <w:spacing w:beforeLines="50" w:before="120" w:afterLines="50" w:after="120"/>
        <w:jc w:val="center"/>
        <w:rPr>
          <w:rFonts w:eastAsia="方正小标宋简体"/>
          <w:kern w:val="2"/>
          <w:sz w:val="44"/>
          <w:szCs w:val="44"/>
          <w:lang w:val="en-US"/>
        </w:rPr>
      </w:pPr>
      <w:r>
        <w:rPr>
          <w:szCs w:val="21"/>
        </w:rPr>
        <w:br w:type="page"/>
      </w:r>
      <w:r>
        <w:rPr>
          <w:rFonts w:eastAsia="方正小标宋简体"/>
          <w:kern w:val="2"/>
          <w:sz w:val="44"/>
          <w:szCs w:val="44"/>
          <w:lang w:val="en-US"/>
        </w:rPr>
        <w:t>公安部警用装备采购中心</w:t>
      </w:r>
      <w:r>
        <w:rPr>
          <w:rFonts w:eastAsia="方正小标宋简体" w:hint="eastAsia"/>
          <w:kern w:val="2"/>
          <w:sz w:val="44"/>
          <w:szCs w:val="44"/>
          <w:lang w:val="en-US"/>
        </w:rPr>
        <w:t>框架协议采购</w:t>
      </w:r>
      <w:r>
        <w:rPr>
          <w:rFonts w:eastAsia="方正小标宋简体"/>
          <w:kern w:val="2"/>
          <w:sz w:val="44"/>
          <w:szCs w:val="44"/>
          <w:lang w:val="en-US"/>
        </w:rPr>
        <w:t>合同</w:t>
      </w:r>
    </w:p>
    <w:p w:rsidR="000E685D" w:rsidRDefault="00310C53">
      <w:pPr>
        <w:keepNext/>
        <w:keepLines/>
        <w:widowControl w:val="0"/>
        <w:spacing w:line="360" w:lineRule="exact"/>
      </w:pPr>
      <w:r>
        <w:t>甲方（采购人）：</w:t>
      </w:r>
    </w:p>
    <w:p w:rsidR="000E685D" w:rsidRDefault="00310C53">
      <w:pPr>
        <w:keepNext/>
        <w:keepLines/>
        <w:widowControl w:val="0"/>
        <w:spacing w:line="360" w:lineRule="exact"/>
      </w:pPr>
      <w:r>
        <w:t>地址：</w:t>
      </w:r>
      <w:r>
        <w:t xml:space="preserve">                                  </w:t>
      </w:r>
      <w:r>
        <w:t>邮编：</w:t>
      </w:r>
    </w:p>
    <w:p w:rsidR="000E685D" w:rsidRDefault="00310C53">
      <w:pPr>
        <w:keepNext/>
        <w:keepLines/>
        <w:widowControl w:val="0"/>
        <w:spacing w:line="360" w:lineRule="exact"/>
      </w:pPr>
      <w:r>
        <w:t>法定代表人：</w:t>
      </w:r>
      <w:r>
        <w:t xml:space="preserve">                            </w:t>
      </w:r>
      <w:r>
        <w:t>电话：</w:t>
      </w:r>
    </w:p>
    <w:p w:rsidR="000E685D" w:rsidRDefault="00310C53">
      <w:pPr>
        <w:keepNext/>
        <w:keepLines/>
        <w:widowControl w:val="0"/>
        <w:spacing w:line="360" w:lineRule="exact"/>
      </w:pPr>
      <w:r>
        <w:t>委托代理人：</w:t>
      </w:r>
      <w:r>
        <w:t xml:space="preserve">                            </w:t>
      </w:r>
      <w:r>
        <w:t>电话：</w:t>
      </w:r>
    </w:p>
    <w:p w:rsidR="000E685D" w:rsidRDefault="000E685D">
      <w:pPr>
        <w:keepNext/>
        <w:keepLines/>
        <w:widowControl w:val="0"/>
        <w:spacing w:line="360" w:lineRule="exact"/>
      </w:pPr>
    </w:p>
    <w:p w:rsidR="000E685D" w:rsidRDefault="00310C53">
      <w:pPr>
        <w:keepNext/>
        <w:keepLines/>
        <w:widowControl w:val="0"/>
        <w:spacing w:line="360" w:lineRule="exact"/>
      </w:pPr>
      <w:r>
        <w:t>乙方（</w:t>
      </w:r>
      <w:r>
        <w:rPr>
          <w:rFonts w:hint="eastAsia"/>
        </w:rPr>
        <w:t>成交供应商</w:t>
      </w:r>
      <w:r>
        <w:t>）：</w:t>
      </w:r>
    </w:p>
    <w:p w:rsidR="000E685D" w:rsidRDefault="00310C53">
      <w:pPr>
        <w:keepNext/>
        <w:keepLines/>
        <w:widowControl w:val="0"/>
        <w:spacing w:line="360" w:lineRule="exact"/>
      </w:pPr>
      <w:r>
        <w:t>地址：</w:t>
      </w:r>
      <w:r>
        <w:t xml:space="preserve">                                  </w:t>
      </w:r>
      <w:r>
        <w:t>邮编：</w:t>
      </w:r>
    </w:p>
    <w:p w:rsidR="000E685D" w:rsidRDefault="00310C53">
      <w:pPr>
        <w:keepNext/>
        <w:keepLines/>
        <w:widowControl w:val="0"/>
        <w:spacing w:line="360" w:lineRule="exact"/>
      </w:pPr>
      <w:r>
        <w:t>法定代表人：</w:t>
      </w:r>
      <w:r>
        <w:t xml:space="preserve">                            </w:t>
      </w:r>
      <w:r>
        <w:t>电话：</w:t>
      </w:r>
    </w:p>
    <w:p w:rsidR="000E685D" w:rsidRDefault="00310C53">
      <w:pPr>
        <w:keepNext/>
        <w:keepLines/>
        <w:widowControl w:val="0"/>
        <w:spacing w:line="360" w:lineRule="exact"/>
      </w:pPr>
      <w:r>
        <w:t>委托代理人：</w:t>
      </w:r>
      <w:r>
        <w:t xml:space="preserve">                            </w:t>
      </w:r>
      <w:r>
        <w:t>电话：</w:t>
      </w:r>
    </w:p>
    <w:p w:rsidR="000E685D" w:rsidRDefault="00310C53">
      <w:pPr>
        <w:pStyle w:val="3"/>
        <w:widowControl w:val="0"/>
        <w:spacing w:before="120" w:afterLines="50" w:after="120" w:line="360" w:lineRule="exact"/>
        <w:rPr>
          <w:color w:val="auto"/>
        </w:rPr>
      </w:pPr>
      <w:r>
        <w:rPr>
          <w:color w:val="auto"/>
        </w:rPr>
        <w:t>基本约定</w:t>
      </w:r>
    </w:p>
    <w:p w:rsidR="000E685D" w:rsidRDefault="00310C53">
      <w:pPr>
        <w:pStyle w:val="4"/>
        <w:widowControl w:val="0"/>
        <w:spacing w:afterLines="50" w:after="120" w:line="360" w:lineRule="exact"/>
        <w:jc w:val="both"/>
      </w:pPr>
      <w:r>
        <w:t>根据《中华人民共和国政府采购法》、《中华人民共和国政府采购法实施条例》、</w:t>
      </w:r>
      <w:r>
        <w:rPr>
          <w:rFonts w:cs="Times New Roman" w:hint="eastAsia"/>
        </w:rPr>
        <w:t>《政府采购框架协议采购方式管理暂行办法》、</w:t>
      </w:r>
      <w:r>
        <w:rPr>
          <w:rFonts w:cs="Times New Roman"/>
        </w:rPr>
        <w:t>《中华人民共和国民法典》</w:t>
      </w:r>
      <w:r>
        <w:t>等法律法规，本合同双方当事人在平等、自愿的基础上，经协商一致，同意按下述条款和条件签署本合同。</w:t>
      </w:r>
    </w:p>
    <w:p w:rsidR="000E685D" w:rsidRDefault="00310C53">
      <w:pPr>
        <w:pStyle w:val="4"/>
        <w:widowControl w:val="0"/>
        <w:spacing w:afterLines="50" w:after="120" w:line="360" w:lineRule="exact"/>
        <w:jc w:val="both"/>
      </w:pPr>
      <w:r>
        <w:t>本合同签署</w:t>
      </w:r>
      <w:r>
        <w:t xml:space="preserve">    </w:t>
      </w:r>
      <w:r>
        <w:t>日内，乙方应向甲方提交本合同履约保证金：金额</w:t>
      </w:r>
      <w:r>
        <w:t xml:space="preserve">     </w:t>
      </w:r>
      <w:r>
        <w:t>元，大写</w:t>
      </w:r>
      <w:r>
        <w:t xml:space="preserve">      </w:t>
      </w:r>
      <w:r>
        <w:t>（不收取填</w:t>
      </w:r>
      <w:r>
        <w:t>“—”</w:t>
      </w:r>
      <w:r>
        <w:t>，如收取，应当填写收取金额，金额不超过合同总价的</w:t>
      </w:r>
      <w:r>
        <w:t>10%</w:t>
      </w:r>
      <w:r>
        <w:t>），履约保证金可以采用支票或者甲方认可的银行出具的履约保函，乙方提交履约保证金所需的有关费用均由其自行负担。履约保证金在按本合同规定验收合格后</w:t>
      </w:r>
      <w:r>
        <w:t xml:space="preserve">      </w:t>
      </w:r>
      <w:r>
        <w:t>（</w:t>
      </w:r>
      <w:r>
        <w:sym w:font="Wingdings 2" w:char="00A3"/>
      </w:r>
      <w:r>
        <w:t>日</w:t>
      </w:r>
      <w:r>
        <w:t>/□</w:t>
      </w:r>
      <w:r>
        <w:t>年）一次性无息退还乙方。</w:t>
      </w:r>
    </w:p>
    <w:p w:rsidR="000E685D" w:rsidRDefault="00310C53">
      <w:pPr>
        <w:pStyle w:val="4"/>
        <w:widowControl w:val="0"/>
        <w:spacing w:afterLines="50" w:after="120" w:line="360" w:lineRule="exact"/>
        <w:ind w:left="862" w:hanging="862"/>
        <w:jc w:val="both"/>
        <w:rPr>
          <w:rFonts w:cs="Times New Roman"/>
        </w:rPr>
      </w:pPr>
      <w:r>
        <w:rPr>
          <w:rFonts w:cs="Times New Roman"/>
        </w:rPr>
        <w:t>瑕疵担保</w:t>
      </w:r>
    </w:p>
    <w:p w:rsidR="000E685D" w:rsidRDefault="00310C53">
      <w:pPr>
        <w:pStyle w:val="5"/>
        <w:spacing w:afterLines="50" w:after="120" w:line="360" w:lineRule="exact"/>
        <w:ind w:left="1009" w:hanging="1009"/>
      </w:pPr>
      <w:r>
        <w:t>标的物的瑕疵担保</w:t>
      </w:r>
    </w:p>
    <w:p w:rsidR="000E685D" w:rsidRDefault="00310C53">
      <w:pPr>
        <w:pStyle w:val="6"/>
        <w:widowControl w:val="0"/>
        <w:spacing w:afterLines="50" w:after="120" w:line="360" w:lineRule="exact"/>
        <w:ind w:left="924" w:hangingChars="440" w:hanging="924"/>
        <w:jc w:val="both"/>
      </w:pPr>
      <w:r>
        <w:t>乙方应当按照约定的质量要求交付标的物。</w:t>
      </w:r>
    </w:p>
    <w:p w:rsidR="000E685D" w:rsidRDefault="00310C53">
      <w:pPr>
        <w:pStyle w:val="6"/>
        <w:widowControl w:val="0"/>
        <w:spacing w:afterLines="50" w:after="120" w:line="360" w:lineRule="exact"/>
        <w:jc w:val="both"/>
      </w:pPr>
      <w:r>
        <w:t>因标的物质量不符合要求，致使不能实现合同目的的，甲方可以拒绝接受标的物或者解除合同。甲方拒绝接受标的物或者解除合同的，标的物毁损、灭失的风险由乙方承担。</w:t>
      </w:r>
    </w:p>
    <w:p w:rsidR="000E685D" w:rsidRDefault="00310C53">
      <w:pPr>
        <w:pStyle w:val="6"/>
        <w:widowControl w:val="0"/>
        <w:spacing w:afterLines="50" w:after="120" w:line="360" w:lineRule="exact"/>
        <w:jc w:val="both"/>
      </w:pPr>
      <w:r>
        <w:t>标的物毁损、灭失的风险由甲方承担的，不影响因乙方履行债务不符合约定时，甲方要求其承担违约责任的权利。</w:t>
      </w:r>
    </w:p>
    <w:p w:rsidR="000E685D" w:rsidRDefault="00310C53">
      <w:pPr>
        <w:pStyle w:val="6"/>
        <w:widowControl w:val="0"/>
        <w:spacing w:afterLines="50" w:after="120" w:line="360" w:lineRule="exact"/>
        <w:jc w:val="both"/>
      </w:pPr>
      <w:r>
        <w:t>在质保期内，如果标的物的质量或规格与合同不符，或证实标的物是有缺陷的，包括潜在的缺陷或使用不符合要求的材料等，甲方有权根据本合同规定以书面形式向乙方提出补救措施或索赔。</w:t>
      </w:r>
    </w:p>
    <w:p w:rsidR="000E685D" w:rsidRDefault="00310C53">
      <w:pPr>
        <w:pStyle w:val="6"/>
        <w:widowControl w:val="0"/>
        <w:jc w:val="both"/>
      </w:pPr>
      <w:r>
        <w:t>乙方在约定的时间内未能弥补缺陷，甲方可自行采取必要的补救措施，但其风险和费用将由乙方承担，甲方根据合同规定对乙方行使的其他权利不受影响。</w:t>
      </w:r>
    </w:p>
    <w:p w:rsidR="000E685D" w:rsidRDefault="00310C53">
      <w:pPr>
        <w:pStyle w:val="5"/>
        <w:spacing w:afterLines="50" w:after="120" w:line="360" w:lineRule="exact"/>
        <w:ind w:left="1009" w:hanging="1009"/>
      </w:pPr>
      <w:r>
        <w:t>权利的瑕疵担保</w:t>
      </w:r>
    </w:p>
    <w:p w:rsidR="000E685D" w:rsidRDefault="00310C53">
      <w:pPr>
        <w:pStyle w:val="6"/>
        <w:widowControl w:val="0"/>
        <w:spacing w:afterLines="50" w:after="120" w:line="360" w:lineRule="exact"/>
        <w:jc w:val="both"/>
      </w:pPr>
      <w:r>
        <w:t>乙方就交付的标的物，负有保证第三人不得向甲方主张任何权利的义务，但法律另有规定的除外。</w:t>
      </w:r>
    </w:p>
    <w:p w:rsidR="000E685D" w:rsidRDefault="00310C53">
      <w:pPr>
        <w:pStyle w:val="6"/>
        <w:widowControl w:val="0"/>
        <w:spacing w:afterLines="50" w:after="120" w:line="360" w:lineRule="exact"/>
        <w:jc w:val="both"/>
      </w:pPr>
      <w:r>
        <w:t>乙方保证对其出售的标的物享有合法的权利。</w:t>
      </w:r>
    </w:p>
    <w:p w:rsidR="000E685D" w:rsidRDefault="00310C53">
      <w:pPr>
        <w:pStyle w:val="6"/>
        <w:widowControl w:val="0"/>
        <w:spacing w:afterLines="50" w:after="120" w:line="360" w:lineRule="exact"/>
        <w:jc w:val="both"/>
      </w:pPr>
      <w:r>
        <w:t>乙方应保证在其出售的标的物上不存在任何未曾向甲方透露的担保物权，如抵押权、质押权、留置权等。</w:t>
      </w:r>
    </w:p>
    <w:p w:rsidR="000E685D" w:rsidRDefault="00310C53">
      <w:pPr>
        <w:pStyle w:val="6"/>
        <w:widowControl w:val="0"/>
        <w:spacing w:afterLines="50" w:after="120" w:line="360" w:lineRule="exact"/>
        <w:jc w:val="both"/>
      </w:pPr>
      <w:r>
        <w:t>乙方应保证其所出售的标的物没有侵犯任何第三人的知识产权和商业秘密等权利。</w:t>
      </w:r>
    </w:p>
    <w:p w:rsidR="000E685D" w:rsidRDefault="00310C53">
      <w:pPr>
        <w:pStyle w:val="6"/>
        <w:widowControl w:val="0"/>
        <w:spacing w:afterLines="50" w:after="120" w:line="360" w:lineRule="exact"/>
        <w:jc w:val="both"/>
      </w:pPr>
      <w:r>
        <w:t>如甲方使用该标的物构成上述侵权的，由乙方承担全部责任。</w:t>
      </w:r>
    </w:p>
    <w:p w:rsidR="000E685D" w:rsidRDefault="00310C53">
      <w:pPr>
        <w:pStyle w:val="6"/>
        <w:widowControl w:val="0"/>
        <w:spacing w:afterLines="50" w:after="120" w:line="360" w:lineRule="exact"/>
        <w:jc w:val="both"/>
      </w:pPr>
      <w:r>
        <w:t>甲方订立合同时知道或者应当知道第三人对买卖的标的物享有权利的，乙方不承担</w:t>
      </w:r>
      <w:r>
        <w:t>5</w:t>
      </w:r>
      <w:r>
        <w:t>规定的义务。</w:t>
      </w:r>
    </w:p>
    <w:p w:rsidR="000E685D" w:rsidRDefault="00310C53">
      <w:pPr>
        <w:pStyle w:val="6"/>
        <w:widowControl w:val="0"/>
        <w:spacing w:afterLines="50" w:after="120" w:line="360" w:lineRule="exact"/>
        <w:jc w:val="both"/>
      </w:pPr>
      <w:r>
        <w:t>甲方有确切证据证明第三人可能就标的物主张权利的，可以中止支付相应的价款，但乙方提供适当担保的除外。</w:t>
      </w:r>
    </w:p>
    <w:p w:rsidR="000E685D" w:rsidRDefault="00310C53">
      <w:pPr>
        <w:pStyle w:val="4"/>
        <w:widowControl w:val="0"/>
        <w:spacing w:afterLines="50" w:after="120" w:line="360" w:lineRule="exact"/>
        <w:ind w:left="862" w:hanging="862"/>
        <w:jc w:val="both"/>
        <w:rPr>
          <w:rFonts w:cs="Times New Roman"/>
        </w:rPr>
      </w:pPr>
      <w:r>
        <w:rPr>
          <w:rFonts w:cs="Times New Roman"/>
        </w:rPr>
        <w:t>不可抗力</w:t>
      </w:r>
    </w:p>
    <w:p w:rsidR="000E685D" w:rsidRDefault="00310C53">
      <w:pPr>
        <w:pStyle w:val="5"/>
        <w:spacing w:afterLines="50" w:after="120" w:line="360" w:lineRule="exact"/>
        <w:ind w:left="839" w:hanging="839"/>
      </w:pPr>
      <w:r>
        <w:t>本条所述的</w:t>
      </w:r>
      <w:r>
        <w:t>“</w:t>
      </w:r>
      <w:r>
        <w:t>不可抗力</w:t>
      </w:r>
      <w:r>
        <w:t>”</w:t>
      </w:r>
      <w:r>
        <w:t>系指那些双方不可预见、不可避免、不可克服的事件，但不包括双方的违约或疏忽。这些事件包括但不限于：战争、严重火灾、洪水、台风、地震、国家政策的重大变化，以及其它双方商定的其他事件。</w:t>
      </w:r>
    </w:p>
    <w:p w:rsidR="000E685D" w:rsidRDefault="00310C53">
      <w:pPr>
        <w:pStyle w:val="5"/>
        <w:spacing w:afterLines="50" w:after="120" w:line="360" w:lineRule="exact"/>
        <w:ind w:left="839" w:hanging="839"/>
      </w:pPr>
      <w:r>
        <w:t>因不可抗力不能履行合同的，根据不可抗力的影响，部分或者全部免除责任，但法律另有规定的除外。甲乙双方迟延履行后发生不可抗力的，不能免除责任。</w:t>
      </w:r>
    </w:p>
    <w:p w:rsidR="000E685D" w:rsidRDefault="00310C53">
      <w:pPr>
        <w:pStyle w:val="5"/>
        <w:spacing w:afterLines="50" w:after="120" w:line="360" w:lineRule="exact"/>
        <w:ind w:left="839" w:hanging="839"/>
      </w:pPr>
      <w: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rsidR="000E685D" w:rsidRDefault="00310C53">
      <w:pPr>
        <w:pStyle w:val="4"/>
        <w:widowControl w:val="0"/>
        <w:spacing w:afterLines="50" w:after="120" w:line="360" w:lineRule="exact"/>
        <w:ind w:left="862" w:hanging="862"/>
        <w:jc w:val="both"/>
        <w:rPr>
          <w:rFonts w:cs="Times New Roman"/>
          <w:kern w:val="2"/>
          <w:szCs w:val="21"/>
          <w:lang w:val="en-US"/>
        </w:rPr>
      </w:pPr>
      <w:r>
        <w:rPr>
          <w:rFonts w:cs="Times New Roman"/>
        </w:rPr>
        <w:t>违约责任</w:t>
      </w:r>
    </w:p>
    <w:p w:rsidR="000E685D" w:rsidRDefault="00310C53">
      <w:pPr>
        <w:pStyle w:val="5"/>
        <w:spacing w:afterLines="50" w:after="120" w:line="360" w:lineRule="exact"/>
        <w:ind w:left="839" w:hanging="839"/>
      </w:pPr>
      <w:r>
        <w:t>一方不履行合同义务或者履行合同义务不符合约定的，应当承担继续履行、采取补救</w:t>
      </w:r>
      <w:r>
        <w:t xml:space="preserve"> </w:t>
      </w:r>
      <w:r>
        <w:t>措施或者赔偿损失等违约责任。一方因第三人的原因造成违约的，应当向对方承担违约责任。一方和第三人之间的纠纷，由其自行解决。</w:t>
      </w:r>
    </w:p>
    <w:p w:rsidR="000E685D" w:rsidRDefault="00310C53">
      <w:pPr>
        <w:pStyle w:val="5"/>
        <w:spacing w:afterLines="50" w:after="120" w:line="360" w:lineRule="exact"/>
        <w:ind w:left="839" w:hanging="839"/>
      </w:pPr>
      <w:r>
        <w:t>继续履行：甲方未按照合同约定支付价款的，乙方可以要求其支付价款。</w:t>
      </w:r>
    </w:p>
    <w:p w:rsidR="000E685D" w:rsidRDefault="00310C53">
      <w:pPr>
        <w:pStyle w:val="5"/>
        <w:spacing w:afterLines="50" w:after="120" w:line="360" w:lineRule="exact"/>
        <w:ind w:left="839" w:hanging="839"/>
      </w:pPr>
      <w:r>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rsidR="000E685D" w:rsidRDefault="00310C53">
      <w:pPr>
        <w:pStyle w:val="5"/>
        <w:widowControl w:val="0"/>
        <w:spacing w:beforeLines="50" w:before="120" w:afterLines="50" w:after="120" w:line="360" w:lineRule="exact"/>
        <w:ind w:left="1009" w:hanging="1009"/>
        <w:jc w:val="both"/>
      </w:pPr>
      <w:r>
        <w:t>损害赔偿</w:t>
      </w:r>
    </w:p>
    <w:p w:rsidR="000E685D" w:rsidRDefault="00310C53">
      <w:pPr>
        <w:pStyle w:val="6"/>
        <w:widowControl w:val="0"/>
        <w:spacing w:afterLines="50" w:after="120" w:line="360" w:lineRule="exact"/>
        <w:jc w:val="both"/>
      </w:pPr>
      <w:r>
        <w:t>一方不履行合同义务或者履行合同义务不符合约定的，在履行义务或者采取补救措施后，对方还有其他损失的，应当赔偿该损失。</w:t>
      </w:r>
      <w:r>
        <w:t xml:space="preserve">    </w:t>
      </w:r>
    </w:p>
    <w:p w:rsidR="000E685D" w:rsidRDefault="00310C53">
      <w:pPr>
        <w:pStyle w:val="6"/>
        <w:widowControl w:val="0"/>
        <w:spacing w:afterLines="50" w:after="120" w:line="360" w:lineRule="exact"/>
        <w:jc w:val="both"/>
      </w:pPr>
      <w:r>
        <w:t>甲方有权根据质量检测部门出具的检验证书向乙方提出索赔。若标的物为假冒伪劣产品，乙方应按照合同总金额的</w:t>
      </w:r>
      <w:r>
        <w:t>2</w:t>
      </w:r>
      <w:r>
        <w:t>倍向甲方支付惩罚性赔偿金，若该赔偿未达到给甲方造成损失的</w:t>
      </w:r>
      <w:r>
        <w:t>2</w:t>
      </w:r>
      <w:r>
        <w:t>倍，则乙方应当支付给甲方造成损失的</w:t>
      </w:r>
      <w:r>
        <w:t>2</w:t>
      </w:r>
      <w:r>
        <w:t>倍的惩罚性赔偿金，且并不当然免除其依法应受的其它处罚。</w:t>
      </w:r>
    </w:p>
    <w:p w:rsidR="000E685D" w:rsidRDefault="00310C53">
      <w:pPr>
        <w:pStyle w:val="6"/>
        <w:widowControl w:val="0"/>
        <w:spacing w:afterLines="50" w:after="120" w:line="360" w:lineRule="exact"/>
        <w:jc w:val="both"/>
      </w:pPr>
      <w:r>
        <w:t>在检验期和</w:t>
      </w:r>
      <w:proofErr w:type="gramStart"/>
      <w:r>
        <w:t>质保期</w:t>
      </w:r>
      <w:proofErr w:type="gramEnd"/>
      <w:r>
        <w:t>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rsidR="000E685D" w:rsidRDefault="00310C53">
      <w:pPr>
        <w:pStyle w:val="6"/>
        <w:widowControl w:val="0"/>
        <w:spacing w:afterLines="50" w:after="120" w:line="360" w:lineRule="exact"/>
        <w:jc w:val="both"/>
      </w:pPr>
      <w: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rsidR="000E685D" w:rsidRDefault="00310C53">
      <w:pPr>
        <w:pStyle w:val="4"/>
        <w:widowControl w:val="0"/>
        <w:spacing w:afterLines="50" w:after="120" w:line="360" w:lineRule="exact"/>
        <w:ind w:left="862" w:hanging="862"/>
        <w:jc w:val="both"/>
        <w:rPr>
          <w:rFonts w:cs="Times New Roman"/>
        </w:rPr>
      </w:pPr>
      <w:r>
        <w:rPr>
          <w:rFonts w:cs="Times New Roman"/>
        </w:rPr>
        <w:t>延长交货时间或延期提供服务</w:t>
      </w:r>
    </w:p>
    <w:p w:rsidR="000E685D" w:rsidRDefault="00310C53">
      <w:pPr>
        <w:pStyle w:val="5"/>
        <w:spacing w:afterLines="50" w:after="120" w:line="360" w:lineRule="exact"/>
        <w:ind w:left="839" w:hanging="839"/>
      </w:pPr>
      <w:r>
        <w:t>除甲方同意外，如果乙方没有按照合同规定的时间交货和提供服务，甲方应从货款中扣除误期赔偿费，赔偿费按每天赔偿迟交标的物的交货价或延期服务的服务费用的千分之一（</w:t>
      </w:r>
      <w:r>
        <w:t>1‰</w:t>
      </w:r>
      <w:r>
        <w:t>）计收，直至交货或提供服务为止。但误期赔偿费的最高限额不超过合同价的百分之五（</w:t>
      </w:r>
      <w:r>
        <w:t>5%</w:t>
      </w:r>
      <w:r>
        <w:t>）。一旦达到误期赔偿的最高限额，甲方可考虑终止合同。</w:t>
      </w:r>
    </w:p>
    <w:p w:rsidR="000E685D" w:rsidRDefault="00310C53">
      <w:pPr>
        <w:pStyle w:val="5"/>
        <w:spacing w:afterLines="50" w:after="120" w:line="360" w:lineRule="exact"/>
        <w:ind w:left="839" w:hanging="839"/>
      </w:pPr>
      <w:r>
        <w:t>乙方应按照合同规定的时间、地点交货和提供服务，如果乙方可能遇到妨碍按时交货和提供服务的情况时，应于</w:t>
      </w:r>
      <w:r>
        <w:t xml:space="preserve"> 5 </w:t>
      </w:r>
      <w:proofErr w:type="gramStart"/>
      <w:r>
        <w:t>个</w:t>
      </w:r>
      <w:proofErr w:type="gramEnd"/>
      <w:r>
        <w:t>工作日内以书面形式将拖延的事实、可能拖延的期限和理由通知甲方。甲方在收到乙方通知后，应尽快对情况进行评价，并确定是否同意。</w:t>
      </w:r>
    </w:p>
    <w:p w:rsidR="000E685D" w:rsidRDefault="00310C53">
      <w:pPr>
        <w:pStyle w:val="4"/>
        <w:widowControl w:val="0"/>
        <w:spacing w:afterLines="50" w:after="120" w:line="360" w:lineRule="exact"/>
        <w:ind w:left="862" w:hanging="862"/>
        <w:jc w:val="both"/>
        <w:rPr>
          <w:rFonts w:cs="Times New Roman"/>
        </w:rPr>
      </w:pPr>
      <w:r>
        <w:rPr>
          <w:rFonts w:cs="Times New Roman"/>
        </w:rPr>
        <w:t>合同终止</w:t>
      </w:r>
    </w:p>
    <w:p w:rsidR="000E685D" w:rsidRDefault="00310C53">
      <w:pPr>
        <w:pStyle w:val="5"/>
        <w:widowControl w:val="0"/>
        <w:spacing w:beforeLines="50" w:before="120" w:afterLines="50" w:after="120" w:line="360" w:lineRule="exact"/>
        <w:ind w:left="1009" w:hanging="1009"/>
        <w:jc w:val="both"/>
      </w:pPr>
      <w:r>
        <w:t>违约终止合同</w:t>
      </w:r>
    </w:p>
    <w:p w:rsidR="000E685D" w:rsidRDefault="00310C53">
      <w:pPr>
        <w:pStyle w:val="6"/>
        <w:widowControl w:val="0"/>
        <w:spacing w:afterLines="50" w:after="120" w:line="360" w:lineRule="exact"/>
        <w:jc w:val="both"/>
      </w:pPr>
      <w:r>
        <w:t>在甲方对乙方违约而采取的任何补救措施不受影响的情况下，甲方可在下列情况下向乙方发出书面通知书，提出终止部分或全部合同。</w:t>
      </w:r>
    </w:p>
    <w:p w:rsidR="000E685D" w:rsidRDefault="00310C53">
      <w:pPr>
        <w:pStyle w:val="6"/>
        <w:widowControl w:val="0"/>
        <w:spacing w:afterLines="50" w:after="120" w:line="360" w:lineRule="exact"/>
        <w:jc w:val="both"/>
      </w:pPr>
      <w:r>
        <w:t>如果乙方未能在合同规定的期限或甲方同意延长的期限内提供部分或全部标的物。</w:t>
      </w:r>
    </w:p>
    <w:p w:rsidR="000E685D" w:rsidRDefault="00310C53">
      <w:pPr>
        <w:pStyle w:val="6"/>
        <w:widowControl w:val="0"/>
        <w:spacing w:afterLines="50" w:after="120" w:line="360" w:lineRule="exact"/>
        <w:jc w:val="both"/>
      </w:pPr>
      <w:r>
        <w:t>如果乙方未能履行合同规定的其它任何义务。</w:t>
      </w:r>
    </w:p>
    <w:p w:rsidR="000E685D" w:rsidRDefault="00310C53">
      <w:pPr>
        <w:pStyle w:val="6"/>
        <w:widowControl w:val="0"/>
        <w:spacing w:afterLines="50" w:after="120" w:line="360" w:lineRule="exact"/>
        <w:jc w:val="both"/>
      </w:pPr>
      <w:r>
        <w:t>如果甲方根据上述规定，终止了全部或部分合同，甲方可以依其认为适当的条件和方法购买与未交标的</w:t>
      </w:r>
      <w:proofErr w:type="gramStart"/>
      <w:r>
        <w:t>物类似</w:t>
      </w:r>
      <w:proofErr w:type="gramEnd"/>
      <w:r>
        <w:t>的标的物，乙方应承担甲方购买类似标的物所超出的那部分费用且应继续执行合同中未终止的部分。</w:t>
      </w:r>
    </w:p>
    <w:p w:rsidR="000E685D" w:rsidRDefault="00310C53">
      <w:pPr>
        <w:pStyle w:val="6"/>
        <w:widowControl w:val="0"/>
        <w:spacing w:afterLines="50" w:after="120" w:line="360" w:lineRule="exact"/>
        <w:jc w:val="both"/>
      </w:pPr>
      <w:r>
        <w:t>如果乙方在履行合同过程中有不正当竞争行为，甲方有权解除合同，并按《中华人民共和国反不正当竞争法》之规定由有关部门追究其法律责任。</w:t>
      </w:r>
    </w:p>
    <w:p w:rsidR="000E685D" w:rsidRDefault="00310C53">
      <w:pPr>
        <w:pStyle w:val="5"/>
        <w:widowControl w:val="0"/>
        <w:spacing w:beforeLines="50" w:before="120" w:afterLines="50" w:after="120" w:line="360" w:lineRule="exact"/>
        <w:ind w:left="1009" w:hanging="1009"/>
        <w:jc w:val="both"/>
      </w:pPr>
      <w:r>
        <w:t>破产终止合同</w:t>
      </w:r>
    </w:p>
    <w:p w:rsidR="000E685D" w:rsidRDefault="00310C53">
      <w:pPr>
        <w:pStyle w:val="6"/>
        <w:widowControl w:val="0"/>
        <w:spacing w:afterLines="50" w:after="120" w:line="360" w:lineRule="exact"/>
        <w:jc w:val="both"/>
      </w:pPr>
      <w:r>
        <w:t>如果乙方破产或丧失清偿能力，甲方可在任何时候以书面形式通知乙方终止合同而不给乙方补偿。该终止合同将不损害或影响甲方已经采取或将要采取任何行动或补救措施的权利。</w:t>
      </w:r>
    </w:p>
    <w:p w:rsidR="000E685D" w:rsidRDefault="00310C53">
      <w:pPr>
        <w:pStyle w:val="4"/>
        <w:widowControl w:val="0"/>
        <w:spacing w:afterLines="50" w:after="120" w:line="360" w:lineRule="exact"/>
        <w:ind w:left="862" w:hanging="862"/>
        <w:jc w:val="both"/>
        <w:rPr>
          <w:rFonts w:cs="Times New Roman"/>
        </w:rPr>
      </w:pPr>
      <w:r>
        <w:rPr>
          <w:rFonts w:cs="Times New Roman"/>
        </w:rPr>
        <w:t>争议解决</w:t>
      </w:r>
    </w:p>
    <w:p w:rsidR="000E685D" w:rsidRDefault="00310C53">
      <w:pPr>
        <w:pStyle w:val="5"/>
        <w:spacing w:afterLines="50" w:after="120" w:line="360" w:lineRule="exact"/>
        <w:ind w:left="839" w:hanging="839"/>
      </w:pPr>
      <w:r>
        <w:t>合同各方应通过友好协商，解决在执行本合同过程中所发生的或与本合同有关的一切争端。如从协商开始十天内仍不能解决，可以向</w:t>
      </w:r>
      <w:proofErr w:type="gramStart"/>
      <w:r>
        <w:t>警采中心</w:t>
      </w:r>
      <w:proofErr w:type="gramEnd"/>
      <w:r>
        <w:t>提请调解；调解不成则任何一方均可向甲方所在地人民法院提起诉讼。</w:t>
      </w:r>
    </w:p>
    <w:p w:rsidR="000E685D" w:rsidRDefault="00310C53">
      <w:pPr>
        <w:pStyle w:val="5"/>
        <w:spacing w:afterLines="50" w:after="120" w:line="360" w:lineRule="exact"/>
        <w:ind w:left="839" w:hanging="839"/>
      </w:pPr>
      <w:r>
        <w:t>在诉讼期间，除正在进行诉讼的部分外，本合同的其它部分应继续执行。</w:t>
      </w:r>
    </w:p>
    <w:p w:rsidR="000E685D" w:rsidRDefault="00310C53">
      <w:pPr>
        <w:pStyle w:val="3"/>
        <w:widowControl w:val="0"/>
        <w:spacing w:before="120" w:afterLines="50" w:after="120" w:line="360" w:lineRule="exact"/>
        <w:rPr>
          <w:color w:val="auto"/>
        </w:rPr>
      </w:pPr>
      <w:r>
        <w:rPr>
          <w:color w:val="auto"/>
        </w:rPr>
        <w:t>标的物</w:t>
      </w:r>
    </w:p>
    <w:p w:rsidR="000E685D" w:rsidRDefault="00310C53">
      <w:pPr>
        <w:pStyle w:val="4"/>
        <w:widowControl w:val="0"/>
        <w:spacing w:afterLines="50" w:after="120" w:line="360" w:lineRule="exact"/>
        <w:ind w:left="862" w:hanging="862"/>
        <w:jc w:val="both"/>
        <w:rPr>
          <w:rFonts w:cs="Times New Roman"/>
        </w:rPr>
      </w:pPr>
      <w:r>
        <w:rPr>
          <w:rFonts w:cs="Times New Roman"/>
        </w:rPr>
        <w:t>标的物清单</w:t>
      </w:r>
    </w:p>
    <w:tbl>
      <w:tblPr>
        <w:tblW w:w="8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701"/>
        <w:gridCol w:w="1217"/>
        <w:gridCol w:w="1217"/>
        <w:gridCol w:w="827"/>
        <w:gridCol w:w="1218"/>
        <w:gridCol w:w="1794"/>
      </w:tblGrid>
      <w:tr w:rsidR="000E685D">
        <w:tc>
          <w:tcPr>
            <w:tcW w:w="675"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序号</w:t>
            </w:r>
          </w:p>
        </w:tc>
        <w:tc>
          <w:tcPr>
            <w:tcW w:w="1701"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警用装备名称</w:t>
            </w:r>
          </w:p>
        </w:tc>
        <w:tc>
          <w:tcPr>
            <w:tcW w:w="1217"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品牌型号</w:t>
            </w:r>
          </w:p>
        </w:tc>
        <w:tc>
          <w:tcPr>
            <w:tcW w:w="1217"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单价（元）</w:t>
            </w:r>
          </w:p>
        </w:tc>
        <w:tc>
          <w:tcPr>
            <w:tcW w:w="827"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数量</w:t>
            </w:r>
          </w:p>
        </w:tc>
        <w:tc>
          <w:tcPr>
            <w:tcW w:w="1218"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合计（元）</w:t>
            </w:r>
          </w:p>
        </w:tc>
        <w:tc>
          <w:tcPr>
            <w:tcW w:w="1794"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备注</w:t>
            </w:r>
          </w:p>
        </w:tc>
      </w:tr>
      <w:tr w:rsidR="000E685D">
        <w:tc>
          <w:tcPr>
            <w:tcW w:w="675"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1</w:t>
            </w:r>
          </w:p>
        </w:tc>
        <w:tc>
          <w:tcPr>
            <w:tcW w:w="1701" w:type="dxa"/>
            <w:vAlign w:val="center"/>
          </w:tcPr>
          <w:p w:rsidR="000E685D" w:rsidRDefault="000E685D">
            <w:pPr>
              <w:keepNext/>
              <w:keepLines/>
              <w:widowControl w:val="0"/>
              <w:spacing w:afterLines="50" w:after="120" w:line="360" w:lineRule="exact"/>
              <w:jc w:val="both"/>
              <w:rPr>
                <w:kern w:val="2"/>
                <w:szCs w:val="21"/>
                <w:lang w:val="en-US"/>
              </w:rPr>
            </w:pPr>
          </w:p>
        </w:tc>
        <w:tc>
          <w:tcPr>
            <w:tcW w:w="1217" w:type="dxa"/>
            <w:vAlign w:val="center"/>
          </w:tcPr>
          <w:p w:rsidR="000E685D" w:rsidRDefault="000E685D">
            <w:pPr>
              <w:keepNext/>
              <w:keepLines/>
              <w:widowControl w:val="0"/>
              <w:spacing w:afterLines="50" w:after="120" w:line="360" w:lineRule="exact"/>
              <w:jc w:val="both"/>
              <w:rPr>
                <w:kern w:val="2"/>
                <w:szCs w:val="21"/>
                <w:lang w:val="en-US"/>
              </w:rPr>
            </w:pPr>
          </w:p>
        </w:tc>
        <w:tc>
          <w:tcPr>
            <w:tcW w:w="1217" w:type="dxa"/>
            <w:vAlign w:val="center"/>
          </w:tcPr>
          <w:p w:rsidR="000E685D" w:rsidRDefault="000E685D">
            <w:pPr>
              <w:keepNext/>
              <w:keepLines/>
              <w:widowControl w:val="0"/>
              <w:spacing w:afterLines="50" w:after="120" w:line="360" w:lineRule="exact"/>
              <w:jc w:val="both"/>
              <w:rPr>
                <w:kern w:val="2"/>
                <w:szCs w:val="21"/>
                <w:lang w:val="en-US"/>
              </w:rPr>
            </w:pPr>
          </w:p>
        </w:tc>
        <w:tc>
          <w:tcPr>
            <w:tcW w:w="827" w:type="dxa"/>
            <w:vAlign w:val="center"/>
          </w:tcPr>
          <w:p w:rsidR="000E685D" w:rsidRDefault="000E685D">
            <w:pPr>
              <w:keepNext/>
              <w:keepLines/>
              <w:widowControl w:val="0"/>
              <w:spacing w:afterLines="50" w:after="120" w:line="360" w:lineRule="exact"/>
              <w:jc w:val="both"/>
              <w:rPr>
                <w:kern w:val="2"/>
                <w:szCs w:val="21"/>
                <w:lang w:val="en-US"/>
              </w:rPr>
            </w:pPr>
          </w:p>
        </w:tc>
        <w:tc>
          <w:tcPr>
            <w:tcW w:w="1218" w:type="dxa"/>
            <w:vAlign w:val="center"/>
          </w:tcPr>
          <w:p w:rsidR="000E685D" w:rsidRDefault="000E685D">
            <w:pPr>
              <w:keepNext/>
              <w:keepLines/>
              <w:widowControl w:val="0"/>
              <w:spacing w:afterLines="50" w:after="120" w:line="360" w:lineRule="exact"/>
              <w:jc w:val="both"/>
              <w:rPr>
                <w:kern w:val="2"/>
                <w:szCs w:val="21"/>
                <w:lang w:val="en-US"/>
              </w:rPr>
            </w:pPr>
          </w:p>
        </w:tc>
        <w:tc>
          <w:tcPr>
            <w:tcW w:w="1794"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设备清单及技术规格详见附件</w:t>
            </w:r>
          </w:p>
        </w:tc>
      </w:tr>
      <w:tr w:rsidR="000E685D">
        <w:tc>
          <w:tcPr>
            <w:tcW w:w="675"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2</w:t>
            </w:r>
          </w:p>
        </w:tc>
        <w:tc>
          <w:tcPr>
            <w:tcW w:w="1701" w:type="dxa"/>
            <w:vAlign w:val="center"/>
          </w:tcPr>
          <w:p w:rsidR="000E685D" w:rsidRDefault="000E685D">
            <w:pPr>
              <w:keepNext/>
              <w:keepLines/>
              <w:widowControl w:val="0"/>
              <w:spacing w:afterLines="50" w:after="120" w:line="360" w:lineRule="exact"/>
              <w:jc w:val="both"/>
              <w:rPr>
                <w:kern w:val="2"/>
                <w:szCs w:val="21"/>
                <w:lang w:val="en-US"/>
              </w:rPr>
            </w:pPr>
          </w:p>
        </w:tc>
        <w:tc>
          <w:tcPr>
            <w:tcW w:w="1217" w:type="dxa"/>
            <w:vAlign w:val="center"/>
          </w:tcPr>
          <w:p w:rsidR="000E685D" w:rsidRDefault="000E685D">
            <w:pPr>
              <w:keepNext/>
              <w:keepLines/>
              <w:widowControl w:val="0"/>
              <w:spacing w:afterLines="50" w:after="120" w:line="360" w:lineRule="exact"/>
              <w:jc w:val="both"/>
              <w:rPr>
                <w:kern w:val="2"/>
                <w:szCs w:val="21"/>
                <w:lang w:val="en-US"/>
              </w:rPr>
            </w:pPr>
          </w:p>
        </w:tc>
        <w:tc>
          <w:tcPr>
            <w:tcW w:w="1217" w:type="dxa"/>
            <w:vAlign w:val="center"/>
          </w:tcPr>
          <w:p w:rsidR="000E685D" w:rsidRDefault="000E685D">
            <w:pPr>
              <w:keepNext/>
              <w:keepLines/>
              <w:widowControl w:val="0"/>
              <w:spacing w:afterLines="50" w:after="120" w:line="360" w:lineRule="exact"/>
              <w:jc w:val="both"/>
              <w:rPr>
                <w:kern w:val="2"/>
                <w:szCs w:val="21"/>
                <w:lang w:val="en-US"/>
              </w:rPr>
            </w:pPr>
          </w:p>
        </w:tc>
        <w:tc>
          <w:tcPr>
            <w:tcW w:w="827" w:type="dxa"/>
            <w:vAlign w:val="center"/>
          </w:tcPr>
          <w:p w:rsidR="000E685D" w:rsidRDefault="000E685D">
            <w:pPr>
              <w:keepNext/>
              <w:keepLines/>
              <w:widowControl w:val="0"/>
              <w:spacing w:afterLines="50" w:after="120" w:line="360" w:lineRule="exact"/>
              <w:jc w:val="both"/>
              <w:rPr>
                <w:kern w:val="2"/>
                <w:szCs w:val="21"/>
                <w:lang w:val="en-US"/>
              </w:rPr>
            </w:pPr>
          </w:p>
        </w:tc>
        <w:tc>
          <w:tcPr>
            <w:tcW w:w="1218" w:type="dxa"/>
            <w:vAlign w:val="center"/>
          </w:tcPr>
          <w:p w:rsidR="000E685D" w:rsidRDefault="000E685D">
            <w:pPr>
              <w:keepNext/>
              <w:keepLines/>
              <w:widowControl w:val="0"/>
              <w:spacing w:afterLines="50" w:after="120" w:line="360" w:lineRule="exact"/>
              <w:jc w:val="both"/>
              <w:rPr>
                <w:kern w:val="2"/>
                <w:szCs w:val="21"/>
                <w:lang w:val="en-US"/>
              </w:rPr>
            </w:pPr>
          </w:p>
        </w:tc>
        <w:tc>
          <w:tcPr>
            <w:tcW w:w="1794" w:type="dxa"/>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设备清单及技术规格详见附件</w:t>
            </w:r>
          </w:p>
        </w:tc>
      </w:tr>
      <w:tr w:rsidR="000E685D">
        <w:tc>
          <w:tcPr>
            <w:tcW w:w="675" w:type="dxa"/>
            <w:vAlign w:val="center"/>
          </w:tcPr>
          <w:p w:rsidR="000E685D" w:rsidRDefault="00310C53">
            <w:pPr>
              <w:keepNext/>
              <w:keepLines/>
              <w:widowControl w:val="0"/>
              <w:spacing w:afterLines="50" w:after="120" w:line="360" w:lineRule="exact"/>
              <w:jc w:val="both"/>
              <w:rPr>
                <w:kern w:val="0"/>
                <w:szCs w:val="21"/>
                <w:lang w:val="en-US"/>
              </w:rPr>
            </w:pPr>
            <w:r>
              <w:rPr>
                <w:kern w:val="0"/>
                <w:szCs w:val="21"/>
                <w:lang w:val="en-US"/>
              </w:rPr>
              <w:t>…</w:t>
            </w:r>
          </w:p>
        </w:tc>
        <w:tc>
          <w:tcPr>
            <w:tcW w:w="1701" w:type="dxa"/>
            <w:vAlign w:val="center"/>
          </w:tcPr>
          <w:p w:rsidR="000E685D" w:rsidRDefault="000E685D">
            <w:pPr>
              <w:keepNext/>
              <w:keepLines/>
              <w:widowControl w:val="0"/>
              <w:spacing w:afterLines="50" w:after="120" w:line="360" w:lineRule="exact"/>
              <w:jc w:val="both"/>
              <w:rPr>
                <w:kern w:val="2"/>
                <w:szCs w:val="21"/>
                <w:lang w:val="en-US"/>
              </w:rPr>
            </w:pPr>
          </w:p>
        </w:tc>
        <w:tc>
          <w:tcPr>
            <w:tcW w:w="1217" w:type="dxa"/>
            <w:vAlign w:val="center"/>
          </w:tcPr>
          <w:p w:rsidR="000E685D" w:rsidRDefault="000E685D">
            <w:pPr>
              <w:keepNext/>
              <w:keepLines/>
              <w:widowControl w:val="0"/>
              <w:spacing w:afterLines="50" w:after="120" w:line="360" w:lineRule="exact"/>
              <w:jc w:val="both"/>
              <w:rPr>
                <w:kern w:val="2"/>
                <w:szCs w:val="21"/>
                <w:lang w:val="en-US"/>
              </w:rPr>
            </w:pPr>
          </w:p>
        </w:tc>
        <w:tc>
          <w:tcPr>
            <w:tcW w:w="1217" w:type="dxa"/>
            <w:vAlign w:val="center"/>
          </w:tcPr>
          <w:p w:rsidR="000E685D" w:rsidRDefault="000E685D">
            <w:pPr>
              <w:keepNext/>
              <w:keepLines/>
              <w:widowControl w:val="0"/>
              <w:spacing w:afterLines="50" w:after="120" w:line="360" w:lineRule="exact"/>
              <w:jc w:val="both"/>
              <w:rPr>
                <w:kern w:val="2"/>
                <w:szCs w:val="21"/>
                <w:lang w:val="en-US"/>
              </w:rPr>
            </w:pPr>
          </w:p>
        </w:tc>
        <w:tc>
          <w:tcPr>
            <w:tcW w:w="827" w:type="dxa"/>
            <w:vAlign w:val="center"/>
          </w:tcPr>
          <w:p w:rsidR="000E685D" w:rsidRDefault="000E685D">
            <w:pPr>
              <w:keepNext/>
              <w:keepLines/>
              <w:widowControl w:val="0"/>
              <w:spacing w:afterLines="50" w:after="120" w:line="360" w:lineRule="exact"/>
              <w:jc w:val="both"/>
              <w:rPr>
                <w:kern w:val="2"/>
                <w:szCs w:val="21"/>
                <w:lang w:val="en-US"/>
              </w:rPr>
            </w:pPr>
          </w:p>
        </w:tc>
        <w:tc>
          <w:tcPr>
            <w:tcW w:w="1218" w:type="dxa"/>
            <w:vAlign w:val="center"/>
          </w:tcPr>
          <w:p w:rsidR="000E685D" w:rsidRDefault="000E685D">
            <w:pPr>
              <w:keepNext/>
              <w:keepLines/>
              <w:widowControl w:val="0"/>
              <w:spacing w:afterLines="50" w:after="120" w:line="360" w:lineRule="exact"/>
              <w:jc w:val="both"/>
              <w:rPr>
                <w:kern w:val="2"/>
                <w:szCs w:val="21"/>
                <w:lang w:val="en-US"/>
              </w:rPr>
            </w:pPr>
          </w:p>
        </w:tc>
        <w:tc>
          <w:tcPr>
            <w:tcW w:w="1794" w:type="dxa"/>
            <w:vAlign w:val="center"/>
          </w:tcPr>
          <w:p w:rsidR="000E685D" w:rsidRDefault="00310C53">
            <w:pPr>
              <w:keepNext/>
              <w:keepLines/>
              <w:widowControl w:val="0"/>
              <w:spacing w:afterLines="50" w:after="120" w:line="360" w:lineRule="exact"/>
              <w:jc w:val="both"/>
              <w:rPr>
                <w:kern w:val="0"/>
                <w:szCs w:val="21"/>
                <w:lang w:val="en-US"/>
              </w:rPr>
            </w:pPr>
            <w:r>
              <w:rPr>
                <w:kern w:val="0"/>
                <w:szCs w:val="21"/>
                <w:lang w:val="en-US"/>
              </w:rPr>
              <w:t>设备清单及技术规格详见附件</w:t>
            </w:r>
          </w:p>
        </w:tc>
      </w:tr>
      <w:tr w:rsidR="000E685D">
        <w:trPr>
          <w:trHeight w:val="491"/>
        </w:trPr>
        <w:tc>
          <w:tcPr>
            <w:tcW w:w="8649" w:type="dxa"/>
            <w:gridSpan w:val="7"/>
            <w:vAlign w:val="center"/>
          </w:tcPr>
          <w:p w:rsidR="000E685D" w:rsidRDefault="00310C53">
            <w:pPr>
              <w:keepNext/>
              <w:keepLines/>
              <w:widowControl w:val="0"/>
              <w:spacing w:afterLines="50" w:after="120" w:line="360" w:lineRule="exact"/>
              <w:jc w:val="both"/>
              <w:rPr>
                <w:kern w:val="2"/>
                <w:szCs w:val="21"/>
                <w:lang w:val="en-US"/>
              </w:rPr>
            </w:pPr>
            <w:r>
              <w:rPr>
                <w:kern w:val="0"/>
                <w:szCs w:val="21"/>
                <w:lang w:val="en-US"/>
              </w:rPr>
              <w:t>总计：</w:t>
            </w:r>
            <w:r>
              <w:rPr>
                <w:kern w:val="0"/>
                <w:szCs w:val="21"/>
                <w:u w:val="single"/>
                <w:lang w:val="en-US"/>
              </w:rPr>
              <w:t xml:space="preserve">                 </w:t>
            </w:r>
            <w:r>
              <w:rPr>
                <w:kern w:val="0"/>
                <w:szCs w:val="21"/>
                <w:lang w:val="en-US"/>
              </w:rPr>
              <w:t>元</w:t>
            </w:r>
            <w:r>
              <w:rPr>
                <w:kern w:val="0"/>
                <w:szCs w:val="21"/>
                <w:lang w:val="en-US"/>
              </w:rPr>
              <w:t xml:space="preserve">  </w:t>
            </w:r>
            <w:r>
              <w:rPr>
                <w:kern w:val="0"/>
                <w:szCs w:val="21"/>
                <w:lang w:val="en-US"/>
              </w:rPr>
              <w:t>人民币（大写）：</w:t>
            </w:r>
            <w:r>
              <w:rPr>
                <w:kern w:val="0"/>
                <w:szCs w:val="21"/>
                <w:u w:val="single"/>
                <w:lang w:val="en-US"/>
              </w:rPr>
              <w:t xml:space="preserve">                </w:t>
            </w:r>
          </w:p>
        </w:tc>
      </w:tr>
    </w:tbl>
    <w:p w:rsidR="000E685D" w:rsidRDefault="00310C53">
      <w:pPr>
        <w:pStyle w:val="4"/>
        <w:widowControl w:val="0"/>
        <w:numPr>
          <w:ilvl w:val="0"/>
          <w:numId w:val="0"/>
        </w:numPr>
        <w:spacing w:afterLines="50" w:after="120" w:line="360" w:lineRule="exact"/>
        <w:jc w:val="both"/>
        <w:rPr>
          <w:rFonts w:cs="Times New Roman"/>
        </w:rPr>
      </w:pPr>
      <w:r>
        <w:rPr>
          <w:rFonts w:cs="Times New Roman"/>
        </w:rPr>
        <w:t>注：此价格为产品交付甲方时的最终价格（包括但不限于运输费、运输保险费、仓储保险费、仓储费等有关的费用），甲方除此之外不再支付任何其它费用。</w:t>
      </w:r>
    </w:p>
    <w:p w:rsidR="000E685D" w:rsidRDefault="00310C53">
      <w:pPr>
        <w:pStyle w:val="4"/>
        <w:widowControl w:val="0"/>
        <w:spacing w:afterLines="50" w:after="120" w:line="360" w:lineRule="exact"/>
        <w:ind w:left="862" w:hanging="862"/>
        <w:jc w:val="both"/>
        <w:rPr>
          <w:rFonts w:cs="Times New Roman"/>
        </w:rPr>
      </w:pPr>
      <w:r>
        <w:rPr>
          <w:rFonts w:cs="Times New Roman"/>
        </w:rPr>
        <w:t>标的物的所有权自标的物交付并验收合格之日时起自乙方转移至甲方。</w:t>
      </w:r>
    </w:p>
    <w:p w:rsidR="000E685D" w:rsidRDefault="00310C53">
      <w:pPr>
        <w:pStyle w:val="4"/>
        <w:spacing w:afterLines="50" w:after="120" w:line="360" w:lineRule="exact"/>
      </w:pPr>
      <w:r>
        <w:t>乙方保证所出售的全部标的物均应按标准保护措施进行包装，这类包装应适应于远距离运输、防潮、防震、防锈和防野蛮装卸等要求，确保标的物安全无损地运抵指定现场。每一个包装箱内应附一份详细装箱单。</w:t>
      </w:r>
    </w:p>
    <w:p w:rsidR="000E685D" w:rsidRDefault="00310C53">
      <w:pPr>
        <w:pStyle w:val="4"/>
        <w:spacing w:afterLines="50" w:after="120" w:line="360" w:lineRule="exact"/>
      </w:pPr>
      <w:r>
        <w:t>乙方多交标的物的，甲方可以接收或者拒绝接收多交的部分。甲方接收多交部分的，按照合同的价格支付价款；甲方拒绝接收多交部分的，应当及时通知乙方。</w:t>
      </w:r>
    </w:p>
    <w:p w:rsidR="000E685D" w:rsidRDefault="00310C53">
      <w:pPr>
        <w:pStyle w:val="4"/>
        <w:spacing w:afterLines="50" w:after="120" w:line="360" w:lineRule="exact"/>
      </w:pPr>
      <w:r>
        <w:t>标的物在交付之前产生的</w:t>
      </w:r>
      <w:proofErr w:type="gramStart"/>
      <w:r>
        <w:t>孳</w:t>
      </w:r>
      <w:proofErr w:type="gramEnd"/>
      <w:r>
        <w:t>息，归乙方所有，交付之后产生的</w:t>
      </w:r>
      <w:proofErr w:type="gramStart"/>
      <w:r>
        <w:t>孳</w:t>
      </w:r>
      <w:proofErr w:type="gramEnd"/>
      <w:r>
        <w:t>息，归甲方所有。</w:t>
      </w:r>
    </w:p>
    <w:p w:rsidR="000E685D" w:rsidRDefault="00310C53">
      <w:pPr>
        <w:pStyle w:val="4"/>
        <w:spacing w:afterLines="50" w:after="120" w:line="360" w:lineRule="exact"/>
      </w:pPr>
      <w:r>
        <w:t>质量、质保期、售后服务和包装要求</w:t>
      </w:r>
    </w:p>
    <w:p w:rsidR="000E685D" w:rsidRDefault="00310C53">
      <w:pPr>
        <w:pStyle w:val="5"/>
        <w:spacing w:afterLines="50" w:after="120" w:line="360" w:lineRule="exact"/>
        <w:ind w:left="839" w:hanging="839"/>
      </w:pPr>
      <w:r>
        <w:t>乙方应保证其标的物在正确安装、正常使用和保养条件下，在其使用寿命期内具有满意的性能。在标的</w:t>
      </w:r>
      <w:proofErr w:type="gramStart"/>
      <w:r>
        <w:t>物最终</w:t>
      </w:r>
      <w:proofErr w:type="gramEnd"/>
      <w:r>
        <w:t>交付验收后不少于合同规定的质量保证期（以下简称</w:t>
      </w:r>
      <w:r>
        <w:t>“</w:t>
      </w:r>
      <w:r>
        <w:t>质保期</w:t>
      </w:r>
      <w:r>
        <w:t>”</w:t>
      </w:r>
      <w:r>
        <w:t>）内，乙方应对由于设计、工艺或材料的缺陷而产生的故障负责。</w:t>
      </w:r>
    </w:p>
    <w:p w:rsidR="000E685D" w:rsidRDefault="00310C53">
      <w:pPr>
        <w:pStyle w:val="5"/>
        <w:spacing w:afterLines="50" w:after="120" w:line="360" w:lineRule="exact"/>
        <w:ind w:left="839" w:hanging="839"/>
      </w:pPr>
      <w:r>
        <w:t>乙方应当按照</w:t>
      </w:r>
      <w:r>
        <w:rPr>
          <w:rFonts w:hint="eastAsia"/>
        </w:rPr>
        <w:t>征集文件</w:t>
      </w:r>
      <w:r>
        <w:t>或采购文件规定的质量标准、技术要求向甲方提供未经使用的全新正规合格产品。质量要求不明确的，按照国家标准、行业标准履行；没有国家标准、行业标准的，应以甲方所选择的质量标准为依据。</w:t>
      </w:r>
    </w:p>
    <w:p w:rsidR="000E685D" w:rsidRDefault="00310C53">
      <w:pPr>
        <w:pStyle w:val="5"/>
        <w:spacing w:afterLines="50" w:after="120" w:line="360" w:lineRule="exact"/>
        <w:ind w:left="839" w:hanging="839"/>
      </w:pPr>
      <w:r>
        <w:t>乙方标的物的质保期为</w:t>
      </w:r>
      <w:r>
        <w:t xml:space="preserve">      </w:t>
      </w:r>
      <w:r>
        <w:t>年，自标的物交付并验收合格之日起计算。乙方负责向甲方提供</w:t>
      </w:r>
      <w:r>
        <w:t>7×24</w:t>
      </w:r>
      <w:r>
        <w:t>小时售后服务保障，售后服务电话为：</w:t>
      </w:r>
      <w:r>
        <w:t xml:space="preserve">         </w:t>
      </w:r>
      <w:r>
        <w:t>。乙方标的物在质保期内出现质量问题的，乙方须在接到甲方通知后</w:t>
      </w:r>
      <w:r>
        <w:t xml:space="preserve">       </w:t>
      </w:r>
      <w:r>
        <w:t>日内派员到现场进行维修或更换。</w:t>
      </w:r>
    </w:p>
    <w:p w:rsidR="000E685D" w:rsidRDefault="00310C53">
      <w:pPr>
        <w:pStyle w:val="3"/>
        <w:widowControl w:val="0"/>
        <w:spacing w:before="120" w:afterLines="50" w:after="120" w:line="360" w:lineRule="exact"/>
        <w:rPr>
          <w:color w:val="auto"/>
        </w:rPr>
      </w:pPr>
      <w:r>
        <w:rPr>
          <w:color w:val="auto"/>
        </w:rPr>
        <w:t>履行</w:t>
      </w:r>
    </w:p>
    <w:p w:rsidR="000E685D" w:rsidRDefault="00310C53">
      <w:pPr>
        <w:pStyle w:val="4"/>
        <w:widowControl w:val="0"/>
        <w:spacing w:afterLines="50" w:after="120" w:line="360" w:lineRule="exact"/>
        <w:ind w:left="862" w:hanging="862"/>
        <w:jc w:val="both"/>
        <w:rPr>
          <w:rFonts w:cs="Times New Roman"/>
        </w:rPr>
      </w:pPr>
      <w:r>
        <w:rPr>
          <w:rFonts w:cs="Times New Roman"/>
        </w:rPr>
        <w:t>交付标的物</w:t>
      </w:r>
    </w:p>
    <w:p w:rsidR="000E685D" w:rsidRDefault="00310C53">
      <w:pPr>
        <w:pStyle w:val="5"/>
        <w:widowControl w:val="0"/>
        <w:spacing w:beforeLines="50" w:before="120" w:afterLines="50" w:after="120" w:line="360" w:lineRule="exact"/>
        <w:ind w:left="1009" w:hanging="1009"/>
        <w:jc w:val="both"/>
      </w:pPr>
      <w:r>
        <w:t>交付地点：</w:t>
      </w:r>
      <w:r>
        <w:t xml:space="preserve">                                       </w:t>
      </w:r>
    </w:p>
    <w:p w:rsidR="000E685D" w:rsidRDefault="00310C53">
      <w:pPr>
        <w:pStyle w:val="5"/>
        <w:widowControl w:val="0"/>
        <w:spacing w:beforeLines="50" w:before="120" w:afterLines="50" w:after="120" w:line="360" w:lineRule="exact"/>
        <w:ind w:left="1009" w:hanging="1009"/>
        <w:jc w:val="both"/>
      </w:pPr>
      <w:r>
        <w:t>甲方指定的签收人：</w:t>
      </w:r>
      <w:r>
        <w:t xml:space="preserve">          </w:t>
      </w:r>
      <w:r>
        <w:t>联系方式：</w:t>
      </w:r>
      <w:r>
        <w:t xml:space="preserve">           </w:t>
      </w:r>
    </w:p>
    <w:p w:rsidR="000E685D" w:rsidRDefault="00310C53">
      <w:pPr>
        <w:pStyle w:val="5"/>
        <w:widowControl w:val="0"/>
        <w:spacing w:beforeLines="50" w:before="120" w:afterLines="50" w:after="120" w:line="360" w:lineRule="exact"/>
        <w:ind w:left="1009" w:hanging="1009"/>
        <w:jc w:val="both"/>
      </w:pPr>
      <w:r>
        <w:t>交付计划：乙方应在发货前至少</w:t>
      </w:r>
      <w:r>
        <w:rPr>
          <w:u w:val="single"/>
        </w:rPr>
        <w:t xml:space="preserve">      </w:t>
      </w:r>
      <w:proofErr w:type="gramStart"/>
      <w:r>
        <w:t>个</w:t>
      </w:r>
      <w:proofErr w:type="gramEnd"/>
      <w:r>
        <w:t>自然日以书面方式向甲方提供交货计划。</w:t>
      </w:r>
    </w:p>
    <w:p w:rsidR="000E685D" w:rsidRDefault="00310C53">
      <w:pPr>
        <w:pStyle w:val="5"/>
        <w:widowControl w:val="0"/>
        <w:spacing w:beforeLines="50" w:before="120" w:afterLines="50" w:after="120" w:line="360" w:lineRule="exact"/>
        <w:ind w:left="1009" w:hanging="1009"/>
        <w:jc w:val="both"/>
      </w:pPr>
      <w:r>
        <w:t>交货时间：合同签订之日起</w:t>
      </w:r>
      <w:r>
        <w:rPr>
          <w:u w:val="single"/>
        </w:rPr>
        <w:t xml:space="preserve">     </w:t>
      </w:r>
      <w:proofErr w:type="gramStart"/>
      <w:r>
        <w:t>个</w:t>
      </w:r>
      <w:proofErr w:type="gramEnd"/>
      <w:r>
        <w:t>自然日内交付，并完成安装、调试和验收。</w:t>
      </w:r>
    </w:p>
    <w:p w:rsidR="000E685D" w:rsidRDefault="00310C53">
      <w:pPr>
        <w:pStyle w:val="4"/>
        <w:widowControl w:val="0"/>
        <w:spacing w:afterLines="50" w:after="120" w:line="360" w:lineRule="exact"/>
        <w:ind w:left="862" w:hanging="862"/>
        <w:jc w:val="both"/>
        <w:rPr>
          <w:rFonts w:cs="Times New Roman"/>
        </w:rPr>
      </w:pPr>
      <w:r>
        <w:rPr>
          <w:rFonts w:cs="Times New Roman"/>
        </w:rPr>
        <w:t>支付货款</w:t>
      </w:r>
    </w:p>
    <w:p w:rsidR="000E685D" w:rsidRDefault="00310C53">
      <w:pPr>
        <w:pStyle w:val="5"/>
        <w:spacing w:afterLines="50" w:after="120" w:line="360" w:lineRule="exact"/>
        <w:ind w:left="839" w:hanging="839"/>
      </w:pPr>
      <w:r>
        <w:t>甲方于合同签订后先行支付标的物总金额的</w:t>
      </w:r>
      <w:r>
        <w:rPr>
          <w:u w:val="single"/>
        </w:rPr>
        <w:t xml:space="preserve">     </w:t>
      </w:r>
      <w:r>
        <w:t>%</w:t>
      </w:r>
      <w:r>
        <w:t>给乙方，乙方收到后，备货发运至交付地点，经甲方验收合格后，甲方填写《验收单》支付剩余金额给乙方。</w:t>
      </w:r>
    </w:p>
    <w:p w:rsidR="000E685D" w:rsidRDefault="00310C53">
      <w:pPr>
        <w:pStyle w:val="5"/>
        <w:widowControl w:val="0"/>
        <w:spacing w:beforeLines="50" w:before="120" w:afterLines="50" w:after="120" w:line="360" w:lineRule="exact"/>
        <w:ind w:left="1009" w:hanging="1009"/>
        <w:jc w:val="both"/>
      </w:pPr>
      <w:r>
        <w:t>乙方账户</w:t>
      </w:r>
    </w:p>
    <w:p w:rsidR="000E685D" w:rsidRDefault="00310C53">
      <w:pPr>
        <w:keepNext/>
        <w:keepLines/>
        <w:widowControl w:val="0"/>
        <w:spacing w:afterLines="50" w:after="120" w:line="360" w:lineRule="exact"/>
        <w:ind w:leftChars="500" w:left="1050"/>
        <w:jc w:val="both"/>
      </w:pPr>
      <w:r>
        <w:t>乙方开户名称：</w:t>
      </w:r>
    </w:p>
    <w:p w:rsidR="000E685D" w:rsidRDefault="00310C53">
      <w:pPr>
        <w:keepNext/>
        <w:keepLines/>
        <w:widowControl w:val="0"/>
        <w:spacing w:afterLines="50" w:after="120" w:line="360" w:lineRule="exact"/>
        <w:ind w:leftChars="500" w:left="1050"/>
        <w:jc w:val="both"/>
      </w:pPr>
      <w:r>
        <w:t>账号：</w:t>
      </w:r>
    </w:p>
    <w:p w:rsidR="000E685D" w:rsidRDefault="00310C53">
      <w:pPr>
        <w:keepNext/>
        <w:keepLines/>
        <w:widowControl w:val="0"/>
        <w:spacing w:afterLines="50" w:after="120" w:line="360" w:lineRule="exact"/>
        <w:ind w:leftChars="500" w:left="1050"/>
        <w:jc w:val="both"/>
      </w:pPr>
      <w:r>
        <w:t>开户行：</w:t>
      </w:r>
    </w:p>
    <w:p w:rsidR="000E685D" w:rsidRDefault="00310C53">
      <w:pPr>
        <w:pStyle w:val="5"/>
        <w:widowControl w:val="0"/>
        <w:spacing w:beforeLines="50" w:before="120" w:afterLines="50" w:after="120" w:line="360" w:lineRule="exact"/>
        <w:ind w:left="1009" w:hanging="1009"/>
        <w:jc w:val="both"/>
      </w:pPr>
      <w:r>
        <w:t>乙方按照甲方提供的最终用户名称开具合法增值税发票。</w:t>
      </w:r>
    </w:p>
    <w:p w:rsidR="000E685D" w:rsidRDefault="00310C53">
      <w:pPr>
        <w:pStyle w:val="4"/>
        <w:widowControl w:val="0"/>
        <w:spacing w:afterLines="50" w:after="120" w:line="360" w:lineRule="exact"/>
        <w:ind w:left="862" w:hanging="862"/>
        <w:jc w:val="both"/>
        <w:rPr>
          <w:rFonts w:cs="Times New Roman"/>
        </w:rPr>
      </w:pPr>
      <w:r>
        <w:rPr>
          <w:rFonts w:cs="Times New Roman"/>
        </w:rPr>
        <w:t>验收</w:t>
      </w:r>
    </w:p>
    <w:p w:rsidR="000E685D" w:rsidRDefault="00310C53">
      <w:pPr>
        <w:pStyle w:val="5"/>
        <w:spacing w:afterLines="50" w:after="120" w:line="360" w:lineRule="exact"/>
        <w:ind w:left="839" w:hanging="839"/>
      </w:pPr>
      <w:r>
        <w:t>乙方应当出具标的物的合格证书、出厂检测报告等相关质量证明文件（加盖乙方公章），乙方未能提供上述资料的，甲方有权拒收。</w:t>
      </w:r>
    </w:p>
    <w:p w:rsidR="000E685D" w:rsidRDefault="00310C53">
      <w:pPr>
        <w:pStyle w:val="5"/>
        <w:spacing w:afterLines="50" w:after="120" w:line="360" w:lineRule="exact"/>
        <w:ind w:left="839" w:hanging="839"/>
      </w:pPr>
      <w:r>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rsidR="000E685D" w:rsidRDefault="00310C53">
      <w:pPr>
        <w:pStyle w:val="5"/>
        <w:spacing w:afterLines="50" w:after="120" w:line="360" w:lineRule="exact"/>
        <w:ind w:left="839" w:hanging="839"/>
      </w:pPr>
      <w:r>
        <w:t>甲方可以在收到标的物后</w:t>
      </w:r>
      <w:r>
        <w:t>15</w:t>
      </w:r>
      <w:r>
        <w:t>日内向乙方提出书面异议，经双方核实确属乙方责任的，甲方有权退货。甲方在标的物送达后</w:t>
      </w:r>
      <w:r>
        <w:t>15</w:t>
      </w:r>
      <w:r>
        <w:t>日内未提出任何异议，则视为其已验收通过。</w:t>
      </w:r>
    </w:p>
    <w:p w:rsidR="000E685D" w:rsidRDefault="00310C53">
      <w:pPr>
        <w:pStyle w:val="5"/>
        <w:spacing w:afterLines="50" w:after="120" w:line="360" w:lineRule="exact"/>
        <w:ind w:left="839" w:hanging="839"/>
      </w:pPr>
      <w:r>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w:t>
      </w:r>
      <w:proofErr w:type="gramStart"/>
      <w:r>
        <w:t>退换货并承担</w:t>
      </w:r>
      <w:proofErr w:type="gramEnd"/>
      <w:r>
        <w:t>增加的费用和给甲方造成的损失。</w:t>
      </w:r>
    </w:p>
    <w:p w:rsidR="000E685D" w:rsidRDefault="00310C53">
      <w:pPr>
        <w:pStyle w:val="5"/>
        <w:spacing w:afterLines="50" w:after="120" w:line="360" w:lineRule="exact"/>
        <w:ind w:left="839" w:hanging="839"/>
      </w:pPr>
      <w:r>
        <w:t>标的物如需安装，由乙方负责在标的物交付之日起</w:t>
      </w:r>
      <w:r>
        <w:t xml:space="preserve">      </w:t>
      </w:r>
      <w:r>
        <w:t>日内完成安装、调试工作，安装、调试完成后，乙方应申请甲方验收，验收合格的，由甲方收货负责人签字确认；验收不合格的，乙方负责在</w:t>
      </w:r>
      <w:r>
        <w:t xml:space="preserve">      </w:t>
      </w:r>
      <w:r>
        <w:t>日内进行修复并重新提交验收，如</w:t>
      </w:r>
      <w:proofErr w:type="gramStart"/>
      <w:r>
        <w:t>验收仍</w:t>
      </w:r>
      <w:proofErr w:type="gramEnd"/>
      <w:r>
        <w:t>不合格的，甲方有权退货。标的物安装、调试过程中，因乙方原因造成的任何人员伤亡或财产损失，责任由乙方承担。</w:t>
      </w:r>
    </w:p>
    <w:p w:rsidR="000E685D" w:rsidRDefault="00310C53">
      <w:pPr>
        <w:pStyle w:val="5"/>
        <w:spacing w:afterLines="50" w:after="120" w:line="360" w:lineRule="exact"/>
        <w:ind w:left="839" w:hanging="839"/>
      </w:pPr>
      <w:r>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rsidR="000E685D" w:rsidRDefault="00310C53">
      <w:pPr>
        <w:pStyle w:val="5"/>
        <w:spacing w:afterLines="50" w:after="120" w:line="360" w:lineRule="exact"/>
        <w:ind w:left="839" w:hanging="839"/>
        <w:rPr>
          <w:lang w:val="en-US"/>
        </w:rPr>
      </w:pPr>
      <w:r>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rsidR="000E685D" w:rsidRDefault="00310C53">
      <w:pPr>
        <w:pStyle w:val="3"/>
        <w:widowControl w:val="0"/>
        <w:spacing w:before="120" w:afterLines="50" w:after="120" w:line="360" w:lineRule="exact"/>
        <w:rPr>
          <w:color w:val="auto"/>
        </w:rPr>
      </w:pPr>
      <w:r>
        <w:rPr>
          <w:color w:val="auto"/>
        </w:rPr>
        <w:t>其他约定</w:t>
      </w:r>
    </w:p>
    <w:p w:rsidR="000E685D" w:rsidRDefault="00310C53">
      <w:pPr>
        <w:pStyle w:val="4"/>
        <w:spacing w:afterLines="50" w:after="120" w:line="360" w:lineRule="exact"/>
      </w:pPr>
      <w:r>
        <w:t>本合同在合同甲乙双方签字并盖章【并且在甲方收到乙方提供的履约保证金（若有）】后生效。合同未尽事宜，由双方签订书面补充合同。</w:t>
      </w:r>
    </w:p>
    <w:p w:rsidR="000E685D" w:rsidRDefault="00310C53">
      <w:pPr>
        <w:pStyle w:val="4"/>
        <w:spacing w:afterLines="50" w:after="120" w:line="360" w:lineRule="exact"/>
      </w:pPr>
      <w:r>
        <w:t>本合同附件作为合同有效组成部分，与本合同具有同等法律效力。</w:t>
      </w:r>
    </w:p>
    <w:p w:rsidR="000E685D" w:rsidRDefault="00310C53">
      <w:pPr>
        <w:pStyle w:val="4"/>
        <w:spacing w:afterLines="50" w:after="120" w:line="360" w:lineRule="exact"/>
      </w:pPr>
      <w:r>
        <w:t>本合同一式</w:t>
      </w:r>
      <w:r>
        <w:t xml:space="preserve">    </w:t>
      </w:r>
      <w:r>
        <w:t>份，甲方</w:t>
      </w:r>
      <w:r>
        <w:t xml:space="preserve">    </w:t>
      </w:r>
      <w:r>
        <w:t>份，乙方</w:t>
      </w:r>
      <w:r>
        <w:t xml:space="preserve">    </w:t>
      </w:r>
      <w:r>
        <w:t>份，</w:t>
      </w:r>
      <w:proofErr w:type="gramStart"/>
      <w:r>
        <w:t>警采中心</w:t>
      </w:r>
      <w:proofErr w:type="gramEnd"/>
      <w:r>
        <w:t>一份。</w:t>
      </w:r>
    </w:p>
    <w:p w:rsidR="000E685D" w:rsidRDefault="00310C53">
      <w:pPr>
        <w:pStyle w:val="3"/>
        <w:widowControl w:val="0"/>
        <w:spacing w:before="120" w:afterLines="50" w:after="120" w:line="360" w:lineRule="exact"/>
        <w:rPr>
          <w:color w:val="auto"/>
        </w:rPr>
      </w:pPr>
      <w:r>
        <w:rPr>
          <w:color w:val="auto"/>
        </w:rPr>
        <w:t>盖章和签名</w:t>
      </w:r>
    </w:p>
    <w:p w:rsidR="000E685D" w:rsidRDefault="00310C53">
      <w:pPr>
        <w:keepNext/>
        <w:keepLines/>
        <w:widowControl w:val="0"/>
        <w:snapToGrid w:val="0"/>
        <w:spacing w:line="360" w:lineRule="exact"/>
        <w:jc w:val="both"/>
        <w:rPr>
          <w:kern w:val="2"/>
          <w:szCs w:val="21"/>
          <w:u w:val="single"/>
          <w:lang w:val="en-US"/>
        </w:rPr>
      </w:pPr>
      <w:r>
        <w:rPr>
          <w:kern w:val="2"/>
          <w:szCs w:val="21"/>
          <w:lang w:val="en-US"/>
        </w:rPr>
        <w:t>甲方：</w:t>
      </w:r>
      <w:r>
        <w:rPr>
          <w:kern w:val="2"/>
          <w:szCs w:val="21"/>
          <w:u w:val="single"/>
          <w:lang w:val="en-US"/>
        </w:rPr>
        <w:t xml:space="preserve">   </w:t>
      </w:r>
      <w:r>
        <w:rPr>
          <w:kern w:val="2"/>
          <w:szCs w:val="21"/>
          <w:u w:val="single"/>
          <w:lang w:val="en-US"/>
        </w:rPr>
        <w:t>（采购人名称）</w:t>
      </w:r>
      <w:r>
        <w:rPr>
          <w:kern w:val="2"/>
          <w:szCs w:val="21"/>
          <w:u w:val="single"/>
          <w:lang w:val="en-US"/>
        </w:rPr>
        <w:t xml:space="preserve">    </w:t>
      </w:r>
      <w:r>
        <w:rPr>
          <w:kern w:val="2"/>
          <w:szCs w:val="21"/>
          <w:lang w:val="en-US"/>
        </w:rPr>
        <w:t xml:space="preserve">                  </w:t>
      </w:r>
      <w:r>
        <w:rPr>
          <w:kern w:val="2"/>
          <w:szCs w:val="21"/>
          <w:lang w:val="en-US"/>
        </w:rPr>
        <w:t>乙方：</w:t>
      </w:r>
      <w:r>
        <w:rPr>
          <w:kern w:val="2"/>
          <w:szCs w:val="21"/>
          <w:u w:val="single"/>
          <w:lang w:val="en-US"/>
        </w:rPr>
        <w:t xml:space="preserve">   </w:t>
      </w:r>
      <w:r>
        <w:rPr>
          <w:kern w:val="2"/>
          <w:szCs w:val="21"/>
          <w:u w:val="single"/>
          <w:lang w:val="en-US"/>
        </w:rPr>
        <w:t>（供应商名称）</w:t>
      </w:r>
      <w:r>
        <w:rPr>
          <w:kern w:val="2"/>
          <w:szCs w:val="21"/>
          <w:u w:val="single"/>
          <w:lang w:val="en-US"/>
        </w:rPr>
        <w:t xml:space="preserve">    </w:t>
      </w:r>
    </w:p>
    <w:p w:rsidR="000E685D" w:rsidRDefault="00310C53">
      <w:pPr>
        <w:keepNext/>
        <w:keepLines/>
        <w:widowControl w:val="0"/>
        <w:spacing w:line="360" w:lineRule="exact"/>
        <w:ind w:firstLineChars="600" w:firstLine="1260"/>
        <w:jc w:val="both"/>
        <w:rPr>
          <w:kern w:val="2"/>
          <w:szCs w:val="21"/>
          <w:lang w:val="en-US"/>
        </w:rPr>
      </w:pPr>
      <w:r>
        <w:rPr>
          <w:kern w:val="2"/>
          <w:szCs w:val="21"/>
          <w:lang w:val="en-US"/>
        </w:rPr>
        <w:t>（公章）</w:t>
      </w:r>
      <w:r>
        <w:rPr>
          <w:kern w:val="2"/>
          <w:szCs w:val="21"/>
          <w:lang w:val="en-US"/>
        </w:rPr>
        <w:t xml:space="preserve">                                     </w:t>
      </w:r>
      <w:r>
        <w:rPr>
          <w:kern w:val="2"/>
          <w:szCs w:val="21"/>
          <w:lang w:val="en-US"/>
        </w:rPr>
        <w:t>（公章）</w:t>
      </w:r>
    </w:p>
    <w:p w:rsidR="000E685D" w:rsidRDefault="00310C53">
      <w:pPr>
        <w:keepNext/>
        <w:keepLines/>
        <w:widowControl w:val="0"/>
        <w:spacing w:beforeLines="50" w:before="120" w:afterLines="50" w:after="120" w:line="360" w:lineRule="exact"/>
        <w:jc w:val="both"/>
        <w:rPr>
          <w:kern w:val="2"/>
          <w:szCs w:val="21"/>
          <w:lang w:val="en-US"/>
        </w:rPr>
      </w:pPr>
      <w:r>
        <w:rPr>
          <w:kern w:val="2"/>
          <w:szCs w:val="21"/>
          <w:lang w:val="en-US"/>
        </w:rPr>
        <w:t>签名：</w:t>
      </w:r>
      <w:r>
        <w:rPr>
          <w:kern w:val="2"/>
          <w:szCs w:val="21"/>
          <w:lang w:val="en-US"/>
        </w:rPr>
        <w:t xml:space="preserve">                                       </w:t>
      </w:r>
      <w:r>
        <w:rPr>
          <w:kern w:val="2"/>
          <w:szCs w:val="21"/>
          <w:lang w:val="en-US"/>
        </w:rPr>
        <w:t>签名：</w:t>
      </w:r>
    </w:p>
    <w:p w:rsidR="000E685D" w:rsidRDefault="000E685D">
      <w:pPr>
        <w:keepNext/>
        <w:keepLines/>
        <w:widowControl w:val="0"/>
        <w:snapToGrid w:val="0"/>
        <w:spacing w:line="360" w:lineRule="exact"/>
        <w:jc w:val="both"/>
        <w:rPr>
          <w:kern w:val="2"/>
          <w:szCs w:val="21"/>
          <w:lang w:val="en-US"/>
        </w:rPr>
      </w:pPr>
    </w:p>
    <w:p w:rsidR="000E685D" w:rsidRDefault="00310C53">
      <w:pPr>
        <w:keepNext/>
        <w:keepLines/>
        <w:widowControl w:val="0"/>
        <w:snapToGrid w:val="0"/>
        <w:spacing w:line="360" w:lineRule="exact"/>
        <w:jc w:val="both"/>
        <w:rPr>
          <w:kern w:val="2"/>
          <w:szCs w:val="21"/>
          <w:lang w:val="en-US"/>
        </w:rPr>
      </w:pPr>
      <w:r>
        <w:rPr>
          <w:kern w:val="2"/>
          <w:szCs w:val="21"/>
          <w:lang w:val="en-US"/>
        </w:rPr>
        <w:t>日期：</w:t>
      </w:r>
      <w:r>
        <w:rPr>
          <w:kern w:val="2"/>
          <w:szCs w:val="21"/>
          <w:lang w:val="en-US"/>
        </w:rPr>
        <w:t xml:space="preserve">   </w:t>
      </w:r>
      <w:r>
        <w:rPr>
          <w:kern w:val="2"/>
          <w:szCs w:val="21"/>
          <w:lang w:val="en-US"/>
        </w:rPr>
        <w:t>年</w:t>
      </w:r>
      <w:r>
        <w:rPr>
          <w:kern w:val="2"/>
          <w:szCs w:val="21"/>
          <w:lang w:val="en-US"/>
        </w:rPr>
        <w:t xml:space="preserve">   </w:t>
      </w:r>
      <w:r>
        <w:rPr>
          <w:kern w:val="2"/>
          <w:szCs w:val="21"/>
          <w:lang w:val="en-US"/>
        </w:rPr>
        <w:t>月</w:t>
      </w:r>
      <w:r>
        <w:rPr>
          <w:kern w:val="2"/>
          <w:szCs w:val="21"/>
          <w:lang w:val="en-US"/>
        </w:rPr>
        <w:t xml:space="preserve">   </w:t>
      </w:r>
      <w:r>
        <w:rPr>
          <w:kern w:val="2"/>
          <w:szCs w:val="21"/>
          <w:lang w:val="en-US"/>
        </w:rPr>
        <w:t>日</w:t>
      </w:r>
      <w:r>
        <w:rPr>
          <w:kern w:val="2"/>
          <w:szCs w:val="21"/>
          <w:lang w:val="en-US"/>
        </w:rPr>
        <w:t xml:space="preserve">                        </w:t>
      </w:r>
      <w:r>
        <w:rPr>
          <w:kern w:val="2"/>
          <w:szCs w:val="21"/>
          <w:lang w:val="en-US"/>
        </w:rPr>
        <w:t>日期：</w:t>
      </w:r>
      <w:r>
        <w:rPr>
          <w:kern w:val="2"/>
          <w:szCs w:val="21"/>
          <w:lang w:val="en-US"/>
        </w:rPr>
        <w:t xml:space="preserve">   </w:t>
      </w:r>
      <w:r>
        <w:rPr>
          <w:kern w:val="2"/>
          <w:szCs w:val="21"/>
          <w:lang w:val="en-US"/>
        </w:rPr>
        <w:t>年</w:t>
      </w:r>
      <w:r>
        <w:rPr>
          <w:kern w:val="2"/>
          <w:szCs w:val="21"/>
          <w:lang w:val="en-US"/>
        </w:rPr>
        <w:t xml:space="preserve">   </w:t>
      </w:r>
      <w:r>
        <w:rPr>
          <w:kern w:val="2"/>
          <w:szCs w:val="21"/>
          <w:lang w:val="en-US"/>
        </w:rPr>
        <w:t>月</w:t>
      </w:r>
      <w:r>
        <w:rPr>
          <w:kern w:val="2"/>
          <w:szCs w:val="21"/>
          <w:lang w:val="en-US"/>
        </w:rPr>
        <w:t xml:space="preserve">   </w:t>
      </w:r>
      <w:r>
        <w:rPr>
          <w:kern w:val="2"/>
          <w:szCs w:val="21"/>
          <w:lang w:val="en-US"/>
        </w:rPr>
        <w:t>日</w:t>
      </w:r>
    </w:p>
    <w:p w:rsidR="000E685D" w:rsidRDefault="000E685D">
      <w:pPr>
        <w:keepNext/>
        <w:keepLines/>
        <w:widowControl w:val="0"/>
        <w:snapToGrid w:val="0"/>
        <w:spacing w:line="360" w:lineRule="exact"/>
        <w:jc w:val="both"/>
        <w:rPr>
          <w:kern w:val="2"/>
          <w:szCs w:val="21"/>
          <w:lang w:val="en-US"/>
        </w:rPr>
      </w:pPr>
    </w:p>
    <w:p w:rsidR="000E685D" w:rsidRDefault="000E685D">
      <w:pPr>
        <w:widowControl w:val="0"/>
        <w:snapToGrid w:val="0"/>
        <w:spacing w:line="360" w:lineRule="exact"/>
        <w:rPr>
          <w:rFonts w:eastAsia="黑体"/>
          <w:sz w:val="28"/>
          <w:szCs w:val="28"/>
          <w:lang w:val="en-US"/>
        </w:rPr>
      </w:pPr>
    </w:p>
    <w:p w:rsidR="000E685D" w:rsidRDefault="00310C53">
      <w:pPr>
        <w:widowControl w:val="0"/>
        <w:snapToGrid w:val="0"/>
        <w:spacing w:line="360" w:lineRule="exact"/>
        <w:rPr>
          <w:rFonts w:eastAsia="黑体"/>
          <w:sz w:val="28"/>
          <w:szCs w:val="28"/>
        </w:rPr>
      </w:pPr>
      <w:r>
        <w:rPr>
          <w:rFonts w:eastAsia="黑体"/>
          <w:sz w:val="28"/>
          <w:szCs w:val="28"/>
          <w:lang w:val="en-US"/>
        </w:rPr>
        <w:br w:type="page"/>
      </w:r>
      <w:r>
        <w:rPr>
          <w:rFonts w:eastAsia="黑体"/>
          <w:sz w:val="28"/>
          <w:szCs w:val="28"/>
        </w:rPr>
        <w:t>附件</w:t>
      </w:r>
    </w:p>
    <w:p w:rsidR="000E685D" w:rsidRDefault="000E685D">
      <w:pPr>
        <w:widowControl w:val="0"/>
        <w:spacing w:line="360" w:lineRule="exact"/>
        <w:rPr>
          <w:b/>
          <w:szCs w:val="21"/>
        </w:rPr>
      </w:pPr>
    </w:p>
    <w:p w:rsidR="000E685D" w:rsidRDefault="00310C53">
      <w:pPr>
        <w:widowControl w:val="0"/>
        <w:spacing w:before="100" w:beforeAutospacing="1" w:after="100" w:afterAutospacing="1"/>
        <w:contextualSpacing/>
        <w:jc w:val="center"/>
        <w:rPr>
          <w:rFonts w:eastAsia="方正小标宋简体"/>
          <w:bCs/>
          <w:kern w:val="0"/>
          <w:sz w:val="44"/>
          <w:szCs w:val="44"/>
        </w:rPr>
      </w:pPr>
      <w:r>
        <w:rPr>
          <w:rFonts w:eastAsia="方正小标宋简体"/>
          <w:bCs/>
          <w:kern w:val="0"/>
          <w:sz w:val="44"/>
          <w:szCs w:val="44"/>
        </w:rPr>
        <w:t>验收单</w:t>
      </w:r>
    </w:p>
    <w:p w:rsidR="000E685D" w:rsidRDefault="000E685D">
      <w:pPr>
        <w:widowControl w:val="0"/>
        <w:spacing w:before="100" w:beforeAutospacing="1" w:after="100" w:afterAutospacing="1" w:line="360" w:lineRule="exact"/>
        <w:contextualSpacing/>
        <w:rPr>
          <w:bCs/>
          <w:kern w:val="0"/>
          <w:sz w:val="32"/>
          <w:szCs w:val="44"/>
        </w:rPr>
      </w:pPr>
    </w:p>
    <w:p w:rsidR="000E685D" w:rsidRDefault="00310C53">
      <w:pPr>
        <w:widowControl w:val="0"/>
        <w:spacing w:line="360" w:lineRule="exact"/>
        <w:contextualSpacing/>
        <w:rPr>
          <w:szCs w:val="21"/>
        </w:rPr>
      </w:pPr>
      <w:r>
        <w:rPr>
          <w:szCs w:val="21"/>
        </w:rPr>
        <w:t>甲方：</w:t>
      </w:r>
      <w:r>
        <w:rPr>
          <w:szCs w:val="21"/>
        </w:rPr>
        <w:t xml:space="preserve">                                                 </w:t>
      </w:r>
      <w:r>
        <w:rPr>
          <w:szCs w:val="21"/>
        </w:rPr>
        <w:t>合同编号：</w:t>
      </w:r>
    </w:p>
    <w:p w:rsidR="000E685D" w:rsidRDefault="00310C53">
      <w:pPr>
        <w:widowControl w:val="0"/>
        <w:spacing w:line="360" w:lineRule="exact"/>
        <w:contextualSpacing/>
        <w:rPr>
          <w:szCs w:val="21"/>
        </w:rPr>
      </w:pPr>
      <w:r>
        <w:rPr>
          <w:szCs w:val="21"/>
        </w:rPr>
        <w:t>乙方：</w:t>
      </w:r>
      <w:r>
        <w:rPr>
          <w:szCs w:val="21"/>
        </w:rPr>
        <w:t xml:space="preserve">                                                 </w:t>
      </w:r>
      <w:r>
        <w:rPr>
          <w:szCs w:val="21"/>
        </w:rPr>
        <w:t>验收单号：</w:t>
      </w:r>
    </w:p>
    <w:p w:rsidR="000E685D" w:rsidRDefault="00310C53">
      <w:pPr>
        <w:widowControl w:val="0"/>
        <w:spacing w:line="360" w:lineRule="exact"/>
        <w:contextualSpacing/>
        <w:rPr>
          <w:szCs w:val="21"/>
        </w:rPr>
      </w:pPr>
      <w:r>
        <w:rPr>
          <w:szCs w:val="21"/>
        </w:rPr>
        <w:t>集采机构：公安部警用装备采购中心</w:t>
      </w:r>
    </w:p>
    <w:p w:rsidR="000E685D" w:rsidRDefault="000E685D">
      <w:pPr>
        <w:widowControl w:val="0"/>
        <w:spacing w:line="360" w:lineRule="exact"/>
        <w:contextualSpacing/>
        <w:rPr>
          <w:szCs w:val="21"/>
        </w:rPr>
      </w:pPr>
    </w:p>
    <w:p w:rsidR="000E685D" w:rsidRDefault="00310C53">
      <w:pPr>
        <w:widowControl w:val="0"/>
        <w:spacing w:line="360" w:lineRule="exact"/>
        <w:contextualSpacing/>
        <w:rPr>
          <w:szCs w:val="21"/>
        </w:rPr>
      </w:pPr>
      <w:r>
        <w:rPr>
          <w:szCs w:val="21"/>
        </w:rPr>
        <w:t>验收时间：</w:t>
      </w:r>
      <w:r>
        <w:rPr>
          <w:szCs w:val="21"/>
        </w:rPr>
        <w:t xml:space="preserve">   </w:t>
      </w:r>
      <w:r>
        <w:rPr>
          <w:szCs w:val="21"/>
        </w:rPr>
        <w:t>年</w:t>
      </w:r>
      <w:r>
        <w:rPr>
          <w:szCs w:val="21"/>
        </w:rPr>
        <w:t xml:space="preserve">   </w:t>
      </w:r>
      <w:r>
        <w:rPr>
          <w:szCs w:val="21"/>
        </w:rPr>
        <w:t>月</w:t>
      </w:r>
      <w:r>
        <w:rPr>
          <w:szCs w:val="21"/>
        </w:rPr>
        <w:t xml:space="preserve">   </w:t>
      </w:r>
      <w:r>
        <w:rPr>
          <w:szCs w:val="21"/>
        </w:rPr>
        <w:t>日</w:t>
      </w:r>
    </w:p>
    <w:tbl>
      <w:tblPr>
        <w:tblW w:w="8676" w:type="dxa"/>
        <w:jc w:val="center"/>
        <w:tblLook w:val="04A0" w:firstRow="1" w:lastRow="0" w:firstColumn="1" w:lastColumn="0" w:noHBand="0" w:noVBand="1"/>
      </w:tblPr>
      <w:tblGrid>
        <w:gridCol w:w="1276"/>
        <w:gridCol w:w="1730"/>
        <w:gridCol w:w="1559"/>
        <w:gridCol w:w="1134"/>
        <w:gridCol w:w="1134"/>
        <w:gridCol w:w="1843"/>
      </w:tblGrid>
      <w:tr w:rsidR="000E685D">
        <w:trPr>
          <w:trHeight w:val="427"/>
          <w:jc w:val="center"/>
        </w:trPr>
        <w:tc>
          <w:tcPr>
            <w:tcW w:w="1276" w:type="dxa"/>
            <w:tcBorders>
              <w:top w:val="single" w:sz="4" w:space="0" w:color="auto"/>
              <w:left w:val="single" w:sz="4" w:space="0" w:color="auto"/>
              <w:bottom w:val="single" w:sz="4" w:space="0" w:color="auto"/>
              <w:right w:val="single" w:sz="4" w:space="0" w:color="auto"/>
            </w:tcBorders>
            <w:vAlign w:val="center"/>
          </w:tcPr>
          <w:p w:rsidR="000E685D" w:rsidRDefault="00310C53">
            <w:pPr>
              <w:widowControl w:val="0"/>
              <w:jc w:val="center"/>
              <w:rPr>
                <w:color w:val="000000"/>
                <w:kern w:val="0"/>
                <w:szCs w:val="21"/>
              </w:rPr>
            </w:pPr>
            <w:r>
              <w:rPr>
                <w:color w:val="000000"/>
                <w:kern w:val="0"/>
                <w:szCs w:val="21"/>
              </w:rPr>
              <w:t>标的物名称</w:t>
            </w:r>
          </w:p>
        </w:tc>
        <w:tc>
          <w:tcPr>
            <w:tcW w:w="1730" w:type="dxa"/>
            <w:tcBorders>
              <w:top w:val="single" w:sz="4" w:space="0" w:color="auto"/>
              <w:left w:val="nil"/>
              <w:bottom w:val="single" w:sz="4" w:space="0" w:color="auto"/>
              <w:right w:val="single" w:sz="4" w:space="0" w:color="auto"/>
            </w:tcBorders>
            <w:vAlign w:val="center"/>
          </w:tcPr>
          <w:p w:rsidR="000E685D" w:rsidRDefault="00310C53">
            <w:pPr>
              <w:widowControl w:val="0"/>
              <w:jc w:val="center"/>
              <w:rPr>
                <w:color w:val="000000"/>
                <w:kern w:val="0"/>
                <w:szCs w:val="21"/>
              </w:rPr>
            </w:pPr>
            <w:r>
              <w:rPr>
                <w:color w:val="000000"/>
                <w:kern w:val="0"/>
                <w:szCs w:val="21"/>
              </w:rPr>
              <w:t>品牌型号</w:t>
            </w:r>
          </w:p>
        </w:tc>
        <w:tc>
          <w:tcPr>
            <w:tcW w:w="1559" w:type="dxa"/>
            <w:tcBorders>
              <w:top w:val="single" w:sz="4" w:space="0" w:color="auto"/>
              <w:left w:val="nil"/>
              <w:bottom w:val="single" w:sz="4" w:space="0" w:color="auto"/>
              <w:right w:val="single" w:sz="4" w:space="0" w:color="auto"/>
            </w:tcBorders>
            <w:vAlign w:val="center"/>
          </w:tcPr>
          <w:p w:rsidR="000E685D" w:rsidRDefault="00310C53">
            <w:pPr>
              <w:widowControl w:val="0"/>
              <w:jc w:val="center"/>
              <w:rPr>
                <w:color w:val="000000"/>
                <w:kern w:val="0"/>
                <w:szCs w:val="21"/>
              </w:rPr>
            </w:pPr>
            <w:r>
              <w:rPr>
                <w:color w:val="000000"/>
                <w:kern w:val="0"/>
                <w:szCs w:val="21"/>
              </w:rPr>
              <w:t>单价（元）</w:t>
            </w:r>
          </w:p>
        </w:tc>
        <w:tc>
          <w:tcPr>
            <w:tcW w:w="1134" w:type="dxa"/>
            <w:tcBorders>
              <w:top w:val="single" w:sz="4" w:space="0" w:color="auto"/>
              <w:left w:val="nil"/>
              <w:bottom w:val="single" w:sz="4" w:space="0" w:color="auto"/>
              <w:right w:val="single" w:sz="4" w:space="0" w:color="auto"/>
            </w:tcBorders>
            <w:vAlign w:val="center"/>
          </w:tcPr>
          <w:p w:rsidR="000E685D" w:rsidRDefault="00310C53">
            <w:pPr>
              <w:widowControl w:val="0"/>
              <w:jc w:val="center"/>
              <w:rPr>
                <w:color w:val="000000"/>
                <w:kern w:val="0"/>
                <w:szCs w:val="21"/>
              </w:rPr>
            </w:pPr>
            <w:r>
              <w:rPr>
                <w:color w:val="000000"/>
                <w:kern w:val="0"/>
                <w:szCs w:val="21"/>
              </w:rPr>
              <w:t>数量</w:t>
            </w:r>
          </w:p>
        </w:tc>
        <w:tc>
          <w:tcPr>
            <w:tcW w:w="1134" w:type="dxa"/>
            <w:tcBorders>
              <w:top w:val="single" w:sz="4" w:space="0" w:color="auto"/>
              <w:left w:val="nil"/>
              <w:bottom w:val="single" w:sz="4" w:space="0" w:color="auto"/>
              <w:right w:val="single" w:sz="4" w:space="0" w:color="auto"/>
            </w:tcBorders>
            <w:vAlign w:val="center"/>
          </w:tcPr>
          <w:p w:rsidR="000E685D" w:rsidRDefault="00310C53">
            <w:pPr>
              <w:widowControl w:val="0"/>
              <w:jc w:val="center"/>
              <w:rPr>
                <w:color w:val="000000"/>
                <w:kern w:val="0"/>
                <w:szCs w:val="21"/>
              </w:rPr>
            </w:pPr>
            <w:r>
              <w:rPr>
                <w:color w:val="000000"/>
                <w:kern w:val="0"/>
                <w:szCs w:val="21"/>
              </w:rPr>
              <w:t>单位</w:t>
            </w:r>
          </w:p>
        </w:tc>
        <w:tc>
          <w:tcPr>
            <w:tcW w:w="1843" w:type="dxa"/>
            <w:tcBorders>
              <w:top w:val="single" w:sz="4" w:space="0" w:color="auto"/>
              <w:left w:val="nil"/>
              <w:bottom w:val="single" w:sz="4" w:space="0" w:color="auto"/>
              <w:right w:val="single" w:sz="4" w:space="0" w:color="auto"/>
            </w:tcBorders>
            <w:vAlign w:val="center"/>
          </w:tcPr>
          <w:p w:rsidR="000E685D" w:rsidRDefault="00310C53">
            <w:pPr>
              <w:widowControl w:val="0"/>
              <w:jc w:val="center"/>
              <w:rPr>
                <w:color w:val="000000"/>
                <w:kern w:val="0"/>
                <w:szCs w:val="21"/>
              </w:rPr>
            </w:pPr>
            <w:r>
              <w:rPr>
                <w:color w:val="000000"/>
                <w:kern w:val="0"/>
                <w:szCs w:val="21"/>
              </w:rPr>
              <w:t>总价（元）</w:t>
            </w:r>
          </w:p>
        </w:tc>
      </w:tr>
      <w:tr w:rsidR="000E685D">
        <w:trPr>
          <w:trHeight w:val="285"/>
          <w:jc w:val="center"/>
        </w:trPr>
        <w:tc>
          <w:tcPr>
            <w:tcW w:w="1276" w:type="dxa"/>
            <w:tcBorders>
              <w:top w:val="nil"/>
              <w:left w:val="single" w:sz="4" w:space="0" w:color="auto"/>
              <w:bottom w:val="single" w:sz="4" w:space="0" w:color="auto"/>
              <w:right w:val="single" w:sz="4" w:space="0" w:color="auto"/>
            </w:tcBorders>
            <w:vAlign w:val="center"/>
          </w:tcPr>
          <w:p w:rsidR="000E685D" w:rsidRDefault="000E685D">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r>
      <w:tr w:rsidR="000E685D">
        <w:trPr>
          <w:trHeight w:val="285"/>
          <w:jc w:val="center"/>
        </w:trPr>
        <w:tc>
          <w:tcPr>
            <w:tcW w:w="1276" w:type="dxa"/>
            <w:tcBorders>
              <w:top w:val="nil"/>
              <w:left w:val="single" w:sz="4" w:space="0" w:color="auto"/>
              <w:bottom w:val="single" w:sz="4" w:space="0" w:color="auto"/>
              <w:right w:val="single" w:sz="4" w:space="0" w:color="auto"/>
            </w:tcBorders>
            <w:vAlign w:val="center"/>
          </w:tcPr>
          <w:p w:rsidR="000E685D" w:rsidRDefault="000E685D">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r>
      <w:tr w:rsidR="000E685D">
        <w:trPr>
          <w:trHeight w:val="479"/>
          <w:jc w:val="center"/>
        </w:trPr>
        <w:tc>
          <w:tcPr>
            <w:tcW w:w="1276" w:type="dxa"/>
            <w:tcBorders>
              <w:top w:val="nil"/>
              <w:left w:val="single" w:sz="4" w:space="0" w:color="auto"/>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合计金额</w:t>
            </w:r>
          </w:p>
        </w:tc>
        <w:tc>
          <w:tcPr>
            <w:tcW w:w="5557" w:type="dxa"/>
            <w:gridSpan w:val="4"/>
            <w:tcBorders>
              <w:top w:val="single" w:sz="4" w:space="0" w:color="auto"/>
              <w:left w:val="nil"/>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大写金额：</w:t>
            </w:r>
          </w:p>
        </w:tc>
        <w:tc>
          <w:tcPr>
            <w:tcW w:w="1843" w:type="dxa"/>
            <w:tcBorders>
              <w:top w:val="nil"/>
              <w:left w:val="nil"/>
              <w:bottom w:val="single" w:sz="4" w:space="0" w:color="auto"/>
              <w:right w:val="single" w:sz="4" w:space="0" w:color="auto"/>
            </w:tcBorders>
            <w:vAlign w:val="center"/>
          </w:tcPr>
          <w:p w:rsidR="000E685D" w:rsidRDefault="000E685D">
            <w:pPr>
              <w:widowControl w:val="0"/>
              <w:rPr>
                <w:color w:val="000000"/>
                <w:kern w:val="0"/>
                <w:szCs w:val="21"/>
              </w:rPr>
            </w:pPr>
          </w:p>
        </w:tc>
      </w:tr>
      <w:tr w:rsidR="000E685D">
        <w:trPr>
          <w:trHeight w:val="287"/>
          <w:jc w:val="center"/>
        </w:trPr>
        <w:tc>
          <w:tcPr>
            <w:tcW w:w="1276" w:type="dxa"/>
            <w:tcBorders>
              <w:top w:val="nil"/>
              <w:left w:val="single" w:sz="4" w:space="0" w:color="auto"/>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技术规格</w:t>
            </w:r>
          </w:p>
        </w:tc>
        <w:tc>
          <w:tcPr>
            <w:tcW w:w="7400" w:type="dxa"/>
            <w:gridSpan w:val="5"/>
            <w:tcBorders>
              <w:top w:val="single" w:sz="4" w:space="0" w:color="auto"/>
              <w:left w:val="nil"/>
              <w:bottom w:val="single" w:sz="4" w:space="0" w:color="auto"/>
              <w:right w:val="single" w:sz="4" w:space="0" w:color="auto"/>
            </w:tcBorders>
            <w:vAlign w:val="center"/>
          </w:tcPr>
          <w:p w:rsidR="000E685D" w:rsidRDefault="000E685D">
            <w:pPr>
              <w:widowControl w:val="0"/>
              <w:rPr>
                <w:color w:val="000000"/>
                <w:kern w:val="0"/>
                <w:szCs w:val="21"/>
              </w:rPr>
            </w:pPr>
          </w:p>
        </w:tc>
      </w:tr>
      <w:tr w:rsidR="000E685D">
        <w:trPr>
          <w:trHeight w:val="2535"/>
          <w:jc w:val="center"/>
        </w:trPr>
        <w:tc>
          <w:tcPr>
            <w:tcW w:w="1276" w:type="dxa"/>
            <w:tcBorders>
              <w:top w:val="nil"/>
              <w:left w:val="single" w:sz="4" w:space="0" w:color="auto"/>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验收情况</w:t>
            </w:r>
          </w:p>
        </w:tc>
        <w:tc>
          <w:tcPr>
            <w:tcW w:w="7400" w:type="dxa"/>
            <w:gridSpan w:val="5"/>
            <w:tcBorders>
              <w:top w:val="single" w:sz="4" w:space="0" w:color="auto"/>
              <w:left w:val="nil"/>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 1</w:t>
            </w:r>
            <w:r>
              <w:rPr>
                <w:color w:val="000000"/>
                <w:kern w:val="0"/>
                <w:szCs w:val="21"/>
              </w:rPr>
              <w:t>、乙方提供标的物的规格、型号、数量等是否与甲方要求一致；</w:t>
            </w:r>
          </w:p>
          <w:p w:rsidR="000E685D" w:rsidRDefault="00310C53">
            <w:pPr>
              <w:widowControl w:val="0"/>
              <w:rPr>
                <w:color w:val="000000"/>
                <w:kern w:val="0"/>
                <w:szCs w:val="21"/>
              </w:rPr>
            </w:pPr>
            <w:r>
              <w:rPr>
                <w:color w:val="000000"/>
                <w:kern w:val="0"/>
                <w:szCs w:val="21"/>
              </w:rPr>
              <w:t>□ 2</w:t>
            </w:r>
            <w:r>
              <w:rPr>
                <w:color w:val="000000"/>
                <w:kern w:val="0"/>
                <w:szCs w:val="21"/>
              </w:rPr>
              <w:t>、乙方是否按照合同要求的时间、地点交货；</w:t>
            </w:r>
          </w:p>
          <w:p w:rsidR="000E685D" w:rsidRDefault="00310C53">
            <w:pPr>
              <w:widowControl w:val="0"/>
              <w:rPr>
                <w:color w:val="000000"/>
                <w:kern w:val="0"/>
                <w:szCs w:val="21"/>
              </w:rPr>
            </w:pPr>
            <w:r>
              <w:rPr>
                <w:color w:val="000000"/>
                <w:kern w:val="0"/>
                <w:szCs w:val="21"/>
              </w:rPr>
              <w:t>□ 3</w:t>
            </w:r>
            <w:r>
              <w:rPr>
                <w:color w:val="000000"/>
                <w:kern w:val="0"/>
                <w:szCs w:val="21"/>
              </w:rPr>
              <w:t>、乙方提供的标的物是否密封完好，并现场开箱拆封；</w:t>
            </w:r>
          </w:p>
          <w:p w:rsidR="000E685D" w:rsidRDefault="00310C53">
            <w:pPr>
              <w:widowControl w:val="0"/>
              <w:rPr>
                <w:color w:val="000000"/>
                <w:kern w:val="0"/>
                <w:szCs w:val="21"/>
              </w:rPr>
            </w:pPr>
            <w:r>
              <w:rPr>
                <w:color w:val="000000"/>
                <w:kern w:val="0"/>
                <w:szCs w:val="21"/>
              </w:rPr>
              <w:t>□ 4</w:t>
            </w:r>
            <w:r>
              <w:rPr>
                <w:color w:val="000000"/>
                <w:kern w:val="0"/>
                <w:szCs w:val="21"/>
              </w:rPr>
              <w:t>、乙方工作人员是否配合验收，并根据需要对装备进行调试；</w:t>
            </w:r>
          </w:p>
          <w:p w:rsidR="000E685D" w:rsidRDefault="00310C53">
            <w:pPr>
              <w:widowControl w:val="0"/>
              <w:rPr>
                <w:color w:val="000000"/>
                <w:kern w:val="0"/>
                <w:szCs w:val="21"/>
              </w:rPr>
            </w:pPr>
            <w:r>
              <w:rPr>
                <w:color w:val="000000"/>
                <w:kern w:val="0"/>
                <w:szCs w:val="21"/>
              </w:rPr>
              <w:t>□ 5</w:t>
            </w:r>
            <w:r>
              <w:rPr>
                <w:color w:val="000000"/>
                <w:kern w:val="0"/>
                <w:szCs w:val="21"/>
              </w:rPr>
              <w:t>、标的物是否外观完好且质量符合要求。</w:t>
            </w:r>
          </w:p>
          <w:p w:rsidR="000E685D" w:rsidRDefault="00310C53">
            <w:pPr>
              <w:widowControl w:val="0"/>
              <w:rPr>
                <w:color w:val="000000"/>
                <w:kern w:val="0"/>
                <w:szCs w:val="21"/>
              </w:rPr>
            </w:pPr>
            <w:r>
              <w:rPr>
                <w:color w:val="000000"/>
                <w:kern w:val="0"/>
                <w:szCs w:val="21"/>
              </w:rPr>
              <w:t>是请在</w:t>
            </w:r>
            <w:r>
              <w:rPr>
                <w:color w:val="000000"/>
                <w:kern w:val="0"/>
                <w:szCs w:val="21"/>
              </w:rPr>
              <w:t>□</w:t>
            </w:r>
            <w:r>
              <w:rPr>
                <w:color w:val="000000"/>
                <w:kern w:val="0"/>
                <w:szCs w:val="21"/>
              </w:rPr>
              <w:t>内打</w:t>
            </w:r>
            <w:r>
              <w:rPr>
                <w:color w:val="000000"/>
                <w:kern w:val="0"/>
                <w:szCs w:val="21"/>
              </w:rPr>
              <w:t>√</w:t>
            </w:r>
            <w:r>
              <w:rPr>
                <w:color w:val="000000"/>
                <w:kern w:val="0"/>
                <w:szCs w:val="21"/>
              </w:rPr>
              <w:t>，</w:t>
            </w:r>
            <w:proofErr w:type="gramStart"/>
            <w:r>
              <w:rPr>
                <w:color w:val="000000"/>
                <w:kern w:val="0"/>
                <w:szCs w:val="21"/>
              </w:rPr>
              <w:t>否请在</w:t>
            </w:r>
            <w:proofErr w:type="gramEnd"/>
            <w:r>
              <w:rPr>
                <w:color w:val="000000"/>
                <w:kern w:val="0"/>
                <w:szCs w:val="21"/>
              </w:rPr>
              <w:t>□</w:t>
            </w:r>
            <w:r>
              <w:rPr>
                <w:color w:val="000000"/>
                <w:kern w:val="0"/>
                <w:szCs w:val="21"/>
              </w:rPr>
              <w:t>内打</w:t>
            </w:r>
            <w:r>
              <w:rPr>
                <w:color w:val="000000"/>
                <w:kern w:val="0"/>
                <w:szCs w:val="21"/>
              </w:rPr>
              <w:t>×</w:t>
            </w:r>
            <w:r>
              <w:rPr>
                <w:color w:val="000000"/>
                <w:kern w:val="0"/>
                <w:szCs w:val="21"/>
              </w:rPr>
              <w:t>。</w:t>
            </w:r>
          </w:p>
        </w:tc>
      </w:tr>
      <w:tr w:rsidR="000E685D">
        <w:trPr>
          <w:trHeight w:val="264"/>
          <w:jc w:val="center"/>
        </w:trPr>
        <w:tc>
          <w:tcPr>
            <w:tcW w:w="1276" w:type="dxa"/>
            <w:tcBorders>
              <w:top w:val="nil"/>
              <w:left w:val="single" w:sz="4" w:space="0" w:color="auto"/>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其它意见</w:t>
            </w:r>
          </w:p>
        </w:tc>
        <w:tc>
          <w:tcPr>
            <w:tcW w:w="7400" w:type="dxa"/>
            <w:gridSpan w:val="5"/>
            <w:tcBorders>
              <w:top w:val="single" w:sz="4" w:space="0" w:color="auto"/>
              <w:left w:val="nil"/>
              <w:bottom w:val="single" w:sz="4" w:space="0" w:color="auto"/>
              <w:right w:val="single" w:sz="4" w:space="0" w:color="auto"/>
            </w:tcBorders>
            <w:vAlign w:val="center"/>
          </w:tcPr>
          <w:p w:rsidR="000E685D" w:rsidRDefault="000E685D">
            <w:pPr>
              <w:widowControl w:val="0"/>
              <w:rPr>
                <w:color w:val="000000"/>
                <w:kern w:val="0"/>
                <w:szCs w:val="21"/>
              </w:rPr>
            </w:pPr>
          </w:p>
        </w:tc>
      </w:tr>
      <w:tr w:rsidR="000E685D">
        <w:trPr>
          <w:trHeight w:val="488"/>
          <w:jc w:val="center"/>
        </w:trPr>
        <w:tc>
          <w:tcPr>
            <w:tcW w:w="1276" w:type="dxa"/>
            <w:tcBorders>
              <w:top w:val="nil"/>
              <w:left w:val="single" w:sz="4" w:space="0" w:color="auto"/>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验收结果</w:t>
            </w:r>
          </w:p>
        </w:tc>
        <w:tc>
          <w:tcPr>
            <w:tcW w:w="7400" w:type="dxa"/>
            <w:gridSpan w:val="5"/>
            <w:tcBorders>
              <w:top w:val="single" w:sz="4" w:space="0" w:color="auto"/>
              <w:left w:val="nil"/>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是否验收合格通过：</w:t>
            </w:r>
            <w:r>
              <w:rPr>
                <w:color w:val="000000"/>
                <w:kern w:val="0"/>
                <w:szCs w:val="21"/>
                <w:u w:val="single"/>
              </w:rPr>
              <w:t xml:space="preserve">      </w:t>
            </w:r>
            <w:r>
              <w:rPr>
                <w:color w:val="000000"/>
                <w:kern w:val="0"/>
                <w:szCs w:val="21"/>
              </w:rPr>
              <w:t>；验收人：</w:t>
            </w:r>
            <w:r>
              <w:rPr>
                <w:color w:val="000000"/>
                <w:kern w:val="0"/>
                <w:szCs w:val="21"/>
                <w:u w:val="single"/>
              </w:rPr>
              <w:t xml:space="preserve">      </w:t>
            </w:r>
            <w:r>
              <w:rPr>
                <w:color w:val="000000"/>
                <w:kern w:val="0"/>
                <w:szCs w:val="21"/>
              </w:rPr>
              <w:t>（签名）</w:t>
            </w:r>
          </w:p>
        </w:tc>
      </w:tr>
      <w:tr w:rsidR="000E685D">
        <w:trPr>
          <w:trHeight w:val="95"/>
          <w:jc w:val="center"/>
        </w:trPr>
        <w:tc>
          <w:tcPr>
            <w:tcW w:w="1276" w:type="dxa"/>
            <w:tcBorders>
              <w:top w:val="nil"/>
              <w:left w:val="single" w:sz="4" w:space="0" w:color="auto"/>
              <w:bottom w:val="single" w:sz="4" w:space="0" w:color="auto"/>
              <w:right w:val="single" w:sz="4" w:space="0" w:color="auto"/>
            </w:tcBorders>
            <w:vAlign w:val="center"/>
          </w:tcPr>
          <w:p w:rsidR="000E685D" w:rsidRDefault="00310C53">
            <w:pPr>
              <w:widowControl w:val="0"/>
              <w:rPr>
                <w:color w:val="000000"/>
                <w:kern w:val="0"/>
                <w:szCs w:val="21"/>
              </w:rPr>
            </w:pPr>
            <w:r>
              <w:rPr>
                <w:color w:val="000000"/>
                <w:kern w:val="0"/>
                <w:szCs w:val="21"/>
              </w:rPr>
              <w:t>备注</w:t>
            </w:r>
          </w:p>
        </w:tc>
        <w:tc>
          <w:tcPr>
            <w:tcW w:w="7400" w:type="dxa"/>
            <w:gridSpan w:val="5"/>
            <w:tcBorders>
              <w:top w:val="single" w:sz="4" w:space="0" w:color="auto"/>
              <w:left w:val="nil"/>
              <w:bottom w:val="single" w:sz="4" w:space="0" w:color="auto"/>
              <w:right w:val="single" w:sz="4" w:space="0" w:color="auto"/>
            </w:tcBorders>
            <w:vAlign w:val="center"/>
          </w:tcPr>
          <w:p w:rsidR="000E685D" w:rsidRDefault="000E685D">
            <w:pPr>
              <w:widowControl w:val="0"/>
              <w:rPr>
                <w:color w:val="000000"/>
                <w:kern w:val="0"/>
                <w:szCs w:val="21"/>
              </w:rPr>
            </w:pPr>
          </w:p>
        </w:tc>
      </w:tr>
    </w:tbl>
    <w:p w:rsidR="000E685D" w:rsidRDefault="000E685D">
      <w:pPr>
        <w:widowControl w:val="0"/>
        <w:spacing w:line="360" w:lineRule="exact"/>
        <w:contextualSpacing/>
        <w:rPr>
          <w:szCs w:val="21"/>
        </w:rPr>
      </w:pPr>
    </w:p>
    <w:p w:rsidR="000E685D" w:rsidRDefault="000E685D">
      <w:pPr>
        <w:widowControl w:val="0"/>
        <w:spacing w:line="360" w:lineRule="exact"/>
        <w:contextualSpacing/>
        <w:rPr>
          <w:szCs w:val="21"/>
        </w:rPr>
      </w:pPr>
    </w:p>
    <w:p w:rsidR="000E685D" w:rsidRDefault="00310C53">
      <w:pPr>
        <w:widowControl w:val="0"/>
        <w:spacing w:line="360" w:lineRule="exact"/>
        <w:contextualSpacing/>
        <w:rPr>
          <w:szCs w:val="21"/>
        </w:rPr>
      </w:pPr>
      <w:r>
        <w:rPr>
          <w:szCs w:val="21"/>
        </w:rPr>
        <w:t>甲方（盖章）：</w:t>
      </w:r>
      <w:r>
        <w:rPr>
          <w:szCs w:val="21"/>
        </w:rPr>
        <w:t xml:space="preserve">                               </w:t>
      </w:r>
      <w:r>
        <w:rPr>
          <w:szCs w:val="21"/>
        </w:rPr>
        <w:t>乙方（盖章）：</w:t>
      </w:r>
    </w:p>
    <w:p w:rsidR="000E685D" w:rsidRDefault="00310C53">
      <w:pPr>
        <w:widowControl w:val="0"/>
        <w:spacing w:line="360" w:lineRule="exact"/>
        <w:contextualSpacing/>
        <w:rPr>
          <w:szCs w:val="21"/>
        </w:rPr>
      </w:pPr>
      <w:r>
        <w:rPr>
          <w:szCs w:val="21"/>
        </w:rPr>
        <w:t>单位地址：</w:t>
      </w:r>
      <w:r>
        <w:rPr>
          <w:szCs w:val="21"/>
        </w:rPr>
        <w:t xml:space="preserve">                                  </w:t>
      </w:r>
      <w:r>
        <w:rPr>
          <w:szCs w:val="21"/>
        </w:rPr>
        <w:t>单位地址：</w:t>
      </w:r>
    </w:p>
    <w:p w:rsidR="000E685D" w:rsidRDefault="00310C53">
      <w:pPr>
        <w:widowControl w:val="0"/>
        <w:spacing w:line="360" w:lineRule="exact"/>
        <w:contextualSpacing/>
        <w:rPr>
          <w:szCs w:val="21"/>
        </w:rPr>
      </w:pPr>
      <w:r>
        <w:rPr>
          <w:szCs w:val="21"/>
        </w:rPr>
        <w:t>联系人：</w:t>
      </w:r>
      <w:r>
        <w:rPr>
          <w:szCs w:val="21"/>
        </w:rPr>
        <w:t xml:space="preserve">                                    </w:t>
      </w:r>
      <w:r>
        <w:rPr>
          <w:szCs w:val="21"/>
        </w:rPr>
        <w:t>联系人：</w:t>
      </w:r>
    </w:p>
    <w:p w:rsidR="000E685D" w:rsidRDefault="00310C53">
      <w:pPr>
        <w:widowControl w:val="0"/>
        <w:spacing w:line="360" w:lineRule="exact"/>
        <w:contextualSpacing/>
        <w:rPr>
          <w:szCs w:val="21"/>
        </w:rPr>
      </w:pPr>
      <w:r>
        <w:rPr>
          <w:szCs w:val="21"/>
        </w:rPr>
        <w:t>联系电话：</w:t>
      </w:r>
      <w:r>
        <w:rPr>
          <w:szCs w:val="21"/>
        </w:rPr>
        <w:t xml:space="preserve">                                  </w:t>
      </w:r>
      <w:r>
        <w:rPr>
          <w:szCs w:val="21"/>
        </w:rPr>
        <w:t>联系电话：</w:t>
      </w:r>
    </w:p>
    <w:p w:rsidR="000E685D" w:rsidRDefault="00310C53">
      <w:pPr>
        <w:widowControl w:val="0"/>
        <w:spacing w:line="360" w:lineRule="exact"/>
        <w:contextualSpacing/>
        <w:rPr>
          <w:szCs w:val="21"/>
        </w:rPr>
      </w:pPr>
      <w:r>
        <w:rPr>
          <w:szCs w:val="21"/>
        </w:rPr>
        <w:t>日期：</w:t>
      </w:r>
      <w:r>
        <w:rPr>
          <w:szCs w:val="21"/>
        </w:rPr>
        <w:t xml:space="preserve">                                      </w:t>
      </w:r>
      <w:r>
        <w:rPr>
          <w:szCs w:val="21"/>
        </w:rPr>
        <w:t>日期：</w:t>
      </w:r>
      <w:r>
        <w:rPr>
          <w:szCs w:val="21"/>
        </w:rPr>
        <w:t xml:space="preserve"> </w:t>
      </w:r>
    </w:p>
    <w:p w:rsidR="000E685D" w:rsidRDefault="00310C53">
      <w:pPr>
        <w:widowControl w:val="0"/>
        <w:rPr>
          <w:szCs w:val="21"/>
        </w:rPr>
      </w:pPr>
      <w:r>
        <w:rPr>
          <w:szCs w:val="21"/>
        </w:rPr>
        <w:br w:type="page"/>
      </w:r>
    </w:p>
    <w:p w:rsidR="000E685D" w:rsidRDefault="00310C53">
      <w:pPr>
        <w:pStyle w:val="2"/>
        <w:suppressLineNumbers/>
        <w:suppressAutoHyphens/>
        <w:spacing w:before="120"/>
        <w:ind w:left="318" w:hanging="318"/>
        <w:jc w:val="both"/>
      </w:pPr>
      <w:bookmarkStart w:id="183" w:name="_Toc141167276"/>
      <w:r>
        <w:t>*</w:t>
      </w:r>
      <w:bookmarkStart w:id="184" w:name="_Toc27489997"/>
      <w:bookmarkStart w:id="185" w:name="_Toc69308062"/>
      <w:r>
        <w:t>承诺函</w:t>
      </w:r>
      <w:bookmarkEnd w:id="183"/>
      <w:bookmarkEnd w:id="184"/>
      <w:bookmarkEnd w:id="185"/>
    </w:p>
    <w:p w:rsidR="000E685D" w:rsidRDefault="00310C53">
      <w:pPr>
        <w:keepNext/>
        <w:keepLines/>
        <w:widowControl w:val="0"/>
        <w:suppressLineNumbers/>
        <w:tabs>
          <w:tab w:val="left" w:pos="0"/>
        </w:tabs>
        <w:suppressAutoHyphens/>
        <w:spacing w:line="360" w:lineRule="auto"/>
        <w:jc w:val="center"/>
        <w:rPr>
          <w:rFonts w:eastAsia="黑体"/>
          <w:sz w:val="24"/>
          <w:szCs w:val="24"/>
        </w:rPr>
      </w:pPr>
      <w:r>
        <w:rPr>
          <w:rFonts w:eastAsia="黑体"/>
          <w:sz w:val="24"/>
          <w:szCs w:val="24"/>
        </w:rPr>
        <w:t>承诺函</w:t>
      </w:r>
    </w:p>
    <w:p w:rsidR="000E685D" w:rsidRDefault="00310C53">
      <w:pPr>
        <w:keepNext/>
        <w:keepLines/>
        <w:widowControl w:val="0"/>
        <w:suppressLineNumbers/>
        <w:tabs>
          <w:tab w:val="left" w:pos="0"/>
        </w:tabs>
        <w:suppressAutoHyphens/>
        <w:spacing w:line="360" w:lineRule="auto"/>
        <w:jc w:val="both"/>
        <w:rPr>
          <w:szCs w:val="21"/>
        </w:rPr>
      </w:pPr>
      <w:r>
        <w:rPr>
          <w:szCs w:val="21"/>
        </w:rPr>
        <w:t>公安部警用装备采购中心：</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我公司承诺在参加贵中心组织的</w:t>
      </w:r>
      <w:r>
        <w:rPr>
          <w:szCs w:val="21"/>
          <w:u w:val="single"/>
        </w:rPr>
        <w:t xml:space="preserve">      </w:t>
      </w:r>
      <w:r>
        <w:rPr>
          <w:szCs w:val="21"/>
        </w:rPr>
        <w:t>项目（项目编号：</w:t>
      </w:r>
      <w:r>
        <w:rPr>
          <w:szCs w:val="21"/>
          <w:u w:val="single"/>
        </w:rPr>
        <w:t xml:space="preserve">      </w:t>
      </w:r>
      <w:r>
        <w:rPr>
          <w:szCs w:val="21"/>
        </w:rPr>
        <w:t>）的</w:t>
      </w:r>
      <w:r>
        <w:rPr>
          <w:szCs w:val="21"/>
          <w:lang w:val="en-US"/>
        </w:rPr>
        <w:t>公开</w:t>
      </w:r>
      <w:r>
        <w:rPr>
          <w:rFonts w:hint="eastAsia"/>
          <w:szCs w:val="21"/>
          <w:lang w:val="en-US"/>
        </w:rPr>
        <w:t>征集</w:t>
      </w:r>
      <w:r>
        <w:rPr>
          <w:szCs w:val="21"/>
        </w:rPr>
        <w:t>中：</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rPr>
          <w:szCs w:val="21"/>
        </w:rPr>
        <w:t>一、遵守且符合《中华人民共和国政府采购法》第二十二、七十七条和《中华人民共和国政府采购法实施条例》第十七条之规定。</w:t>
      </w:r>
    </w:p>
    <w:p w:rsidR="000E685D" w:rsidRDefault="00310C53">
      <w:pPr>
        <w:keepNext/>
        <w:keepLines/>
        <w:widowControl w:val="0"/>
        <w:suppressLineNumbers/>
        <w:suppressAutoHyphens/>
        <w:ind w:firstLineChars="200" w:firstLine="420"/>
        <w:jc w:val="both"/>
        <w:rPr>
          <w:szCs w:val="21"/>
          <w:lang w:val="en-US"/>
        </w:rPr>
      </w:pPr>
      <w:r>
        <w:rPr>
          <w:szCs w:val="21"/>
          <w:lang w:val="en-US"/>
        </w:rPr>
        <w:t>二、</w:t>
      </w:r>
      <w:r>
        <w:rPr>
          <w:rFonts w:hint="eastAsia"/>
          <w:szCs w:val="21"/>
          <w:lang w:val="en-US"/>
        </w:rPr>
        <w:t>响应产品符合国家法律法规和现行标准、规范、国家强制性规定及环保等要求，并且是市场上已有销售的规格型号，不是专供政府采购的产品。</w:t>
      </w:r>
      <w:r>
        <w:rPr>
          <w:rFonts w:hint="eastAsia"/>
        </w:rPr>
        <w:t>如国家或政府有关部门对本项目征集文件相关产品的生产销售资格提出许可规定或其他要求，无论在征集或执行期，均按相关规定要求执行。</w:t>
      </w:r>
    </w:p>
    <w:p w:rsidR="000E685D" w:rsidRDefault="00310C53">
      <w:pPr>
        <w:keepNext/>
        <w:keepLines/>
        <w:widowControl w:val="0"/>
        <w:suppressLineNumbers/>
        <w:suppressAutoHyphens/>
        <w:ind w:firstLineChars="200" w:firstLine="420"/>
        <w:jc w:val="both"/>
        <w:rPr>
          <w:lang w:val="en-US"/>
        </w:rPr>
      </w:pPr>
      <w:r>
        <w:rPr>
          <w:rFonts w:hint="eastAsia"/>
          <w:lang w:val="en-US"/>
        </w:rPr>
        <w:t>三</w:t>
      </w:r>
      <w:r>
        <w:rPr>
          <w:lang w:val="en-US"/>
        </w:rPr>
        <w:t>、接受本项目</w:t>
      </w:r>
      <w:r>
        <w:rPr>
          <w:rFonts w:hint="eastAsia"/>
          <w:lang w:val="en-US"/>
        </w:rPr>
        <w:t>征集文件</w:t>
      </w:r>
      <w:r>
        <w:rPr>
          <w:lang w:val="en-US"/>
        </w:rPr>
        <w:t>及《框架协议》的全部条款，并履行协议责任和义务。</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rFonts w:hint="eastAsia"/>
          <w:szCs w:val="21"/>
          <w:lang w:val="en-US"/>
        </w:rPr>
        <w:t>四</w:t>
      </w:r>
      <w:r>
        <w:rPr>
          <w:szCs w:val="21"/>
          <w:lang w:val="en-US"/>
        </w:rPr>
        <w:t>、在入围后，如有以下真实有效的证明文件，将</w:t>
      </w:r>
      <w:r>
        <w:rPr>
          <w:szCs w:val="21"/>
        </w:rPr>
        <w:t>按公安部警用装备采购中心要求</w:t>
      </w:r>
      <w:r>
        <w:rPr>
          <w:szCs w:val="21"/>
          <w:lang w:val="en-US"/>
        </w:rPr>
        <w:t>提供：</w:t>
      </w:r>
    </w:p>
    <w:p w:rsidR="000E685D" w:rsidRDefault="00310C53">
      <w:pPr>
        <w:keepNext/>
        <w:keepLines/>
        <w:widowControl w:val="0"/>
        <w:suppressLineNumbers/>
        <w:tabs>
          <w:tab w:val="left" w:pos="0"/>
        </w:tabs>
        <w:suppressAutoHyphens/>
        <w:spacing w:line="320" w:lineRule="exact"/>
        <w:ind w:firstLineChars="200" w:firstLine="420"/>
        <w:jc w:val="both"/>
        <w:rPr>
          <w:bCs/>
          <w:szCs w:val="21"/>
        </w:rPr>
      </w:pPr>
      <w:r>
        <w:rPr>
          <w:bCs/>
          <w:szCs w:val="21"/>
        </w:rPr>
        <w:t>（</w:t>
      </w:r>
      <w:r>
        <w:rPr>
          <w:bCs/>
          <w:szCs w:val="21"/>
        </w:rPr>
        <w:t>1</w:t>
      </w:r>
      <w:r>
        <w:rPr>
          <w:bCs/>
          <w:szCs w:val="21"/>
        </w:rPr>
        <w:t>）由</w:t>
      </w:r>
      <w:r>
        <w:rPr>
          <w:szCs w:val="21"/>
        </w:rPr>
        <w:t>高新技术企业认定管理机构出具的</w:t>
      </w:r>
      <w:r>
        <w:rPr>
          <w:bCs/>
          <w:szCs w:val="21"/>
        </w:rPr>
        <w:t>高新技术企业证书；</w:t>
      </w:r>
    </w:p>
    <w:p w:rsidR="000E685D" w:rsidRDefault="00310C53">
      <w:pPr>
        <w:keepNext/>
        <w:keepLines/>
        <w:widowControl w:val="0"/>
        <w:suppressLineNumbers/>
        <w:tabs>
          <w:tab w:val="left" w:pos="0"/>
        </w:tabs>
        <w:suppressAutoHyphens/>
        <w:spacing w:line="320" w:lineRule="exact"/>
        <w:ind w:firstLineChars="200" w:firstLine="420"/>
        <w:jc w:val="both"/>
        <w:rPr>
          <w:bCs/>
          <w:szCs w:val="21"/>
          <w:lang w:val="en-US"/>
        </w:rPr>
      </w:pPr>
      <w:r>
        <w:rPr>
          <w:szCs w:val="21"/>
        </w:rPr>
        <w:t>（</w:t>
      </w:r>
      <w:r>
        <w:rPr>
          <w:szCs w:val="21"/>
        </w:rPr>
        <w:t>2</w:t>
      </w:r>
      <w:r>
        <w:rPr>
          <w:szCs w:val="21"/>
        </w:rPr>
        <w:t>）</w:t>
      </w:r>
      <w:r>
        <w:rPr>
          <w:szCs w:val="21"/>
          <w:lang w:val="en-US"/>
        </w:rPr>
        <w:t>已按照《信用评级业管理暂行办法》完成备案的信用评级机构出具的</w:t>
      </w:r>
      <w:r>
        <w:rPr>
          <w:szCs w:val="21"/>
          <w:lang w:val="en-US"/>
        </w:rPr>
        <w:t>A</w:t>
      </w:r>
      <w:r>
        <w:rPr>
          <w:szCs w:val="21"/>
          <w:lang w:val="en-US"/>
        </w:rPr>
        <w:t>级及以上信用评级报告（扫描件加盖供应商公章）；</w:t>
      </w:r>
    </w:p>
    <w:p w:rsidR="000E685D" w:rsidRDefault="00310C53">
      <w:pPr>
        <w:keepNext/>
        <w:keepLines/>
        <w:widowControl w:val="0"/>
        <w:suppressLineNumbers/>
        <w:tabs>
          <w:tab w:val="left" w:pos="0"/>
        </w:tabs>
        <w:suppressAutoHyphens/>
        <w:spacing w:line="320" w:lineRule="exact"/>
        <w:ind w:firstLineChars="200" w:firstLine="420"/>
        <w:jc w:val="both"/>
        <w:rPr>
          <w:bCs/>
          <w:szCs w:val="21"/>
        </w:rPr>
      </w:pPr>
      <w:r>
        <w:rPr>
          <w:bCs/>
          <w:szCs w:val="21"/>
        </w:rPr>
        <w:t>（</w:t>
      </w:r>
      <w:r>
        <w:rPr>
          <w:bCs/>
          <w:szCs w:val="21"/>
        </w:rPr>
        <w:t>3</w:t>
      </w:r>
      <w:r>
        <w:rPr>
          <w:bCs/>
          <w:szCs w:val="21"/>
        </w:rPr>
        <w:t>）由</w:t>
      </w:r>
      <w:r>
        <w:t>国家认证认可监督管理委员会资质审批的认证机构出具的</w:t>
      </w:r>
      <w:r>
        <w:rPr>
          <w:bCs/>
          <w:szCs w:val="21"/>
        </w:rPr>
        <w:t>《商品售后服务评价体系（</w:t>
      </w:r>
      <w:r>
        <w:rPr>
          <w:bCs/>
          <w:szCs w:val="21"/>
        </w:rPr>
        <w:t>GB/T27922-2011</w:t>
      </w:r>
      <w:r>
        <w:rPr>
          <w:bCs/>
          <w:szCs w:val="21"/>
        </w:rPr>
        <w:t>）》证明文件；</w:t>
      </w:r>
    </w:p>
    <w:p w:rsidR="000E685D" w:rsidRDefault="00310C53">
      <w:pPr>
        <w:keepNext/>
        <w:keepLines/>
        <w:widowControl w:val="0"/>
        <w:suppressLineNumbers/>
        <w:tabs>
          <w:tab w:val="left" w:pos="0"/>
        </w:tabs>
        <w:suppressAutoHyphens/>
        <w:spacing w:line="320" w:lineRule="exact"/>
        <w:ind w:firstLineChars="200" w:firstLine="420"/>
        <w:jc w:val="both"/>
        <w:rPr>
          <w:bCs/>
          <w:szCs w:val="21"/>
        </w:rPr>
      </w:pPr>
      <w:r>
        <w:rPr>
          <w:bCs/>
          <w:szCs w:val="21"/>
        </w:rPr>
        <w:t>（</w:t>
      </w:r>
      <w:r>
        <w:rPr>
          <w:bCs/>
          <w:szCs w:val="21"/>
        </w:rPr>
        <w:t>4</w:t>
      </w:r>
      <w:r>
        <w:rPr>
          <w:bCs/>
          <w:szCs w:val="21"/>
        </w:rPr>
        <w:t>）由</w:t>
      </w:r>
      <w:r>
        <w:t>国家认证认可监督管理委员会资质审批的认证机构出具的</w:t>
      </w:r>
      <w:r>
        <w:rPr>
          <w:bCs/>
          <w:szCs w:val="21"/>
        </w:rPr>
        <w:t>《环境管理体系（</w:t>
      </w:r>
      <w:r>
        <w:rPr>
          <w:bCs/>
          <w:szCs w:val="21"/>
        </w:rPr>
        <w:t>ISO14001</w:t>
      </w:r>
      <w:r>
        <w:rPr>
          <w:bCs/>
          <w:szCs w:val="21"/>
        </w:rPr>
        <w:t>或</w:t>
      </w:r>
      <w:r>
        <w:rPr>
          <w:bCs/>
          <w:szCs w:val="21"/>
        </w:rPr>
        <w:t>GB/T24001</w:t>
      </w:r>
      <w:r>
        <w:rPr>
          <w:bCs/>
          <w:szCs w:val="21"/>
        </w:rPr>
        <w:t>）》和《职业健康与安全管理体系（</w:t>
      </w:r>
      <w:r>
        <w:rPr>
          <w:rFonts w:hint="eastAsia"/>
          <w:bCs/>
          <w:szCs w:val="21"/>
        </w:rPr>
        <w:t>OHSAS18001</w:t>
      </w:r>
      <w:r>
        <w:rPr>
          <w:rFonts w:hint="eastAsia"/>
          <w:bCs/>
          <w:szCs w:val="21"/>
        </w:rPr>
        <w:t>或</w:t>
      </w:r>
      <w:r>
        <w:rPr>
          <w:rFonts w:hint="eastAsia"/>
          <w:bCs/>
          <w:szCs w:val="21"/>
        </w:rPr>
        <w:t>ISO45001</w:t>
      </w:r>
      <w:r>
        <w:rPr>
          <w:bCs/>
          <w:szCs w:val="21"/>
        </w:rPr>
        <w:t>或</w:t>
      </w:r>
      <w:r>
        <w:rPr>
          <w:bCs/>
          <w:szCs w:val="21"/>
        </w:rPr>
        <w:t>GB/T28001</w:t>
      </w:r>
      <w:r>
        <w:rPr>
          <w:bCs/>
          <w:szCs w:val="21"/>
        </w:rPr>
        <w:t>）》认证证书</w:t>
      </w:r>
      <w:r>
        <w:rPr>
          <w:bCs/>
          <w:szCs w:val="21"/>
          <w:lang w:val="en-US"/>
        </w:rPr>
        <w:t>；</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t>（</w:t>
      </w:r>
      <w:r>
        <w:t>5</w:t>
      </w:r>
      <w:r>
        <w:t>）其他</w:t>
      </w:r>
      <w:r>
        <w:rPr>
          <w:szCs w:val="21"/>
        </w:rPr>
        <w:t>公安部警用装备采购中心要求</w:t>
      </w:r>
      <w:r>
        <w:rPr>
          <w:szCs w:val="21"/>
          <w:lang w:val="en-US"/>
        </w:rPr>
        <w:t>提供的证明文件。</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rPr>
          <w:rFonts w:hint="eastAsia"/>
          <w:szCs w:val="21"/>
          <w:lang w:val="en-US"/>
        </w:rPr>
        <w:t>五</w:t>
      </w:r>
      <w:r>
        <w:rPr>
          <w:szCs w:val="21"/>
          <w:lang w:val="en-US"/>
        </w:rPr>
        <w:t>、入围后，协议</w:t>
      </w:r>
      <w:r>
        <w:rPr>
          <w:rFonts w:hint="eastAsia"/>
          <w:szCs w:val="21"/>
          <w:lang w:val="en-US"/>
        </w:rPr>
        <w:t>价格</w:t>
      </w:r>
      <w:r>
        <w:rPr>
          <w:szCs w:val="21"/>
          <w:lang w:val="en-US"/>
        </w:rPr>
        <w:t>在</w:t>
      </w:r>
      <w:r>
        <w:rPr>
          <w:rFonts w:hint="eastAsia"/>
          <w:szCs w:val="21"/>
          <w:lang w:val="en-US"/>
        </w:rPr>
        <w:t>框架协议有效期</w:t>
      </w:r>
      <w:r>
        <w:rPr>
          <w:szCs w:val="21"/>
          <w:lang w:val="en-US"/>
        </w:rPr>
        <w:t>内为销售最低价，保证不高于同期销售给任何第三方的价格。若供应商在</w:t>
      </w:r>
      <w:r>
        <w:rPr>
          <w:rFonts w:hint="eastAsia"/>
          <w:szCs w:val="21"/>
          <w:lang w:val="en-US"/>
        </w:rPr>
        <w:t>框架协议</w:t>
      </w:r>
      <w:r>
        <w:rPr>
          <w:szCs w:val="21"/>
          <w:lang w:val="en-US"/>
        </w:rPr>
        <w:t>外销售价格低于协议价格，则应在</w:t>
      </w:r>
      <w:r>
        <w:rPr>
          <w:szCs w:val="21"/>
          <w:lang w:val="en-US"/>
        </w:rPr>
        <w:t>5</w:t>
      </w:r>
      <w:r>
        <w:rPr>
          <w:szCs w:val="21"/>
          <w:lang w:val="en-US"/>
        </w:rPr>
        <w:t>个工作日内及时下调协议价格至该销售价格。最低价承诺是指供应商自愿</w:t>
      </w:r>
      <w:proofErr w:type="gramStart"/>
      <w:r>
        <w:rPr>
          <w:szCs w:val="21"/>
          <w:lang w:val="en-US"/>
        </w:rPr>
        <w:t>作出</w:t>
      </w:r>
      <w:proofErr w:type="gramEnd"/>
      <w:r>
        <w:rPr>
          <w:szCs w:val="21"/>
          <w:lang w:val="en-US"/>
        </w:rPr>
        <w:t>的向</w:t>
      </w:r>
      <w:proofErr w:type="gramStart"/>
      <w:r>
        <w:rPr>
          <w:szCs w:val="21"/>
          <w:lang w:val="en-US"/>
        </w:rPr>
        <w:t>警采中心</w:t>
      </w:r>
      <w:proofErr w:type="gramEnd"/>
      <w:r>
        <w:rPr>
          <w:szCs w:val="21"/>
          <w:lang w:val="en-US"/>
        </w:rPr>
        <w:t>提供最低价格的有效承诺。</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rPr>
          <w:rFonts w:hint="eastAsia"/>
          <w:szCs w:val="21"/>
          <w:lang w:val="en-US"/>
        </w:rPr>
        <w:t>六</w:t>
      </w:r>
      <w:r>
        <w:rPr>
          <w:szCs w:val="21"/>
          <w:lang w:val="en-US"/>
        </w:rPr>
        <w:t>、</w:t>
      </w:r>
      <w:r>
        <w:rPr>
          <w:rFonts w:hint="eastAsia"/>
          <w:szCs w:val="21"/>
          <w:lang w:val="en-US"/>
        </w:rPr>
        <w:t>产品的响应报价</w:t>
      </w:r>
      <w:r>
        <w:rPr>
          <w:szCs w:val="21"/>
          <w:lang w:val="en-US"/>
        </w:rPr>
        <w:t>应真实有效，</w:t>
      </w:r>
      <w:proofErr w:type="gramStart"/>
      <w:r>
        <w:rPr>
          <w:szCs w:val="21"/>
          <w:lang w:val="en-US"/>
        </w:rPr>
        <w:t>警采中心</w:t>
      </w:r>
      <w:proofErr w:type="gramEnd"/>
      <w:r>
        <w:rPr>
          <w:szCs w:val="21"/>
          <w:lang w:val="en-US"/>
        </w:rPr>
        <w:t>对其保留核查及审价的权利。入围后按照</w:t>
      </w:r>
      <w:proofErr w:type="gramStart"/>
      <w:r>
        <w:rPr>
          <w:szCs w:val="21"/>
          <w:lang w:val="en-US"/>
        </w:rPr>
        <w:t>警采中心</w:t>
      </w:r>
      <w:proofErr w:type="gramEnd"/>
      <w:r>
        <w:rPr>
          <w:szCs w:val="21"/>
          <w:lang w:val="en-US"/>
        </w:rPr>
        <w:t>要求，提供真实完整的审价资料，积极协助配合</w:t>
      </w:r>
      <w:proofErr w:type="gramStart"/>
      <w:r>
        <w:rPr>
          <w:szCs w:val="21"/>
          <w:lang w:val="en-US"/>
        </w:rPr>
        <w:t>警采中心</w:t>
      </w:r>
      <w:proofErr w:type="gramEnd"/>
      <w:r>
        <w:rPr>
          <w:szCs w:val="21"/>
          <w:lang w:val="en-US"/>
        </w:rPr>
        <w:t>完成审价工作。若产品审价结果低于</w:t>
      </w:r>
      <w:r>
        <w:rPr>
          <w:rFonts w:hint="eastAsia"/>
          <w:szCs w:val="21"/>
          <w:lang w:val="en-US"/>
        </w:rPr>
        <w:t>响应</w:t>
      </w:r>
      <w:r>
        <w:rPr>
          <w:szCs w:val="21"/>
          <w:lang w:val="en-US"/>
        </w:rPr>
        <w:t>报价，按照</w:t>
      </w:r>
      <w:proofErr w:type="gramStart"/>
      <w:r>
        <w:rPr>
          <w:szCs w:val="21"/>
          <w:lang w:val="en-US"/>
        </w:rPr>
        <w:t>虚假</w:t>
      </w:r>
      <w:r>
        <w:rPr>
          <w:rFonts w:hint="eastAsia"/>
          <w:szCs w:val="21"/>
          <w:lang w:val="en-US"/>
        </w:rPr>
        <w:t>响应</w:t>
      </w:r>
      <w:proofErr w:type="gramEnd"/>
      <w:r>
        <w:rPr>
          <w:szCs w:val="21"/>
          <w:lang w:val="en-US"/>
        </w:rPr>
        <w:t>处理。</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rPr>
          <w:rFonts w:hint="eastAsia"/>
          <w:szCs w:val="21"/>
          <w:lang w:val="en-US"/>
        </w:rPr>
        <w:t>七</w:t>
      </w:r>
      <w:r>
        <w:rPr>
          <w:szCs w:val="21"/>
          <w:lang w:val="en-US"/>
        </w:rPr>
        <w:t>、</w:t>
      </w:r>
      <w:r>
        <w:rPr>
          <w:rFonts w:hint="eastAsia"/>
        </w:rPr>
        <w:t>本期框架协议执行期间，供应商应确保入围产品的价格低于该产品的市场平均价格，供应商应当随产品市场价格的下调随时下调入围产品价格（但不得调高产品价格）。</w:t>
      </w:r>
      <w:r>
        <w:t>供应商因市场原因所做的价格下调对未确认收货之前的产品订单依然有效。</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rPr>
          <w:rFonts w:hint="eastAsia"/>
          <w:szCs w:val="21"/>
          <w:lang w:val="en-US"/>
        </w:rPr>
        <w:t>八</w:t>
      </w:r>
      <w:r>
        <w:rPr>
          <w:szCs w:val="21"/>
          <w:lang w:val="en-US"/>
        </w:rPr>
        <w:t>、若供应商给予第三方额外的优惠及补贴，如达标奖励、超额奖励、利息补贴、库存补贴等，</w:t>
      </w:r>
      <w:proofErr w:type="gramStart"/>
      <w:r>
        <w:rPr>
          <w:szCs w:val="21"/>
          <w:lang w:val="en-US"/>
        </w:rPr>
        <w:t>警采中心</w:t>
      </w:r>
      <w:proofErr w:type="gramEnd"/>
      <w:r>
        <w:rPr>
          <w:szCs w:val="21"/>
          <w:lang w:val="en-US"/>
        </w:rPr>
        <w:t>应享受同等待遇。</w:t>
      </w:r>
    </w:p>
    <w:p w:rsidR="000E685D" w:rsidRDefault="00A2661C">
      <w:pPr>
        <w:keepNext/>
        <w:keepLines/>
        <w:widowControl w:val="0"/>
        <w:suppressLineNumbers/>
        <w:tabs>
          <w:tab w:val="left" w:pos="0"/>
        </w:tabs>
        <w:suppressAutoHyphens/>
        <w:spacing w:line="320" w:lineRule="exact"/>
        <w:ind w:firstLineChars="200" w:firstLine="420"/>
        <w:jc w:val="both"/>
        <w:rPr>
          <w:szCs w:val="21"/>
          <w:lang w:val="en-US"/>
        </w:rPr>
      </w:pPr>
      <w:r>
        <w:rPr>
          <w:rFonts w:hint="eastAsia"/>
          <w:szCs w:val="21"/>
          <w:lang w:val="en-US"/>
        </w:rPr>
        <w:t>九</w:t>
      </w:r>
      <w:r w:rsidR="00310C53">
        <w:rPr>
          <w:szCs w:val="21"/>
          <w:lang w:val="en-US"/>
        </w:rPr>
        <w:t>、入围后按照实际响应情况提供售后服务，服务标准不低于本项目</w:t>
      </w:r>
      <w:r w:rsidR="00310C53">
        <w:rPr>
          <w:rFonts w:hint="eastAsia"/>
          <w:szCs w:val="21"/>
          <w:lang w:val="en-US"/>
        </w:rPr>
        <w:t>征集文件</w:t>
      </w:r>
      <w:r w:rsidR="00310C53">
        <w:rPr>
          <w:szCs w:val="21"/>
          <w:lang w:val="en-US"/>
        </w:rPr>
        <w:t>要求。</w:t>
      </w:r>
    </w:p>
    <w:p w:rsidR="000E685D" w:rsidRDefault="00310C53">
      <w:pPr>
        <w:keepNext/>
        <w:keepLines/>
        <w:widowControl w:val="0"/>
        <w:suppressLineNumbers/>
        <w:suppressAutoHyphens/>
        <w:ind w:firstLineChars="200" w:firstLine="420"/>
      </w:pPr>
      <w:r>
        <w:rPr>
          <w:lang w:val="en-US"/>
        </w:rPr>
        <w:t>十、</w:t>
      </w:r>
      <w:proofErr w:type="gramStart"/>
      <w:r>
        <w:rPr>
          <w:lang w:val="en-US"/>
        </w:rPr>
        <w:t>警采中心</w:t>
      </w:r>
      <w:proofErr w:type="gramEnd"/>
      <w:r>
        <w:rPr>
          <w:lang w:val="en-US"/>
        </w:rPr>
        <w:t>有权组织入场考核，</w:t>
      </w:r>
      <w:r>
        <w:t>如发现存在虚假等情况的，有权按有关规定处理</w:t>
      </w:r>
      <w:r>
        <w:rPr>
          <w:lang w:val="en-US"/>
        </w:rPr>
        <w:t>。</w:t>
      </w:r>
    </w:p>
    <w:p w:rsidR="000E685D" w:rsidRDefault="00310C53">
      <w:pPr>
        <w:pStyle w:val="64"/>
        <w:keepNext/>
        <w:keepLines/>
        <w:widowControl w:val="0"/>
        <w:suppressLineNumbers/>
        <w:suppressAutoHyphens/>
        <w:rPr>
          <w:rFonts w:ascii="Times New Roman" w:hAnsi="Times New Roman"/>
          <w:bCs/>
        </w:rPr>
      </w:pPr>
      <w:r>
        <w:rPr>
          <w:rFonts w:ascii="Times New Roman" w:hAnsi="Times New Roman"/>
          <w:lang w:val="en-US"/>
        </w:rPr>
        <w:t>十</w:t>
      </w:r>
      <w:r w:rsidR="00A2661C">
        <w:rPr>
          <w:rFonts w:ascii="Times New Roman" w:hAnsi="Times New Roman" w:hint="eastAsia"/>
          <w:lang w:val="en-US"/>
        </w:rPr>
        <w:t>一</w:t>
      </w:r>
      <w:r>
        <w:rPr>
          <w:rFonts w:ascii="Times New Roman" w:hAnsi="Times New Roman"/>
          <w:lang w:val="en-US"/>
        </w:rPr>
        <w:t>、</w:t>
      </w:r>
      <w:proofErr w:type="gramStart"/>
      <w:r>
        <w:rPr>
          <w:rFonts w:ascii="Times New Roman" w:hAnsi="Times New Roman"/>
          <w:lang w:val="en-US"/>
        </w:rPr>
        <w:t>警采中心</w:t>
      </w:r>
      <w:proofErr w:type="gramEnd"/>
      <w:r>
        <w:rPr>
          <w:rFonts w:ascii="Times New Roman" w:hAnsi="Times New Roman"/>
          <w:lang w:val="en-US"/>
        </w:rPr>
        <w:t>有权根据下述情况对本公司进行处理：</w:t>
      </w:r>
      <w:r>
        <w:rPr>
          <w:rFonts w:ascii="Times New Roman" w:hAnsi="Times New Roman"/>
          <w:bCs/>
        </w:rPr>
        <w:t xml:space="preserve"> </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提供的产品存在严重质量问题，或未及时有效解</w:t>
      </w:r>
      <w:proofErr w:type="gramStart"/>
      <w:r>
        <w:rPr>
          <w:szCs w:val="21"/>
          <w:lang w:val="en-US"/>
        </w:rPr>
        <w:t>决出现</w:t>
      </w:r>
      <w:proofErr w:type="gramEnd"/>
      <w:r>
        <w:rPr>
          <w:szCs w:val="21"/>
          <w:lang w:val="en-US"/>
        </w:rPr>
        <w:t>的质量问题的，</w:t>
      </w:r>
      <w:proofErr w:type="gramStart"/>
      <w:r>
        <w:rPr>
          <w:szCs w:val="21"/>
          <w:lang w:val="en-US"/>
        </w:rPr>
        <w:t>警采中心</w:t>
      </w:r>
      <w:proofErr w:type="gramEnd"/>
      <w:r>
        <w:rPr>
          <w:szCs w:val="21"/>
          <w:lang w:val="en-US"/>
        </w:rPr>
        <w:t>有权</w:t>
      </w:r>
      <w:r>
        <w:rPr>
          <w:rFonts w:hint="eastAsia"/>
          <w:szCs w:val="21"/>
          <w:lang w:val="en-US"/>
        </w:rPr>
        <w:t>约谈整改、暂停框架协议入围资格。</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违反最低价承诺，在规定期限内拒不调整的，</w:t>
      </w:r>
      <w:proofErr w:type="gramStart"/>
      <w:r>
        <w:rPr>
          <w:rFonts w:hint="eastAsia"/>
          <w:szCs w:val="21"/>
          <w:lang w:val="en-US"/>
        </w:rPr>
        <w:t>警采中心</w:t>
      </w:r>
      <w:proofErr w:type="gramEnd"/>
      <w:r>
        <w:rPr>
          <w:rFonts w:hint="eastAsia"/>
          <w:szCs w:val="21"/>
          <w:lang w:val="en-US"/>
        </w:rPr>
        <w:t>有权解除本协议，并视情追究相应责任</w:t>
      </w:r>
      <w:r>
        <w:rPr>
          <w:szCs w:val="21"/>
          <w:lang w:val="en-US"/>
        </w:rPr>
        <w:t>。</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以暂时缺货为由（事前未向</w:t>
      </w:r>
      <w:proofErr w:type="gramStart"/>
      <w:r>
        <w:rPr>
          <w:szCs w:val="21"/>
          <w:lang w:val="en-US"/>
        </w:rPr>
        <w:t>警采中心</w:t>
      </w:r>
      <w:proofErr w:type="gramEnd"/>
      <w:r>
        <w:rPr>
          <w:szCs w:val="21"/>
          <w:lang w:val="en-US"/>
        </w:rPr>
        <w:t>报备、未经</w:t>
      </w:r>
      <w:proofErr w:type="gramStart"/>
      <w:r>
        <w:rPr>
          <w:szCs w:val="21"/>
          <w:lang w:val="en-US"/>
        </w:rPr>
        <w:t>警采中心</w:t>
      </w:r>
      <w:proofErr w:type="gramEnd"/>
      <w:r>
        <w:rPr>
          <w:szCs w:val="21"/>
          <w:lang w:val="en-US"/>
        </w:rPr>
        <w:t>同意的）拒不接受采购订单，</w:t>
      </w:r>
      <w:proofErr w:type="gramStart"/>
      <w:r>
        <w:rPr>
          <w:rFonts w:hint="eastAsia"/>
          <w:szCs w:val="21"/>
          <w:lang w:val="en-US"/>
        </w:rPr>
        <w:t>警采中心</w:t>
      </w:r>
      <w:proofErr w:type="gramEnd"/>
      <w:r>
        <w:rPr>
          <w:rFonts w:hint="eastAsia"/>
          <w:szCs w:val="21"/>
          <w:lang w:val="en-US"/>
        </w:rPr>
        <w:t>有权解除本协议，并视情追究相应责任</w:t>
      </w:r>
      <w:r>
        <w:rPr>
          <w:szCs w:val="21"/>
          <w:lang w:val="en-US"/>
        </w:rPr>
        <w:t>。</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rFonts w:hint="eastAsia"/>
          <w:szCs w:val="21"/>
          <w:lang w:val="en-US"/>
        </w:rPr>
        <w:t>无正当理由放弃入围资格或者退出框架协议的，依照政府采购法等有关法律、行政法规追究法律责任。</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违反保密约定，给对方造成损失的，由责任方承担违约责任。</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违反廉洁约定，按国家相关规定处理。若本公司存在不廉洁行为，</w:t>
      </w:r>
      <w:proofErr w:type="gramStart"/>
      <w:r>
        <w:rPr>
          <w:szCs w:val="21"/>
          <w:lang w:val="en-US"/>
        </w:rPr>
        <w:t>警采中心</w:t>
      </w:r>
      <w:proofErr w:type="gramEnd"/>
      <w:r>
        <w:rPr>
          <w:szCs w:val="21"/>
          <w:lang w:val="en-US"/>
        </w:rPr>
        <w:t>有权</w:t>
      </w:r>
      <w:r>
        <w:rPr>
          <w:rFonts w:hint="eastAsia"/>
          <w:szCs w:val="21"/>
          <w:lang w:val="en-US"/>
        </w:rPr>
        <w:t>解除本协议，并视情追究相应责任。</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存在提供虚假无效的文件或信息谋取入围、虚报价格组成、恶意串通谋取入围或者成交合同等情形的，</w:t>
      </w:r>
      <w:proofErr w:type="gramStart"/>
      <w:r>
        <w:rPr>
          <w:rFonts w:hint="eastAsia"/>
          <w:szCs w:val="21"/>
          <w:lang w:val="en-US"/>
        </w:rPr>
        <w:t>警采中心</w:t>
      </w:r>
      <w:proofErr w:type="gramEnd"/>
      <w:r>
        <w:rPr>
          <w:rFonts w:hint="eastAsia"/>
          <w:szCs w:val="21"/>
          <w:lang w:val="en-US"/>
        </w:rPr>
        <w:t>有权解除本协议，将违规、违约行为报财政部政府采购监管部门处理。</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rFonts w:hint="eastAsia"/>
          <w:szCs w:val="21"/>
          <w:lang w:val="en-US"/>
        </w:rPr>
        <w:t>框架协议有效期</w:t>
      </w:r>
      <w:r>
        <w:rPr>
          <w:szCs w:val="21"/>
          <w:lang w:val="en-US"/>
        </w:rPr>
        <w:t>内出现重大违法记录，在产品质量价格、服务等方面受到采购人有效投诉的以及其他违规、违约行为，</w:t>
      </w:r>
      <w:proofErr w:type="gramStart"/>
      <w:r>
        <w:rPr>
          <w:szCs w:val="21"/>
          <w:lang w:val="en-US"/>
        </w:rPr>
        <w:t>警采中心</w:t>
      </w:r>
      <w:proofErr w:type="gramEnd"/>
      <w:r>
        <w:rPr>
          <w:szCs w:val="21"/>
          <w:lang w:val="en-US"/>
        </w:rPr>
        <w:t>有权根据情节轻重暂停部分或全部协议执行。</w:t>
      </w:r>
    </w:p>
    <w:p w:rsidR="000E685D"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Pr>
          <w:szCs w:val="21"/>
          <w:lang w:val="en-US"/>
        </w:rPr>
        <w:t>按照</w:t>
      </w:r>
      <w:r>
        <w:rPr>
          <w:rFonts w:hint="eastAsia"/>
          <w:szCs w:val="21"/>
          <w:lang w:val="en-US"/>
        </w:rPr>
        <w:t>框架协议</w:t>
      </w:r>
      <w:r>
        <w:rPr>
          <w:szCs w:val="21"/>
          <w:lang w:val="en-US"/>
        </w:rPr>
        <w:t>约定应当向</w:t>
      </w:r>
      <w:proofErr w:type="gramStart"/>
      <w:r>
        <w:rPr>
          <w:szCs w:val="21"/>
          <w:lang w:val="en-US"/>
        </w:rPr>
        <w:t>警采中心</w:t>
      </w:r>
      <w:proofErr w:type="gramEnd"/>
      <w:r>
        <w:rPr>
          <w:szCs w:val="21"/>
          <w:lang w:val="en-US"/>
        </w:rPr>
        <w:t>支付违约金的，</w:t>
      </w:r>
      <w:r>
        <w:rPr>
          <w:rFonts w:hint="eastAsia"/>
          <w:szCs w:val="21"/>
          <w:lang w:val="en-US"/>
        </w:rPr>
        <w:t>应当在</w:t>
      </w:r>
      <w:r>
        <w:rPr>
          <w:rFonts w:hint="eastAsia"/>
          <w:szCs w:val="21"/>
          <w:lang w:val="en-US"/>
        </w:rPr>
        <w:t>7</w:t>
      </w:r>
      <w:r>
        <w:rPr>
          <w:rFonts w:hint="eastAsia"/>
          <w:szCs w:val="21"/>
          <w:lang w:val="en-US"/>
        </w:rPr>
        <w:t>个工作日内足额缴纳违约金，未按规定足额缴纳的，</w:t>
      </w:r>
      <w:proofErr w:type="gramStart"/>
      <w:r>
        <w:rPr>
          <w:rFonts w:hint="eastAsia"/>
          <w:szCs w:val="21"/>
          <w:lang w:val="en-US"/>
        </w:rPr>
        <w:t>警采中心</w:t>
      </w:r>
      <w:proofErr w:type="gramEnd"/>
      <w:r>
        <w:rPr>
          <w:rFonts w:hint="eastAsia"/>
          <w:szCs w:val="21"/>
          <w:lang w:val="en-US"/>
        </w:rPr>
        <w:t>可限制乙方交易行为。</w:t>
      </w:r>
    </w:p>
    <w:p w:rsidR="000E685D" w:rsidRDefault="00310C53">
      <w:pPr>
        <w:keepNext/>
        <w:keepLines/>
        <w:widowControl w:val="0"/>
        <w:suppressLineNumbers/>
        <w:tabs>
          <w:tab w:val="left" w:pos="0"/>
        </w:tabs>
        <w:suppressAutoHyphens/>
        <w:spacing w:line="320" w:lineRule="exact"/>
        <w:ind w:firstLineChars="200" w:firstLine="420"/>
        <w:jc w:val="both"/>
        <w:rPr>
          <w:szCs w:val="21"/>
          <w:lang w:val="en-US"/>
        </w:rPr>
      </w:pPr>
      <w:r>
        <w:rPr>
          <w:szCs w:val="21"/>
          <w:lang w:val="en-US"/>
        </w:rPr>
        <w:t>我公司若有任何违反上述承诺的行为，自愿承担因此产生的相应责任。</w:t>
      </w:r>
    </w:p>
    <w:p w:rsidR="000E685D" w:rsidRDefault="000E685D">
      <w:pPr>
        <w:keepNext/>
        <w:keepLines/>
        <w:widowControl w:val="0"/>
        <w:suppressLineNumbers/>
        <w:tabs>
          <w:tab w:val="left" w:pos="0"/>
        </w:tabs>
        <w:suppressAutoHyphens/>
        <w:spacing w:line="360" w:lineRule="exact"/>
        <w:ind w:firstLineChars="200" w:firstLine="420"/>
        <w:jc w:val="both"/>
        <w:rPr>
          <w:szCs w:val="21"/>
          <w:lang w:val="en-US"/>
        </w:rPr>
      </w:pPr>
    </w:p>
    <w:p w:rsidR="000E685D" w:rsidRDefault="00310C53">
      <w:pPr>
        <w:keepNext/>
        <w:keepLines/>
        <w:widowControl w:val="0"/>
        <w:suppressLineNumbers/>
        <w:suppressAutoHyphens/>
        <w:ind w:leftChars="200" w:left="420"/>
        <w:jc w:val="both"/>
        <w:rPr>
          <w:lang w:val="en-US"/>
        </w:rPr>
      </w:pPr>
      <w:r>
        <w:rPr>
          <w:lang w:val="en-US"/>
        </w:rPr>
        <w:t>法定代表人签字或盖章：</w:t>
      </w:r>
      <w:r>
        <w:rPr>
          <w:lang w:val="en-US"/>
        </w:rPr>
        <w:t xml:space="preserve"> </w:t>
      </w:r>
    </w:p>
    <w:p w:rsidR="000E685D" w:rsidRDefault="00310C53">
      <w:pPr>
        <w:keepNext/>
        <w:keepLines/>
        <w:widowControl w:val="0"/>
        <w:suppressLineNumbers/>
        <w:suppressAutoHyphens/>
        <w:ind w:leftChars="200" w:left="420"/>
        <w:jc w:val="both"/>
        <w:rPr>
          <w:lang w:val="en-US"/>
        </w:rPr>
      </w:pPr>
      <w:r>
        <w:rPr>
          <w:lang w:val="en-US"/>
        </w:rPr>
        <w:t>供应商代表签字或盖章：</w:t>
      </w:r>
      <w:r>
        <w:rPr>
          <w:lang w:val="en-US"/>
        </w:rPr>
        <w:t xml:space="preserve"> </w:t>
      </w:r>
    </w:p>
    <w:p w:rsidR="000E685D" w:rsidRDefault="00310C53">
      <w:pPr>
        <w:keepNext/>
        <w:keepLines/>
        <w:widowControl w:val="0"/>
        <w:suppressLineNumbers/>
        <w:suppressAutoHyphens/>
        <w:ind w:leftChars="200" w:left="420"/>
        <w:jc w:val="both"/>
        <w:rPr>
          <w:lang w:val="en-US"/>
        </w:rPr>
      </w:pPr>
      <w:r>
        <w:rPr>
          <w:lang w:val="en-US"/>
        </w:rPr>
        <w:t>供应商公章：</w:t>
      </w:r>
    </w:p>
    <w:p w:rsidR="000E685D" w:rsidRDefault="00310C53">
      <w:pPr>
        <w:keepNext/>
        <w:keepLines/>
        <w:widowControl w:val="0"/>
        <w:suppressLineNumbers/>
        <w:suppressAutoHyphens/>
        <w:ind w:leftChars="200" w:left="420"/>
        <w:jc w:val="both"/>
        <w:rPr>
          <w:lang w:val="en-US"/>
        </w:rPr>
      </w:pPr>
      <w:r>
        <w:rPr>
          <w:lang w:val="en-US"/>
        </w:rPr>
        <w:t>日期：</w:t>
      </w:r>
    </w:p>
    <w:p w:rsidR="000E685D" w:rsidRDefault="00310C53">
      <w:pPr>
        <w:pStyle w:val="2"/>
        <w:suppressLineNumbers/>
        <w:suppressAutoHyphens/>
        <w:spacing w:before="120"/>
        <w:ind w:left="318" w:hanging="318"/>
        <w:jc w:val="both"/>
      </w:pPr>
      <w:bookmarkStart w:id="186" w:name="_Toc69308064"/>
      <w:bookmarkStart w:id="187" w:name="_Ref462505454"/>
      <w:bookmarkStart w:id="188" w:name="_Toc27489988"/>
      <w:bookmarkStart w:id="189" w:name="_Ref462740385"/>
      <w:bookmarkStart w:id="190" w:name="_Toc141167277"/>
      <w:bookmarkStart w:id="191" w:name="_Toc69308063"/>
      <w:bookmarkStart w:id="192" w:name="_Toc27489992"/>
      <w:r>
        <w:t>*</w:t>
      </w:r>
      <w:r>
        <w:t>法定代表人授权委托书</w:t>
      </w:r>
      <w:bookmarkEnd w:id="186"/>
      <w:bookmarkEnd w:id="187"/>
      <w:bookmarkEnd w:id="188"/>
      <w:bookmarkEnd w:id="189"/>
      <w:bookmarkEnd w:id="190"/>
    </w:p>
    <w:p w:rsidR="000E685D" w:rsidRDefault="00310C53">
      <w:pPr>
        <w:keepNext/>
        <w:keepLines/>
        <w:widowControl w:val="0"/>
        <w:suppressLineNumbers/>
        <w:tabs>
          <w:tab w:val="left" w:pos="0"/>
        </w:tabs>
        <w:suppressAutoHyphens/>
        <w:spacing w:line="360" w:lineRule="auto"/>
        <w:jc w:val="center"/>
        <w:rPr>
          <w:rFonts w:eastAsia="黑体"/>
          <w:sz w:val="24"/>
          <w:szCs w:val="24"/>
        </w:rPr>
      </w:pPr>
      <w:r>
        <w:rPr>
          <w:rFonts w:eastAsia="黑体"/>
          <w:sz w:val="24"/>
          <w:szCs w:val="24"/>
        </w:rPr>
        <w:t>法定代表人授权委托书</w:t>
      </w:r>
    </w:p>
    <w:p w:rsidR="000E685D" w:rsidRDefault="00310C53">
      <w:pPr>
        <w:keepNext/>
        <w:keepLines/>
        <w:widowControl w:val="0"/>
        <w:suppressLineNumbers/>
        <w:suppressAutoHyphens/>
        <w:jc w:val="both"/>
        <w:rPr>
          <w:lang w:val="en-US"/>
        </w:rPr>
      </w:pPr>
      <w:r>
        <w:rPr>
          <w:lang w:val="en-US"/>
        </w:rPr>
        <w:t>公安部警用装备采购中心：</w:t>
      </w:r>
    </w:p>
    <w:p w:rsidR="000E685D" w:rsidRDefault="00310C53">
      <w:pPr>
        <w:keepNext/>
        <w:keepLines/>
        <w:widowControl w:val="0"/>
        <w:suppressLineNumbers/>
        <w:suppressAutoHyphens/>
        <w:ind w:firstLineChars="200" w:firstLine="420"/>
        <w:jc w:val="both"/>
        <w:rPr>
          <w:lang w:val="en-US"/>
        </w:rPr>
      </w:pPr>
      <w:r>
        <w:rPr>
          <w:lang w:val="en-US"/>
        </w:rPr>
        <w:t>本授权书声明：我公司</w:t>
      </w:r>
      <w:r>
        <w:rPr>
          <w:lang w:val="en-US"/>
        </w:rPr>
        <w:t>_________</w:t>
      </w:r>
      <w:r>
        <w:rPr>
          <w:lang w:val="en-US"/>
        </w:rPr>
        <w:t>（法人代表姓名、职务）代表本公司授权</w:t>
      </w:r>
      <w:r>
        <w:rPr>
          <w:lang w:val="en-US"/>
        </w:rPr>
        <w:t>______</w:t>
      </w:r>
      <w:r>
        <w:rPr>
          <w:lang w:val="en-US"/>
        </w:rPr>
        <w:t>（被授权人的姓名、职务）为本公司的合法代理人，就贵中心组织的</w:t>
      </w:r>
      <w:r>
        <w:rPr>
          <w:u w:val="single"/>
          <w:lang w:val="en-US"/>
        </w:rPr>
        <w:t xml:space="preserve">       </w:t>
      </w:r>
      <w:r>
        <w:rPr>
          <w:lang w:val="en-US"/>
        </w:rPr>
        <w:t>项目（项目编号：</w:t>
      </w:r>
      <w:r>
        <w:rPr>
          <w:u w:val="single"/>
          <w:lang w:val="en-US"/>
        </w:rPr>
        <w:t xml:space="preserve">     </w:t>
      </w:r>
      <w:r>
        <w:rPr>
          <w:lang w:val="en-US"/>
        </w:rPr>
        <w:t>），以本公司名义处理一切与之有关的事务。</w:t>
      </w:r>
    </w:p>
    <w:p w:rsidR="000E685D" w:rsidRDefault="00310C53">
      <w:pPr>
        <w:keepNext/>
        <w:keepLines/>
        <w:widowControl w:val="0"/>
        <w:suppressLineNumbers/>
        <w:suppressAutoHyphens/>
        <w:ind w:firstLineChars="200" w:firstLine="420"/>
        <w:jc w:val="both"/>
        <w:rPr>
          <w:lang w:val="en-US"/>
        </w:rPr>
      </w:pPr>
      <w:r>
        <w:rPr>
          <w:lang w:val="en-US"/>
        </w:rPr>
        <w:t>本授权书于</w:t>
      </w:r>
      <w:r>
        <w:rPr>
          <w:u w:val="single"/>
          <w:lang w:val="en-US"/>
        </w:rPr>
        <w:t xml:space="preserve">     </w:t>
      </w:r>
      <w:r>
        <w:rPr>
          <w:lang w:val="en-US"/>
        </w:rPr>
        <w:t>年</w:t>
      </w:r>
      <w:r>
        <w:rPr>
          <w:u w:val="single"/>
          <w:lang w:val="en-US"/>
        </w:rPr>
        <w:t xml:space="preserve">     </w:t>
      </w:r>
      <w:r>
        <w:rPr>
          <w:lang w:val="en-US"/>
        </w:rPr>
        <w:t>月</w:t>
      </w:r>
      <w:r>
        <w:rPr>
          <w:u w:val="single"/>
          <w:lang w:val="en-US"/>
        </w:rPr>
        <w:t xml:space="preserve">     </w:t>
      </w:r>
      <w:r>
        <w:rPr>
          <w:lang w:val="en-US"/>
        </w:rPr>
        <w:t>日签字生效，特此声明。</w:t>
      </w:r>
    </w:p>
    <w:p w:rsidR="000E685D" w:rsidRDefault="000E685D">
      <w:pPr>
        <w:keepNext/>
        <w:keepLines/>
        <w:widowControl w:val="0"/>
        <w:suppressLineNumbers/>
        <w:suppressAutoHyphens/>
        <w:ind w:firstLineChars="200" w:firstLine="420"/>
        <w:jc w:val="both"/>
        <w:rPr>
          <w:lang w:val="en-US"/>
        </w:rPr>
      </w:pPr>
    </w:p>
    <w:p w:rsidR="000E685D" w:rsidRDefault="00310C53">
      <w:pPr>
        <w:keepNext/>
        <w:keepLines/>
        <w:widowControl w:val="0"/>
        <w:suppressLineNumbers/>
        <w:suppressAutoHyphens/>
        <w:ind w:firstLineChars="200" w:firstLine="420"/>
        <w:jc w:val="both"/>
        <w:rPr>
          <w:lang w:val="en-US"/>
        </w:rPr>
      </w:pPr>
      <w:r>
        <w:rPr>
          <w:lang w:val="en-US"/>
        </w:rPr>
        <w:t>法定代表人签字或盖章：</w:t>
      </w:r>
      <w:r>
        <w:rPr>
          <w:lang w:val="en-US"/>
        </w:rPr>
        <w:t xml:space="preserve"> </w:t>
      </w:r>
    </w:p>
    <w:p w:rsidR="000E685D" w:rsidRDefault="00310C53">
      <w:pPr>
        <w:keepNext/>
        <w:keepLines/>
        <w:widowControl w:val="0"/>
        <w:suppressLineNumbers/>
        <w:suppressAutoHyphens/>
        <w:ind w:firstLineChars="200" w:firstLine="420"/>
        <w:jc w:val="both"/>
        <w:rPr>
          <w:lang w:val="en-US"/>
        </w:rPr>
      </w:pPr>
      <w:r>
        <w:rPr>
          <w:lang w:val="en-US"/>
        </w:rPr>
        <w:t>供应商代表签字或盖章：</w:t>
      </w:r>
      <w:r>
        <w:rPr>
          <w:lang w:val="en-US"/>
        </w:rPr>
        <w:t xml:space="preserve"> </w:t>
      </w:r>
    </w:p>
    <w:p w:rsidR="000E685D" w:rsidRDefault="00310C53">
      <w:pPr>
        <w:keepNext/>
        <w:keepLines/>
        <w:widowControl w:val="0"/>
        <w:suppressLineNumbers/>
        <w:suppressAutoHyphens/>
        <w:ind w:firstLineChars="200" w:firstLine="420"/>
        <w:jc w:val="both"/>
        <w:rPr>
          <w:lang w:val="en-US"/>
        </w:rPr>
      </w:pPr>
      <w:r>
        <w:rPr>
          <w:lang w:val="en-US"/>
        </w:rPr>
        <w:t>供应商公章：</w:t>
      </w:r>
    </w:p>
    <w:p w:rsidR="000E685D" w:rsidRDefault="00310C53">
      <w:pPr>
        <w:keepNext/>
        <w:keepLines/>
        <w:widowControl w:val="0"/>
        <w:suppressLineNumbers/>
        <w:suppressAutoHyphens/>
        <w:ind w:firstLineChars="200" w:firstLine="420"/>
        <w:jc w:val="both"/>
        <w:rPr>
          <w:lang w:val="en-US"/>
        </w:rPr>
      </w:pPr>
      <w:r>
        <w:rPr>
          <w:lang w:val="en-US"/>
        </w:rPr>
        <w:t>日期：</w:t>
      </w:r>
    </w:p>
    <w:p w:rsidR="000E685D" w:rsidRDefault="00310C53">
      <w:pPr>
        <w:keepNext/>
        <w:keepLines/>
        <w:widowControl w:val="0"/>
        <w:suppressLineNumbers/>
        <w:suppressAutoHyphens/>
        <w:ind w:firstLineChars="200" w:firstLine="420"/>
        <w:jc w:val="both"/>
        <w:rPr>
          <w:lang w:val="en-US"/>
        </w:rPr>
      </w:pPr>
      <w:r>
        <w:rPr>
          <w:lang w:val="en-US"/>
        </w:rPr>
        <w:t>法定代表人（身份证</w:t>
      </w:r>
      <w:r>
        <w:rPr>
          <w:rFonts w:hint="eastAsia"/>
          <w:lang w:val="en-US"/>
        </w:rPr>
        <w:t>扫描件</w:t>
      </w:r>
      <w:r>
        <w:rPr>
          <w:lang w:val="en-US"/>
        </w:rPr>
        <w:t>）</w:t>
      </w:r>
    </w:p>
    <w:p w:rsidR="000E685D" w:rsidRDefault="000E685D">
      <w:pPr>
        <w:keepNext/>
        <w:keepLines/>
        <w:widowControl w:val="0"/>
        <w:suppressLineNumbers/>
        <w:suppressAutoHyphens/>
        <w:jc w:val="both"/>
        <w:rPr>
          <w:lang w:val="en-US"/>
        </w:rPr>
      </w:pPr>
    </w:p>
    <w:p w:rsidR="000E685D" w:rsidRDefault="00310C53">
      <w:pPr>
        <w:keepNext/>
        <w:keepLines/>
        <w:widowControl w:val="0"/>
        <w:suppressLineNumbers/>
        <w:suppressAutoHyphens/>
        <w:ind w:firstLineChars="200" w:firstLine="420"/>
        <w:jc w:val="both"/>
        <w:rPr>
          <w:rFonts w:eastAsia="黑体"/>
          <w:bCs/>
          <w:sz w:val="24"/>
          <w:szCs w:val="24"/>
          <w:lang w:val="en-US"/>
        </w:rPr>
      </w:pPr>
      <w:r>
        <w:rPr>
          <w:lang w:val="en-US"/>
        </w:rPr>
        <w:t>供应商代表（身份证</w:t>
      </w:r>
      <w:r>
        <w:rPr>
          <w:rFonts w:hint="eastAsia"/>
          <w:lang w:val="en-US"/>
        </w:rPr>
        <w:t>扫描件</w:t>
      </w:r>
      <w:r>
        <w:rPr>
          <w:lang w:val="en-US"/>
        </w:rPr>
        <w:t>）</w:t>
      </w:r>
    </w:p>
    <w:p w:rsidR="000E685D" w:rsidRDefault="00310C53">
      <w:pPr>
        <w:pStyle w:val="2"/>
        <w:suppressLineNumbers/>
        <w:suppressAutoHyphens/>
        <w:spacing w:before="120"/>
        <w:ind w:left="318" w:hanging="318"/>
        <w:jc w:val="both"/>
      </w:pPr>
      <w:bookmarkStart w:id="193" w:name="_Toc141167278"/>
      <w:r>
        <w:t>*</w:t>
      </w:r>
      <w:bookmarkStart w:id="194" w:name="_Toc81298543"/>
      <w:r>
        <w:t>生产制造企业承诺函</w:t>
      </w:r>
      <w:bookmarkEnd w:id="193"/>
      <w:bookmarkEnd w:id="194"/>
    </w:p>
    <w:p w:rsidR="000E685D" w:rsidRDefault="00310C53">
      <w:pPr>
        <w:keepNext/>
        <w:keepLines/>
        <w:widowControl w:val="0"/>
        <w:suppressLineNumbers/>
        <w:tabs>
          <w:tab w:val="left" w:pos="0"/>
        </w:tabs>
        <w:suppressAutoHyphens/>
        <w:spacing w:line="360" w:lineRule="auto"/>
        <w:jc w:val="center"/>
        <w:rPr>
          <w:rFonts w:eastAsia="黑体"/>
          <w:sz w:val="24"/>
          <w:szCs w:val="24"/>
        </w:rPr>
      </w:pPr>
      <w:r>
        <w:rPr>
          <w:rFonts w:eastAsia="黑体"/>
          <w:sz w:val="24"/>
          <w:szCs w:val="24"/>
        </w:rPr>
        <w:t>生产制造企业承诺函</w:t>
      </w:r>
    </w:p>
    <w:p w:rsidR="000E685D" w:rsidRDefault="00310C53">
      <w:pPr>
        <w:keepNext/>
        <w:keepLines/>
        <w:widowControl w:val="0"/>
        <w:suppressLineNumbers/>
        <w:suppressAutoHyphens/>
        <w:spacing w:line="560" w:lineRule="exact"/>
        <w:rPr>
          <w:rFonts w:eastAsia="仿宋"/>
          <w:color w:val="000000"/>
          <w:sz w:val="24"/>
          <w:szCs w:val="24"/>
        </w:rPr>
      </w:pPr>
      <w:r>
        <w:rPr>
          <w:szCs w:val="21"/>
        </w:rPr>
        <w:t>公安部警用装备采购中心：</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我单位</w:t>
      </w:r>
      <w:r>
        <w:rPr>
          <w:szCs w:val="21"/>
          <w:u w:val="single"/>
        </w:rPr>
        <w:t xml:space="preserve"> XXX</w:t>
      </w:r>
      <w:r>
        <w:rPr>
          <w:szCs w:val="21"/>
        </w:rPr>
        <w:t>，在此郑重承诺：我单位是一家依照中华人民共和国法律进行</w:t>
      </w:r>
      <w:r>
        <w:rPr>
          <w:szCs w:val="21"/>
          <w:u w:val="single"/>
        </w:rPr>
        <w:t>XX</w:t>
      </w:r>
      <w:r>
        <w:rPr>
          <w:szCs w:val="21"/>
        </w:rPr>
        <w:t>产品（须为本次</w:t>
      </w:r>
      <w:r>
        <w:rPr>
          <w:rFonts w:hint="eastAsia"/>
          <w:szCs w:val="21"/>
        </w:rPr>
        <w:t>征集</w:t>
      </w:r>
      <w:r>
        <w:rPr>
          <w:szCs w:val="21"/>
        </w:rPr>
        <w:t>所</w:t>
      </w:r>
      <w:r>
        <w:rPr>
          <w:rFonts w:hint="eastAsia"/>
          <w:szCs w:val="21"/>
        </w:rPr>
        <w:t>响应</w:t>
      </w:r>
      <w:r>
        <w:rPr>
          <w:szCs w:val="21"/>
        </w:rPr>
        <w:t>产品）生产经营的制造企业，保证有</w:t>
      </w:r>
      <w:r>
        <w:rPr>
          <w:szCs w:val="21"/>
          <w:u w:val="single"/>
        </w:rPr>
        <w:t>X</w:t>
      </w:r>
      <w:r>
        <w:rPr>
          <w:szCs w:val="21"/>
        </w:rPr>
        <w:t>条生产线，</w:t>
      </w:r>
      <w:r>
        <w:rPr>
          <w:szCs w:val="21"/>
          <w:u w:val="single"/>
        </w:rPr>
        <w:t>X</w:t>
      </w:r>
      <w:proofErr w:type="gramStart"/>
      <w:r>
        <w:rPr>
          <w:szCs w:val="21"/>
        </w:rPr>
        <w:t>台关键</w:t>
      </w:r>
      <w:proofErr w:type="gramEnd"/>
      <w:r>
        <w:rPr>
          <w:szCs w:val="21"/>
        </w:rPr>
        <w:t>生产设备，从未出现重大质量投诉、重大生产事故等相关事件。我单位保证采用先进的工艺进行产品的生产、质量控制及相应的售后服务工件，保证产品的质量、规格、性能和服务，满足用户的要求。</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我单位可完全满足贵方关于此项目的技术要求，如果我单位通过本次公开</w:t>
      </w:r>
      <w:r>
        <w:rPr>
          <w:rFonts w:hint="eastAsia"/>
          <w:szCs w:val="21"/>
        </w:rPr>
        <w:t>征集</w:t>
      </w:r>
      <w:r>
        <w:rPr>
          <w:szCs w:val="21"/>
        </w:rPr>
        <w:t>，保证按照用户要求的交货期将贵方所需产品及时交货，并提供相应的技术文件，运至交货地点交付贵方。</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我单位对上述声明的真实性负责。如有虚假，将依法承担相应法律责任。</w:t>
      </w:r>
    </w:p>
    <w:p w:rsidR="000E685D" w:rsidRDefault="000E685D">
      <w:pPr>
        <w:keepNext/>
        <w:keepLines/>
        <w:widowControl w:val="0"/>
        <w:suppressLineNumbers/>
        <w:suppressAutoHyphens/>
        <w:spacing w:line="560" w:lineRule="exact"/>
        <w:rPr>
          <w:rFonts w:eastAsia="仿宋"/>
          <w:color w:val="000000"/>
          <w:sz w:val="24"/>
          <w:szCs w:val="24"/>
        </w:rPr>
      </w:pPr>
    </w:p>
    <w:p w:rsidR="000E685D" w:rsidRDefault="00310C53">
      <w:pPr>
        <w:keepNext/>
        <w:keepLines/>
        <w:widowControl w:val="0"/>
        <w:suppressLineNumbers/>
        <w:suppressAutoHyphens/>
        <w:ind w:leftChars="200" w:left="420"/>
        <w:jc w:val="both"/>
        <w:rPr>
          <w:lang w:val="en-US"/>
        </w:rPr>
      </w:pPr>
      <w:r>
        <w:rPr>
          <w:lang w:val="en-US"/>
        </w:rPr>
        <w:t>法定代表人签字或盖章：</w:t>
      </w:r>
      <w:r>
        <w:rPr>
          <w:lang w:val="en-US"/>
        </w:rPr>
        <w:t xml:space="preserve"> </w:t>
      </w:r>
    </w:p>
    <w:p w:rsidR="000E685D" w:rsidRDefault="00310C53">
      <w:pPr>
        <w:keepNext/>
        <w:keepLines/>
        <w:widowControl w:val="0"/>
        <w:suppressLineNumbers/>
        <w:suppressAutoHyphens/>
        <w:ind w:leftChars="200" w:left="420"/>
        <w:jc w:val="both"/>
        <w:rPr>
          <w:lang w:val="en-US"/>
        </w:rPr>
      </w:pPr>
      <w:r>
        <w:rPr>
          <w:lang w:val="en-US"/>
        </w:rPr>
        <w:t>供应商代表签字或盖章：</w:t>
      </w:r>
      <w:r>
        <w:rPr>
          <w:lang w:val="en-US"/>
        </w:rPr>
        <w:t xml:space="preserve"> </w:t>
      </w:r>
    </w:p>
    <w:p w:rsidR="000E685D" w:rsidRDefault="00310C53">
      <w:pPr>
        <w:keepNext/>
        <w:keepLines/>
        <w:widowControl w:val="0"/>
        <w:suppressLineNumbers/>
        <w:suppressAutoHyphens/>
        <w:ind w:leftChars="200" w:left="420"/>
        <w:jc w:val="both"/>
        <w:rPr>
          <w:lang w:val="en-US"/>
        </w:rPr>
      </w:pPr>
      <w:r>
        <w:rPr>
          <w:lang w:val="en-US"/>
        </w:rPr>
        <w:t>供应商公章：</w:t>
      </w:r>
    </w:p>
    <w:p w:rsidR="000E685D" w:rsidRDefault="00310C53">
      <w:pPr>
        <w:keepNext/>
        <w:keepLines/>
        <w:widowControl w:val="0"/>
        <w:suppressLineNumbers/>
        <w:suppressAutoHyphens/>
        <w:ind w:leftChars="200" w:left="420"/>
        <w:jc w:val="both"/>
        <w:rPr>
          <w:lang w:val="en-US"/>
        </w:rPr>
      </w:pPr>
      <w:r>
        <w:rPr>
          <w:lang w:val="en-US"/>
        </w:rPr>
        <w:t>日期：</w:t>
      </w:r>
    </w:p>
    <w:p w:rsidR="000E685D" w:rsidRDefault="00310C53">
      <w:pPr>
        <w:pStyle w:val="2"/>
        <w:suppressLineNumbers/>
        <w:suppressAutoHyphens/>
        <w:spacing w:before="120"/>
        <w:ind w:left="318" w:hanging="318"/>
        <w:jc w:val="both"/>
      </w:pPr>
      <w:bookmarkStart w:id="195" w:name="_Toc141167279"/>
      <w:r>
        <w:t>*</w:t>
      </w:r>
      <w:r>
        <w:t>研发设计企业承诺函</w:t>
      </w:r>
      <w:bookmarkEnd w:id="195"/>
    </w:p>
    <w:p w:rsidR="000E685D" w:rsidRDefault="00310C53">
      <w:pPr>
        <w:keepNext/>
        <w:keepLines/>
        <w:widowControl w:val="0"/>
        <w:suppressLineNumbers/>
        <w:tabs>
          <w:tab w:val="left" w:pos="0"/>
        </w:tabs>
        <w:suppressAutoHyphens/>
        <w:spacing w:line="360" w:lineRule="auto"/>
        <w:jc w:val="center"/>
        <w:rPr>
          <w:rFonts w:eastAsia="黑体"/>
          <w:sz w:val="24"/>
          <w:szCs w:val="24"/>
        </w:rPr>
      </w:pPr>
      <w:r>
        <w:rPr>
          <w:rFonts w:eastAsia="黑体"/>
          <w:sz w:val="24"/>
          <w:szCs w:val="24"/>
        </w:rPr>
        <w:t>研发设计企业承诺函</w:t>
      </w:r>
    </w:p>
    <w:p w:rsidR="000E685D" w:rsidRDefault="00310C53">
      <w:pPr>
        <w:keepNext/>
        <w:keepLines/>
        <w:widowControl w:val="0"/>
        <w:suppressLineNumbers/>
        <w:suppressAutoHyphens/>
        <w:spacing w:line="560" w:lineRule="exact"/>
        <w:rPr>
          <w:rFonts w:eastAsia="仿宋"/>
          <w:color w:val="000000"/>
          <w:sz w:val="24"/>
          <w:szCs w:val="24"/>
        </w:rPr>
      </w:pPr>
      <w:r>
        <w:rPr>
          <w:szCs w:val="21"/>
        </w:rPr>
        <w:t>公安部警用装备采购中心：</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我单位</w:t>
      </w:r>
      <w:r>
        <w:rPr>
          <w:szCs w:val="21"/>
          <w:u w:val="single"/>
        </w:rPr>
        <w:t xml:space="preserve"> XXX</w:t>
      </w:r>
      <w:r>
        <w:rPr>
          <w:szCs w:val="21"/>
        </w:rPr>
        <w:t>，在此郑重承诺：我单位是一家依照中华人民共和国法律进行</w:t>
      </w:r>
      <w:r>
        <w:rPr>
          <w:szCs w:val="21"/>
          <w:u w:val="single"/>
        </w:rPr>
        <w:t>XX</w:t>
      </w:r>
      <w:r>
        <w:rPr>
          <w:szCs w:val="21"/>
        </w:rPr>
        <w:t>产品（须为本次</w:t>
      </w:r>
      <w:r>
        <w:rPr>
          <w:rFonts w:hint="eastAsia"/>
          <w:szCs w:val="21"/>
        </w:rPr>
        <w:t>征集</w:t>
      </w:r>
      <w:r>
        <w:rPr>
          <w:szCs w:val="21"/>
        </w:rPr>
        <w:t>所</w:t>
      </w:r>
      <w:r>
        <w:rPr>
          <w:rFonts w:hint="eastAsia"/>
          <w:szCs w:val="21"/>
        </w:rPr>
        <w:t>响应</w:t>
      </w:r>
      <w:r>
        <w:rPr>
          <w:szCs w:val="21"/>
        </w:rPr>
        <w:t>产品）研发设计企业，保证有所</w:t>
      </w:r>
      <w:r>
        <w:rPr>
          <w:rFonts w:hint="eastAsia"/>
          <w:szCs w:val="21"/>
        </w:rPr>
        <w:t>响应</w:t>
      </w:r>
      <w:r>
        <w:rPr>
          <w:szCs w:val="21"/>
        </w:rPr>
        <w:t>产品的研发设计能力。</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我单位可完全满足贵方关于此项目的技术要求，如果我单位通过本次公开</w:t>
      </w:r>
      <w:r>
        <w:rPr>
          <w:rFonts w:hint="eastAsia"/>
          <w:szCs w:val="21"/>
        </w:rPr>
        <w:t>征集</w:t>
      </w:r>
      <w:r>
        <w:rPr>
          <w:szCs w:val="21"/>
        </w:rPr>
        <w:t>，保证按照用户要求的交货期将贵方所需产品及时交货，并提供相应的技术文件，运至交货地点交付贵方。</w:t>
      </w:r>
    </w:p>
    <w:p w:rsidR="000E685D" w:rsidRDefault="00310C53">
      <w:pPr>
        <w:keepNext/>
        <w:keepLines/>
        <w:widowControl w:val="0"/>
        <w:suppressLineNumbers/>
        <w:tabs>
          <w:tab w:val="left" w:pos="0"/>
        </w:tabs>
        <w:suppressAutoHyphens/>
        <w:spacing w:line="320" w:lineRule="exact"/>
        <w:ind w:firstLineChars="200" w:firstLine="420"/>
        <w:jc w:val="both"/>
        <w:rPr>
          <w:szCs w:val="21"/>
        </w:rPr>
      </w:pPr>
      <w:r>
        <w:rPr>
          <w:szCs w:val="21"/>
        </w:rPr>
        <w:t>我单位对上述声明的真实性负责。如有虚假，将依法承担相应法律责任。</w:t>
      </w:r>
    </w:p>
    <w:p w:rsidR="000E685D" w:rsidRDefault="000E685D">
      <w:pPr>
        <w:keepNext/>
        <w:keepLines/>
        <w:widowControl w:val="0"/>
        <w:suppressLineNumbers/>
        <w:suppressAutoHyphens/>
        <w:spacing w:line="560" w:lineRule="exact"/>
        <w:rPr>
          <w:rFonts w:eastAsia="仿宋"/>
          <w:color w:val="000000"/>
          <w:sz w:val="24"/>
          <w:szCs w:val="24"/>
        </w:rPr>
      </w:pPr>
    </w:p>
    <w:p w:rsidR="000E685D" w:rsidRDefault="00310C53">
      <w:pPr>
        <w:keepNext/>
        <w:keepLines/>
        <w:widowControl w:val="0"/>
        <w:suppressLineNumbers/>
        <w:suppressAutoHyphens/>
        <w:ind w:leftChars="200" w:left="420"/>
        <w:jc w:val="both"/>
        <w:rPr>
          <w:lang w:val="en-US"/>
        </w:rPr>
      </w:pPr>
      <w:r>
        <w:rPr>
          <w:lang w:val="en-US"/>
        </w:rPr>
        <w:t>法定代表人签字或盖章：</w:t>
      </w:r>
      <w:r>
        <w:rPr>
          <w:lang w:val="en-US"/>
        </w:rPr>
        <w:t xml:space="preserve"> </w:t>
      </w:r>
    </w:p>
    <w:p w:rsidR="000E685D" w:rsidRDefault="00310C53">
      <w:pPr>
        <w:keepNext/>
        <w:keepLines/>
        <w:widowControl w:val="0"/>
        <w:suppressLineNumbers/>
        <w:suppressAutoHyphens/>
        <w:ind w:leftChars="200" w:left="420"/>
        <w:jc w:val="both"/>
        <w:rPr>
          <w:lang w:val="en-US"/>
        </w:rPr>
      </w:pPr>
      <w:r>
        <w:rPr>
          <w:lang w:val="en-US"/>
        </w:rPr>
        <w:t>供应商代表签字或盖章：</w:t>
      </w:r>
      <w:r>
        <w:rPr>
          <w:lang w:val="en-US"/>
        </w:rPr>
        <w:t xml:space="preserve"> </w:t>
      </w:r>
    </w:p>
    <w:p w:rsidR="000E685D" w:rsidRDefault="00310C53">
      <w:pPr>
        <w:keepNext/>
        <w:keepLines/>
        <w:widowControl w:val="0"/>
        <w:suppressLineNumbers/>
        <w:suppressAutoHyphens/>
        <w:ind w:leftChars="200" w:left="420"/>
        <w:jc w:val="both"/>
        <w:rPr>
          <w:lang w:val="en-US"/>
        </w:rPr>
      </w:pPr>
      <w:r>
        <w:rPr>
          <w:lang w:val="en-US"/>
        </w:rPr>
        <w:t>供应商公章：</w:t>
      </w:r>
    </w:p>
    <w:p w:rsidR="000E685D" w:rsidRDefault="00310C53">
      <w:pPr>
        <w:keepNext/>
        <w:keepLines/>
        <w:widowControl w:val="0"/>
        <w:suppressLineNumbers/>
        <w:suppressAutoHyphens/>
        <w:ind w:leftChars="200" w:left="420"/>
        <w:jc w:val="both"/>
        <w:rPr>
          <w:lang w:val="en-US"/>
        </w:rPr>
      </w:pPr>
      <w:r>
        <w:rPr>
          <w:lang w:val="en-US"/>
        </w:rPr>
        <w:t>日期：</w:t>
      </w:r>
    </w:p>
    <w:p w:rsidR="000E685D" w:rsidRDefault="000E685D">
      <w:pPr>
        <w:keepNext/>
        <w:keepLines/>
        <w:widowControl w:val="0"/>
        <w:suppressLineNumbers/>
        <w:suppressAutoHyphens/>
        <w:jc w:val="both"/>
        <w:rPr>
          <w:rFonts w:eastAsia="黑体"/>
          <w:sz w:val="24"/>
          <w:szCs w:val="24"/>
        </w:rPr>
      </w:pPr>
    </w:p>
    <w:p w:rsidR="000E685D" w:rsidRDefault="00310C53">
      <w:pPr>
        <w:pStyle w:val="2"/>
        <w:suppressLineNumbers/>
        <w:suppressAutoHyphens/>
        <w:spacing w:before="120"/>
        <w:ind w:left="0" w:firstLine="0"/>
        <w:jc w:val="both"/>
      </w:pPr>
      <w:bookmarkStart w:id="196" w:name="_Toc141167280"/>
      <w:r>
        <w:t>*</w:t>
      </w:r>
      <w:r>
        <w:t>报价一览表</w:t>
      </w:r>
      <w:bookmarkEnd w:id="191"/>
      <w:bookmarkEnd w:id="192"/>
      <w:bookmarkEnd w:id="196"/>
    </w:p>
    <w:p w:rsidR="000E685D" w:rsidRDefault="00310C53">
      <w:pPr>
        <w:keepNext/>
        <w:keepLines/>
        <w:widowControl w:val="0"/>
        <w:suppressLineNumbers/>
        <w:tabs>
          <w:tab w:val="left" w:pos="0"/>
        </w:tabs>
        <w:suppressAutoHyphens/>
        <w:spacing w:line="360" w:lineRule="auto"/>
        <w:jc w:val="center"/>
        <w:rPr>
          <w:rFonts w:eastAsia="黑体"/>
          <w:sz w:val="24"/>
          <w:szCs w:val="24"/>
        </w:rPr>
      </w:pPr>
      <w:r>
        <w:rPr>
          <w:rFonts w:eastAsia="黑体"/>
          <w:sz w:val="24"/>
          <w:szCs w:val="24"/>
        </w:rPr>
        <w:t>报价一览表</w:t>
      </w:r>
    </w:p>
    <w:p w:rsidR="000E685D" w:rsidRDefault="00310C53">
      <w:pPr>
        <w:keepNext/>
        <w:keepLines/>
        <w:widowControl w:val="0"/>
        <w:suppressLineNumbers/>
        <w:suppressAutoHyphens/>
        <w:ind w:firstLineChars="200" w:firstLine="420"/>
        <w:jc w:val="both"/>
        <w:rPr>
          <w:lang w:val="en-US"/>
        </w:rPr>
      </w:pPr>
      <w:r>
        <w:rPr>
          <w:lang w:val="en-US"/>
        </w:rPr>
        <w:t>项目名称：</w:t>
      </w:r>
    </w:p>
    <w:p w:rsidR="000E685D" w:rsidRDefault="00310C53">
      <w:pPr>
        <w:keepNext/>
        <w:keepLines/>
        <w:widowControl w:val="0"/>
        <w:suppressLineNumbers/>
        <w:suppressAutoHyphens/>
        <w:ind w:firstLineChars="200" w:firstLine="420"/>
        <w:jc w:val="both"/>
        <w:rPr>
          <w:lang w:val="en-US"/>
        </w:rPr>
      </w:pPr>
      <w:r>
        <w:rPr>
          <w:lang w:val="en-US"/>
        </w:rPr>
        <w:t>项目编号：</w:t>
      </w:r>
    </w:p>
    <w:p w:rsidR="000E685D" w:rsidRDefault="00310C53">
      <w:pPr>
        <w:keepNext/>
        <w:keepLines/>
        <w:widowControl w:val="0"/>
        <w:suppressLineNumbers/>
        <w:suppressAutoHyphens/>
        <w:ind w:firstLineChars="200" w:firstLine="420"/>
        <w:jc w:val="both"/>
        <w:rPr>
          <w:lang w:val="en-US"/>
        </w:rPr>
      </w:pPr>
      <w:r>
        <w:rPr>
          <w:lang w:val="en-US"/>
        </w:rPr>
        <w:t>供应商名称：</w:t>
      </w:r>
    </w:p>
    <w:tbl>
      <w:tblPr>
        <w:tblW w:w="495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6"/>
        <w:gridCol w:w="1705"/>
        <w:gridCol w:w="957"/>
        <w:gridCol w:w="1309"/>
        <w:gridCol w:w="1701"/>
        <w:gridCol w:w="1531"/>
        <w:gridCol w:w="751"/>
      </w:tblGrid>
      <w:tr w:rsidR="000E685D">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proofErr w:type="gramStart"/>
            <w:r>
              <w:rPr>
                <w:rFonts w:eastAsia="黑体"/>
                <w:szCs w:val="21"/>
                <w:lang w:val="en-US"/>
              </w:rPr>
              <w:t>包号</w:t>
            </w:r>
            <w:proofErr w:type="gramEnd"/>
          </w:p>
        </w:tc>
        <w:tc>
          <w:tcPr>
            <w:tcW w:w="974"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r>
              <w:rPr>
                <w:rFonts w:eastAsia="黑体"/>
                <w:szCs w:val="21"/>
                <w:lang w:val="en-US"/>
              </w:rPr>
              <w:t>产品名称</w:t>
            </w:r>
          </w:p>
        </w:tc>
        <w:tc>
          <w:tcPr>
            <w:tcW w:w="547"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r>
              <w:rPr>
                <w:rFonts w:eastAsia="黑体"/>
                <w:szCs w:val="21"/>
                <w:lang w:val="en-US"/>
              </w:rPr>
              <w:t>品牌</w:t>
            </w:r>
          </w:p>
        </w:tc>
        <w:tc>
          <w:tcPr>
            <w:tcW w:w="748"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r>
              <w:rPr>
                <w:rFonts w:eastAsia="黑体"/>
                <w:szCs w:val="21"/>
                <w:lang w:val="en-US"/>
              </w:rPr>
              <w:t>规格型号</w:t>
            </w:r>
          </w:p>
        </w:tc>
        <w:tc>
          <w:tcPr>
            <w:tcW w:w="972"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r>
              <w:rPr>
                <w:rFonts w:eastAsia="黑体"/>
                <w:szCs w:val="21"/>
                <w:lang w:val="en-US"/>
              </w:rPr>
              <w:t>单价（元</w:t>
            </w:r>
            <w:r>
              <w:rPr>
                <w:rFonts w:eastAsia="黑体"/>
                <w:szCs w:val="21"/>
                <w:lang w:val="en-US"/>
              </w:rPr>
              <w:t>/</w:t>
            </w:r>
            <w:r>
              <w:rPr>
                <w:rFonts w:eastAsia="黑体"/>
                <w:szCs w:val="21"/>
                <w:lang w:val="en-US"/>
              </w:rPr>
              <w:t>件、套</w:t>
            </w:r>
            <w:r>
              <w:rPr>
                <w:rFonts w:eastAsia="黑体"/>
                <w:szCs w:val="21"/>
                <w:lang w:val="en-US"/>
              </w:rPr>
              <w:t>…</w:t>
            </w:r>
            <w:r>
              <w:rPr>
                <w:rFonts w:eastAsia="黑体"/>
                <w:szCs w:val="21"/>
                <w:lang w:val="en-US"/>
              </w:rPr>
              <w:t>）</w:t>
            </w:r>
          </w:p>
        </w:tc>
        <w:tc>
          <w:tcPr>
            <w:tcW w:w="875"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r>
              <w:rPr>
                <w:rFonts w:eastAsia="黑体"/>
                <w:szCs w:val="21"/>
                <w:lang w:val="en-US"/>
              </w:rPr>
              <w:t>供货周期（</w:t>
            </w:r>
            <w:r>
              <w:rPr>
                <w:rFonts w:eastAsia="黑体" w:hint="eastAsia"/>
                <w:szCs w:val="21"/>
                <w:lang w:val="en-US"/>
              </w:rPr>
              <w:t>日历日</w:t>
            </w:r>
            <w:r>
              <w:rPr>
                <w:rFonts w:eastAsia="黑体"/>
                <w:szCs w:val="21"/>
                <w:lang w:val="en-US"/>
              </w:rPr>
              <w:t>）</w:t>
            </w:r>
          </w:p>
        </w:tc>
        <w:tc>
          <w:tcPr>
            <w:tcW w:w="429"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rFonts w:eastAsia="黑体"/>
                <w:szCs w:val="21"/>
                <w:lang w:val="en-US"/>
              </w:rPr>
            </w:pPr>
            <w:r>
              <w:rPr>
                <w:rFonts w:eastAsia="黑体"/>
                <w:szCs w:val="21"/>
                <w:lang w:val="en-US"/>
              </w:rPr>
              <w:t>备注</w:t>
            </w:r>
          </w:p>
        </w:tc>
      </w:tr>
      <w:tr w:rsidR="000E685D">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sz w:val="20"/>
                <w:lang w:val="en-US"/>
              </w:rPr>
            </w:pPr>
            <w:r>
              <w:rPr>
                <w:sz w:val="20"/>
                <w:lang w:val="en-US"/>
              </w:rPr>
              <w:t>1</w:t>
            </w:r>
          </w:p>
        </w:tc>
        <w:tc>
          <w:tcPr>
            <w:tcW w:w="974"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r>
      <w:tr w:rsidR="000E685D">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sz w:val="20"/>
                <w:lang w:val="en-US"/>
              </w:rPr>
            </w:pPr>
            <w:r>
              <w:rPr>
                <w:sz w:val="20"/>
                <w:lang w:val="en-US"/>
              </w:rPr>
              <w:t>2</w:t>
            </w:r>
          </w:p>
        </w:tc>
        <w:tc>
          <w:tcPr>
            <w:tcW w:w="974"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r>
      <w:tr w:rsidR="000E685D">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rsidR="000E685D" w:rsidRDefault="00310C53">
            <w:pPr>
              <w:keepNext/>
              <w:keepLines/>
              <w:widowControl w:val="0"/>
              <w:suppressLineNumbers/>
              <w:suppressAutoHyphens/>
              <w:jc w:val="center"/>
              <w:rPr>
                <w:sz w:val="20"/>
                <w:lang w:val="en-US"/>
              </w:rPr>
            </w:pPr>
            <w:r>
              <w:rPr>
                <w:sz w:val="20"/>
                <w:lang w:val="en-US"/>
              </w:rPr>
              <w:t>…</w:t>
            </w:r>
          </w:p>
        </w:tc>
        <w:tc>
          <w:tcPr>
            <w:tcW w:w="974"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rsidR="000E685D" w:rsidRDefault="000E685D">
            <w:pPr>
              <w:keepNext/>
              <w:keepLines/>
              <w:widowControl w:val="0"/>
              <w:suppressLineNumbers/>
              <w:suppressAutoHyphens/>
              <w:jc w:val="center"/>
              <w:rPr>
                <w:sz w:val="20"/>
                <w:lang w:val="en-US"/>
              </w:rPr>
            </w:pPr>
          </w:p>
        </w:tc>
      </w:tr>
    </w:tbl>
    <w:p w:rsidR="000E685D" w:rsidRDefault="00310C53">
      <w:pPr>
        <w:keepNext/>
        <w:keepLines/>
        <w:widowControl w:val="0"/>
        <w:suppressLineNumbers/>
        <w:suppressAutoHyphens/>
        <w:jc w:val="both"/>
        <w:rPr>
          <w:szCs w:val="21"/>
          <w:lang w:val="en-US"/>
        </w:rPr>
      </w:pPr>
      <w:r>
        <w:rPr>
          <w:szCs w:val="21"/>
          <w:lang w:val="en-US"/>
        </w:rPr>
        <w:t>说明：</w:t>
      </w:r>
      <w:r>
        <w:rPr>
          <w:rFonts w:hint="eastAsia"/>
        </w:rPr>
        <w:t>响应报价</w:t>
      </w:r>
      <w:r>
        <w:t>包含但不限于包装、运输、仓储、安装调试、检测检验、培训等费用，为交付采购人时的最终价格。</w:t>
      </w:r>
    </w:p>
    <w:p w:rsidR="000E685D" w:rsidRDefault="000E685D">
      <w:pPr>
        <w:keepNext/>
        <w:keepLines/>
        <w:widowControl w:val="0"/>
        <w:suppressLineNumbers/>
        <w:suppressAutoHyphens/>
        <w:ind w:firstLineChars="200" w:firstLine="420"/>
        <w:rPr>
          <w:bCs/>
        </w:rPr>
      </w:pPr>
    </w:p>
    <w:p w:rsidR="000E685D" w:rsidRDefault="00310C53">
      <w:pPr>
        <w:keepNext/>
        <w:keepLines/>
        <w:widowControl w:val="0"/>
        <w:suppressLineNumbers/>
        <w:suppressAutoHyphens/>
        <w:ind w:firstLineChars="200" w:firstLine="420"/>
        <w:jc w:val="both"/>
        <w:rPr>
          <w:lang w:val="en-US"/>
        </w:rPr>
      </w:pPr>
      <w:r>
        <w:rPr>
          <w:lang w:val="en-US"/>
        </w:rPr>
        <w:t>供应商代表签字或盖章：</w:t>
      </w:r>
      <w:r>
        <w:rPr>
          <w:lang w:val="en-US"/>
        </w:rPr>
        <w:t xml:space="preserve"> </w:t>
      </w:r>
    </w:p>
    <w:p w:rsidR="000E685D" w:rsidRDefault="00310C53">
      <w:pPr>
        <w:keepNext/>
        <w:keepLines/>
        <w:widowControl w:val="0"/>
        <w:suppressLineNumbers/>
        <w:suppressAutoHyphens/>
        <w:ind w:firstLineChars="200" w:firstLine="420"/>
        <w:jc w:val="both"/>
        <w:rPr>
          <w:lang w:val="en-US"/>
        </w:rPr>
      </w:pPr>
      <w:r>
        <w:rPr>
          <w:lang w:val="en-US"/>
        </w:rPr>
        <w:t>供应商公章：</w:t>
      </w:r>
    </w:p>
    <w:p w:rsidR="000E685D" w:rsidRDefault="00310C53">
      <w:pPr>
        <w:keepNext/>
        <w:keepLines/>
        <w:widowControl w:val="0"/>
        <w:suppressLineNumbers/>
        <w:suppressAutoHyphens/>
        <w:ind w:firstLineChars="200" w:firstLine="420"/>
        <w:jc w:val="both"/>
        <w:rPr>
          <w:lang w:val="en-US"/>
        </w:rPr>
      </w:pPr>
      <w:r>
        <w:rPr>
          <w:lang w:val="en-US"/>
        </w:rPr>
        <w:t>日期：</w:t>
      </w:r>
    </w:p>
    <w:p w:rsidR="000E685D" w:rsidRDefault="00310C53">
      <w:pPr>
        <w:pStyle w:val="2"/>
        <w:suppressLineNumbers/>
        <w:suppressAutoHyphens/>
        <w:spacing w:before="120" w:after="120"/>
        <w:ind w:left="0" w:firstLine="0"/>
        <w:rPr>
          <w:lang w:val="en-US"/>
        </w:rPr>
      </w:pPr>
      <w:bookmarkStart w:id="197" w:name="_Toc141167281"/>
      <w:r>
        <w:rPr>
          <w:rFonts w:hint="eastAsia"/>
        </w:rPr>
        <w:t>*</w:t>
      </w:r>
      <w:r>
        <w:rPr>
          <w:rFonts w:hint="eastAsia"/>
        </w:rPr>
        <w:t>产品技术规范偏离表</w:t>
      </w:r>
      <w:bookmarkEnd w:id="197"/>
    </w:p>
    <w:p w:rsidR="000E685D" w:rsidRDefault="00310C53">
      <w:pPr>
        <w:keepNext/>
        <w:keepLines/>
        <w:widowControl w:val="0"/>
        <w:suppressLineNumbers/>
        <w:tabs>
          <w:tab w:val="left" w:pos="0"/>
        </w:tabs>
        <w:suppressAutoHyphens/>
        <w:spacing w:line="360" w:lineRule="auto"/>
        <w:jc w:val="center"/>
        <w:rPr>
          <w:rFonts w:eastAsia="黑体"/>
          <w:sz w:val="24"/>
          <w:szCs w:val="24"/>
        </w:rPr>
      </w:pPr>
      <w:r>
        <w:rPr>
          <w:rFonts w:eastAsia="黑体" w:hint="eastAsia"/>
          <w:sz w:val="24"/>
          <w:szCs w:val="24"/>
        </w:rPr>
        <w:t>产品</w:t>
      </w:r>
      <w:r>
        <w:rPr>
          <w:rFonts w:eastAsia="黑体"/>
          <w:sz w:val="24"/>
          <w:szCs w:val="24"/>
        </w:rPr>
        <w:t>技术规范偏离表</w:t>
      </w:r>
    </w:p>
    <w:p w:rsidR="000E685D" w:rsidRDefault="00310C53">
      <w:pPr>
        <w:keepNext/>
        <w:keepLines/>
        <w:widowControl w:val="0"/>
        <w:suppressLineNumbers/>
        <w:suppressAutoHyphens/>
        <w:ind w:firstLineChars="200" w:firstLine="420"/>
        <w:jc w:val="both"/>
        <w:rPr>
          <w:lang w:val="en-US"/>
        </w:rPr>
      </w:pPr>
      <w:r>
        <w:rPr>
          <w:lang w:val="en-US"/>
        </w:rPr>
        <w:t>项目名称：</w:t>
      </w:r>
    </w:p>
    <w:p w:rsidR="000E685D" w:rsidRDefault="00310C53">
      <w:pPr>
        <w:keepNext/>
        <w:keepLines/>
        <w:widowControl w:val="0"/>
        <w:suppressLineNumbers/>
        <w:suppressAutoHyphens/>
        <w:ind w:firstLineChars="200" w:firstLine="420"/>
        <w:jc w:val="both"/>
        <w:rPr>
          <w:lang w:val="en-US"/>
        </w:rPr>
      </w:pPr>
      <w:r>
        <w:rPr>
          <w:lang w:val="en-US"/>
        </w:rPr>
        <w:t>项目编号：</w:t>
      </w:r>
    </w:p>
    <w:p w:rsidR="000E685D" w:rsidRDefault="00310C53">
      <w:pPr>
        <w:keepNext/>
        <w:keepLines/>
        <w:widowControl w:val="0"/>
        <w:suppressLineNumbers/>
        <w:suppressAutoHyphens/>
        <w:ind w:firstLineChars="200" w:firstLine="420"/>
        <w:jc w:val="both"/>
        <w:rPr>
          <w:lang w:val="en-US"/>
        </w:rPr>
      </w:pPr>
      <w:r>
        <w:rPr>
          <w:lang w:val="en-US"/>
        </w:rPr>
        <w:t>供应商名称</w:t>
      </w:r>
      <w:r>
        <w:rPr>
          <w:rFonts w:hint="eastAsia"/>
          <w:lang w:val="en-US"/>
        </w:rPr>
        <w:t>：</w:t>
      </w:r>
    </w:p>
    <w:tbl>
      <w:tblPr>
        <w:tblW w:w="0" w:type="auto"/>
        <w:tblInd w:w="-34" w:type="dxa"/>
        <w:tblLayout w:type="fixed"/>
        <w:tblCellMar>
          <w:left w:w="28" w:type="dxa"/>
          <w:right w:w="28" w:type="dxa"/>
        </w:tblCellMar>
        <w:tblLook w:val="04A0" w:firstRow="1" w:lastRow="0" w:firstColumn="1" w:lastColumn="0" w:noHBand="0" w:noVBand="1"/>
      </w:tblPr>
      <w:tblGrid>
        <w:gridCol w:w="993"/>
        <w:gridCol w:w="1754"/>
        <w:gridCol w:w="1558"/>
        <w:gridCol w:w="1513"/>
        <w:gridCol w:w="1152"/>
        <w:gridCol w:w="1845"/>
      </w:tblGrid>
      <w:tr w:rsidR="000E685D">
        <w:trPr>
          <w:trHeight w:val="567"/>
        </w:trPr>
        <w:tc>
          <w:tcPr>
            <w:tcW w:w="993" w:type="dxa"/>
            <w:tcBorders>
              <w:top w:val="single" w:sz="6" w:space="0" w:color="000000"/>
              <w:left w:val="single" w:sz="6" w:space="0" w:color="000000"/>
              <w:bottom w:val="single" w:sz="6" w:space="0" w:color="000000"/>
              <w:right w:val="single" w:sz="6" w:space="0" w:color="000000"/>
            </w:tcBorders>
            <w:vAlign w:val="center"/>
          </w:tcPr>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proofErr w:type="gramStart"/>
            <w:r>
              <w:rPr>
                <w:rFonts w:eastAsia="黑体" w:hint="eastAsia"/>
                <w:kern w:val="0"/>
                <w:szCs w:val="21"/>
                <w:lang w:val="en-US"/>
              </w:rPr>
              <w:t>包号</w:t>
            </w:r>
            <w:proofErr w:type="gramEnd"/>
          </w:p>
        </w:tc>
        <w:tc>
          <w:tcPr>
            <w:tcW w:w="1754" w:type="dxa"/>
            <w:tcBorders>
              <w:top w:val="single" w:sz="6" w:space="0" w:color="000000"/>
              <w:left w:val="nil"/>
              <w:bottom w:val="single" w:sz="6" w:space="0" w:color="000000"/>
              <w:right w:val="single" w:sz="6" w:space="0" w:color="000000"/>
            </w:tcBorders>
            <w:vAlign w:val="center"/>
          </w:tcPr>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Pr>
                <w:rFonts w:eastAsia="黑体" w:hint="eastAsia"/>
                <w:kern w:val="0"/>
                <w:szCs w:val="21"/>
                <w:lang w:val="en-US"/>
              </w:rPr>
              <w:t>产品</w:t>
            </w:r>
            <w:r>
              <w:rPr>
                <w:rFonts w:eastAsia="黑体"/>
                <w:kern w:val="0"/>
                <w:szCs w:val="21"/>
                <w:lang w:val="en-US"/>
              </w:rPr>
              <w:t>名称</w:t>
            </w:r>
          </w:p>
        </w:tc>
        <w:tc>
          <w:tcPr>
            <w:tcW w:w="1558" w:type="dxa"/>
            <w:tcBorders>
              <w:top w:val="single" w:sz="6" w:space="0" w:color="000000"/>
              <w:left w:val="nil"/>
              <w:bottom w:val="single" w:sz="6" w:space="0" w:color="000000"/>
              <w:right w:val="single" w:sz="4" w:space="0" w:color="auto"/>
            </w:tcBorders>
            <w:vAlign w:val="center"/>
          </w:tcPr>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Pr>
                <w:rFonts w:eastAsia="黑体" w:hint="eastAsia"/>
                <w:kern w:val="0"/>
                <w:szCs w:val="21"/>
                <w:lang w:val="en-US"/>
              </w:rPr>
              <w:t>征集</w:t>
            </w:r>
            <w:r>
              <w:rPr>
                <w:rFonts w:eastAsia="黑体"/>
                <w:kern w:val="0"/>
                <w:szCs w:val="21"/>
                <w:lang w:val="en-US"/>
              </w:rPr>
              <w:t>文件技术要求</w:t>
            </w:r>
          </w:p>
        </w:tc>
        <w:tc>
          <w:tcPr>
            <w:tcW w:w="1513" w:type="dxa"/>
            <w:tcBorders>
              <w:top w:val="single" w:sz="6" w:space="0" w:color="000000"/>
              <w:left w:val="single" w:sz="4" w:space="0" w:color="auto"/>
              <w:bottom w:val="single" w:sz="6" w:space="0" w:color="000000"/>
              <w:right w:val="single" w:sz="6" w:space="0" w:color="000000"/>
            </w:tcBorders>
            <w:vAlign w:val="center"/>
          </w:tcPr>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Pr>
                <w:rFonts w:eastAsia="黑体" w:hint="eastAsia"/>
                <w:kern w:val="0"/>
                <w:szCs w:val="21"/>
                <w:lang w:val="en-US"/>
              </w:rPr>
              <w:t>响应</w:t>
            </w:r>
            <w:r>
              <w:rPr>
                <w:rFonts w:eastAsia="黑体"/>
                <w:kern w:val="0"/>
                <w:szCs w:val="21"/>
                <w:lang w:val="en-US"/>
              </w:rPr>
              <w:t>文件</w:t>
            </w:r>
          </w:p>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Pr>
                <w:rFonts w:eastAsia="黑体"/>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Pr>
                <w:rFonts w:eastAsia="黑体"/>
                <w:kern w:val="0"/>
                <w:szCs w:val="21"/>
                <w:lang w:val="en-US"/>
              </w:rPr>
              <w:t>偏离</w:t>
            </w:r>
          </w:p>
        </w:tc>
        <w:tc>
          <w:tcPr>
            <w:tcW w:w="1845" w:type="dxa"/>
            <w:tcBorders>
              <w:top w:val="single" w:sz="6" w:space="0" w:color="000000"/>
              <w:left w:val="nil"/>
              <w:bottom w:val="single" w:sz="6" w:space="0" w:color="000000"/>
              <w:right w:val="single" w:sz="6" w:space="0" w:color="000000"/>
            </w:tcBorders>
            <w:vAlign w:val="center"/>
          </w:tcPr>
          <w:p w:rsidR="000E685D"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Pr>
                <w:rFonts w:eastAsia="黑体"/>
                <w:kern w:val="0"/>
                <w:szCs w:val="21"/>
                <w:lang w:val="en-US"/>
              </w:rPr>
              <w:t>备注</w:t>
            </w:r>
            <w:r>
              <w:rPr>
                <w:rFonts w:eastAsia="黑体" w:hint="eastAsia"/>
                <w:kern w:val="0"/>
                <w:szCs w:val="21"/>
                <w:lang w:val="en-US"/>
              </w:rPr>
              <w:t>（证明材料所在页）</w:t>
            </w:r>
          </w:p>
        </w:tc>
      </w:tr>
      <w:tr w:rsidR="000E685D">
        <w:trPr>
          <w:trHeight w:val="90"/>
        </w:trPr>
        <w:tc>
          <w:tcPr>
            <w:tcW w:w="993" w:type="dxa"/>
            <w:tcBorders>
              <w:top w:val="single" w:sz="6" w:space="0" w:color="000000"/>
              <w:left w:val="single" w:sz="6" w:space="0" w:color="000000"/>
              <w:bottom w:val="single" w:sz="6" w:space="0" w:color="000000"/>
              <w:right w:val="single" w:sz="6" w:space="0" w:color="000000"/>
            </w:tcBorders>
          </w:tcPr>
          <w:p w:rsidR="000E685D" w:rsidRDefault="00310C53">
            <w:pPr>
              <w:keepNext/>
              <w:keepLines/>
              <w:widowControl w:val="0"/>
              <w:suppressLineNumbers/>
              <w:tabs>
                <w:tab w:val="left" w:pos="0"/>
              </w:tabs>
              <w:suppressAutoHyphens/>
              <w:snapToGrid w:val="0"/>
              <w:jc w:val="center"/>
              <w:rPr>
                <w:szCs w:val="21"/>
                <w:lang w:val="en-US"/>
              </w:rPr>
            </w:pPr>
            <w:r>
              <w:rPr>
                <w:szCs w:val="21"/>
                <w:lang w:val="en-US"/>
              </w:rPr>
              <w:t>1</w:t>
            </w:r>
          </w:p>
        </w:tc>
        <w:tc>
          <w:tcPr>
            <w:tcW w:w="1754"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rsidR="000E685D"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r>
      <w:tr w:rsidR="000E685D">
        <w:tc>
          <w:tcPr>
            <w:tcW w:w="993" w:type="dxa"/>
            <w:tcBorders>
              <w:top w:val="single" w:sz="6" w:space="0" w:color="000000"/>
              <w:left w:val="single" w:sz="6" w:space="0" w:color="000000"/>
              <w:bottom w:val="single" w:sz="6" w:space="0" w:color="000000"/>
              <w:right w:val="single" w:sz="6" w:space="0" w:color="000000"/>
            </w:tcBorders>
          </w:tcPr>
          <w:p w:rsidR="000E685D" w:rsidRDefault="00310C53">
            <w:pPr>
              <w:keepNext/>
              <w:keepLines/>
              <w:widowControl w:val="0"/>
              <w:suppressLineNumbers/>
              <w:tabs>
                <w:tab w:val="left" w:pos="0"/>
              </w:tabs>
              <w:suppressAutoHyphens/>
              <w:snapToGrid w:val="0"/>
              <w:jc w:val="center"/>
              <w:rPr>
                <w:szCs w:val="21"/>
                <w:lang w:val="en-US"/>
              </w:rPr>
            </w:pPr>
            <w:r>
              <w:rPr>
                <w:szCs w:val="21"/>
                <w:lang w:val="en-US"/>
              </w:rPr>
              <w:t>2</w:t>
            </w:r>
          </w:p>
        </w:tc>
        <w:tc>
          <w:tcPr>
            <w:tcW w:w="1754"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rsidR="000E685D"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r>
      <w:tr w:rsidR="000E685D">
        <w:trPr>
          <w:trHeight w:val="65"/>
        </w:trPr>
        <w:tc>
          <w:tcPr>
            <w:tcW w:w="993" w:type="dxa"/>
            <w:tcBorders>
              <w:top w:val="single" w:sz="6" w:space="0" w:color="000000"/>
              <w:left w:val="single" w:sz="6" w:space="0" w:color="000000"/>
              <w:bottom w:val="single" w:sz="6" w:space="0" w:color="000000"/>
              <w:right w:val="single" w:sz="6" w:space="0" w:color="000000"/>
            </w:tcBorders>
          </w:tcPr>
          <w:p w:rsidR="000E685D" w:rsidRDefault="00310C53">
            <w:pPr>
              <w:keepNext/>
              <w:keepLines/>
              <w:widowControl w:val="0"/>
              <w:suppressLineNumbers/>
              <w:tabs>
                <w:tab w:val="left" w:pos="0"/>
              </w:tabs>
              <w:suppressAutoHyphens/>
              <w:snapToGrid w:val="0"/>
              <w:jc w:val="center"/>
              <w:rPr>
                <w:szCs w:val="21"/>
                <w:lang w:val="en-US"/>
              </w:rPr>
            </w:pPr>
            <w:r>
              <w:rPr>
                <w:szCs w:val="21"/>
                <w:lang w:val="en-US"/>
              </w:rPr>
              <w:t>…</w:t>
            </w:r>
          </w:p>
        </w:tc>
        <w:tc>
          <w:tcPr>
            <w:tcW w:w="1754"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rsidR="000E685D"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rsidR="000E685D" w:rsidRDefault="000E685D">
            <w:pPr>
              <w:keepNext/>
              <w:keepLines/>
              <w:widowControl w:val="0"/>
              <w:suppressLineNumbers/>
              <w:tabs>
                <w:tab w:val="left" w:pos="0"/>
              </w:tabs>
              <w:suppressAutoHyphens/>
              <w:snapToGrid w:val="0"/>
              <w:rPr>
                <w:szCs w:val="21"/>
                <w:u w:val="single"/>
                <w:lang w:val="en-US"/>
              </w:rPr>
            </w:pPr>
          </w:p>
        </w:tc>
      </w:tr>
    </w:tbl>
    <w:p w:rsidR="000E685D" w:rsidRDefault="00310C53">
      <w:pPr>
        <w:keepNext/>
        <w:keepLines/>
        <w:widowControl w:val="0"/>
        <w:suppressLineNumbers/>
        <w:suppressAutoHyphens/>
        <w:ind w:firstLineChars="200" w:firstLine="420"/>
        <w:rPr>
          <w:lang w:val="en-US"/>
        </w:rPr>
      </w:pPr>
      <w:r>
        <w:rPr>
          <w:rFonts w:hint="eastAsia"/>
          <w:lang w:val="en-US"/>
        </w:rPr>
        <w:t>说明</w:t>
      </w:r>
      <w:r>
        <w:rPr>
          <w:lang w:val="en-US"/>
        </w:rPr>
        <w:t>：</w:t>
      </w:r>
    </w:p>
    <w:p w:rsidR="000E685D" w:rsidRDefault="00310C53">
      <w:pPr>
        <w:keepNext/>
        <w:keepLines/>
        <w:widowControl w:val="0"/>
        <w:suppressLineNumbers/>
        <w:suppressAutoHyphens/>
        <w:ind w:firstLineChars="200" w:firstLine="420"/>
        <w:rPr>
          <w:lang w:val="en-US"/>
        </w:rPr>
      </w:pPr>
      <w:r>
        <w:rPr>
          <w:rFonts w:hint="eastAsia"/>
          <w:lang w:val="en-US"/>
        </w:rPr>
        <w:t>1.</w:t>
      </w:r>
      <w:r>
        <w:rPr>
          <w:rFonts w:hint="eastAsia"/>
          <w:lang w:val="en-US"/>
        </w:rPr>
        <w:t>供应商</w:t>
      </w:r>
      <w:r>
        <w:rPr>
          <w:lang w:val="en-US"/>
        </w:rPr>
        <w:t>所提供的</w:t>
      </w:r>
      <w:r>
        <w:rPr>
          <w:rFonts w:hint="eastAsia"/>
          <w:lang w:val="en-US"/>
        </w:rPr>
        <w:t>产品</w:t>
      </w:r>
      <w:r>
        <w:rPr>
          <w:lang w:val="en-US"/>
        </w:rPr>
        <w:t>，应符合</w:t>
      </w:r>
      <w:r>
        <w:rPr>
          <w:rFonts w:hint="eastAsia"/>
          <w:lang w:val="en-US"/>
        </w:rPr>
        <w:t>征集</w:t>
      </w:r>
      <w:r>
        <w:rPr>
          <w:lang w:val="en-US"/>
        </w:rPr>
        <w:t>文件</w:t>
      </w:r>
      <w:r>
        <w:rPr>
          <w:rFonts w:hint="eastAsia"/>
          <w:lang w:val="en-US"/>
        </w:rPr>
        <w:t>的</w:t>
      </w:r>
      <w:r>
        <w:rPr>
          <w:lang w:val="en-US"/>
        </w:rPr>
        <w:t>技术要求。</w:t>
      </w:r>
    </w:p>
    <w:p w:rsidR="000E685D" w:rsidRDefault="00310C53">
      <w:pPr>
        <w:keepNext/>
        <w:keepLines/>
        <w:widowControl w:val="0"/>
        <w:suppressLineNumbers/>
        <w:suppressAutoHyphens/>
        <w:ind w:firstLineChars="200" w:firstLine="420"/>
        <w:rPr>
          <w:lang w:val="en-US"/>
        </w:rPr>
      </w:pPr>
      <w:r>
        <w:rPr>
          <w:lang w:val="en-US"/>
        </w:rPr>
        <w:t>2.</w:t>
      </w:r>
      <w:r>
        <w:rPr>
          <w:rFonts w:hint="eastAsia"/>
          <w:lang w:val="en-US"/>
        </w:rPr>
        <w:t>“响应</w:t>
      </w:r>
      <w:r>
        <w:rPr>
          <w:lang w:val="en-US"/>
        </w:rPr>
        <w:t>文件应答</w:t>
      </w:r>
      <w:r>
        <w:rPr>
          <w:rFonts w:hint="eastAsia"/>
          <w:lang w:val="en-US"/>
        </w:rPr>
        <w:t>”</w:t>
      </w:r>
      <w:proofErr w:type="gramStart"/>
      <w:r>
        <w:rPr>
          <w:lang w:val="en-US"/>
        </w:rPr>
        <w:t>栏应当</w:t>
      </w:r>
      <w:proofErr w:type="gramEnd"/>
      <w:r>
        <w:rPr>
          <w:lang w:val="en-US"/>
        </w:rPr>
        <w:t>填写</w:t>
      </w:r>
      <w:r>
        <w:rPr>
          <w:rFonts w:hint="eastAsia"/>
          <w:lang w:val="en-US"/>
        </w:rPr>
        <w:t>响应</w:t>
      </w:r>
      <w:r>
        <w:rPr>
          <w:lang w:val="en-US"/>
        </w:rPr>
        <w:t>具体参数；</w:t>
      </w:r>
    </w:p>
    <w:p w:rsidR="000E685D" w:rsidRDefault="00310C53">
      <w:pPr>
        <w:keepNext/>
        <w:keepLines/>
        <w:widowControl w:val="0"/>
        <w:suppressLineNumbers/>
        <w:suppressAutoHyphens/>
        <w:ind w:firstLineChars="200" w:firstLine="420"/>
        <w:rPr>
          <w:lang w:val="en-US"/>
        </w:rPr>
      </w:pPr>
      <w:r>
        <w:rPr>
          <w:rFonts w:hint="eastAsia"/>
          <w:lang w:val="en-US"/>
        </w:rPr>
        <w:t>3.</w:t>
      </w:r>
      <w:r>
        <w:rPr>
          <w:rFonts w:hint="eastAsia"/>
          <w:lang w:val="en-US"/>
        </w:rPr>
        <w:t>“偏离”</w:t>
      </w:r>
      <w:r>
        <w:rPr>
          <w:lang w:val="en-US"/>
        </w:rPr>
        <w:t>栏填写</w:t>
      </w:r>
      <w:r>
        <w:rPr>
          <w:rFonts w:hint="eastAsia"/>
          <w:lang w:val="en-US"/>
        </w:rPr>
        <w:t>“</w:t>
      </w:r>
      <w:r>
        <w:rPr>
          <w:lang w:val="en-US"/>
        </w:rPr>
        <w:t>正</w:t>
      </w:r>
      <w:r>
        <w:rPr>
          <w:rFonts w:hint="eastAsia"/>
          <w:lang w:val="en-US"/>
        </w:rPr>
        <w:t>”</w:t>
      </w:r>
      <w:r>
        <w:rPr>
          <w:lang w:val="en-US"/>
        </w:rPr>
        <w:t>、</w:t>
      </w:r>
      <w:r>
        <w:rPr>
          <w:rFonts w:hint="eastAsia"/>
          <w:lang w:val="en-US"/>
        </w:rPr>
        <w:t>“</w:t>
      </w:r>
      <w:r>
        <w:rPr>
          <w:lang w:val="en-US"/>
        </w:rPr>
        <w:t>无</w:t>
      </w:r>
      <w:r>
        <w:rPr>
          <w:rFonts w:hint="eastAsia"/>
          <w:lang w:val="en-US"/>
        </w:rPr>
        <w:t>”</w:t>
      </w:r>
      <w:r>
        <w:rPr>
          <w:lang w:val="en-US"/>
        </w:rPr>
        <w:t>或</w:t>
      </w:r>
      <w:r>
        <w:rPr>
          <w:rFonts w:hint="eastAsia"/>
          <w:lang w:val="en-US"/>
        </w:rPr>
        <w:t>“</w:t>
      </w:r>
      <w:r>
        <w:rPr>
          <w:lang w:val="en-US"/>
        </w:rPr>
        <w:t>负</w:t>
      </w:r>
      <w:r>
        <w:rPr>
          <w:rFonts w:hint="eastAsia"/>
          <w:lang w:val="en-US"/>
        </w:rPr>
        <w:t>”，倘若</w:t>
      </w:r>
      <w:r>
        <w:rPr>
          <w:lang w:val="en-US"/>
        </w:rPr>
        <w:t>存在任意一项负偏离，</w:t>
      </w:r>
      <w:r>
        <w:rPr>
          <w:rFonts w:hint="eastAsia"/>
          <w:lang w:val="en-US"/>
        </w:rPr>
        <w:t>响应</w:t>
      </w:r>
      <w:r>
        <w:rPr>
          <w:lang w:val="en-US"/>
        </w:rPr>
        <w:t>将被拒绝。</w:t>
      </w:r>
    </w:p>
    <w:p w:rsidR="000E685D" w:rsidRDefault="00310C53">
      <w:pPr>
        <w:keepNext/>
        <w:keepLines/>
        <w:widowControl w:val="0"/>
        <w:suppressLineNumbers/>
        <w:suppressAutoHyphens/>
        <w:ind w:firstLineChars="200" w:firstLine="420"/>
        <w:rPr>
          <w:lang w:val="en-US"/>
        </w:rPr>
      </w:pPr>
      <w:r>
        <w:rPr>
          <w:rFonts w:hint="eastAsia"/>
          <w:lang w:val="en-US"/>
        </w:rPr>
        <w:t>4.</w:t>
      </w:r>
      <w:r>
        <w:rPr>
          <w:rFonts w:hint="eastAsia"/>
          <w:lang w:val="en-US"/>
        </w:rPr>
        <w:t>征集</w:t>
      </w:r>
      <w:r>
        <w:rPr>
          <w:lang w:val="en-US"/>
        </w:rPr>
        <w:t>文件第</w:t>
      </w:r>
      <w:r>
        <w:rPr>
          <w:rFonts w:hint="eastAsia"/>
          <w:lang w:val="en-US"/>
        </w:rPr>
        <w:t>1</w:t>
      </w:r>
      <w:r>
        <w:rPr>
          <w:lang w:val="en-US"/>
        </w:rPr>
        <w:t>部分要求提供证明材料的，</w:t>
      </w:r>
      <w:r>
        <w:rPr>
          <w:rFonts w:hint="eastAsia"/>
          <w:lang w:val="en-US"/>
        </w:rPr>
        <w:t>必须</w:t>
      </w:r>
      <w:r>
        <w:rPr>
          <w:lang w:val="en-US"/>
        </w:rPr>
        <w:t>按照要求附上</w:t>
      </w:r>
      <w:r>
        <w:rPr>
          <w:rFonts w:hint="eastAsia"/>
          <w:lang w:val="en-US"/>
        </w:rPr>
        <w:t>相应</w:t>
      </w:r>
      <w:r>
        <w:rPr>
          <w:lang w:val="en-US"/>
        </w:rPr>
        <w:t>证明材料。对于</w:t>
      </w:r>
      <w:r>
        <w:rPr>
          <w:rFonts w:hint="eastAsia"/>
          <w:lang w:val="en-US"/>
        </w:rPr>
        <w:t>响应</w:t>
      </w:r>
      <w:r>
        <w:rPr>
          <w:lang w:val="en-US"/>
        </w:rPr>
        <w:t>文件要求提供相关材料的，只填写</w:t>
      </w:r>
      <w:r>
        <w:rPr>
          <w:rFonts w:hint="eastAsia"/>
          <w:lang w:val="en-US"/>
        </w:rPr>
        <w:t>“</w:t>
      </w:r>
      <w:r>
        <w:rPr>
          <w:lang w:val="en-US"/>
        </w:rPr>
        <w:t>满足</w:t>
      </w:r>
      <w:r>
        <w:rPr>
          <w:rFonts w:hint="eastAsia"/>
          <w:lang w:val="en-US"/>
        </w:rPr>
        <w:t>”</w:t>
      </w:r>
      <w:r>
        <w:rPr>
          <w:lang w:val="en-US"/>
        </w:rPr>
        <w:t>而不能提供相关证明材料的</w:t>
      </w:r>
      <w:r>
        <w:rPr>
          <w:rFonts w:hint="eastAsia"/>
          <w:lang w:val="en-US"/>
        </w:rPr>
        <w:t>或证明材料不符合要求的，视为</w:t>
      </w:r>
      <w:r>
        <w:rPr>
          <w:lang w:val="en-US"/>
        </w:rPr>
        <w:t>非实质性响应，该</w:t>
      </w:r>
      <w:r>
        <w:rPr>
          <w:rFonts w:hint="eastAsia"/>
          <w:lang w:val="en-US"/>
        </w:rPr>
        <w:t>响应将</w:t>
      </w:r>
      <w:r>
        <w:rPr>
          <w:lang w:val="en-US"/>
        </w:rPr>
        <w:t>被拒绝。</w:t>
      </w:r>
    </w:p>
    <w:p w:rsidR="000E685D" w:rsidRDefault="00310C53">
      <w:pPr>
        <w:keepNext/>
        <w:keepLines/>
        <w:widowControl w:val="0"/>
        <w:suppressLineNumbers/>
        <w:suppressAutoHyphens/>
        <w:ind w:firstLineChars="200" w:firstLine="420"/>
        <w:rPr>
          <w:lang w:val="en-US"/>
        </w:rPr>
      </w:pPr>
      <w:r>
        <w:rPr>
          <w:rFonts w:hint="eastAsia"/>
          <w:lang w:val="en-US"/>
        </w:rPr>
        <w:t>5.</w:t>
      </w:r>
      <w:r>
        <w:rPr>
          <w:lang w:val="en-US"/>
        </w:rPr>
        <w:t>除可填报项目外，任何实质性修改将被视为非实质性响应，从而导致该</w:t>
      </w:r>
      <w:r>
        <w:rPr>
          <w:rFonts w:hint="eastAsia"/>
          <w:lang w:val="en-US"/>
        </w:rPr>
        <w:t>响应</w:t>
      </w:r>
      <w:r>
        <w:rPr>
          <w:lang w:val="en-US"/>
        </w:rPr>
        <w:t>被拒绝。</w:t>
      </w:r>
    </w:p>
    <w:p w:rsidR="000E685D" w:rsidRDefault="000E685D">
      <w:pPr>
        <w:keepNext/>
        <w:keepLines/>
        <w:widowControl w:val="0"/>
        <w:suppressLineNumbers/>
        <w:suppressAutoHyphens/>
        <w:ind w:firstLineChars="200" w:firstLine="420"/>
        <w:jc w:val="both"/>
        <w:rPr>
          <w:lang w:val="en-US"/>
        </w:rPr>
      </w:pPr>
    </w:p>
    <w:p w:rsidR="000E685D" w:rsidRDefault="00310C53">
      <w:pPr>
        <w:keepNext/>
        <w:keepLines/>
        <w:widowControl w:val="0"/>
        <w:suppressLineNumbers/>
        <w:suppressAutoHyphens/>
        <w:ind w:firstLineChars="200" w:firstLine="420"/>
        <w:jc w:val="both"/>
        <w:rPr>
          <w:lang w:val="en-US"/>
        </w:rPr>
      </w:pPr>
      <w:r>
        <w:rPr>
          <w:lang w:val="en-US"/>
        </w:rPr>
        <w:t>供应商代表签字或盖章：</w:t>
      </w:r>
      <w:r>
        <w:rPr>
          <w:lang w:val="en-US"/>
        </w:rPr>
        <w:t xml:space="preserve"> </w:t>
      </w:r>
    </w:p>
    <w:p w:rsidR="000E685D" w:rsidRDefault="00310C53">
      <w:pPr>
        <w:keepNext/>
        <w:keepLines/>
        <w:widowControl w:val="0"/>
        <w:suppressLineNumbers/>
        <w:suppressAutoHyphens/>
        <w:ind w:firstLineChars="200" w:firstLine="420"/>
        <w:jc w:val="both"/>
        <w:rPr>
          <w:lang w:val="en-US"/>
        </w:rPr>
      </w:pPr>
      <w:r>
        <w:rPr>
          <w:lang w:val="en-US"/>
        </w:rPr>
        <w:t>供应商公章：</w:t>
      </w:r>
    </w:p>
    <w:p w:rsidR="000E685D" w:rsidRDefault="00310C53">
      <w:pPr>
        <w:keepNext/>
        <w:keepLines/>
        <w:widowControl w:val="0"/>
        <w:suppressLineNumbers/>
        <w:suppressAutoHyphens/>
        <w:ind w:firstLineChars="200" w:firstLine="420"/>
        <w:rPr>
          <w:lang w:val="en-US"/>
        </w:rPr>
      </w:pPr>
      <w:r>
        <w:rPr>
          <w:lang w:val="en-US"/>
        </w:rPr>
        <w:t>日期：</w:t>
      </w:r>
    </w:p>
    <w:p w:rsidR="000E685D" w:rsidRDefault="00310C53">
      <w:pPr>
        <w:pStyle w:val="2"/>
        <w:keepNext w:val="0"/>
        <w:keepLines w:val="0"/>
        <w:spacing w:before="120"/>
        <w:ind w:left="0" w:firstLine="0"/>
        <w:jc w:val="both"/>
      </w:pPr>
      <w:bookmarkStart w:id="198" w:name="_Toc141167282"/>
      <w:r>
        <w:t>*</w:t>
      </w:r>
      <w:r>
        <w:t>服务文件</w:t>
      </w:r>
      <w:bookmarkEnd w:id="198"/>
    </w:p>
    <w:p w:rsidR="000E685D" w:rsidRDefault="00310C53">
      <w:pPr>
        <w:pStyle w:val="3"/>
        <w:spacing w:before="120"/>
      </w:pPr>
      <w:r>
        <w:t>*</w:t>
      </w:r>
      <w:r>
        <w:t>服务团队</w:t>
      </w:r>
    </w:p>
    <w:p w:rsidR="000E685D" w:rsidRDefault="00310C53">
      <w:pPr>
        <w:tabs>
          <w:tab w:val="left" w:pos="0"/>
        </w:tabs>
        <w:spacing w:line="360" w:lineRule="auto"/>
        <w:jc w:val="center"/>
        <w:rPr>
          <w:rFonts w:eastAsia="黑体"/>
          <w:sz w:val="24"/>
          <w:szCs w:val="24"/>
        </w:rPr>
      </w:pPr>
      <w:r>
        <w:rPr>
          <w:rFonts w:eastAsia="黑体"/>
          <w:sz w:val="24"/>
          <w:szCs w:val="24"/>
        </w:rPr>
        <w:t>服务团队信息</w:t>
      </w:r>
    </w:p>
    <w:tbl>
      <w:tblPr>
        <w:tblW w:w="551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098"/>
        <w:gridCol w:w="844"/>
        <w:gridCol w:w="1134"/>
        <w:gridCol w:w="1134"/>
        <w:gridCol w:w="1983"/>
        <w:gridCol w:w="1701"/>
        <w:gridCol w:w="847"/>
      </w:tblGrid>
      <w:tr w:rsidR="000E685D">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项目岗位</w:t>
            </w:r>
          </w:p>
        </w:tc>
        <w:tc>
          <w:tcPr>
            <w:tcW w:w="433"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姓名</w:t>
            </w: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职务</w:t>
            </w: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办公电话</w:t>
            </w:r>
          </w:p>
        </w:tc>
        <w:tc>
          <w:tcPr>
            <w:tcW w:w="1018"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移动电话</w:t>
            </w:r>
          </w:p>
        </w:tc>
        <w:tc>
          <w:tcPr>
            <w:tcW w:w="873"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邮箱</w:t>
            </w:r>
          </w:p>
        </w:tc>
        <w:tc>
          <w:tcPr>
            <w:tcW w:w="435"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备注</w:t>
            </w:r>
          </w:p>
        </w:tc>
      </w:tr>
      <w:tr w:rsidR="000E685D">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sz w:val="20"/>
                <w:lang w:val="en-US"/>
              </w:rPr>
            </w:pPr>
            <w:r>
              <w:t>项目负责人</w:t>
            </w:r>
          </w:p>
        </w:tc>
        <w:tc>
          <w:tcPr>
            <w:tcW w:w="43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r w:rsidR="000E685D">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sz w:val="20"/>
                <w:lang w:val="en-US"/>
              </w:rPr>
            </w:pPr>
            <w:r>
              <w:t>销售主管</w:t>
            </w:r>
          </w:p>
        </w:tc>
        <w:tc>
          <w:tcPr>
            <w:tcW w:w="43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r w:rsidR="000E685D">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sz w:val="20"/>
                <w:lang w:val="en-US"/>
              </w:rPr>
            </w:pPr>
            <w:r>
              <w:t>订单管理员</w:t>
            </w:r>
          </w:p>
        </w:tc>
        <w:tc>
          <w:tcPr>
            <w:tcW w:w="43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r w:rsidR="000E685D">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pPr>
            <w:r>
              <w:t>…</w:t>
            </w:r>
            <w:r>
              <w:t>（其他与本项目相关服务人员，如有则填写）</w:t>
            </w:r>
          </w:p>
        </w:tc>
        <w:tc>
          <w:tcPr>
            <w:tcW w:w="43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bl>
    <w:p w:rsidR="000E685D" w:rsidRDefault="00310C53">
      <w:pPr>
        <w:pStyle w:val="64"/>
        <w:rPr>
          <w:rFonts w:ascii="Times New Roman" w:hAnsi="Times New Roman"/>
        </w:rPr>
      </w:pPr>
      <w:r>
        <w:rPr>
          <w:rFonts w:ascii="Times New Roman" w:hAnsi="Times New Roman"/>
        </w:rPr>
        <w:t>说明：</w:t>
      </w:r>
    </w:p>
    <w:p w:rsidR="000E685D" w:rsidRDefault="00310C53">
      <w:pPr>
        <w:pStyle w:val="64"/>
        <w:rPr>
          <w:rFonts w:ascii="Times New Roman" w:hAnsi="Times New Roman"/>
        </w:rPr>
      </w:pPr>
      <w:r>
        <w:rPr>
          <w:rFonts w:ascii="Times New Roman" w:hAnsi="Times New Roman"/>
        </w:rPr>
        <w:t>1.</w:t>
      </w:r>
      <w:r>
        <w:rPr>
          <w:rFonts w:ascii="Times New Roman" w:hAnsi="Times New Roman"/>
        </w:rPr>
        <w:t>上述人员负责处理新产品动态发布、生产供应、价格变动、产品更新等情况；负责执行和检查产品订单、售后服务、投诉处理及情况反馈，按时汇报产品供货和交货周期等工作情况。</w:t>
      </w:r>
    </w:p>
    <w:p w:rsidR="000E685D" w:rsidRDefault="00310C53">
      <w:pPr>
        <w:pStyle w:val="64"/>
        <w:rPr>
          <w:rFonts w:ascii="Times New Roman" w:hAnsi="Times New Roman"/>
        </w:rPr>
      </w:pPr>
      <w:r>
        <w:rPr>
          <w:rFonts w:ascii="Times New Roman" w:hAnsi="Times New Roman"/>
        </w:rPr>
        <w:t>2.</w:t>
      </w:r>
      <w:r>
        <w:rPr>
          <w:rFonts w:ascii="Times New Roman" w:hAnsi="Times New Roman"/>
        </w:rPr>
        <w:t>为提供更优质服务，</w:t>
      </w:r>
      <w:proofErr w:type="gramStart"/>
      <w:r>
        <w:rPr>
          <w:rFonts w:ascii="Times New Roman" w:hAnsi="Times New Roman"/>
        </w:rPr>
        <w:t>警采中心</w:t>
      </w:r>
      <w:proofErr w:type="gramEnd"/>
      <w:r>
        <w:rPr>
          <w:rFonts w:ascii="Times New Roman" w:hAnsi="Times New Roman"/>
        </w:rPr>
        <w:t>有权要求供应商更新服务团队。</w:t>
      </w:r>
    </w:p>
    <w:p w:rsidR="000E685D" w:rsidRDefault="00310C53">
      <w:pPr>
        <w:pStyle w:val="64"/>
        <w:rPr>
          <w:rFonts w:ascii="Times New Roman" w:hAnsi="Times New Roman"/>
        </w:rPr>
      </w:pPr>
      <w:r>
        <w:rPr>
          <w:rFonts w:ascii="Times New Roman" w:hAnsi="Times New Roman"/>
        </w:rPr>
        <w:t>3.</w:t>
      </w:r>
      <w:r>
        <w:rPr>
          <w:rFonts w:ascii="Times New Roman" w:hAnsi="Times New Roman"/>
        </w:rPr>
        <w:t>入围后，在</w:t>
      </w:r>
      <w:r>
        <w:rPr>
          <w:rFonts w:ascii="Times New Roman" w:hAnsi="Times New Roman" w:hint="eastAsia"/>
        </w:rPr>
        <w:t>框架协议</w:t>
      </w:r>
      <w:r>
        <w:rPr>
          <w:rFonts w:ascii="Times New Roman" w:hAnsi="Times New Roman"/>
        </w:rPr>
        <w:t>有效期内，服务团队人员如发生工作调动，入围供应商应在</w:t>
      </w:r>
      <w:r>
        <w:rPr>
          <w:rFonts w:ascii="Times New Roman" w:hAnsi="Times New Roman"/>
        </w:rPr>
        <w:t>5</w:t>
      </w:r>
      <w:r>
        <w:rPr>
          <w:rFonts w:ascii="Times New Roman" w:hAnsi="Times New Roman"/>
        </w:rPr>
        <w:t>个工作日</w:t>
      </w:r>
      <w:proofErr w:type="gramStart"/>
      <w:r>
        <w:rPr>
          <w:rFonts w:ascii="Times New Roman" w:hAnsi="Times New Roman"/>
        </w:rPr>
        <w:t>内函</w:t>
      </w:r>
      <w:proofErr w:type="gramEnd"/>
      <w:r>
        <w:rPr>
          <w:rFonts w:ascii="Times New Roman" w:hAnsi="Times New Roman"/>
        </w:rPr>
        <w:t>告警采中心。</w:t>
      </w:r>
    </w:p>
    <w:p w:rsidR="000E685D" w:rsidRDefault="000E685D">
      <w:pPr>
        <w:pStyle w:val="64"/>
        <w:rPr>
          <w:rFonts w:ascii="Times New Roman" w:hAnsi="Times New Roman"/>
        </w:rPr>
      </w:pPr>
    </w:p>
    <w:p w:rsidR="000E685D" w:rsidRDefault="00310C53">
      <w:pPr>
        <w:ind w:firstLineChars="200" w:firstLine="420"/>
        <w:jc w:val="both"/>
        <w:rPr>
          <w:lang w:val="en-US"/>
        </w:rPr>
      </w:pPr>
      <w:r>
        <w:rPr>
          <w:lang w:val="en-US"/>
        </w:rPr>
        <w:t>供应商代表签字或盖章：</w:t>
      </w:r>
      <w:r>
        <w:rPr>
          <w:lang w:val="en-US"/>
        </w:rPr>
        <w:t xml:space="preserve"> </w:t>
      </w:r>
    </w:p>
    <w:p w:rsidR="000E685D" w:rsidRDefault="00310C53">
      <w:pPr>
        <w:ind w:firstLineChars="200" w:firstLine="420"/>
        <w:jc w:val="both"/>
        <w:rPr>
          <w:lang w:val="en-US"/>
        </w:rPr>
      </w:pPr>
      <w:r>
        <w:rPr>
          <w:lang w:val="en-US"/>
        </w:rPr>
        <w:t>供应商公章：</w:t>
      </w:r>
    </w:p>
    <w:p w:rsidR="000E685D" w:rsidRDefault="00310C53">
      <w:pPr>
        <w:pStyle w:val="64"/>
        <w:rPr>
          <w:rFonts w:ascii="Times New Roman" w:eastAsia="黑体" w:hAnsi="Times New Roman"/>
          <w:sz w:val="24"/>
          <w:szCs w:val="24"/>
        </w:rPr>
      </w:pPr>
      <w:r>
        <w:rPr>
          <w:rFonts w:ascii="Times New Roman" w:hAnsi="Times New Roman"/>
          <w:lang w:val="en-US"/>
        </w:rPr>
        <w:t>日期：</w:t>
      </w:r>
      <w:r>
        <w:rPr>
          <w:rFonts w:ascii="Times New Roman" w:eastAsia="黑体" w:hAnsi="Times New Roman"/>
          <w:sz w:val="24"/>
          <w:szCs w:val="24"/>
        </w:rPr>
        <w:t xml:space="preserve"> </w:t>
      </w:r>
    </w:p>
    <w:p w:rsidR="000E685D" w:rsidRDefault="00310C53">
      <w:pPr>
        <w:pStyle w:val="3"/>
        <w:spacing w:before="120"/>
      </w:pPr>
      <w:r>
        <w:t>*</w:t>
      </w:r>
      <w:r>
        <w:t>服务内容</w:t>
      </w:r>
    </w:p>
    <w:p w:rsidR="000E685D" w:rsidRDefault="00310C53">
      <w:pPr>
        <w:tabs>
          <w:tab w:val="left" w:pos="0"/>
        </w:tabs>
        <w:spacing w:line="360" w:lineRule="auto"/>
        <w:jc w:val="center"/>
        <w:rPr>
          <w:rFonts w:eastAsia="黑体"/>
          <w:sz w:val="24"/>
          <w:szCs w:val="24"/>
        </w:rPr>
      </w:pPr>
      <w:r>
        <w:rPr>
          <w:rFonts w:eastAsia="黑体"/>
          <w:sz w:val="24"/>
          <w:szCs w:val="24"/>
        </w:rPr>
        <w:t>服务内容响应表</w:t>
      </w:r>
    </w:p>
    <w:tbl>
      <w:tblPr>
        <w:tblStyle w:val="af9"/>
        <w:tblW w:w="0" w:type="auto"/>
        <w:tblLook w:val="04A0" w:firstRow="1" w:lastRow="0" w:firstColumn="1" w:lastColumn="0" w:noHBand="0" w:noVBand="1"/>
      </w:tblPr>
      <w:tblGrid>
        <w:gridCol w:w="4390"/>
        <w:gridCol w:w="1500"/>
        <w:gridCol w:w="2945"/>
      </w:tblGrid>
      <w:tr w:rsidR="000E685D">
        <w:tc>
          <w:tcPr>
            <w:tcW w:w="4390" w:type="dxa"/>
            <w:vAlign w:val="center"/>
          </w:tcPr>
          <w:p w:rsidR="000E685D" w:rsidRDefault="00310C53">
            <w:pPr>
              <w:pStyle w:val="64"/>
              <w:widowControl w:val="0"/>
              <w:ind w:firstLineChars="0" w:firstLine="0"/>
              <w:jc w:val="center"/>
              <w:rPr>
                <w:rFonts w:ascii="Times New Roman" w:eastAsia="黑体" w:hAnsi="Times New Roman"/>
                <w:lang w:val="en-US"/>
              </w:rPr>
            </w:pPr>
            <w:r>
              <w:rPr>
                <w:rFonts w:ascii="Times New Roman" w:eastAsia="黑体" w:hAnsi="Times New Roman"/>
                <w:lang w:val="en-US"/>
              </w:rPr>
              <w:t>本文件服务内容要求</w:t>
            </w:r>
          </w:p>
        </w:tc>
        <w:tc>
          <w:tcPr>
            <w:tcW w:w="1500" w:type="dxa"/>
            <w:vAlign w:val="center"/>
          </w:tcPr>
          <w:p w:rsidR="000E685D" w:rsidRDefault="00310C53">
            <w:pPr>
              <w:pStyle w:val="64"/>
              <w:widowControl w:val="0"/>
              <w:ind w:firstLineChars="0" w:firstLine="0"/>
              <w:jc w:val="center"/>
              <w:rPr>
                <w:rFonts w:ascii="Times New Roman" w:eastAsia="黑体" w:hAnsi="Times New Roman"/>
                <w:lang w:val="en-US"/>
              </w:rPr>
            </w:pPr>
            <w:r>
              <w:rPr>
                <w:rFonts w:ascii="Times New Roman" w:eastAsia="黑体" w:hAnsi="Times New Roman"/>
                <w:lang w:val="en-US"/>
              </w:rPr>
              <w:t>是否响应</w:t>
            </w:r>
          </w:p>
        </w:tc>
        <w:tc>
          <w:tcPr>
            <w:tcW w:w="2945" w:type="dxa"/>
          </w:tcPr>
          <w:p w:rsidR="000E685D" w:rsidRDefault="00310C53">
            <w:pPr>
              <w:pStyle w:val="64"/>
              <w:widowControl w:val="0"/>
              <w:ind w:firstLineChars="0" w:firstLine="0"/>
              <w:jc w:val="center"/>
              <w:rPr>
                <w:rFonts w:ascii="Times New Roman" w:eastAsia="黑体" w:hAnsi="Times New Roman"/>
                <w:lang w:val="en-US"/>
              </w:rPr>
            </w:pPr>
            <w:r>
              <w:rPr>
                <w:rFonts w:ascii="Times New Roman" w:eastAsia="黑体" w:hAnsi="Times New Roman"/>
                <w:lang w:val="en-US"/>
              </w:rPr>
              <w:t>供应</w:t>
            </w:r>
            <w:proofErr w:type="gramStart"/>
            <w:r>
              <w:rPr>
                <w:rFonts w:ascii="Times New Roman" w:eastAsia="黑体" w:hAnsi="Times New Roman"/>
                <w:lang w:val="en-US"/>
              </w:rPr>
              <w:t>商说明</w:t>
            </w:r>
            <w:proofErr w:type="gramEnd"/>
          </w:p>
        </w:tc>
      </w:tr>
      <w:tr w:rsidR="000E685D">
        <w:tc>
          <w:tcPr>
            <w:tcW w:w="4390" w:type="dxa"/>
          </w:tcPr>
          <w:p w:rsidR="000E685D" w:rsidRDefault="00310C53">
            <w:pPr>
              <w:pStyle w:val="64"/>
              <w:widowControl w:val="0"/>
              <w:rPr>
                <w:rFonts w:ascii="Times New Roman" w:hAnsi="Times New Roman"/>
              </w:rPr>
            </w:pPr>
            <w:r>
              <w:rPr>
                <w:rFonts w:ascii="Times New Roman" w:hAnsi="Times New Roman"/>
              </w:rPr>
              <w:t>供应商入围后针对入围产品向采购人提供服务保障，应当符合供应商在响应文件中的服务承诺。包括但不限于以下：</w:t>
            </w:r>
          </w:p>
          <w:p w:rsidR="000E685D" w:rsidRDefault="00310C53">
            <w:pPr>
              <w:pStyle w:val="64"/>
              <w:widowControl w:val="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）质保期内：实</w:t>
            </w:r>
            <w:r>
              <w:rPr>
                <w:rFonts w:cs="宋体" w:hint="eastAsia"/>
              </w:rPr>
              <w:t>行“三包”</w:t>
            </w:r>
            <w:r>
              <w:rPr>
                <w:rFonts w:ascii="Times New Roman" w:hAnsi="Times New Roman"/>
              </w:rPr>
              <w:t>服务，如货物出现质量问题，供应商根据实际情况进行修理、更换或退货处理，并承担由此发生的一切费用；</w:t>
            </w:r>
          </w:p>
          <w:p w:rsidR="000E685D" w:rsidRDefault="00310C53">
            <w:pPr>
              <w:pStyle w:val="64"/>
              <w:widowControl w:val="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）服务响应时间：供应商应提供</w:t>
            </w:r>
            <w:r>
              <w:rPr>
                <w:rFonts w:ascii="Times New Roman" w:hAnsi="Times New Roman"/>
              </w:rPr>
              <w:t>7×24</w:t>
            </w:r>
            <w:r>
              <w:rPr>
                <w:rFonts w:ascii="Times New Roman" w:hAnsi="Times New Roman"/>
              </w:rPr>
              <w:t>小时技术响应，在质保期内货物出现故障时，应在接到采购人通知后</w:t>
            </w:r>
            <w:r>
              <w:rPr>
                <w:rFonts w:ascii="Times New Roman" w:hAnsi="Times New Roman"/>
              </w:rPr>
              <w:t>2</w:t>
            </w:r>
            <w:r>
              <w:rPr>
                <w:rFonts w:ascii="Times New Roman" w:hAnsi="Times New Roman"/>
              </w:rPr>
              <w:t>小时内</w:t>
            </w:r>
            <w:proofErr w:type="gramStart"/>
            <w:r>
              <w:rPr>
                <w:rFonts w:ascii="Times New Roman" w:hAnsi="Times New Roman"/>
              </w:rPr>
              <w:t>作出</w:t>
            </w:r>
            <w:proofErr w:type="gramEnd"/>
            <w:r>
              <w:rPr>
                <w:rFonts w:ascii="Times New Roman" w:hAnsi="Times New Roman"/>
              </w:rPr>
              <w:t>实质性反应，并在</w:t>
            </w:r>
            <w:r>
              <w:rPr>
                <w:rFonts w:ascii="Times New Roman" w:hAnsi="Times New Roman"/>
              </w:rPr>
              <w:t>24</w:t>
            </w:r>
            <w:r>
              <w:rPr>
                <w:rFonts w:ascii="Times New Roman" w:hAnsi="Times New Roman"/>
              </w:rPr>
              <w:t>小时内赶赴现场处理故障。</w:t>
            </w:r>
          </w:p>
        </w:tc>
        <w:tc>
          <w:tcPr>
            <w:tcW w:w="1500" w:type="dxa"/>
          </w:tcPr>
          <w:p w:rsidR="000E685D" w:rsidRDefault="000E685D">
            <w:pPr>
              <w:tabs>
                <w:tab w:val="left" w:pos="0"/>
              </w:tabs>
              <w:spacing w:line="360" w:lineRule="auto"/>
              <w:jc w:val="center"/>
              <w:rPr>
                <w:rFonts w:eastAsia="黑体"/>
                <w:sz w:val="24"/>
                <w:szCs w:val="24"/>
              </w:rPr>
            </w:pPr>
          </w:p>
        </w:tc>
        <w:tc>
          <w:tcPr>
            <w:tcW w:w="2945" w:type="dxa"/>
          </w:tcPr>
          <w:p w:rsidR="000E685D" w:rsidRDefault="000E685D">
            <w:pPr>
              <w:tabs>
                <w:tab w:val="left" w:pos="0"/>
              </w:tabs>
              <w:spacing w:line="360" w:lineRule="auto"/>
              <w:jc w:val="center"/>
              <w:rPr>
                <w:rFonts w:eastAsia="黑体"/>
                <w:sz w:val="24"/>
                <w:szCs w:val="24"/>
              </w:rPr>
            </w:pPr>
          </w:p>
        </w:tc>
      </w:tr>
    </w:tbl>
    <w:p w:rsidR="000E685D" w:rsidRDefault="00310C53">
      <w:pPr>
        <w:pStyle w:val="64"/>
        <w:widowControl w:val="0"/>
        <w:ind w:firstLineChars="0" w:firstLine="0"/>
        <w:rPr>
          <w:rFonts w:ascii="Times New Roman" w:hAnsi="Times New Roman"/>
          <w:lang w:val="en-US"/>
        </w:rPr>
      </w:pPr>
      <w:r>
        <w:rPr>
          <w:rFonts w:ascii="Times New Roman" w:hAnsi="Times New Roman"/>
          <w:lang w:val="en-US"/>
        </w:rPr>
        <w:t>说明：</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1</w:t>
      </w:r>
      <w:r>
        <w:rPr>
          <w:rFonts w:ascii="Times New Roman" w:hAnsi="Times New Roman" w:hint="eastAsia"/>
          <w:lang w:val="en-US"/>
        </w:rPr>
        <w:t>.</w:t>
      </w:r>
      <w:r>
        <w:rPr>
          <w:rFonts w:cs="宋体" w:hint="eastAsia"/>
          <w:lang w:val="en-US"/>
        </w:rPr>
        <w:t>“</w:t>
      </w:r>
      <w:r>
        <w:rPr>
          <w:rFonts w:cs="宋体" w:hint="eastAsia"/>
          <w:b/>
          <w:bCs/>
          <w:lang w:val="en-US"/>
        </w:rPr>
        <w:t>是否响应</w:t>
      </w:r>
      <w:r>
        <w:rPr>
          <w:rFonts w:cs="宋体" w:hint="eastAsia"/>
          <w:lang w:val="en-US"/>
        </w:rPr>
        <w:t>”一列中必须明确响应“</w:t>
      </w:r>
      <w:r>
        <w:rPr>
          <w:rFonts w:cs="宋体" w:hint="eastAsia"/>
          <w:b/>
          <w:lang w:val="en-US"/>
        </w:rPr>
        <w:t>是</w:t>
      </w:r>
      <w:r>
        <w:rPr>
          <w:rFonts w:cs="宋体" w:hint="eastAsia"/>
          <w:lang w:val="en-US"/>
        </w:rPr>
        <w:t>”或“</w:t>
      </w:r>
      <w:r>
        <w:rPr>
          <w:rFonts w:cs="宋体" w:hint="eastAsia"/>
          <w:b/>
          <w:lang w:val="en-US"/>
        </w:rPr>
        <w:t>否</w:t>
      </w:r>
      <w:r>
        <w:rPr>
          <w:rFonts w:cs="宋体" w:hint="eastAsia"/>
          <w:lang w:val="en-US"/>
        </w:rPr>
        <w:t>”。</w:t>
      </w:r>
    </w:p>
    <w:p w:rsidR="000E685D" w:rsidRDefault="00310C53">
      <w:pPr>
        <w:pStyle w:val="64"/>
        <w:widowControl w:val="0"/>
        <w:ind w:firstLineChars="0" w:firstLine="0"/>
        <w:rPr>
          <w:rFonts w:ascii="Times New Roman" w:hAnsi="Times New Roman"/>
        </w:rPr>
      </w:pPr>
      <w:r>
        <w:rPr>
          <w:rFonts w:ascii="Times New Roman" w:hAnsi="Times New Roman"/>
          <w:lang w:val="en-US"/>
        </w:rPr>
        <w:t>2</w:t>
      </w:r>
      <w:r>
        <w:rPr>
          <w:rFonts w:ascii="Times New Roman" w:hAnsi="Times New Roman" w:hint="eastAsia"/>
          <w:lang w:val="en-US"/>
        </w:rPr>
        <w:t>.</w:t>
      </w:r>
      <w:r>
        <w:rPr>
          <w:rFonts w:cs="宋体" w:hint="eastAsia"/>
          <w:lang w:val="en-US"/>
        </w:rPr>
        <w:t>“</w:t>
      </w:r>
      <w:r>
        <w:rPr>
          <w:rFonts w:cs="宋体" w:hint="eastAsia"/>
          <w:b/>
          <w:bCs/>
          <w:lang w:val="en-US"/>
        </w:rPr>
        <w:t>供应商说明</w:t>
      </w:r>
      <w:r>
        <w:rPr>
          <w:rFonts w:cs="宋体" w:hint="eastAsia"/>
          <w:lang w:val="en-US"/>
        </w:rPr>
        <w:t>”一列中内容过多，可以另附表进行说明补充</w:t>
      </w:r>
      <w:r>
        <w:rPr>
          <w:rFonts w:ascii="Times New Roman" w:hAnsi="Times New Roman"/>
          <w:lang w:val="en-US"/>
        </w:rPr>
        <w:t>。</w:t>
      </w:r>
    </w:p>
    <w:p w:rsidR="000E685D" w:rsidRDefault="000E685D">
      <w:pPr>
        <w:pStyle w:val="64"/>
        <w:widowControl w:val="0"/>
        <w:ind w:firstLineChars="0" w:firstLine="0"/>
        <w:rPr>
          <w:rFonts w:ascii="Times New Roman" w:hAnsi="Times New Roman"/>
          <w:lang w:val="en-US"/>
        </w:rPr>
      </w:pPr>
    </w:p>
    <w:p w:rsidR="000E685D" w:rsidRDefault="00310C53">
      <w:pPr>
        <w:widowControl w:val="0"/>
        <w:ind w:firstLineChars="200" w:firstLine="420"/>
        <w:jc w:val="both"/>
        <w:rPr>
          <w:lang w:val="en-US"/>
        </w:rPr>
      </w:pPr>
      <w:r>
        <w:rPr>
          <w:lang w:val="en-US"/>
        </w:rPr>
        <w:t>供应商代表签字或盖章：</w:t>
      </w:r>
    </w:p>
    <w:p w:rsidR="000E685D" w:rsidRDefault="00310C53">
      <w:pPr>
        <w:widowControl w:val="0"/>
        <w:ind w:firstLineChars="200" w:firstLine="420"/>
        <w:jc w:val="both"/>
        <w:rPr>
          <w:lang w:val="en-US"/>
        </w:rPr>
      </w:pPr>
      <w:r>
        <w:rPr>
          <w:lang w:val="en-US"/>
        </w:rPr>
        <w:t>供应商公章：</w:t>
      </w:r>
    </w:p>
    <w:p w:rsidR="000E685D" w:rsidRDefault="00310C53">
      <w:pPr>
        <w:widowControl w:val="0"/>
        <w:tabs>
          <w:tab w:val="left" w:pos="0"/>
        </w:tabs>
        <w:spacing w:line="360" w:lineRule="auto"/>
        <w:ind w:firstLineChars="200" w:firstLine="420"/>
        <w:rPr>
          <w:rFonts w:eastAsia="黑体"/>
          <w:sz w:val="24"/>
          <w:szCs w:val="24"/>
        </w:rPr>
      </w:pPr>
      <w:r>
        <w:rPr>
          <w:lang w:val="en-US"/>
        </w:rPr>
        <w:t>日期：</w:t>
      </w:r>
    </w:p>
    <w:p w:rsidR="000E685D" w:rsidRDefault="00310C53">
      <w:pPr>
        <w:pStyle w:val="3"/>
        <w:spacing w:before="120"/>
      </w:pPr>
      <w:r>
        <w:t>*</w:t>
      </w:r>
      <w:r>
        <w:t>服务网络</w:t>
      </w:r>
    </w:p>
    <w:p w:rsidR="000E685D" w:rsidRDefault="00310C53">
      <w:pPr>
        <w:pStyle w:val="64"/>
        <w:rPr>
          <w:rFonts w:ascii="Times New Roman" w:hAnsi="Times New Roman"/>
          <w:lang w:val="en-US"/>
        </w:rPr>
      </w:pPr>
      <w:r>
        <w:rPr>
          <w:rFonts w:ascii="Times New Roman" w:hAnsi="Times New Roman"/>
        </w:rPr>
        <w:t>供应商提供在全国销售服务网点清单，清单包括但不限于联系人、联系电话、地址等内容，</w:t>
      </w:r>
      <w:r>
        <w:rPr>
          <w:rFonts w:ascii="Times New Roman" w:hAnsi="Times New Roman"/>
          <w:lang w:val="en-US"/>
        </w:rPr>
        <w:t>格式要求如下表：</w:t>
      </w:r>
    </w:p>
    <w:p w:rsidR="000E685D" w:rsidRDefault="00310C53">
      <w:pPr>
        <w:tabs>
          <w:tab w:val="left" w:pos="0"/>
        </w:tabs>
        <w:spacing w:line="360" w:lineRule="auto"/>
        <w:jc w:val="center"/>
        <w:rPr>
          <w:rFonts w:eastAsia="黑体"/>
          <w:sz w:val="24"/>
          <w:szCs w:val="24"/>
        </w:rPr>
      </w:pPr>
      <w:r>
        <w:rPr>
          <w:rFonts w:eastAsia="黑体"/>
          <w:sz w:val="24"/>
          <w:szCs w:val="24"/>
        </w:rPr>
        <w:t>全国销售服务网点清单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970"/>
        <w:gridCol w:w="833"/>
        <w:gridCol w:w="1514"/>
        <w:gridCol w:w="1539"/>
        <w:gridCol w:w="1105"/>
        <w:gridCol w:w="1105"/>
        <w:gridCol w:w="1105"/>
      </w:tblGrid>
      <w:tr w:rsidR="000E685D">
        <w:tc>
          <w:tcPr>
            <w:tcW w:w="664"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序号</w:t>
            </w:r>
          </w:p>
        </w:tc>
        <w:tc>
          <w:tcPr>
            <w:tcW w:w="970"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省区</w:t>
            </w:r>
          </w:p>
        </w:tc>
        <w:tc>
          <w:tcPr>
            <w:tcW w:w="833"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城市</w:t>
            </w:r>
          </w:p>
        </w:tc>
        <w:tc>
          <w:tcPr>
            <w:tcW w:w="1514"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销售网点名称</w:t>
            </w:r>
          </w:p>
        </w:tc>
        <w:tc>
          <w:tcPr>
            <w:tcW w:w="1539"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销售网点地址</w:t>
            </w:r>
          </w:p>
        </w:tc>
        <w:tc>
          <w:tcPr>
            <w:tcW w:w="1105"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联系人</w:t>
            </w:r>
          </w:p>
        </w:tc>
        <w:tc>
          <w:tcPr>
            <w:tcW w:w="1105"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联系方式</w:t>
            </w:r>
          </w:p>
        </w:tc>
        <w:tc>
          <w:tcPr>
            <w:tcW w:w="1105" w:type="dxa"/>
            <w:shd w:val="clear" w:color="auto" w:fill="auto"/>
            <w:vAlign w:val="center"/>
          </w:tcPr>
          <w:p w:rsidR="000E685D" w:rsidRDefault="00310C53">
            <w:pPr>
              <w:pStyle w:val="64"/>
              <w:ind w:firstLineChars="0" w:firstLine="0"/>
              <w:jc w:val="center"/>
              <w:rPr>
                <w:rFonts w:ascii="黑体" w:eastAsia="黑体" w:hAnsi="黑体"/>
                <w:lang w:val="en-US"/>
              </w:rPr>
            </w:pPr>
            <w:r>
              <w:rPr>
                <w:rFonts w:ascii="黑体" w:eastAsia="黑体" w:hAnsi="黑体"/>
                <w:lang w:val="en-US"/>
              </w:rPr>
              <w:t>备注</w:t>
            </w:r>
          </w:p>
        </w:tc>
      </w:tr>
      <w:tr w:rsidR="000E685D">
        <w:tc>
          <w:tcPr>
            <w:tcW w:w="664" w:type="dxa"/>
            <w:shd w:val="clear" w:color="auto" w:fill="auto"/>
            <w:vAlign w:val="center"/>
          </w:tcPr>
          <w:p w:rsidR="000E685D" w:rsidRDefault="00310C53">
            <w:pPr>
              <w:pStyle w:val="64"/>
              <w:ind w:firstLineChars="0" w:firstLine="0"/>
              <w:rPr>
                <w:rFonts w:ascii="Times New Roman" w:hAnsi="Times New Roman"/>
                <w:lang w:val="en-US"/>
              </w:rPr>
            </w:pPr>
            <w:r>
              <w:rPr>
                <w:rFonts w:ascii="Times New Roman" w:hAnsi="Times New Roman"/>
                <w:lang w:val="en-US"/>
              </w:rPr>
              <w:t>1</w:t>
            </w:r>
          </w:p>
        </w:tc>
        <w:tc>
          <w:tcPr>
            <w:tcW w:w="970" w:type="dxa"/>
            <w:shd w:val="clear" w:color="auto" w:fill="auto"/>
          </w:tcPr>
          <w:p w:rsidR="000E685D" w:rsidRDefault="000E685D">
            <w:pPr>
              <w:pStyle w:val="64"/>
              <w:ind w:firstLineChars="0" w:firstLine="0"/>
              <w:rPr>
                <w:rFonts w:ascii="Times New Roman" w:hAnsi="Times New Roman"/>
                <w:lang w:val="en-US"/>
              </w:rPr>
            </w:pPr>
          </w:p>
        </w:tc>
        <w:tc>
          <w:tcPr>
            <w:tcW w:w="833" w:type="dxa"/>
            <w:shd w:val="clear" w:color="auto" w:fill="auto"/>
          </w:tcPr>
          <w:p w:rsidR="000E685D" w:rsidRDefault="000E685D">
            <w:pPr>
              <w:pStyle w:val="64"/>
              <w:ind w:firstLineChars="0" w:firstLine="0"/>
              <w:rPr>
                <w:rFonts w:ascii="Times New Roman" w:hAnsi="Times New Roman"/>
                <w:lang w:val="en-US"/>
              </w:rPr>
            </w:pPr>
          </w:p>
        </w:tc>
        <w:tc>
          <w:tcPr>
            <w:tcW w:w="1514" w:type="dxa"/>
            <w:shd w:val="clear" w:color="auto" w:fill="auto"/>
          </w:tcPr>
          <w:p w:rsidR="000E685D" w:rsidRDefault="000E685D">
            <w:pPr>
              <w:pStyle w:val="64"/>
              <w:ind w:firstLineChars="0" w:firstLine="0"/>
              <w:rPr>
                <w:rFonts w:ascii="Times New Roman" w:hAnsi="Times New Roman"/>
                <w:lang w:val="en-US"/>
              </w:rPr>
            </w:pPr>
          </w:p>
        </w:tc>
        <w:tc>
          <w:tcPr>
            <w:tcW w:w="1539"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r>
      <w:tr w:rsidR="000E685D">
        <w:tc>
          <w:tcPr>
            <w:tcW w:w="664" w:type="dxa"/>
            <w:shd w:val="clear" w:color="auto" w:fill="auto"/>
            <w:vAlign w:val="center"/>
          </w:tcPr>
          <w:p w:rsidR="000E685D" w:rsidRDefault="00310C53">
            <w:pPr>
              <w:pStyle w:val="64"/>
              <w:ind w:firstLineChars="0" w:firstLine="0"/>
              <w:rPr>
                <w:rFonts w:ascii="Times New Roman" w:hAnsi="Times New Roman"/>
                <w:lang w:val="en-US"/>
              </w:rPr>
            </w:pPr>
            <w:r>
              <w:rPr>
                <w:rFonts w:ascii="Times New Roman" w:hAnsi="Times New Roman"/>
                <w:lang w:val="en-US"/>
              </w:rPr>
              <w:t>2</w:t>
            </w:r>
          </w:p>
        </w:tc>
        <w:tc>
          <w:tcPr>
            <w:tcW w:w="970" w:type="dxa"/>
            <w:shd w:val="clear" w:color="auto" w:fill="auto"/>
          </w:tcPr>
          <w:p w:rsidR="000E685D" w:rsidRDefault="000E685D">
            <w:pPr>
              <w:pStyle w:val="64"/>
              <w:ind w:firstLineChars="0" w:firstLine="0"/>
              <w:rPr>
                <w:rFonts w:ascii="Times New Roman" w:hAnsi="Times New Roman"/>
                <w:lang w:val="en-US"/>
              </w:rPr>
            </w:pPr>
          </w:p>
        </w:tc>
        <w:tc>
          <w:tcPr>
            <w:tcW w:w="833" w:type="dxa"/>
            <w:shd w:val="clear" w:color="auto" w:fill="auto"/>
          </w:tcPr>
          <w:p w:rsidR="000E685D" w:rsidRDefault="000E685D">
            <w:pPr>
              <w:pStyle w:val="64"/>
              <w:ind w:firstLineChars="0" w:firstLine="0"/>
              <w:rPr>
                <w:rFonts w:ascii="Times New Roman" w:hAnsi="Times New Roman"/>
                <w:lang w:val="en-US"/>
              </w:rPr>
            </w:pPr>
          </w:p>
        </w:tc>
        <w:tc>
          <w:tcPr>
            <w:tcW w:w="1514" w:type="dxa"/>
            <w:shd w:val="clear" w:color="auto" w:fill="auto"/>
          </w:tcPr>
          <w:p w:rsidR="000E685D" w:rsidRDefault="000E685D">
            <w:pPr>
              <w:pStyle w:val="64"/>
              <w:ind w:firstLineChars="0" w:firstLine="0"/>
              <w:rPr>
                <w:rFonts w:ascii="Times New Roman" w:hAnsi="Times New Roman"/>
                <w:lang w:val="en-US"/>
              </w:rPr>
            </w:pPr>
          </w:p>
        </w:tc>
        <w:tc>
          <w:tcPr>
            <w:tcW w:w="1539"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r>
      <w:tr w:rsidR="000E685D">
        <w:tc>
          <w:tcPr>
            <w:tcW w:w="664" w:type="dxa"/>
            <w:shd w:val="clear" w:color="auto" w:fill="auto"/>
            <w:vAlign w:val="center"/>
          </w:tcPr>
          <w:p w:rsidR="000E685D" w:rsidRDefault="00310C53">
            <w:pPr>
              <w:pStyle w:val="64"/>
              <w:ind w:firstLineChars="0" w:firstLine="0"/>
              <w:rPr>
                <w:rFonts w:ascii="Times New Roman" w:hAnsi="Times New Roman"/>
                <w:lang w:val="en-US"/>
              </w:rPr>
            </w:pPr>
            <w:r>
              <w:rPr>
                <w:rFonts w:ascii="Times New Roman" w:hAnsi="Times New Roman"/>
                <w:lang w:val="en-US"/>
              </w:rPr>
              <w:t>3</w:t>
            </w:r>
          </w:p>
        </w:tc>
        <w:tc>
          <w:tcPr>
            <w:tcW w:w="970" w:type="dxa"/>
            <w:shd w:val="clear" w:color="auto" w:fill="auto"/>
          </w:tcPr>
          <w:p w:rsidR="000E685D" w:rsidRDefault="000E685D">
            <w:pPr>
              <w:pStyle w:val="64"/>
              <w:ind w:firstLineChars="0" w:firstLine="0"/>
              <w:rPr>
                <w:rFonts w:ascii="Times New Roman" w:hAnsi="Times New Roman"/>
                <w:lang w:val="en-US"/>
              </w:rPr>
            </w:pPr>
          </w:p>
        </w:tc>
        <w:tc>
          <w:tcPr>
            <w:tcW w:w="833" w:type="dxa"/>
            <w:shd w:val="clear" w:color="auto" w:fill="auto"/>
          </w:tcPr>
          <w:p w:rsidR="000E685D" w:rsidRDefault="000E685D">
            <w:pPr>
              <w:pStyle w:val="64"/>
              <w:ind w:firstLineChars="0" w:firstLine="0"/>
              <w:rPr>
                <w:rFonts w:ascii="Times New Roman" w:hAnsi="Times New Roman"/>
                <w:lang w:val="en-US"/>
              </w:rPr>
            </w:pPr>
          </w:p>
        </w:tc>
        <w:tc>
          <w:tcPr>
            <w:tcW w:w="1514" w:type="dxa"/>
            <w:shd w:val="clear" w:color="auto" w:fill="auto"/>
          </w:tcPr>
          <w:p w:rsidR="000E685D" w:rsidRDefault="000E685D">
            <w:pPr>
              <w:pStyle w:val="64"/>
              <w:ind w:firstLineChars="0" w:firstLine="0"/>
              <w:rPr>
                <w:rFonts w:ascii="Times New Roman" w:hAnsi="Times New Roman"/>
                <w:lang w:val="en-US"/>
              </w:rPr>
            </w:pPr>
          </w:p>
        </w:tc>
        <w:tc>
          <w:tcPr>
            <w:tcW w:w="1539"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r>
      <w:tr w:rsidR="000E685D">
        <w:tc>
          <w:tcPr>
            <w:tcW w:w="664" w:type="dxa"/>
            <w:shd w:val="clear" w:color="auto" w:fill="auto"/>
            <w:vAlign w:val="center"/>
          </w:tcPr>
          <w:p w:rsidR="000E685D" w:rsidRDefault="00310C53">
            <w:pPr>
              <w:pStyle w:val="64"/>
              <w:ind w:firstLineChars="0" w:firstLine="0"/>
              <w:rPr>
                <w:rFonts w:ascii="Times New Roman" w:hAnsi="Times New Roman"/>
                <w:lang w:val="en-US"/>
              </w:rPr>
            </w:pPr>
            <w:r>
              <w:rPr>
                <w:rFonts w:ascii="Times New Roman" w:hAnsi="Times New Roman"/>
                <w:lang w:val="en-US"/>
              </w:rPr>
              <w:t>…</w:t>
            </w:r>
          </w:p>
        </w:tc>
        <w:tc>
          <w:tcPr>
            <w:tcW w:w="970" w:type="dxa"/>
            <w:shd w:val="clear" w:color="auto" w:fill="auto"/>
          </w:tcPr>
          <w:p w:rsidR="000E685D" w:rsidRDefault="000E685D">
            <w:pPr>
              <w:pStyle w:val="64"/>
              <w:ind w:firstLineChars="0" w:firstLine="0"/>
              <w:rPr>
                <w:rFonts w:ascii="Times New Roman" w:hAnsi="Times New Roman"/>
                <w:lang w:val="en-US"/>
              </w:rPr>
            </w:pPr>
          </w:p>
        </w:tc>
        <w:tc>
          <w:tcPr>
            <w:tcW w:w="833" w:type="dxa"/>
            <w:shd w:val="clear" w:color="auto" w:fill="auto"/>
          </w:tcPr>
          <w:p w:rsidR="000E685D" w:rsidRDefault="000E685D">
            <w:pPr>
              <w:pStyle w:val="64"/>
              <w:ind w:firstLineChars="0" w:firstLine="0"/>
              <w:rPr>
                <w:rFonts w:ascii="Times New Roman" w:hAnsi="Times New Roman"/>
                <w:lang w:val="en-US"/>
              </w:rPr>
            </w:pPr>
          </w:p>
        </w:tc>
        <w:tc>
          <w:tcPr>
            <w:tcW w:w="1514" w:type="dxa"/>
            <w:shd w:val="clear" w:color="auto" w:fill="auto"/>
          </w:tcPr>
          <w:p w:rsidR="000E685D" w:rsidRDefault="000E685D">
            <w:pPr>
              <w:pStyle w:val="64"/>
              <w:ind w:firstLineChars="0" w:firstLine="0"/>
              <w:rPr>
                <w:rFonts w:ascii="Times New Roman" w:hAnsi="Times New Roman"/>
                <w:lang w:val="en-US"/>
              </w:rPr>
            </w:pPr>
          </w:p>
        </w:tc>
        <w:tc>
          <w:tcPr>
            <w:tcW w:w="1539"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c>
          <w:tcPr>
            <w:tcW w:w="1105" w:type="dxa"/>
            <w:shd w:val="clear" w:color="auto" w:fill="auto"/>
          </w:tcPr>
          <w:p w:rsidR="000E685D" w:rsidRDefault="000E685D">
            <w:pPr>
              <w:pStyle w:val="64"/>
              <w:ind w:firstLineChars="0" w:firstLine="0"/>
              <w:rPr>
                <w:rFonts w:ascii="Times New Roman" w:hAnsi="Times New Roman"/>
                <w:lang w:val="en-US"/>
              </w:rPr>
            </w:pPr>
          </w:p>
        </w:tc>
      </w:tr>
    </w:tbl>
    <w:p w:rsidR="000E685D" w:rsidRDefault="00310C53">
      <w:pPr>
        <w:pStyle w:val="64"/>
        <w:ind w:firstLineChars="0" w:firstLine="0"/>
        <w:rPr>
          <w:rFonts w:ascii="Times New Roman" w:hAnsi="Times New Roman"/>
        </w:rPr>
      </w:pPr>
      <w:r>
        <w:rPr>
          <w:rFonts w:ascii="Times New Roman" w:hAnsi="Times New Roman"/>
          <w:lang w:val="en-US"/>
        </w:rPr>
        <w:t>说明：</w:t>
      </w:r>
      <w:r>
        <w:rPr>
          <w:rFonts w:ascii="Times New Roman" w:hAnsi="Times New Roman"/>
          <w:bCs/>
          <w:color w:val="000000"/>
        </w:rPr>
        <w:t>如全国销售服务网点过多，可只列出各省区主要城市的主要网点信息</w:t>
      </w:r>
      <w:r>
        <w:rPr>
          <w:rFonts w:ascii="Times New Roman" w:hAnsi="Times New Roman"/>
        </w:rPr>
        <w:t>。提供工商注册证明或营业执照或长期售后服务协议等能体现与供应商关联的证明文件，加盖供应商公章</w:t>
      </w:r>
      <w:r>
        <w:rPr>
          <w:rFonts w:ascii="Times New Roman" w:hAnsi="Times New Roman"/>
          <w:lang w:val="en-US"/>
        </w:rPr>
        <w:t>。</w:t>
      </w:r>
    </w:p>
    <w:p w:rsidR="000E685D" w:rsidRDefault="000E685D">
      <w:pPr>
        <w:pStyle w:val="64"/>
        <w:ind w:firstLineChars="0" w:firstLine="0"/>
        <w:rPr>
          <w:rFonts w:ascii="Times New Roman" w:hAnsi="Times New Roman"/>
          <w:lang w:val="en-US"/>
        </w:rPr>
      </w:pPr>
    </w:p>
    <w:p w:rsidR="000E685D" w:rsidRDefault="00310C53">
      <w:pPr>
        <w:ind w:firstLineChars="200" w:firstLine="420"/>
        <w:jc w:val="both"/>
        <w:rPr>
          <w:lang w:val="en-US"/>
        </w:rPr>
      </w:pPr>
      <w:r>
        <w:rPr>
          <w:lang w:val="en-US"/>
        </w:rPr>
        <w:t>供应商代表签字或盖章：</w:t>
      </w:r>
    </w:p>
    <w:p w:rsidR="000E685D" w:rsidRDefault="00310C53">
      <w:pPr>
        <w:ind w:firstLineChars="200" w:firstLine="420"/>
        <w:jc w:val="both"/>
        <w:rPr>
          <w:lang w:val="en-US"/>
        </w:rPr>
      </w:pPr>
      <w:r>
        <w:rPr>
          <w:lang w:val="en-US"/>
        </w:rPr>
        <w:t>供应商公章：</w:t>
      </w:r>
    </w:p>
    <w:p w:rsidR="000E685D" w:rsidRDefault="00310C53">
      <w:pPr>
        <w:ind w:firstLineChars="200" w:firstLine="420"/>
        <w:jc w:val="both"/>
        <w:rPr>
          <w:lang w:val="en-US"/>
        </w:rPr>
      </w:pPr>
      <w:r>
        <w:rPr>
          <w:lang w:val="en-US"/>
        </w:rPr>
        <w:t>日期：</w:t>
      </w:r>
    </w:p>
    <w:p w:rsidR="000E685D" w:rsidRDefault="00310C53">
      <w:pPr>
        <w:pStyle w:val="3"/>
        <w:spacing w:before="120"/>
      </w:pPr>
      <w:r>
        <w:t>*</w:t>
      </w:r>
      <w:r>
        <w:t>交货要求</w:t>
      </w:r>
    </w:p>
    <w:p w:rsidR="000E685D" w:rsidRDefault="00310C53">
      <w:pPr>
        <w:tabs>
          <w:tab w:val="left" w:pos="0"/>
        </w:tabs>
        <w:spacing w:line="360" w:lineRule="auto"/>
        <w:jc w:val="center"/>
        <w:rPr>
          <w:rFonts w:eastAsia="黑体"/>
          <w:sz w:val="24"/>
          <w:szCs w:val="24"/>
        </w:rPr>
      </w:pPr>
      <w:r>
        <w:rPr>
          <w:rFonts w:eastAsia="黑体"/>
          <w:sz w:val="24"/>
          <w:szCs w:val="24"/>
        </w:rPr>
        <w:t>供货周期表</w:t>
      </w:r>
    </w:p>
    <w:tbl>
      <w:tblPr>
        <w:tblW w:w="488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9"/>
        <w:gridCol w:w="1575"/>
        <w:gridCol w:w="903"/>
        <w:gridCol w:w="2100"/>
        <w:gridCol w:w="1559"/>
        <w:gridCol w:w="1699"/>
      </w:tblGrid>
      <w:tr w:rsidR="000E685D">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proofErr w:type="gramStart"/>
            <w:r>
              <w:rPr>
                <w:rFonts w:eastAsia="黑体"/>
                <w:szCs w:val="21"/>
                <w:lang w:val="en-US"/>
              </w:rPr>
              <w:t>包号</w:t>
            </w:r>
            <w:proofErr w:type="gramEnd"/>
          </w:p>
        </w:tc>
        <w:tc>
          <w:tcPr>
            <w:tcW w:w="91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产品名称</w:t>
            </w:r>
          </w:p>
        </w:tc>
        <w:tc>
          <w:tcPr>
            <w:tcW w:w="523"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品牌</w:t>
            </w:r>
          </w:p>
        </w:tc>
        <w:tc>
          <w:tcPr>
            <w:tcW w:w="1216"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规格型号</w:t>
            </w:r>
          </w:p>
        </w:tc>
        <w:tc>
          <w:tcPr>
            <w:tcW w:w="903"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rPr>
            </w:pPr>
            <w:r>
              <w:rPr>
                <w:rFonts w:eastAsia="黑体"/>
                <w:szCs w:val="21"/>
              </w:rPr>
              <w:t>供货周期（日历日）</w:t>
            </w:r>
          </w:p>
        </w:tc>
        <w:tc>
          <w:tcPr>
            <w:tcW w:w="984"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rFonts w:eastAsia="黑体"/>
                <w:szCs w:val="21"/>
                <w:lang w:val="en-US"/>
              </w:rPr>
            </w:pPr>
            <w:r>
              <w:rPr>
                <w:rFonts w:eastAsia="黑体"/>
                <w:szCs w:val="21"/>
                <w:lang w:val="en-US"/>
              </w:rPr>
              <w:t>备注</w:t>
            </w:r>
          </w:p>
        </w:tc>
      </w:tr>
      <w:tr w:rsidR="000E685D">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sz w:val="20"/>
                <w:lang w:val="en-US"/>
              </w:rPr>
            </w:pPr>
            <w:r>
              <w:rPr>
                <w:sz w:val="20"/>
                <w:lang w:val="en-US"/>
              </w:rPr>
              <w:t>1</w:t>
            </w:r>
          </w:p>
        </w:tc>
        <w:tc>
          <w:tcPr>
            <w:tcW w:w="91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r w:rsidR="000E685D">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sz w:val="20"/>
                <w:lang w:val="en-US"/>
              </w:rPr>
            </w:pPr>
            <w:r>
              <w:rPr>
                <w:sz w:val="20"/>
                <w:lang w:val="en-US"/>
              </w:rPr>
              <w:t>2</w:t>
            </w:r>
          </w:p>
        </w:tc>
        <w:tc>
          <w:tcPr>
            <w:tcW w:w="91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r w:rsidR="000E685D">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rsidR="000E685D" w:rsidRDefault="00310C53">
            <w:pPr>
              <w:jc w:val="center"/>
              <w:rPr>
                <w:sz w:val="20"/>
                <w:lang w:val="en-US"/>
              </w:rPr>
            </w:pPr>
            <w:r>
              <w:rPr>
                <w:sz w:val="20"/>
                <w:lang w:val="en-US"/>
              </w:rPr>
              <w:t>…</w:t>
            </w:r>
          </w:p>
        </w:tc>
        <w:tc>
          <w:tcPr>
            <w:tcW w:w="912"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rsidR="000E685D" w:rsidRDefault="000E685D">
            <w:pPr>
              <w:jc w:val="center"/>
              <w:rPr>
                <w:sz w:val="20"/>
                <w:lang w:val="en-US"/>
              </w:rPr>
            </w:pPr>
          </w:p>
        </w:tc>
      </w:tr>
    </w:tbl>
    <w:p w:rsidR="000E685D" w:rsidRDefault="00310C53">
      <w:pPr>
        <w:pStyle w:val="64"/>
        <w:rPr>
          <w:rFonts w:ascii="Times New Roman" w:hAnsi="Times New Roman"/>
        </w:rPr>
      </w:pPr>
      <w:r>
        <w:rPr>
          <w:rFonts w:ascii="Times New Roman" w:hAnsi="Times New Roman"/>
        </w:rPr>
        <w:t>说明：产品供货时间最长不得超过</w:t>
      </w:r>
      <w:r>
        <w:rPr>
          <w:rFonts w:ascii="Times New Roman" w:hAnsi="Times New Roman"/>
          <w:lang w:val="en-US"/>
        </w:rPr>
        <w:t>30</w:t>
      </w:r>
      <w:r>
        <w:rPr>
          <w:rFonts w:ascii="Times New Roman" w:hAnsi="Times New Roman"/>
        </w:rPr>
        <w:t>个日历日，并按采购人指定地点优先供货；供应商可根据不同产品和采购人地点提交具体供货时间。</w:t>
      </w:r>
    </w:p>
    <w:p w:rsidR="000E685D" w:rsidRDefault="000E685D">
      <w:pPr>
        <w:pStyle w:val="64"/>
        <w:rPr>
          <w:rFonts w:ascii="Times New Roman" w:hAnsi="Times New Roman"/>
        </w:rPr>
      </w:pPr>
    </w:p>
    <w:p w:rsidR="000E685D" w:rsidRDefault="00310C53">
      <w:pPr>
        <w:ind w:firstLineChars="200" w:firstLine="420"/>
        <w:jc w:val="both"/>
        <w:rPr>
          <w:lang w:val="en-US"/>
        </w:rPr>
      </w:pPr>
      <w:r>
        <w:rPr>
          <w:lang w:val="en-US"/>
        </w:rPr>
        <w:t>供应商代表签字或盖章：</w:t>
      </w:r>
    </w:p>
    <w:p w:rsidR="000E685D" w:rsidRDefault="00310C53">
      <w:pPr>
        <w:ind w:firstLineChars="200" w:firstLine="420"/>
        <w:jc w:val="both"/>
        <w:rPr>
          <w:lang w:val="en-US"/>
        </w:rPr>
      </w:pPr>
      <w:r>
        <w:rPr>
          <w:lang w:val="en-US"/>
        </w:rPr>
        <w:t>供应商公章：</w:t>
      </w:r>
    </w:p>
    <w:p w:rsidR="000E685D" w:rsidRDefault="00310C53">
      <w:pPr>
        <w:pStyle w:val="64"/>
        <w:rPr>
          <w:rFonts w:ascii="Times New Roman" w:hAnsi="Times New Roman"/>
        </w:rPr>
      </w:pPr>
      <w:r>
        <w:rPr>
          <w:rFonts w:ascii="Times New Roman" w:hAnsi="Times New Roman"/>
          <w:lang w:val="en-US"/>
        </w:rPr>
        <w:t>日期：</w:t>
      </w:r>
    </w:p>
    <w:p w:rsidR="000E685D" w:rsidRDefault="00310C53">
      <w:pPr>
        <w:tabs>
          <w:tab w:val="left" w:pos="0"/>
        </w:tabs>
        <w:spacing w:line="360" w:lineRule="auto"/>
        <w:jc w:val="center"/>
        <w:rPr>
          <w:rFonts w:eastAsia="黑体"/>
          <w:sz w:val="24"/>
          <w:szCs w:val="24"/>
        </w:rPr>
      </w:pPr>
      <w:r>
        <w:rPr>
          <w:rFonts w:eastAsia="黑体"/>
          <w:sz w:val="24"/>
          <w:szCs w:val="24"/>
        </w:rPr>
        <w:t>验收服务表</w:t>
      </w:r>
    </w:p>
    <w:tbl>
      <w:tblPr>
        <w:tblStyle w:val="af9"/>
        <w:tblW w:w="0" w:type="auto"/>
        <w:jc w:val="center"/>
        <w:tblLook w:val="04A0" w:firstRow="1" w:lastRow="0" w:firstColumn="1" w:lastColumn="0" w:noHBand="0" w:noVBand="1"/>
      </w:tblPr>
      <w:tblGrid>
        <w:gridCol w:w="4390"/>
        <w:gridCol w:w="1500"/>
        <w:gridCol w:w="2752"/>
      </w:tblGrid>
      <w:tr w:rsidR="000E685D">
        <w:trPr>
          <w:jc w:val="center"/>
        </w:trPr>
        <w:tc>
          <w:tcPr>
            <w:tcW w:w="4390" w:type="dxa"/>
            <w:vAlign w:val="center"/>
          </w:tcPr>
          <w:p w:rsidR="000E685D" w:rsidRDefault="00310C53">
            <w:pPr>
              <w:pStyle w:val="64"/>
              <w:widowControl w:val="0"/>
              <w:ind w:firstLineChars="0" w:firstLine="0"/>
              <w:jc w:val="center"/>
              <w:rPr>
                <w:rFonts w:ascii="Times New Roman" w:eastAsia="黑体" w:hAnsi="Times New Roman"/>
                <w:lang w:val="en-US"/>
              </w:rPr>
            </w:pPr>
            <w:r>
              <w:rPr>
                <w:rFonts w:ascii="Times New Roman" w:eastAsia="黑体" w:hAnsi="Times New Roman"/>
                <w:lang w:val="en-US"/>
              </w:rPr>
              <w:t>本文件服务内容要求</w:t>
            </w:r>
          </w:p>
        </w:tc>
        <w:tc>
          <w:tcPr>
            <w:tcW w:w="1500" w:type="dxa"/>
            <w:vAlign w:val="center"/>
          </w:tcPr>
          <w:p w:rsidR="000E685D" w:rsidRDefault="00310C53">
            <w:pPr>
              <w:pStyle w:val="64"/>
              <w:widowControl w:val="0"/>
              <w:ind w:firstLineChars="0" w:firstLine="0"/>
              <w:jc w:val="center"/>
              <w:rPr>
                <w:rFonts w:ascii="Times New Roman" w:eastAsia="黑体" w:hAnsi="Times New Roman"/>
                <w:lang w:val="en-US"/>
              </w:rPr>
            </w:pPr>
            <w:r>
              <w:rPr>
                <w:rFonts w:ascii="Times New Roman" w:eastAsia="黑体" w:hAnsi="Times New Roman"/>
                <w:lang w:val="en-US"/>
              </w:rPr>
              <w:t>是否响应</w:t>
            </w:r>
          </w:p>
        </w:tc>
        <w:tc>
          <w:tcPr>
            <w:tcW w:w="2752" w:type="dxa"/>
          </w:tcPr>
          <w:p w:rsidR="000E685D" w:rsidRDefault="00310C53">
            <w:pPr>
              <w:pStyle w:val="64"/>
              <w:widowControl w:val="0"/>
              <w:ind w:firstLineChars="0" w:firstLine="0"/>
              <w:jc w:val="center"/>
              <w:rPr>
                <w:rFonts w:ascii="Times New Roman" w:eastAsia="黑体" w:hAnsi="Times New Roman"/>
                <w:lang w:val="en-US"/>
              </w:rPr>
            </w:pPr>
            <w:r>
              <w:rPr>
                <w:rFonts w:ascii="Times New Roman" w:eastAsia="黑体" w:hAnsi="Times New Roman"/>
                <w:lang w:val="en-US"/>
              </w:rPr>
              <w:t>供应</w:t>
            </w:r>
            <w:proofErr w:type="gramStart"/>
            <w:r>
              <w:rPr>
                <w:rFonts w:ascii="Times New Roman" w:eastAsia="黑体" w:hAnsi="Times New Roman"/>
                <w:lang w:val="en-US"/>
              </w:rPr>
              <w:t>商说明</w:t>
            </w:r>
            <w:proofErr w:type="gramEnd"/>
          </w:p>
        </w:tc>
      </w:tr>
      <w:tr w:rsidR="000E685D">
        <w:trPr>
          <w:jc w:val="center"/>
        </w:trPr>
        <w:tc>
          <w:tcPr>
            <w:tcW w:w="4390" w:type="dxa"/>
          </w:tcPr>
          <w:p w:rsidR="000E685D" w:rsidRDefault="00310C53">
            <w:pPr>
              <w:pStyle w:val="64"/>
              <w:widowControl w:val="0"/>
              <w:rPr>
                <w:rFonts w:ascii="Times New Roman" w:hAnsi="Times New Roman"/>
              </w:rPr>
            </w:pPr>
            <w:r>
              <w:rPr>
                <w:rFonts w:ascii="Times New Roman" w:hAnsi="Times New Roman"/>
              </w:rPr>
              <w:t>供应商须提供验收服务标准，采购人按照验收服务标准进行验收。</w:t>
            </w:r>
          </w:p>
          <w:p w:rsidR="000E685D" w:rsidRDefault="00310C53">
            <w:pPr>
              <w:pStyle w:val="64"/>
              <w:widowControl w:val="0"/>
              <w:rPr>
                <w:rFonts w:ascii="Times New Roman" w:hAnsi="Times New Roman"/>
              </w:rPr>
            </w:pPr>
            <w:r>
              <w:rPr>
                <w:rFonts w:ascii="Times New Roman" w:hAnsi="Times New Roman" w:hint="eastAsia"/>
              </w:rPr>
              <w:t>产品包装除符合对应技术标准中包装要求外，同时需执行《关于印发</w:t>
            </w:r>
            <w:r>
              <w:rPr>
                <w:rFonts w:ascii="Times New Roman" w:hAnsi="Times New Roman" w:hint="eastAsia"/>
              </w:rPr>
              <w:t>&lt;</w:t>
            </w:r>
            <w:r>
              <w:rPr>
                <w:rFonts w:ascii="Times New Roman" w:hAnsi="Times New Roman" w:hint="eastAsia"/>
              </w:rPr>
              <w:t>商品包装政府采购需求标准（试行）</w:t>
            </w:r>
            <w:r>
              <w:rPr>
                <w:rFonts w:ascii="Times New Roman" w:hAnsi="Times New Roman" w:hint="eastAsia"/>
              </w:rPr>
              <w:t>&gt;</w:t>
            </w:r>
            <w:r>
              <w:rPr>
                <w:rFonts w:ascii="Times New Roman" w:hAnsi="Times New Roman" w:hint="eastAsia"/>
              </w:rPr>
              <w:t>、</w:t>
            </w:r>
            <w:r>
              <w:rPr>
                <w:rFonts w:ascii="Times New Roman" w:hAnsi="Times New Roman" w:hint="eastAsia"/>
              </w:rPr>
              <w:t>&lt;</w:t>
            </w:r>
            <w:r>
              <w:rPr>
                <w:rFonts w:ascii="Times New Roman" w:hAnsi="Times New Roman" w:hint="eastAsia"/>
              </w:rPr>
              <w:t>快递包装政府采购需求标准（试行）</w:t>
            </w:r>
            <w:r>
              <w:rPr>
                <w:rFonts w:ascii="Times New Roman" w:hAnsi="Times New Roman" w:hint="eastAsia"/>
              </w:rPr>
              <w:t>&gt;</w:t>
            </w:r>
            <w:r>
              <w:rPr>
                <w:rFonts w:ascii="Times New Roman" w:hAnsi="Times New Roman" w:hint="eastAsia"/>
              </w:rPr>
              <w:t>的通知》（财办库〔</w:t>
            </w:r>
            <w:r>
              <w:rPr>
                <w:rFonts w:ascii="Times New Roman" w:hAnsi="Times New Roman" w:hint="eastAsia"/>
              </w:rPr>
              <w:t>2020</w:t>
            </w:r>
            <w:r>
              <w:rPr>
                <w:rFonts w:ascii="Times New Roman" w:hAnsi="Times New Roman" w:hint="eastAsia"/>
              </w:rPr>
              <w:t>〕</w:t>
            </w:r>
            <w:r>
              <w:rPr>
                <w:rFonts w:ascii="Times New Roman" w:hAnsi="Times New Roman" w:hint="eastAsia"/>
              </w:rPr>
              <w:t xml:space="preserve">123 </w:t>
            </w:r>
            <w:r>
              <w:rPr>
                <w:rFonts w:ascii="Times New Roman" w:hAnsi="Times New Roman" w:hint="eastAsia"/>
              </w:rPr>
              <w:t>号）规定。</w:t>
            </w:r>
          </w:p>
          <w:p w:rsidR="000E685D" w:rsidRDefault="00310C53">
            <w:pPr>
              <w:pStyle w:val="64"/>
              <w:widowControl w:val="0"/>
              <w:rPr>
                <w:rFonts w:ascii="Times New Roman" w:hAnsi="Times New Roman"/>
              </w:rPr>
            </w:pPr>
            <w:r>
              <w:rPr>
                <w:rFonts w:ascii="Times New Roman" w:hAnsi="Times New Roman"/>
              </w:rPr>
              <w:t>验收时发现产品发生损毁，或产品规格与订单约定不符，则采购人有权拒收产品，供应商应当及时按照</w:t>
            </w:r>
            <w:r>
              <w:rPr>
                <w:rFonts w:ascii="Times New Roman" w:hAnsi="Times New Roman" w:hint="eastAsia"/>
              </w:rPr>
              <w:t>征集文件</w:t>
            </w:r>
            <w:r>
              <w:rPr>
                <w:rFonts w:ascii="Times New Roman" w:hAnsi="Times New Roman"/>
              </w:rPr>
              <w:t>、框架协议等文件中相关约定进行更换或维修，与采购人协商解决直至验收合格。</w:t>
            </w:r>
          </w:p>
        </w:tc>
        <w:tc>
          <w:tcPr>
            <w:tcW w:w="1500" w:type="dxa"/>
          </w:tcPr>
          <w:p w:rsidR="000E685D" w:rsidRDefault="000E685D">
            <w:pPr>
              <w:tabs>
                <w:tab w:val="left" w:pos="0"/>
              </w:tabs>
              <w:spacing w:line="360" w:lineRule="auto"/>
              <w:jc w:val="center"/>
              <w:rPr>
                <w:rFonts w:eastAsia="黑体"/>
                <w:sz w:val="24"/>
                <w:szCs w:val="24"/>
              </w:rPr>
            </w:pPr>
          </w:p>
        </w:tc>
        <w:tc>
          <w:tcPr>
            <w:tcW w:w="2752" w:type="dxa"/>
          </w:tcPr>
          <w:p w:rsidR="000E685D" w:rsidRDefault="000E685D">
            <w:pPr>
              <w:tabs>
                <w:tab w:val="left" w:pos="0"/>
              </w:tabs>
              <w:spacing w:line="360" w:lineRule="auto"/>
              <w:jc w:val="center"/>
              <w:rPr>
                <w:rFonts w:eastAsia="黑体"/>
                <w:sz w:val="24"/>
                <w:szCs w:val="24"/>
              </w:rPr>
            </w:pPr>
          </w:p>
        </w:tc>
      </w:tr>
    </w:tbl>
    <w:p w:rsidR="000E685D" w:rsidRDefault="00310C53">
      <w:pPr>
        <w:pStyle w:val="64"/>
        <w:widowControl w:val="0"/>
        <w:ind w:firstLineChars="0" w:firstLine="0"/>
        <w:rPr>
          <w:rFonts w:ascii="Times New Roman" w:hAnsi="Times New Roman"/>
          <w:lang w:val="en-US"/>
        </w:rPr>
      </w:pPr>
      <w:r>
        <w:rPr>
          <w:rFonts w:ascii="Times New Roman" w:hAnsi="Times New Roman"/>
          <w:lang w:val="en-US"/>
        </w:rPr>
        <w:t>说明：</w:t>
      </w:r>
    </w:p>
    <w:p w:rsidR="000E685D" w:rsidRDefault="00310C53">
      <w:pPr>
        <w:pStyle w:val="64"/>
        <w:widowControl w:val="0"/>
        <w:ind w:firstLineChars="0" w:firstLine="0"/>
        <w:rPr>
          <w:rFonts w:ascii="Times New Roman" w:hAnsi="Times New Roman"/>
          <w:lang w:val="en-US"/>
        </w:rPr>
      </w:pPr>
      <w:r>
        <w:rPr>
          <w:rFonts w:ascii="Times New Roman" w:hAnsi="Times New Roman"/>
          <w:lang w:val="en-US"/>
        </w:rPr>
        <w:t>1</w:t>
      </w:r>
      <w:r>
        <w:rPr>
          <w:rFonts w:ascii="Times New Roman" w:hAnsi="Times New Roman" w:hint="eastAsia"/>
          <w:lang w:val="en-US"/>
        </w:rPr>
        <w:t>.</w:t>
      </w:r>
      <w:r>
        <w:rPr>
          <w:rFonts w:cs="宋体" w:hint="eastAsia"/>
          <w:lang w:val="en-US"/>
        </w:rPr>
        <w:t>“</w:t>
      </w:r>
      <w:r>
        <w:rPr>
          <w:rFonts w:cs="宋体" w:hint="eastAsia"/>
          <w:b/>
          <w:bCs/>
          <w:lang w:val="en-US"/>
        </w:rPr>
        <w:t>是否响应</w:t>
      </w:r>
      <w:r>
        <w:rPr>
          <w:rFonts w:cs="宋体" w:hint="eastAsia"/>
          <w:lang w:val="en-US"/>
        </w:rPr>
        <w:t>”一列中必须明确响应“</w:t>
      </w:r>
      <w:r>
        <w:rPr>
          <w:rFonts w:cs="宋体" w:hint="eastAsia"/>
          <w:b/>
          <w:lang w:val="en-US"/>
        </w:rPr>
        <w:t>是</w:t>
      </w:r>
      <w:r>
        <w:rPr>
          <w:rFonts w:cs="宋体" w:hint="eastAsia"/>
          <w:lang w:val="en-US"/>
        </w:rPr>
        <w:t>”或“</w:t>
      </w:r>
      <w:r>
        <w:rPr>
          <w:rFonts w:cs="宋体" w:hint="eastAsia"/>
          <w:b/>
          <w:lang w:val="en-US"/>
        </w:rPr>
        <w:t>否</w:t>
      </w:r>
      <w:r>
        <w:rPr>
          <w:rFonts w:cs="宋体" w:hint="eastAsia"/>
          <w:lang w:val="en-US"/>
        </w:rPr>
        <w:t>”</w:t>
      </w:r>
      <w:r>
        <w:rPr>
          <w:rFonts w:ascii="Times New Roman" w:hAnsi="Times New Roman"/>
          <w:lang w:val="en-US"/>
        </w:rPr>
        <w:t>。</w:t>
      </w:r>
    </w:p>
    <w:p w:rsidR="000E685D" w:rsidRDefault="00310C53">
      <w:pPr>
        <w:pStyle w:val="64"/>
        <w:widowControl w:val="0"/>
        <w:ind w:firstLineChars="0" w:firstLine="0"/>
        <w:rPr>
          <w:rFonts w:ascii="Times New Roman" w:hAnsi="Times New Roman"/>
        </w:rPr>
      </w:pPr>
      <w:r>
        <w:rPr>
          <w:rFonts w:ascii="Times New Roman" w:hAnsi="Times New Roman"/>
          <w:lang w:val="en-US"/>
        </w:rPr>
        <w:t>2</w:t>
      </w:r>
      <w:r>
        <w:rPr>
          <w:rFonts w:ascii="Times New Roman" w:hAnsi="Times New Roman" w:hint="eastAsia"/>
          <w:lang w:val="en-US"/>
        </w:rPr>
        <w:t>.</w:t>
      </w:r>
      <w:r>
        <w:rPr>
          <w:rFonts w:cs="宋体" w:hint="eastAsia"/>
          <w:lang w:val="en-US"/>
        </w:rPr>
        <w:t>“</w:t>
      </w:r>
      <w:r>
        <w:rPr>
          <w:rFonts w:cs="宋体" w:hint="eastAsia"/>
          <w:b/>
          <w:bCs/>
          <w:lang w:val="en-US"/>
        </w:rPr>
        <w:t>供应商说明</w:t>
      </w:r>
      <w:r>
        <w:rPr>
          <w:rFonts w:cs="宋体" w:hint="eastAsia"/>
          <w:lang w:val="en-US"/>
        </w:rPr>
        <w:t>”一列中内容过多，可以另附表进行说明补充</w:t>
      </w:r>
      <w:r>
        <w:rPr>
          <w:rFonts w:ascii="Times New Roman" w:hAnsi="Times New Roman"/>
          <w:lang w:val="en-US"/>
        </w:rPr>
        <w:t>。</w:t>
      </w:r>
    </w:p>
    <w:p w:rsidR="000E685D" w:rsidRDefault="000E685D">
      <w:pPr>
        <w:pStyle w:val="64"/>
        <w:widowControl w:val="0"/>
        <w:ind w:firstLineChars="0" w:firstLine="0"/>
        <w:rPr>
          <w:rFonts w:ascii="Times New Roman" w:hAnsi="Times New Roman"/>
          <w:lang w:val="en-US"/>
        </w:rPr>
      </w:pPr>
    </w:p>
    <w:p w:rsidR="000E685D" w:rsidRDefault="00310C53">
      <w:pPr>
        <w:widowControl w:val="0"/>
        <w:ind w:firstLineChars="200" w:firstLine="420"/>
        <w:jc w:val="both"/>
        <w:rPr>
          <w:lang w:val="en-US"/>
        </w:rPr>
      </w:pPr>
      <w:r>
        <w:rPr>
          <w:lang w:val="en-US"/>
        </w:rPr>
        <w:t>供应商代表签字或盖章：</w:t>
      </w:r>
    </w:p>
    <w:p w:rsidR="000E685D" w:rsidRDefault="00310C53">
      <w:pPr>
        <w:widowControl w:val="0"/>
        <w:ind w:firstLineChars="200" w:firstLine="420"/>
        <w:jc w:val="both"/>
        <w:rPr>
          <w:lang w:val="en-US"/>
        </w:rPr>
      </w:pPr>
      <w:r>
        <w:rPr>
          <w:lang w:val="en-US"/>
        </w:rPr>
        <w:t>供应商公章：</w:t>
      </w:r>
    </w:p>
    <w:p w:rsidR="000E685D" w:rsidRDefault="00310C53">
      <w:pPr>
        <w:widowControl w:val="0"/>
        <w:tabs>
          <w:tab w:val="left" w:pos="0"/>
        </w:tabs>
        <w:spacing w:line="360" w:lineRule="auto"/>
        <w:ind w:firstLineChars="200" w:firstLine="420"/>
        <w:rPr>
          <w:rFonts w:eastAsia="黑体"/>
          <w:sz w:val="24"/>
          <w:szCs w:val="24"/>
        </w:rPr>
      </w:pPr>
      <w:r>
        <w:rPr>
          <w:lang w:val="en-US"/>
        </w:rPr>
        <w:t>日期：</w:t>
      </w:r>
    </w:p>
    <w:p w:rsidR="000E685D" w:rsidRDefault="00310C53">
      <w:pPr>
        <w:pStyle w:val="2"/>
        <w:keepNext w:val="0"/>
        <w:keepLines w:val="0"/>
        <w:spacing w:before="120"/>
        <w:ind w:left="0" w:firstLine="0"/>
        <w:jc w:val="both"/>
      </w:pPr>
      <w:bookmarkStart w:id="199" w:name="_Toc56157939"/>
      <w:bookmarkStart w:id="200" w:name="_Toc73108192"/>
      <w:bookmarkStart w:id="201" w:name="_Toc141167283"/>
      <w:bookmarkEnd w:id="171"/>
      <w:bookmarkEnd w:id="172"/>
      <w:bookmarkEnd w:id="173"/>
      <w:bookmarkEnd w:id="175"/>
      <w:bookmarkEnd w:id="176"/>
      <w:bookmarkEnd w:id="177"/>
      <w:bookmarkEnd w:id="178"/>
      <w:bookmarkEnd w:id="179"/>
      <w:bookmarkEnd w:id="199"/>
      <w:r>
        <w:t>中小企业声明函</w:t>
      </w:r>
      <w:bookmarkEnd w:id="200"/>
      <w:bookmarkEnd w:id="201"/>
    </w:p>
    <w:p w:rsidR="000E685D" w:rsidRDefault="00310C53">
      <w:pPr>
        <w:widowControl w:val="0"/>
        <w:jc w:val="center"/>
        <w:rPr>
          <w:b/>
          <w:bCs/>
        </w:rPr>
      </w:pPr>
      <w:r>
        <w:rPr>
          <w:b/>
          <w:bCs/>
        </w:rPr>
        <w:t>中小企业声明函</w:t>
      </w:r>
    </w:p>
    <w:p w:rsidR="000E685D" w:rsidRDefault="000E685D">
      <w:pPr>
        <w:widowControl w:val="0"/>
        <w:ind w:firstLineChars="200" w:firstLine="422"/>
        <w:jc w:val="center"/>
        <w:rPr>
          <w:b/>
          <w:bCs/>
        </w:rPr>
      </w:pPr>
    </w:p>
    <w:p w:rsidR="000E685D" w:rsidRDefault="00310C53">
      <w:pPr>
        <w:widowControl w:val="0"/>
        <w:ind w:firstLineChars="200" w:firstLine="420"/>
        <w:rPr>
          <w:lang w:val="en-US"/>
        </w:rPr>
      </w:pPr>
      <w:r>
        <w:rPr>
          <w:lang w:val="en-US"/>
        </w:rPr>
        <w:t>本公司（联合体）郑重声明，根据《政府采购促进中小企业发展管理办法》（财库﹝</w:t>
      </w:r>
      <w:r>
        <w:rPr>
          <w:lang w:val="en-US"/>
        </w:rPr>
        <w:t>2020</w:t>
      </w:r>
      <w:r>
        <w:rPr>
          <w:lang w:val="en-US"/>
        </w:rPr>
        <w:t>﹞</w:t>
      </w:r>
      <w:r>
        <w:rPr>
          <w:lang w:val="en-US"/>
        </w:rPr>
        <w:t xml:space="preserve">46 </w:t>
      </w:r>
      <w:r>
        <w:rPr>
          <w:lang w:val="en-US"/>
        </w:rPr>
        <w:t>号）的规定，本公司（联合体），参加（单位名称）的（项目名称）采购活动，提供的货物全部由符合政策要求的中小企业制造。相关企业（含联合体中的中小企业、签订分包意向协议的中小企业）</w:t>
      </w:r>
      <w:r>
        <w:rPr>
          <w:lang w:val="en-US"/>
        </w:rPr>
        <w:t xml:space="preserve"> </w:t>
      </w:r>
      <w:r>
        <w:rPr>
          <w:lang w:val="en-US"/>
        </w:rPr>
        <w:t>的具体情况如下：</w:t>
      </w:r>
    </w:p>
    <w:p w:rsidR="000E685D" w:rsidRDefault="00310C53">
      <w:pPr>
        <w:widowControl w:val="0"/>
        <w:ind w:firstLineChars="200" w:firstLine="420"/>
        <w:rPr>
          <w:lang w:val="en-US"/>
        </w:rPr>
      </w:pPr>
      <w:r>
        <w:rPr>
          <w:lang w:val="en-US"/>
        </w:rPr>
        <w:t>1.</w:t>
      </w:r>
      <w:r>
        <w:rPr>
          <w:u w:val="single"/>
          <w:lang w:val="en-US"/>
        </w:rPr>
        <w:t xml:space="preserve">  </w:t>
      </w:r>
      <w:r>
        <w:rPr>
          <w:rFonts w:hint="eastAsia"/>
          <w:u w:val="single"/>
          <w:lang w:val="en-US"/>
        </w:rPr>
        <w:t xml:space="preserve"> </w:t>
      </w:r>
      <w:r>
        <w:rPr>
          <w:u w:val="single"/>
          <w:lang w:val="en-US"/>
        </w:rPr>
        <w:t xml:space="preserve"> </w:t>
      </w:r>
      <w:r>
        <w:rPr>
          <w:u w:val="single"/>
          <w:lang w:val="en-US"/>
        </w:rPr>
        <w:t>（标的名称）</w:t>
      </w:r>
      <w:r>
        <w:rPr>
          <w:lang w:val="en-US"/>
        </w:rPr>
        <w:t>，属于</w:t>
      </w:r>
      <w:r>
        <w:rPr>
          <w:rFonts w:hint="eastAsia"/>
          <w:u w:val="single"/>
          <w:lang w:val="en-US"/>
        </w:rPr>
        <w:t xml:space="preserve"> </w:t>
      </w:r>
      <w:r>
        <w:rPr>
          <w:u w:val="single"/>
          <w:lang w:val="en-US"/>
        </w:rPr>
        <w:t xml:space="preserve">     </w:t>
      </w:r>
      <w:r>
        <w:rPr>
          <w:u w:val="single"/>
          <w:lang w:val="en-US"/>
        </w:rPr>
        <w:t>（采购文件中明确的所属行业）</w:t>
      </w:r>
      <w:r>
        <w:rPr>
          <w:lang w:val="en-US"/>
        </w:rPr>
        <w:t>行业；制造商为</w:t>
      </w:r>
      <w:r>
        <w:rPr>
          <w:rFonts w:hint="eastAsia"/>
          <w:u w:val="single"/>
          <w:lang w:val="en-US"/>
        </w:rPr>
        <w:t xml:space="preserve"> </w:t>
      </w:r>
      <w:r>
        <w:rPr>
          <w:u w:val="single"/>
          <w:lang w:val="en-US"/>
        </w:rPr>
        <w:t xml:space="preserve">       </w:t>
      </w:r>
      <w:r>
        <w:rPr>
          <w:rFonts w:hint="eastAsia"/>
          <w:u w:val="single"/>
          <w:lang w:val="en-US"/>
        </w:rPr>
        <w:t>（</w:t>
      </w:r>
      <w:r>
        <w:rPr>
          <w:u w:val="single"/>
          <w:lang w:val="en-US"/>
        </w:rPr>
        <w:t>企业名称）</w:t>
      </w:r>
      <w:r>
        <w:rPr>
          <w:lang w:val="en-US"/>
        </w:rPr>
        <w:t>，从业人员</w:t>
      </w:r>
      <w:r>
        <w:rPr>
          <w:u w:val="single"/>
          <w:lang w:val="en-US"/>
        </w:rPr>
        <w:tab/>
      </w:r>
      <w:r>
        <w:rPr>
          <w:lang w:val="en-US"/>
        </w:rPr>
        <w:t>人，营业收入为</w:t>
      </w:r>
      <w:r>
        <w:rPr>
          <w:u w:val="single"/>
          <w:lang w:val="en-US"/>
        </w:rPr>
        <w:tab/>
      </w:r>
      <w:r>
        <w:rPr>
          <w:lang w:val="en-US"/>
        </w:rPr>
        <w:t>万元，资产总额为</w:t>
      </w:r>
      <w:r>
        <w:rPr>
          <w:u w:val="single"/>
          <w:lang w:val="en-US"/>
        </w:rPr>
        <w:tab/>
      </w:r>
      <w:r>
        <w:rPr>
          <w:lang w:val="en-US"/>
        </w:rPr>
        <w:t>万元，属于</w:t>
      </w:r>
      <w:r>
        <w:rPr>
          <w:rFonts w:hint="eastAsia"/>
          <w:u w:val="single"/>
          <w:lang w:val="en-US"/>
        </w:rPr>
        <w:t xml:space="preserve"> </w:t>
      </w:r>
      <w:r>
        <w:rPr>
          <w:u w:val="single"/>
          <w:lang w:val="en-US"/>
        </w:rPr>
        <w:t xml:space="preserve">    </w:t>
      </w:r>
      <w:r>
        <w:rPr>
          <w:u w:val="single"/>
          <w:lang w:val="en-US"/>
        </w:rPr>
        <w:t>（中型企业、小型企业、微型企业）</w:t>
      </w:r>
      <w:r>
        <w:rPr>
          <w:lang w:val="en-US"/>
        </w:rPr>
        <w:t>；</w:t>
      </w:r>
    </w:p>
    <w:p w:rsidR="000E685D" w:rsidRDefault="00310C53">
      <w:pPr>
        <w:widowControl w:val="0"/>
        <w:ind w:firstLineChars="200" w:firstLine="420"/>
        <w:rPr>
          <w:lang w:val="en-US"/>
        </w:rPr>
      </w:pPr>
      <w:r>
        <w:rPr>
          <w:lang w:val="en-US"/>
        </w:rPr>
        <w:t>2.</w:t>
      </w:r>
      <w:r>
        <w:rPr>
          <w:u w:val="single"/>
          <w:lang w:val="en-US"/>
        </w:rPr>
        <w:t xml:space="preserve"> </w:t>
      </w:r>
      <w:r>
        <w:rPr>
          <w:rFonts w:hint="eastAsia"/>
          <w:u w:val="single"/>
          <w:lang w:val="en-US"/>
        </w:rPr>
        <w:t xml:space="preserve"> </w:t>
      </w:r>
      <w:r>
        <w:rPr>
          <w:u w:val="single"/>
          <w:lang w:val="en-US"/>
        </w:rPr>
        <w:t xml:space="preserve">  </w:t>
      </w:r>
      <w:r>
        <w:rPr>
          <w:u w:val="single"/>
          <w:lang w:val="en-US"/>
        </w:rPr>
        <w:t>（标的名称）</w:t>
      </w:r>
      <w:r>
        <w:rPr>
          <w:lang w:val="en-US"/>
        </w:rPr>
        <w:t>，属于</w:t>
      </w:r>
      <w:r>
        <w:rPr>
          <w:rFonts w:hint="eastAsia"/>
          <w:u w:val="single"/>
          <w:lang w:val="en-US"/>
        </w:rPr>
        <w:t xml:space="preserve"> </w:t>
      </w:r>
      <w:r>
        <w:rPr>
          <w:u w:val="single"/>
          <w:lang w:val="en-US"/>
        </w:rPr>
        <w:t xml:space="preserve">     </w:t>
      </w:r>
      <w:r>
        <w:rPr>
          <w:u w:val="single"/>
          <w:lang w:val="en-US"/>
        </w:rPr>
        <w:t>（采购文件中明确的所属行业）</w:t>
      </w:r>
      <w:r>
        <w:rPr>
          <w:lang w:val="en-US"/>
        </w:rPr>
        <w:t>行业；制造商为</w:t>
      </w:r>
      <w:r>
        <w:rPr>
          <w:rFonts w:hint="eastAsia"/>
          <w:u w:val="single"/>
          <w:lang w:val="en-US"/>
        </w:rPr>
        <w:t xml:space="preserve"> </w:t>
      </w:r>
      <w:r>
        <w:rPr>
          <w:u w:val="single"/>
          <w:lang w:val="en-US"/>
        </w:rPr>
        <w:t xml:space="preserve">      </w:t>
      </w:r>
      <w:r>
        <w:rPr>
          <w:u w:val="single"/>
          <w:lang w:val="en-US"/>
        </w:rPr>
        <w:t>（企业名称）</w:t>
      </w:r>
      <w:r>
        <w:rPr>
          <w:lang w:val="en-US"/>
        </w:rPr>
        <w:t>，从业人员</w:t>
      </w:r>
      <w:r>
        <w:rPr>
          <w:u w:val="single"/>
          <w:lang w:val="en-US"/>
        </w:rPr>
        <w:tab/>
      </w:r>
      <w:r>
        <w:rPr>
          <w:lang w:val="en-US"/>
        </w:rPr>
        <w:t>人，营业收入为</w:t>
      </w:r>
      <w:r>
        <w:rPr>
          <w:u w:val="single"/>
          <w:lang w:val="en-US"/>
        </w:rPr>
        <w:tab/>
      </w:r>
      <w:r>
        <w:rPr>
          <w:lang w:val="en-US"/>
        </w:rPr>
        <w:t>万元</w:t>
      </w:r>
      <w:r>
        <w:rPr>
          <w:rFonts w:hint="eastAsia"/>
          <w:lang w:val="en-US"/>
        </w:rPr>
        <w:t xml:space="preserve"> </w:t>
      </w:r>
      <w:r>
        <w:rPr>
          <w:lang w:val="en-US"/>
        </w:rPr>
        <w:t>，资产总额为</w:t>
      </w:r>
      <w:r>
        <w:rPr>
          <w:u w:val="single"/>
          <w:lang w:val="en-US"/>
        </w:rPr>
        <w:tab/>
      </w:r>
      <w:r>
        <w:rPr>
          <w:lang w:val="en-US"/>
        </w:rPr>
        <w:t>万元，属于</w:t>
      </w:r>
      <w:r>
        <w:rPr>
          <w:rFonts w:hint="eastAsia"/>
          <w:u w:val="single"/>
          <w:lang w:val="en-US"/>
        </w:rPr>
        <w:t xml:space="preserve"> </w:t>
      </w:r>
      <w:r>
        <w:rPr>
          <w:u w:val="single"/>
          <w:lang w:val="en-US"/>
        </w:rPr>
        <w:t xml:space="preserve">   </w:t>
      </w:r>
      <w:r>
        <w:rPr>
          <w:u w:val="single"/>
          <w:lang w:val="en-US"/>
        </w:rPr>
        <w:t>（中型企业、小型企业、微型企业）</w:t>
      </w:r>
      <w:r>
        <w:rPr>
          <w:lang w:val="en-US"/>
        </w:rPr>
        <w:t>；</w:t>
      </w:r>
    </w:p>
    <w:p w:rsidR="000E685D" w:rsidRDefault="00310C53">
      <w:pPr>
        <w:widowControl w:val="0"/>
        <w:ind w:firstLineChars="200" w:firstLine="420"/>
        <w:rPr>
          <w:lang w:val="en-US"/>
        </w:rPr>
      </w:pPr>
      <w:r>
        <w:rPr>
          <w:lang w:val="en-US"/>
        </w:rPr>
        <w:t>……</w:t>
      </w:r>
    </w:p>
    <w:p w:rsidR="000E685D" w:rsidRDefault="00310C53">
      <w:pPr>
        <w:widowControl w:val="0"/>
        <w:ind w:firstLineChars="200" w:firstLine="420"/>
        <w:rPr>
          <w:lang w:val="en-US"/>
        </w:rPr>
      </w:pPr>
      <w:r>
        <w:rPr>
          <w:lang w:val="en-US"/>
        </w:rPr>
        <w:t>以上企业，不属于大企业的分支机构，不存在控股股东为大企业的情形，也不存在与大企业的负责人为同一人的情形。</w:t>
      </w:r>
    </w:p>
    <w:p w:rsidR="000E685D" w:rsidRDefault="00310C53">
      <w:pPr>
        <w:widowControl w:val="0"/>
        <w:ind w:firstLineChars="200" w:firstLine="420"/>
        <w:rPr>
          <w:lang w:val="en-US"/>
        </w:rPr>
      </w:pPr>
      <w:r>
        <w:rPr>
          <w:lang w:val="en-US"/>
        </w:rPr>
        <w:t>本企业对上述声明内容的真实性负责。如有虚假，将依法承担相应责任。</w:t>
      </w:r>
    </w:p>
    <w:p w:rsidR="000E685D" w:rsidRDefault="000E685D">
      <w:pPr>
        <w:widowControl w:val="0"/>
        <w:ind w:rightChars="400" w:right="840" w:firstLineChars="200" w:firstLine="420"/>
        <w:rPr>
          <w:lang w:val="en-US"/>
        </w:rPr>
      </w:pPr>
    </w:p>
    <w:p w:rsidR="000E685D" w:rsidRDefault="00310C53">
      <w:pPr>
        <w:widowControl w:val="0"/>
        <w:ind w:rightChars="400" w:right="840" w:firstLineChars="200" w:firstLine="420"/>
        <w:jc w:val="right"/>
        <w:rPr>
          <w:lang w:val="en-US"/>
        </w:rPr>
      </w:pPr>
      <w:r>
        <w:rPr>
          <w:rFonts w:hint="eastAsia"/>
        </w:rPr>
        <w:t>企业名称</w:t>
      </w:r>
      <w:r>
        <w:rPr>
          <w:lang w:val="en-US"/>
        </w:rPr>
        <w:t>（盖章）：</w:t>
      </w:r>
    </w:p>
    <w:p w:rsidR="000E685D" w:rsidRDefault="00310C53">
      <w:pPr>
        <w:widowControl w:val="0"/>
        <w:ind w:rightChars="400" w:right="840" w:firstLineChars="200" w:firstLine="420"/>
        <w:jc w:val="right"/>
        <w:rPr>
          <w:lang w:val="en-US"/>
        </w:rPr>
      </w:pPr>
      <w:r>
        <w:rPr>
          <w:lang w:val="en-US"/>
        </w:rPr>
        <w:t>日期：</w:t>
      </w:r>
    </w:p>
    <w:p w:rsidR="000E685D" w:rsidRDefault="00310C53">
      <w:pPr>
        <w:ind w:firstLineChars="200" w:firstLine="420"/>
        <w:rPr>
          <w:lang w:val="en-US"/>
        </w:rPr>
      </w:pPr>
      <w:r>
        <w:t>（注：</w:t>
      </w:r>
      <w:r>
        <w:rPr>
          <w:rFonts w:hint="eastAsia"/>
          <w:lang w:val="en-US"/>
        </w:rPr>
        <w:t>响应人</w:t>
      </w:r>
      <w:r>
        <w:rPr>
          <w:lang w:val="en-US"/>
        </w:rPr>
        <w:t>提供由省级以上监狱管理局、戒毒管理局（含新疆生产建设兵团）出具的属于监狱企业证明文件的，视同为小型和微型企业</w:t>
      </w:r>
      <w:r>
        <w:rPr>
          <w:rFonts w:hint="eastAsia"/>
          <w:lang w:val="en-US"/>
        </w:rPr>
        <w:t>。</w:t>
      </w:r>
      <w:r>
        <w:rPr>
          <w:lang w:val="en-US"/>
        </w:rPr>
        <w:t>从业人员、营业收入、资产总额填报上一年度数据，无上</w:t>
      </w:r>
      <w:proofErr w:type="gramStart"/>
      <w:r>
        <w:rPr>
          <w:lang w:val="en-US"/>
        </w:rPr>
        <w:t>一</w:t>
      </w:r>
      <w:proofErr w:type="gramEnd"/>
      <w:r>
        <w:rPr>
          <w:lang w:val="en-US"/>
        </w:rPr>
        <w:t>年度数据的新成立企业可不填报。</w:t>
      </w:r>
      <w:r>
        <w:t>）</w:t>
      </w:r>
    </w:p>
    <w:p w:rsidR="000E685D" w:rsidRDefault="00310C53">
      <w:pPr>
        <w:pStyle w:val="2"/>
        <w:keepNext w:val="0"/>
        <w:keepLines w:val="0"/>
        <w:spacing w:before="120"/>
        <w:ind w:left="0" w:firstLine="0"/>
        <w:jc w:val="both"/>
      </w:pPr>
      <w:bookmarkStart w:id="202" w:name="_Toc73108193"/>
      <w:bookmarkStart w:id="203" w:name="_Toc141167284"/>
      <w:r>
        <w:t>残疾人福利性单位声明函</w:t>
      </w:r>
      <w:bookmarkEnd w:id="202"/>
      <w:bookmarkEnd w:id="203"/>
    </w:p>
    <w:p w:rsidR="000E685D" w:rsidRDefault="00310C53">
      <w:pPr>
        <w:widowControl w:val="0"/>
        <w:jc w:val="center"/>
        <w:rPr>
          <w:b/>
          <w:bCs/>
        </w:rPr>
      </w:pPr>
      <w:r>
        <w:rPr>
          <w:b/>
          <w:bCs/>
        </w:rPr>
        <w:t>残疾人福利性单位声明函</w:t>
      </w:r>
    </w:p>
    <w:p w:rsidR="000E685D" w:rsidRDefault="000E685D">
      <w:pPr>
        <w:widowControl w:val="0"/>
        <w:ind w:firstLineChars="200" w:firstLine="422"/>
        <w:jc w:val="center"/>
        <w:rPr>
          <w:b/>
          <w:bCs/>
        </w:rPr>
      </w:pPr>
    </w:p>
    <w:p w:rsidR="000E685D" w:rsidRDefault="00310C53">
      <w:pPr>
        <w:widowControl w:val="0"/>
        <w:ind w:firstLineChars="200" w:firstLine="420"/>
        <w:jc w:val="both"/>
      </w:pPr>
      <w:r>
        <w:t>本单位郑重声明，根据《财政部民政部中国残疾人联合会关于促进残疾人就业政府采购政策的通知》（财库〔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提供服务），或者提供其他残疾人福利性单位制造的货物（不包括使用非残疾人福利性单位注册商标的货物）。</w:t>
      </w:r>
    </w:p>
    <w:p w:rsidR="000E685D" w:rsidRDefault="00310C53">
      <w:pPr>
        <w:widowControl w:val="0"/>
        <w:ind w:firstLineChars="200" w:firstLine="420"/>
        <w:jc w:val="both"/>
      </w:pPr>
      <w:r>
        <w:t>本单位对上述声明的真实性负责。如有虚假，将依法承担相应责任。</w:t>
      </w:r>
    </w:p>
    <w:p w:rsidR="000E685D" w:rsidRDefault="000E685D">
      <w:pPr>
        <w:widowControl w:val="0"/>
        <w:ind w:firstLineChars="200" w:firstLine="420"/>
        <w:jc w:val="both"/>
      </w:pPr>
    </w:p>
    <w:p w:rsidR="000E685D" w:rsidRDefault="00310C53">
      <w:pPr>
        <w:widowControl w:val="0"/>
        <w:ind w:rightChars="400" w:right="840" w:firstLineChars="200" w:firstLine="420"/>
        <w:jc w:val="right"/>
      </w:pPr>
      <w:r>
        <w:t>供应商名称（盖章）：</w:t>
      </w:r>
    </w:p>
    <w:p w:rsidR="000E685D" w:rsidRDefault="00310C53">
      <w:pPr>
        <w:widowControl w:val="0"/>
        <w:ind w:rightChars="400" w:right="840" w:firstLineChars="200" w:firstLine="420"/>
        <w:jc w:val="right"/>
      </w:pPr>
      <w:r>
        <w:t>日期：</w:t>
      </w:r>
    </w:p>
    <w:p w:rsidR="000E685D" w:rsidRDefault="000E685D">
      <w:pPr>
        <w:widowControl w:val="0"/>
        <w:ind w:firstLineChars="200" w:firstLine="420"/>
        <w:jc w:val="both"/>
        <w:rPr>
          <w:szCs w:val="22"/>
        </w:rPr>
      </w:pPr>
    </w:p>
    <w:p w:rsidR="000E685D" w:rsidRDefault="00310C53">
      <w:pPr>
        <w:widowControl w:val="0"/>
        <w:ind w:firstLineChars="200" w:firstLine="420"/>
        <w:jc w:val="both"/>
        <w:rPr>
          <w:szCs w:val="22"/>
        </w:rPr>
        <w:sectPr w:rsidR="000E685D" w:rsidSect="00921C8F">
          <w:headerReference w:type="default" r:id="rId32"/>
          <w:pgSz w:w="11907" w:h="16839"/>
          <w:pgMar w:top="1928" w:right="1531" w:bottom="1871" w:left="1531" w:header="1145" w:footer="709" w:gutter="0"/>
          <w:cols w:space="720"/>
          <w:docGrid w:linePitch="360"/>
        </w:sectPr>
      </w:pPr>
      <w:r>
        <w:rPr>
          <w:szCs w:val="22"/>
        </w:rPr>
        <w:t>（注：符合享受政府采购支持政策的残疾人福利性单位条件且提供《残疾人福利性单位声明函》的，视同为小型和微型企业。）</w:t>
      </w:r>
    </w:p>
    <w:p w:rsidR="00CC3FE2" w:rsidRDefault="00CC3FE2" w:rsidP="00CC3FE2">
      <w:pPr>
        <w:pStyle w:val="1"/>
        <w:pageBreakBefore w:val="0"/>
        <w:widowControl w:val="0"/>
      </w:pPr>
      <w:bookmarkStart w:id="204" w:name="_Toc139266284"/>
      <w:bookmarkStart w:id="205" w:name="_Toc141167285"/>
      <w:r>
        <w:rPr>
          <w:rFonts w:hint="eastAsia"/>
        </w:rPr>
        <w:t>政府采购一体化平台操作手册</w:t>
      </w:r>
      <w:bookmarkEnd w:id="204"/>
      <w:bookmarkEnd w:id="205"/>
    </w:p>
    <w:p w:rsidR="00CC3FE2" w:rsidRDefault="00CC3FE2" w:rsidP="00CC3FE2">
      <w:pPr>
        <w:pStyle w:val="2"/>
        <w:keepNext w:val="0"/>
        <w:keepLines w:val="0"/>
        <w:spacing w:before="120"/>
        <w:ind w:left="318" w:hanging="318"/>
        <w:jc w:val="both"/>
        <w:rPr>
          <w:lang w:val="en-US"/>
        </w:rPr>
      </w:pPr>
      <w:bookmarkStart w:id="206" w:name="_Toc139266285"/>
      <w:bookmarkStart w:id="207" w:name="_Toc141167286"/>
      <w:r>
        <w:rPr>
          <w:rFonts w:hint="eastAsia"/>
          <w:lang w:val="en-US"/>
        </w:rPr>
        <w:t>供应</w:t>
      </w:r>
      <w:proofErr w:type="gramStart"/>
      <w:r>
        <w:rPr>
          <w:rFonts w:hint="eastAsia"/>
          <w:lang w:val="en-US"/>
        </w:rPr>
        <w:t>商注册</w:t>
      </w:r>
      <w:proofErr w:type="gramEnd"/>
      <w:r>
        <w:rPr>
          <w:rFonts w:hint="eastAsia"/>
          <w:lang w:val="en-US"/>
        </w:rPr>
        <w:t>入驻操作指南</w:t>
      </w:r>
      <w:bookmarkEnd w:id="206"/>
      <w:bookmarkEnd w:id="207"/>
    </w:p>
    <w:p w:rsidR="00CC3FE2" w:rsidRDefault="00CC3FE2" w:rsidP="00CC3FE2">
      <w:pPr>
        <w:spacing w:line="360" w:lineRule="auto"/>
        <w:rPr>
          <w:rFonts w:ascii="宋体" w:hAnsi="宋体"/>
          <w:sz w:val="22"/>
          <w:szCs w:val="22"/>
          <w:lang w:val="en-US"/>
        </w:rPr>
      </w:pPr>
      <w:r>
        <w:rPr>
          <w:rFonts w:ascii="宋体" w:hAnsi="宋体" w:hint="eastAsia"/>
          <w:sz w:val="22"/>
          <w:szCs w:val="22"/>
        </w:rPr>
        <w:t>登录网址</w:t>
      </w:r>
      <w:r>
        <w:rPr>
          <w:rFonts w:ascii="宋体" w:hAnsi="宋体" w:hint="eastAsia"/>
          <w:sz w:val="22"/>
          <w:szCs w:val="22"/>
          <w:lang w:val="en-US"/>
        </w:rPr>
        <w:t>：</w:t>
      </w:r>
      <w:hyperlink r:id="rId33" w:history="1">
        <w:r>
          <w:rPr>
            <w:rStyle w:val="150"/>
            <w:rFonts w:ascii="宋体" w:hAnsi="宋体" w:hint="eastAsia"/>
            <w:sz w:val="22"/>
            <w:szCs w:val="22"/>
            <w:lang w:val="en-US"/>
          </w:rPr>
          <w:t>http://front-register.pcpe.cn/csgp/registerSupply/register</w:t>
        </w:r>
      </w:hyperlink>
    </w:p>
    <w:p w:rsidR="00CC3FE2" w:rsidRDefault="00CC3FE2" w:rsidP="00903836">
      <w:pPr>
        <w:pStyle w:val="afffff6"/>
        <w:numPr>
          <w:ilvl w:val="0"/>
          <w:numId w:val="32"/>
        </w:numPr>
        <w:spacing w:line="360" w:lineRule="auto"/>
        <w:ind w:firstLineChars="0"/>
        <w:rPr>
          <w:rFonts w:ascii="宋体" w:hAnsi="宋体"/>
          <w:sz w:val="22"/>
          <w:szCs w:val="22"/>
        </w:rPr>
      </w:pPr>
      <w:r>
        <w:rPr>
          <w:rFonts w:ascii="宋体" w:hAnsi="宋体"/>
        </w:rPr>
        <w:t>点击</w:t>
      </w:r>
      <w:r>
        <w:t>“</w:t>
      </w:r>
      <w:r>
        <w:rPr>
          <w:rFonts w:ascii="宋体" w:hAnsi="宋体"/>
        </w:rPr>
        <w:t>下一步</w:t>
      </w:r>
      <w:r>
        <w:t>”</w:t>
      </w:r>
      <w:r>
        <w:rPr>
          <w:rFonts w:ascii="宋体" w:hAnsi="宋体"/>
        </w:rPr>
        <w:t>，进入</w:t>
      </w:r>
      <w:r>
        <w:t>“</w:t>
      </w:r>
      <w:r>
        <w:rPr>
          <w:rFonts w:ascii="宋体" w:hAnsi="宋体"/>
        </w:rPr>
        <w:t>供应商资格声明</w:t>
      </w:r>
      <w:r>
        <w:t>”</w:t>
      </w:r>
      <w:r>
        <w:rPr>
          <w:rFonts w:ascii="宋体" w:hAnsi="宋体"/>
        </w:rPr>
        <w:t>页面；</w:t>
      </w:r>
      <w:r>
        <w:rPr>
          <w:noProof/>
          <w:lang w:val="en-US"/>
        </w:rPr>
        <w:drawing>
          <wp:inline distT="0" distB="0" distL="0" distR="0" wp14:anchorId="3F04173E" wp14:editId="1AFC8A9B">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903836">
      <w:pPr>
        <w:pStyle w:val="afffff6"/>
        <w:numPr>
          <w:ilvl w:val="0"/>
          <w:numId w:val="32"/>
        </w:numPr>
        <w:spacing w:line="360" w:lineRule="auto"/>
        <w:ind w:firstLineChars="0"/>
        <w:rPr>
          <w:szCs w:val="21"/>
        </w:rPr>
      </w:pPr>
      <w:r>
        <w:rPr>
          <w:rFonts w:ascii="宋体" w:hAnsi="宋体" w:hint="eastAsia"/>
        </w:rPr>
        <w:t>选择“已阅读并同意”按钮，点击“同意登记”，进入到供应商基本信息填写页面；</w:t>
      </w:r>
    </w:p>
    <w:p w:rsidR="00CC3FE2" w:rsidRDefault="00CC3FE2" w:rsidP="00CC3FE2">
      <w:pPr>
        <w:spacing w:line="360" w:lineRule="auto"/>
        <w:rPr>
          <w:rFonts w:ascii="宋体" w:hAnsi="宋体"/>
          <w:sz w:val="22"/>
          <w:szCs w:val="22"/>
        </w:rPr>
      </w:pPr>
      <w:r>
        <w:rPr>
          <w:noProof/>
          <w:lang w:val="en-US"/>
        </w:rPr>
        <w:drawing>
          <wp:inline distT="0" distB="0" distL="0" distR="0" wp14:anchorId="655E110E" wp14:editId="64C1417E">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spacing w:line="360" w:lineRule="auto"/>
        <w:rPr>
          <w:rFonts w:ascii="宋体" w:hAnsi="宋体"/>
          <w:sz w:val="22"/>
          <w:szCs w:val="22"/>
        </w:rPr>
      </w:pPr>
      <w:r>
        <w:rPr>
          <w:rFonts w:ascii="宋体" w:hAnsi="宋体" w:hint="eastAsia"/>
          <w:sz w:val="22"/>
          <w:szCs w:val="22"/>
        </w:rPr>
        <w:t xml:space="preserve"> </w:t>
      </w:r>
    </w:p>
    <w:p w:rsidR="00CC3FE2" w:rsidRDefault="00CC3FE2" w:rsidP="00CC3FE2">
      <w:pPr>
        <w:spacing w:line="360" w:lineRule="auto"/>
        <w:rPr>
          <w:rFonts w:ascii="宋体" w:hAnsi="宋体"/>
          <w:sz w:val="22"/>
          <w:szCs w:val="22"/>
        </w:rPr>
      </w:pPr>
      <w:r>
        <w:rPr>
          <w:rFonts w:ascii="宋体" w:hAnsi="宋体" w:hint="eastAsia"/>
          <w:sz w:val="22"/>
          <w:szCs w:val="22"/>
        </w:rPr>
        <w:t xml:space="preserve"> </w:t>
      </w:r>
    </w:p>
    <w:p w:rsidR="00CC3FE2" w:rsidRDefault="00CC3FE2" w:rsidP="00CC3FE2">
      <w:pPr>
        <w:spacing w:line="360" w:lineRule="auto"/>
        <w:rPr>
          <w:rFonts w:ascii="宋体" w:hAnsi="宋体"/>
          <w:sz w:val="22"/>
          <w:szCs w:val="22"/>
        </w:rPr>
      </w:pPr>
      <w:r>
        <w:rPr>
          <w:rFonts w:ascii="宋体" w:hAnsi="宋体" w:hint="eastAsia"/>
          <w:sz w:val="22"/>
          <w:szCs w:val="22"/>
        </w:rPr>
        <w:t xml:space="preserve"> </w:t>
      </w:r>
    </w:p>
    <w:p w:rsidR="00CC3FE2" w:rsidRDefault="00CC3FE2" w:rsidP="00903836">
      <w:pPr>
        <w:pStyle w:val="afffff6"/>
        <w:numPr>
          <w:ilvl w:val="0"/>
          <w:numId w:val="32"/>
        </w:numPr>
        <w:spacing w:line="360" w:lineRule="auto"/>
        <w:ind w:firstLineChars="0"/>
        <w:rPr>
          <w:rFonts w:ascii="宋体" w:hAnsi="宋体"/>
        </w:rPr>
      </w:pPr>
      <w:r>
        <w:rPr>
          <w:rFonts w:ascii="宋体" w:hAnsi="宋体" w:hint="eastAsia"/>
        </w:rPr>
        <w:t>依次填写公司“基本信息”、“银行开户信息”等；</w:t>
      </w:r>
    </w:p>
    <w:p w:rsidR="00CC3FE2" w:rsidRDefault="00CC3FE2" w:rsidP="00CC3FE2">
      <w:pPr>
        <w:spacing w:line="360" w:lineRule="auto"/>
        <w:rPr>
          <w:rFonts w:ascii="宋体" w:hAnsi="宋体"/>
          <w:sz w:val="22"/>
          <w:szCs w:val="22"/>
        </w:rPr>
      </w:pPr>
      <w:r>
        <w:rPr>
          <w:noProof/>
          <w:lang w:val="en-US"/>
        </w:rPr>
        <w:drawing>
          <wp:inline distT="0" distB="0" distL="0" distR="0" wp14:anchorId="64FA5ED4" wp14:editId="7414E5F8">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spacing w:line="360" w:lineRule="auto"/>
        <w:rPr>
          <w:rFonts w:ascii="宋体" w:hAnsi="宋体"/>
          <w:sz w:val="22"/>
          <w:szCs w:val="22"/>
        </w:rPr>
      </w:pPr>
      <w:r>
        <w:rPr>
          <w:noProof/>
          <w:lang w:val="en-US"/>
        </w:rPr>
        <w:drawing>
          <wp:inline distT="0" distB="0" distL="0" distR="0" wp14:anchorId="60C75E11" wp14:editId="5B709F7F">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903836">
      <w:pPr>
        <w:pStyle w:val="afffff6"/>
        <w:numPr>
          <w:ilvl w:val="0"/>
          <w:numId w:val="32"/>
        </w:numPr>
        <w:spacing w:line="360" w:lineRule="auto"/>
        <w:ind w:firstLineChars="0"/>
        <w:rPr>
          <w:rFonts w:ascii="宋体" w:hAnsi="宋体"/>
        </w:rPr>
      </w:pPr>
      <w:r>
        <w:rPr>
          <w:rFonts w:ascii="宋体" w:hAnsi="宋体" w:hint="eastAsia"/>
        </w:rPr>
        <w:t>上传证照信息，完成登记。</w:t>
      </w:r>
    </w:p>
    <w:p w:rsidR="00CC3FE2" w:rsidRDefault="00CC3FE2" w:rsidP="00CC3FE2">
      <w:pPr>
        <w:spacing w:line="360" w:lineRule="auto"/>
        <w:rPr>
          <w:rFonts w:ascii="宋体" w:hAnsi="宋体"/>
          <w:sz w:val="22"/>
          <w:szCs w:val="22"/>
        </w:rPr>
      </w:pPr>
      <w:r>
        <w:rPr>
          <w:noProof/>
          <w:lang w:val="en-US"/>
        </w:rPr>
        <w:drawing>
          <wp:inline distT="0" distB="0" distL="0" distR="0" wp14:anchorId="0AA3A581" wp14:editId="4310FB96">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903836">
      <w:pPr>
        <w:pStyle w:val="afffff6"/>
        <w:numPr>
          <w:ilvl w:val="0"/>
          <w:numId w:val="32"/>
        </w:numPr>
        <w:spacing w:line="360" w:lineRule="auto"/>
        <w:ind w:firstLineChars="0"/>
        <w:rPr>
          <w:rFonts w:ascii="宋体" w:hAnsi="宋体"/>
          <w:sz w:val="22"/>
        </w:rPr>
      </w:pPr>
      <w:r>
        <w:rPr>
          <w:rFonts w:ascii="宋体" w:hAnsi="宋体" w:hint="eastAsia"/>
        </w:rPr>
        <w:t>等待</w:t>
      </w:r>
      <w:proofErr w:type="gramStart"/>
      <w:r>
        <w:rPr>
          <w:rFonts w:ascii="宋体" w:hAnsi="宋体" w:hint="eastAsia"/>
        </w:rPr>
        <w:t>警采中心</w:t>
      </w:r>
      <w:proofErr w:type="gramEnd"/>
      <w:r>
        <w:rPr>
          <w:rFonts w:ascii="宋体" w:hAnsi="宋体" w:hint="eastAsia"/>
        </w:rPr>
        <w:t>后台审核。</w:t>
      </w:r>
    </w:p>
    <w:p w:rsidR="00CC3FE2" w:rsidRDefault="00CC3FE2" w:rsidP="00CC3FE2">
      <w:pPr>
        <w:spacing w:line="360" w:lineRule="auto"/>
        <w:rPr>
          <w:rFonts w:ascii="宋体" w:hAnsi="宋体"/>
          <w:sz w:val="22"/>
        </w:rPr>
      </w:pPr>
    </w:p>
    <w:p w:rsidR="00CC3FE2" w:rsidRDefault="00CC3FE2" w:rsidP="00CC3FE2">
      <w:pPr>
        <w:spacing w:line="360" w:lineRule="auto"/>
        <w:rPr>
          <w:rFonts w:ascii="宋体" w:hAnsi="宋体"/>
          <w:sz w:val="22"/>
        </w:rPr>
      </w:pPr>
    </w:p>
    <w:p w:rsidR="00CC3FE2" w:rsidRDefault="00CC3FE2" w:rsidP="00CC3FE2">
      <w:pPr>
        <w:spacing w:line="360" w:lineRule="auto"/>
        <w:rPr>
          <w:rFonts w:ascii="宋体" w:hAnsi="宋体"/>
          <w:sz w:val="22"/>
        </w:rPr>
      </w:pPr>
    </w:p>
    <w:p w:rsidR="00CC3FE2" w:rsidRDefault="00CC3FE2" w:rsidP="00CC3FE2">
      <w:pPr>
        <w:spacing w:line="360" w:lineRule="auto"/>
        <w:rPr>
          <w:rFonts w:ascii="宋体" w:hAnsi="宋体"/>
          <w:sz w:val="22"/>
        </w:rPr>
      </w:pPr>
    </w:p>
    <w:p w:rsidR="00CC3FE2" w:rsidRDefault="00CC3FE2" w:rsidP="00CC3FE2">
      <w:pPr>
        <w:spacing w:line="360" w:lineRule="auto"/>
        <w:rPr>
          <w:lang w:val="en-US"/>
        </w:rPr>
      </w:pPr>
      <w:r>
        <w:rPr>
          <w:rFonts w:hint="eastAsia"/>
          <w:lang w:val="en-US"/>
        </w:rPr>
        <w:br w:type="page"/>
      </w:r>
    </w:p>
    <w:p w:rsidR="00CC3FE2" w:rsidRDefault="00CC3FE2" w:rsidP="00CC3FE2">
      <w:pPr>
        <w:pStyle w:val="2"/>
        <w:keepNext w:val="0"/>
        <w:spacing w:before="120"/>
        <w:ind w:left="318" w:hanging="318"/>
        <w:jc w:val="both"/>
        <w:rPr>
          <w:sz w:val="40"/>
        </w:rPr>
      </w:pPr>
      <w:bookmarkStart w:id="208" w:name="_Toc139266286"/>
      <w:bookmarkStart w:id="209" w:name="_Toc141167287"/>
      <w:bookmarkStart w:id="210" w:name="_Toc60066267"/>
      <w:r>
        <w:rPr>
          <w:rFonts w:hint="eastAsia"/>
          <w:lang w:val="en-US"/>
        </w:rPr>
        <w:t>供应</w:t>
      </w:r>
      <w:proofErr w:type="gramStart"/>
      <w:r>
        <w:rPr>
          <w:rFonts w:hint="eastAsia"/>
          <w:lang w:val="en-US"/>
        </w:rPr>
        <w:t>商系统</w:t>
      </w:r>
      <w:proofErr w:type="gramEnd"/>
      <w:r>
        <w:rPr>
          <w:rFonts w:hint="eastAsia"/>
          <w:lang w:val="en-US"/>
        </w:rPr>
        <w:t>登录及电子签章使用操作指南</w:t>
      </w:r>
      <w:bookmarkEnd w:id="208"/>
      <w:bookmarkEnd w:id="209"/>
    </w:p>
    <w:p w:rsidR="00CC3FE2" w:rsidRDefault="00CC3FE2" w:rsidP="00CC3FE2">
      <w:pPr>
        <w:pStyle w:val="3"/>
        <w:widowControl w:val="0"/>
        <w:spacing w:before="120" w:afterLines="50" w:after="120" w:line="360" w:lineRule="exact"/>
        <w:rPr>
          <w:color w:val="auto"/>
        </w:rPr>
      </w:pPr>
      <w:r>
        <w:rPr>
          <w:rFonts w:hint="eastAsia"/>
          <w:color w:val="auto"/>
        </w:rPr>
        <w:t>系统登录登出</w:t>
      </w:r>
      <w:bookmarkEnd w:id="210"/>
    </w:p>
    <w:p w:rsidR="00CC3FE2" w:rsidRDefault="00CC3FE2" w:rsidP="00CC3FE2">
      <w:pPr>
        <w:pStyle w:val="4"/>
        <w:keepNext w:val="0"/>
        <w:keepLines w:val="0"/>
        <w:widowControl w:val="0"/>
        <w:spacing w:afterLines="50" w:after="120" w:line="360" w:lineRule="exact"/>
        <w:rPr>
          <w:rFonts w:cs="Times New Roman"/>
        </w:rPr>
      </w:pPr>
      <w:bookmarkStart w:id="211" w:name="_Toc60066268"/>
      <w:r>
        <w:rPr>
          <w:rFonts w:cs="Times New Roman" w:hint="eastAsia"/>
        </w:rPr>
        <w:t>登录</w:t>
      </w:r>
      <w:bookmarkEnd w:id="211"/>
    </w:p>
    <w:p w:rsidR="00CC3FE2" w:rsidRDefault="00CC3FE2" w:rsidP="00CC3FE2">
      <w:pPr>
        <w:pStyle w:val="afffff6"/>
      </w:pPr>
      <w:r>
        <w:t>输入网址</w:t>
      </w:r>
      <w:hyperlink r:id="rId39" w:history="1">
        <w:r>
          <w:rPr>
            <w:rStyle w:val="afe"/>
          </w:rPr>
          <w:t>https://gpmps.pcpe.cn/</w:t>
        </w:r>
      </w:hyperlink>
      <w:r>
        <w:t>进入政府采购一体化云平台。系统支持两种登录方式：账号及密码登录、使用</w:t>
      </w:r>
      <w:r>
        <w:t>CA key</w:t>
      </w:r>
      <w:r>
        <w:t>登录。</w:t>
      </w:r>
    </w:p>
    <w:p w:rsidR="00CC3FE2" w:rsidRDefault="00CC3FE2" w:rsidP="00CC3FE2">
      <w:pPr>
        <w:rPr>
          <w:b/>
          <w:bCs/>
        </w:rPr>
      </w:pPr>
      <w:r>
        <w:rPr>
          <w:b/>
          <w:bCs/>
        </w:rPr>
        <w:t>账号及密码登录</w:t>
      </w:r>
    </w:p>
    <w:p w:rsidR="00CC3FE2" w:rsidRDefault="00CC3FE2" w:rsidP="00CC3FE2">
      <w:pPr>
        <w:pStyle w:val="afffff6"/>
      </w:pPr>
      <w:r>
        <w:t>在登录页面，输入账号及密码，点击【立即登录】按钮，即可进入工作台页面。</w:t>
      </w:r>
    </w:p>
    <w:p w:rsidR="00CC3FE2" w:rsidRDefault="00CC3FE2" w:rsidP="00CC3FE2">
      <w:r>
        <w:rPr>
          <w:noProof/>
          <w:lang w:val="en-US"/>
        </w:rPr>
        <w:drawing>
          <wp:inline distT="0" distB="0" distL="0" distR="0" wp14:anchorId="7D908C65" wp14:editId="2D66F5E7">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40"/>
                    <a:stretch>
                      <a:fillRect/>
                    </a:stretch>
                  </pic:blipFill>
                  <pic:spPr>
                    <a:xfrm>
                      <a:off x="0" y="0"/>
                      <a:ext cx="5303486" cy="2604833"/>
                    </a:xfrm>
                    <a:prstGeom prst="rect">
                      <a:avLst/>
                    </a:prstGeom>
                  </pic:spPr>
                </pic:pic>
              </a:graphicData>
            </a:graphic>
          </wp:inline>
        </w:drawing>
      </w:r>
    </w:p>
    <w:p w:rsidR="00CC3FE2" w:rsidRDefault="00CC3FE2" w:rsidP="00CC3FE2">
      <w:pPr>
        <w:rPr>
          <w:b/>
          <w:bCs/>
        </w:rPr>
      </w:pPr>
      <w:r>
        <w:rPr>
          <w:rFonts w:hint="eastAsia"/>
          <w:b/>
          <w:bCs/>
        </w:rPr>
        <w:t>使用</w:t>
      </w:r>
      <w:r>
        <w:rPr>
          <w:rFonts w:hint="eastAsia"/>
          <w:b/>
          <w:bCs/>
        </w:rPr>
        <w:t>CA key</w:t>
      </w:r>
      <w:r>
        <w:rPr>
          <w:rFonts w:hint="eastAsia"/>
          <w:b/>
          <w:bCs/>
        </w:rPr>
        <w:t>登录</w:t>
      </w:r>
    </w:p>
    <w:p w:rsidR="00CC3FE2" w:rsidRDefault="00CC3FE2" w:rsidP="00CC3FE2">
      <w:pPr>
        <w:pStyle w:val="afffff6"/>
      </w:pPr>
      <w:r>
        <w:rPr>
          <w:rFonts w:hint="eastAsia"/>
        </w:rPr>
        <w:t xml:space="preserve"> </w:t>
      </w:r>
      <w:r>
        <w:rPr>
          <w:rFonts w:hint="eastAsia"/>
        </w:rPr>
        <w:t>插入</w:t>
      </w:r>
      <w:r>
        <w:rPr>
          <w:rFonts w:hint="eastAsia"/>
        </w:rPr>
        <w:t>CA</w:t>
      </w:r>
      <w:r>
        <w:t xml:space="preserve"> </w:t>
      </w:r>
      <w:r>
        <w:rPr>
          <w:rFonts w:hint="eastAsia"/>
        </w:rPr>
        <w:t>key</w:t>
      </w:r>
      <w:r>
        <w:rPr>
          <w:rFonts w:hint="eastAsia"/>
        </w:rPr>
        <w:t>，可以通过</w:t>
      </w:r>
      <w:r>
        <w:rPr>
          <w:rFonts w:hint="eastAsia"/>
        </w:rPr>
        <w:t>CA</w:t>
      </w:r>
      <w:r>
        <w:rPr>
          <w:rFonts w:hint="eastAsia"/>
        </w:rPr>
        <w:t>的“协卡助手”查看</w:t>
      </w:r>
      <w:r>
        <w:rPr>
          <w:rFonts w:hint="eastAsia"/>
        </w:rPr>
        <w:t>CA</w:t>
      </w:r>
      <w:r>
        <w:t xml:space="preserve"> </w:t>
      </w:r>
      <w:r>
        <w:rPr>
          <w:rFonts w:hint="eastAsia"/>
        </w:rPr>
        <w:t>key</w:t>
      </w:r>
      <w:r>
        <w:rPr>
          <w:rFonts w:hint="eastAsia"/>
        </w:rPr>
        <w:t>的信息（电子签章客户端</w:t>
      </w:r>
      <w:r>
        <w:t>工具下载地址</w:t>
      </w:r>
      <w:hyperlink r:id="rId41" w:history="1">
        <w:r>
          <w:rPr>
            <w:rStyle w:val="afe"/>
          </w:rPr>
          <w:t>https://edims.pcpe.cn/</w:t>
        </w:r>
      </w:hyperlink>
      <w:r>
        <w:rPr>
          <w:rFonts w:hint="eastAsia"/>
        </w:rPr>
        <w:t>）。</w:t>
      </w:r>
    </w:p>
    <w:p w:rsidR="00CC3FE2" w:rsidRDefault="00CC3FE2" w:rsidP="00CC3FE2">
      <w:pPr>
        <w:pStyle w:val="afffff6"/>
      </w:pPr>
    </w:p>
    <w:p w:rsidR="00CC3FE2" w:rsidRDefault="00CC3FE2" w:rsidP="00CC3FE2">
      <w:pPr>
        <w:pStyle w:val="afffff6"/>
        <w:ind w:firstLineChars="0" w:firstLine="0"/>
      </w:pPr>
      <w:r>
        <w:rPr>
          <w:noProof/>
          <w:lang w:val="en-US"/>
        </w:rPr>
        <w:drawing>
          <wp:inline distT="0" distB="0" distL="0" distR="0" wp14:anchorId="61F47875" wp14:editId="7ABDFCAA">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42"/>
                    <a:stretch>
                      <a:fillRect/>
                    </a:stretch>
                  </pic:blipFill>
                  <pic:spPr>
                    <a:xfrm>
                      <a:off x="0" y="0"/>
                      <a:ext cx="5210670" cy="2642568"/>
                    </a:xfrm>
                    <a:prstGeom prst="rect">
                      <a:avLst/>
                    </a:prstGeom>
                    <a:noFill/>
                    <a:ln>
                      <a:noFill/>
                    </a:ln>
                  </pic:spPr>
                </pic:pic>
              </a:graphicData>
            </a:graphic>
          </wp:inline>
        </w:drawing>
      </w:r>
    </w:p>
    <w:p w:rsidR="00CC3FE2" w:rsidRDefault="00CC3FE2" w:rsidP="00CC3FE2">
      <w:r>
        <w:rPr>
          <w:noProof/>
          <w:lang w:val="en-US"/>
        </w:rPr>
        <w:drawing>
          <wp:inline distT="0" distB="0" distL="0" distR="0" wp14:anchorId="6592EFA1" wp14:editId="50FFE6A7">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43"/>
                    <a:stretch>
                      <a:fillRect/>
                    </a:stretch>
                  </pic:blipFill>
                  <pic:spPr>
                    <a:xfrm>
                      <a:off x="0" y="0"/>
                      <a:ext cx="5244340" cy="2410531"/>
                    </a:xfrm>
                    <a:prstGeom prst="rect">
                      <a:avLst/>
                    </a:prstGeom>
                    <a:noFill/>
                    <a:ln>
                      <a:noFill/>
                    </a:ln>
                  </pic:spPr>
                </pic:pic>
              </a:graphicData>
            </a:graphic>
          </wp:inline>
        </w:drawing>
      </w:r>
    </w:p>
    <w:p w:rsidR="00CC3FE2" w:rsidRDefault="00CC3FE2" w:rsidP="00CC3FE2">
      <w:pPr>
        <w:pStyle w:val="afffff6"/>
      </w:pPr>
      <w:r>
        <w:rPr>
          <w:rFonts w:hint="eastAsia"/>
        </w:rPr>
        <w:t>访问网址：</w:t>
      </w:r>
      <w:hyperlink r:id="rId44" w:history="1">
        <w:r>
          <w:rPr>
            <w:rFonts w:hint="eastAsia"/>
          </w:rPr>
          <w:t>https://gpmps.pcpe.cn/</w:t>
        </w:r>
      </w:hyperlink>
      <w:r>
        <w:rPr>
          <w:rFonts w:hint="eastAsia"/>
        </w:rPr>
        <w:t>，选择“</w:t>
      </w:r>
      <w:r>
        <w:rPr>
          <w:rFonts w:hint="eastAsia"/>
        </w:rPr>
        <w:t>CA</w:t>
      </w:r>
      <w:r>
        <w:rPr>
          <w:rFonts w:hint="eastAsia"/>
        </w:rPr>
        <w:t>登录”</w:t>
      </w:r>
    </w:p>
    <w:p w:rsidR="00CC3FE2" w:rsidRDefault="00CC3FE2" w:rsidP="00CC3FE2">
      <w:pPr>
        <w:rPr>
          <w:rFonts w:ascii="微软雅黑" w:eastAsia="微软雅黑" w:hAnsi="微软雅黑"/>
        </w:rPr>
      </w:pPr>
      <w:r>
        <w:rPr>
          <w:noProof/>
          <w:lang w:val="en-US"/>
        </w:rPr>
        <w:drawing>
          <wp:inline distT="0" distB="0" distL="0" distR="0" wp14:anchorId="0440757B" wp14:editId="37E796DF">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rsidR="00CC3FE2" w:rsidRDefault="00CC3FE2" w:rsidP="00CC3FE2">
      <w:pPr>
        <w:pStyle w:val="afffff6"/>
      </w:pPr>
      <w:r>
        <w:rPr>
          <w:rFonts w:hint="eastAsia"/>
        </w:rPr>
        <w:t>进入使用</w:t>
      </w:r>
      <w:r>
        <w:rPr>
          <w:rFonts w:hint="eastAsia"/>
        </w:rPr>
        <w:t>key</w:t>
      </w:r>
      <w:r>
        <w:rPr>
          <w:rFonts w:hint="eastAsia"/>
        </w:rPr>
        <w:t>登录的页面，输入</w:t>
      </w:r>
      <w:r>
        <w:rPr>
          <w:rFonts w:hint="eastAsia"/>
        </w:rPr>
        <w:t>key</w:t>
      </w:r>
      <w:r>
        <w:rPr>
          <w:rFonts w:hint="eastAsia"/>
        </w:rPr>
        <w:t>的密码，然后点击“立即登录”，</w:t>
      </w:r>
      <w:r>
        <w:rPr>
          <w:rFonts w:hint="eastAsia"/>
        </w:rPr>
        <w:t>key</w:t>
      </w:r>
      <w:r>
        <w:rPr>
          <w:rFonts w:hint="eastAsia"/>
        </w:rPr>
        <w:t>密码验证通过后，登入政府采购一体化云平台</w:t>
      </w:r>
    </w:p>
    <w:p w:rsidR="00CC3FE2" w:rsidRDefault="00CC3FE2" w:rsidP="00CC3FE2"/>
    <w:p w:rsidR="00CC3FE2" w:rsidRDefault="00CC3FE2" w:rsidP="00CC3FE2">
      <w:pPr>
        <w:pStyle w:val="4"/>
        <w:keepNext w:val="0"/>
        <w:keepLines w:val="0"/>
        <w:widowControl w:val="0"/>
        <w:spacing w:afterLines="50" w:after="120" w:line="360" w:lineRule="exact"/>
        <w:rPr>
          <w:rFonts w:cs="Times New Roman"/>
        </w:rPr>
      </w:pPr>
      <w:bookmarkStart w:id="212" w:name="_Toc60066269"/>
      <w:r>
        <w:rPr>
          <w:rFonts w:cs="Times New Roman" w:hint="eastAsia"/>
        </w:rPr>
        <w:t>登出</w:t>
      </w:r>
      <w:bookmarkEnd w:id="212"/>
    </w:p>
    <w:p w:rsidR="00CC3FE2" w:rsidRDefault="00CC3FE2" w:rsidP="00CC3FE2">
      <w:pPr>
        <w:pStyle w:val="afffff6"/>
      </w:pPr>
      <w:r>
        <w:rPr>
          <w:rFonts w:hint="eastAsia"/>
        </w:rPr>
        <w:t>点击【退出】按钮，退出政府采购一体化云平台。</w:t>
      </w:r>
    </w:p>
    <w:p w:rsidR="00CC3FE2" w:rsidRDefault="00CC3FE2" w:rsidP="00CC3FE2">
      <w:pPr>
        <w:pStyle w:val="afffff6"/>
        <w:ind w:firstLineChars="0" w:firstLine="0"/>
        <w:jc w:val="center"/>
        <w:rPr>
          <w:rFonts w:ascii="微软雅黑" w:eastAsia="微软雅黑" w:hAnsi="微软雅黑"/>
        </w:rPr>
      </w:pPr>
      <w:r>
        <w:rPr>
          <w:noProof/>
          <w:lang w:val="en-US"/>
        </w:rPr>
        <w:drawing>
          <wp:inline distT="0" distB="0" distL="0" distR="0" wp14:anchorId="4A93C2C7" wp14:editId="21A41700">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Pr>
          <w:rFonts w:ascii="微软雅黑" w:eastAsia="微软雅黑" w:hAnsi="微软雅黑"/>
        </w:rPr>
        <w:br w:type="page"/>
      </w:r>
    </w:p>
    <w:p w:rsidR="00CC3FE2" w:rsidRDefault="00CC3FE2" w:rsidP="00CC3FE2">
      <w:pPr>
        <w:pStyle w:val="3"/>
        <w:widowControl w:val="0"/>
        <w:spacing w:before="120" w:afterLines="50" w:after="120" w:line="360" w:lineRule="exact"/>
        <w:rPr>
          <w:color w:val="auto"/>
          <w:lang w:val="en-US"/>
        </w:rPr>
      </w:pPr>
      <w:bookmarkStart w:id="213" w:name="_Toc60066275"/>
      <w:r>
        <w:rPr>
          <w:rFonts w:hint="eastAsia"/>
          <w:color w:val="auto"/>
          <w:lang w:val="en-US"/>
        </w:rPr>
        <w:t>电子签章及文件加解密</w:t>
      </w:r>
      <w:bookmarkEnd w:id="213"/>
    </w:p>
    <w:p w:rsidR="00CC3FE2" w:rsidRDefault="00CC3FE2" w:rsidP="00CC3FE2">
      <w:pPr>
        <w:pStyle w:val="4"/>
        <w:keepNext w:val="0"/>
        <w:keepLines w:val="0"/>
        <w:widowControl w:val="0"/>
        <w:spacing w:afterLines="50" w:after="120" w:line="360" w:lineRule="exact"/>
        <w:rPr>
          <w:rFonts w:cs="Times New Roman"/>
        </w:rPr>
      </w:pPr>
      <w:bookmarkStart w:id="214" w:name="_Toc60066276"/>
      <w:r>
        <w:rPr>
          <w:rFonts w:cs="Times New Roman" w:hint="eastAsia"/>
        </w:rPr>
        <w:t>电子签署</w:t>
      </w:r>
      <w:bookmarkEnd w:id="214"/>
    </w:p>
    <w:p w:rsidR="00CC3FE2" w:rsidRDefault="00CC3FE2" w:rsidP="00CC3FE2">
      <w:pPr>
        <w:pStyle w:val="afffff6"/>
      </w:pPr>
      <w:r>
        <w:rPr>
          <w:rFonts w:hint="eastAsia"/>
        </w:rPr>
        <w:t>1</w:t>
      </w:r>
      <w:r>
        <w:rPr>
          <w:rFonts w:hint="eastAsia"/>
        </w:rPr>
        <w:t>、点击电子签署</w:t>
      </w:r>
    </w:p>
    <w:p w:rsidR="00CC3FE2" w:rsidRDefault="00CC3FE2" w:rsidP="00CC3FE2">
      <w:pPr>
        <w:pStyle w:val="afffff6"/>
      </w:pPr>
      <w:r>
        <w:rPr>
          <w:rFonts w:hint="eastAsia"/>
        </w:rPr>
        <w:t>2</w:t>
      </w:r>
      <w:r>
        <w:rPr>
          <w:rFonts w:hint="eastAsia"/>
        </w:rPr>
        <w:t>、通过点击或者拖拽选择用于电子签署的</w:t>
      </w:r>
      <w:r>
        <w:rPr>
          <w:rFonts w:hint="eastAsia"/>
        </w:rPr>
        <w:t>PDF</w:t>
      </w:r>
      <w:r>
        <w:rPr>
          <w:rFonts w:hint="eastAsia"/>
        </w:rPr>
        <w:t>文档</w:t>
      </w:r>
    </w:p>
    <w:p w:rsidR="00CC3FE2" w:rsidRDefault="00CC3FE2" w:rsidP="00CC3FE2">
      <w:pPr>
        <w:pStyle w:val="GP"/>
        <w:spacing w:before="72"/>
        <w:ind w:firstLine="420"/>
      </w:pPr>
      <w:r>
        <w:fldChar w:fldCharType="begin"/>
      </w:r>
      <w:r>
        <w:instrText xml:space="preserve"> INCLUDEPICTURE "https://cdn.nlark.com/yuque/0/2020/png/1179083/1609124824805-7cd4f4ce-de95-4482-9d29-2b49cf807fd0.png?x-oss-process=image%2Fresize%2Cw_1500" \* MERGEFORMATINET </w:instrText>
      </w:r>
      <w:r>
        <w:fldChar w:fldCharType="separate"/>
      </w:r>
      <w:r>
        <w:rPr>
          <w:noProof/>
          <w:lang w:val="en-US"/>
        </w:rPr>
        <w:drawing>
          <wp:inline distT="0" distB="0" distL="0" distR="0" wp14:anchorId="2F131226" wp14:editId="09AC09A9">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fldChar w:fldCharType="end"/>
      </w:r>
    </w:p>
    <w:p w:rsidR="00CC3FE2" w:rsidRDefault="00CC3FE2" w:rsidP="00CC3FE2">
      <w:pPr>
        <w:pStyle w:val="afffff6"/>
      </w:pPr>
      <w:r>
        <w:rPr>
          <w:rFonts w:hint="eastAsia"/>
        </w:rPr>
        <w:t>3</w:t>
      </w:r>
      <w:r>
        <w:rPr>
          <w:rFonts w:hint="eastAsia"/>
        </w:rPr>
        <w:t>、</w:t>
      </w:r>
      <w:r>
        <w:rPr>
          <w:rFonts w:hint="eastAsia"/>
        </w:rPr>
        <w:t>PDF</w:t>
      </w:r>
      <w:r>
        <w:rPr>
          <w:rFonts w:hint="eastAsia"/>
        </w:rPr>
        <w:t>加载完成，进入签署页面</w:t>
      </w:r>
    </w:p>
    <w:p w:rsidR="00CC3FE2" w:rsidRDefault="00CC3FE2" w:rsidP="00CC3FE2">
      <w:pPr>
        <w:rPr>
          <w:rFonts w:ascii="宋体" w:hAnsi="宋体" w:cs="宋体"/>
          <w:color w:val="262626"/>
          <w:spacing w:val="12"/>
          <w:kern w:val="0"/>
          <w:szCs w:val="21"/>
        </w:rPr>
      </w:pPr>
      <w:r>
        <w:rPr>
          <w:rFonts w:ascii="宋体" w:hAnsi="宋体" w:cs="宋体"/>
          <w:color w:val="262626"/>
          <w:spacing w:val="12"/>
          <w:kern w:val="0"/>
          <w:szCs w:val="21"/>
        </w:rPr>
        <w:fldChar w:fldCharType="begin"/>
      </w:r>
      <w:r>
        <w:rPr>
          <w:rFonts w:ascii="宋体" w:hAnsi="宋体" w:cs="宋体"/>
          <w:color w:val="262626"/>
          <w:spacing w:val="12"/>
          <w:kern w:val="0"/>
          <w:szCs w:val="21"/>
        </w:rPr>
        <w:instrText xml:space="preserve"> INCLUDEPICTURE "https://cdn.nlark.com/yuque/0/2020/png/1179083/1609124856220-b3b0aed8-6615-4d54-85ac-5632fa6c868c.png?x-oss-process=image%2Fresize%2Cw_1500" \* MERGEFORMATINET </w:instrText>
      </w:r>
      <w:r>
        <w:rPr>
          <w:rFonts w:ascii="宋体" w:hAnsi="宋体" w:cs="宋体"/>
          <w:color w:val="262626"/>
          <w:spacing w:val="12"/>
          <w:kern w:val="0"/>
          <w:szCs w:val="21"/>
        </w:rPr>
        <w:fldChar w:fldCharType="separate"/>
      </w:r>
      <w:r>
        <w:rPr>
          <w:rFonts w:ascii="宋体" w:hAnsi="宋体" w:cs="宋体"/>
          <w:noProof/>
          <w:color w:val="262626"/>
          <w:spacing w:val="12"/>
          <w:kern w:val="0"/>
          <w:szCs w:val="21"/>
          <w:lang w:val="en-US"/>
        </w:rPr>
        <w:drawing>
          <wp:inline distT="0" distB="0" distL="0" distR="0" wp14:anchorId="27FB414F" wp14:editId="6D052DEB">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Pr>
          <w:rFonts w:ascii="宋体" w:hAnsi="宋体" w:cs="宋体"/>
          <w:color w:val="262626"/>
          <w:spacing w:val="12"/>
          <w:kern w:val="0"/>
          <w:szCs w:val="21"/>
        </w:rPr>
        <w:fldChar w:fldCharType="end"/>
      </w:r>
    </w:p>
    <w:p w:rsidR="00CC3FE2" w:rsidRDefault="00CC3FE2" w:rsidP="00CC3FE2">
      <w:pPr>
        <w:pStyle w:val="afffff6"/>
      </w:pPr>
      <w:r>
        <w:rPr>
          <w:rFonts w:hint="eastAsia"/>
        </w:rPr>
        <w:t>4</w:t>
      </w:r>
      <w:r>
        <w:rPr>
          <w:rFonts w:hint="eastAsia"/>
        </w:rPr>
        <w:t>、将用于签署的印章拖拽到需要进行签署的区域（如印章获取失败或在页面加载完成后插入新的</w:t>
      </w:r>
      <w:r>
        <w:rPr>
          <w:rFonts w:hint="eastAsia"/>
        </w:rPr>
        <w:t>ukey</w:t>
      </w:r>
      <w:r>
        <w:rPr>
          <w:rFonts w:hint="eastAsia"/>
        </w:rPr>
        <w:t>，可通过点击刷新印章按钮获取新的印章列表）</w:t>
      </w:r>
    </w:p>
    <w:p w:rsidR="00CC3FE2" w:rsidRDefault="00CC3FE2" w:rsidP="00CC3FE2">
      <w:pPr>
        <w:rPr>
          <w:rFonts w:ascii="宋体" w:hAnsi="宋体" w:cs="宋体"/>
          <w:color w:val="262626"/>
          <w:spacing w:val="12"/>
          <w:kern w:val="0"/>
          <w:szCs w:val="21"/>
        </w:rPr>
      </w:pPr>
      <w:r>
        <w:rPr>
          <w:rFonts w:ascii="宋体" w:hAnsi="宋体" w:cs="宋体"/>
          <w:color w:val="262626"/>
          <w:spacing w:val="12"/>
          <w:kern w:val="0"/>
          <w:szCs w:val="21"/>
        </w:rPr>
        <w:fldChar w:fldCharType="begin"/>
      </w:r>
      <w:r>
        <w:rPr>
          <w:rFonts w:ascii="宋体" w:hAnsi="宋体" w:cs="宋体"/>
          <w:color w:val="262626"/>
          <w:spacing w:val="12"/>
          <w:kern w:val="0"/>
          <w:szCs w:val="21"/>
        </w:rPr>
        <w:instrText xml:space="preserve"> INCLUDEPICTURE "https://cdn.nlark.com/yuque/0/2020/png/1179083/1609124875797-1316580b-402b-4e54-b319-bcc219e77125.png?x-oss-process=image%2Fresize%2Cw_1500" \* MERGEFORMATINET </w:instrText>
      </w:r>
      <w:r>
        <w:rPr>
          <w:rFonts w:ascii="宋体" w:hAnsi="宋体" w:cs="宋体"/>
          <w:color w:val="262626"/>
          <w:spacing w:val="12"/>
          <w:kern w:val="0"/>
          <w:szCs w:val="21"/>
        </w:rPr>
        <w:fldChar w:fldCharType="separate"/>
      </w:r>
      <w:r>
        <w:rPr>
          <w:rFonts w:ascii="宋体" w:hAnsi="宋体" w:cs="宋体"/>
          <w:noProof/>
          <w:color w:val="262626"/>
          <w:spacing w:val="12"/>
          <w:kern w:val="0"/>
          <w:szCs w:val="21"/>
          <w:lang w:val="en-US"/>
        </w:rPr>
        <w:drawing>
          <wp:inline distT="0" distB="0" distL="0" distR="0" wp14:anchorId="7ABF6F60" wp14:editId="1D20C25E">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rPr>
        <w:fldChar w:fldCharType="end"/>
      </w:r>
    </w:p>
    <w:p w:rsidR="00CC3FE2" w:rsidRDefault="00CC3FE2" w:rsidP="00CC3FE2">
      <w:pPr>
        <w:pStyle w:val="afffff6"/>
      </w:pPr>
      <w:r>
        <w:rPr>
          <w:rFonts w:hint="eastAsia"/>
        </w:rPr>
        <w:t>5</w:t>
      </w:r>
      <w:r>
        <w:rPr>
          <w:rFonts w:hint="eastAsia"/>
        </w:rPr>
        <w:t>、若需要进行印章大小的调整，点击尺寸进行印章大小的调整</w:t>
      </w:r>
    </w:p>
    <w:p w:rsidR="00CC3FE2" w:rsidRDefault="00CC3FE2" w:rsidP="00CC3FE2">
      <w:pPr>
        <w:rPr>
          <w:rFonts w:ascii="宋体" w:hAnsi="宋体" w:cs="宋体"/>
          <w:color w:val="262626"/>
          <w:spacing w:val="12"/>
          <w:kern w:val="0"/>
          <w:szCs w:val="21"/>
        </w:rPr>
      </w:pPr>
      <w:r>
        <w:rPr>
          <w:rFonts w:ascii="宋体" w:hAnsi="宋体" w:cs="宋体"/>
          <w:color w:val="262626"/>
          <w:spacing w:val="12"/>
          <w:kern w:val="0"/>
          <w:szCs w:val="21"/>
        </w:rPr>
        <w:fldChar w:fldCharType="begin"/>
      </w:r>
      <w:r>
        <w:rPr>
          <w:rFonts w:ascii="宋体" w:hAnsi="宋体" w:cs="宋体"/>
          <w:color w:val="262626"/>
          <w:spacing w:val="12"/>
          <w:kern w:val="0"/>
          <w:szCs w:val="21"/>
        </w:rPr>
        <w:instrText xml:space="preserve"> INCLUDEPICTURE "https://cdn.nlark.com/yuque/0/2020/png/1179083/1609124908667-76f252fd-9a78-46d8-9451-0c57f3dd7e90.png?x-oss-process=image%2Fresize%2Cw_1500" \* MERGEFORMATINET </w:instrText>
      </w:r>
      <w:r>
        <w:rPr>
          <w:rFonts w:ascii="宋体" w:hAnsi="宋体" w:cs="宋体"/>
          <w:color w:val="262626"/>
          <w:spacing w:val="12"/>
          <w:kern w:val="0"/>
          <w:szCs w:val="21"/>
        </w:rPr>
        <w:fldChar w:fldCharType="separate"/>
      </w:r>
      <w:r>
        <w:rPr>
          <w:rFonts w:ascii="宋体" w:hAnsi="宋体" w:cs="宋体"/>
          <w:noProof/>
          <w:color w:val="262626"/>
          <w:spacing w:val="12"/>
          <w:kern w:val="0"/>
          <w:szCs w:val="21"/>
          <w:lang w:val="en-US"/>
        </w:rPr>
        <w:drawing>
          <wp:inline distT="0" distB="0" distL="0" distR="0" wp14:anchorId="0CCD59CE" wp14:editId="3CFAFC84">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rPr>
        <w:fldChar w:fldCharType="end"/>
      </w: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GP"/>
        <w:spacing w:before="72"/>
        <w:ind w:firstLine="420"/>
      </w:pPr>
    </w:p>
    <w:p w:rsidR="00CC3FE2" w:rsidRDefault="00CC3FE2" w:rsidP="00CC3FE2">
      <w:pPr>
        <w:pStyle w:val="afffff6"/>
      </w:pPr>
      <w:r>
        <w:rPr>
          <w:rFonts w:hint="eastAsia"/>
        </w:rPr>
        <w:t>6</w:t>
      </w:r>
      <w:r>
        <w:rPr>
          <w:rFonts w:hint="eastAsia"/>
        </w:rPr>
        <w:t>、如果需要对</w:t>
      </w:r>
      <w:r>
        <w:rPr>
          <w:rFonts w:hint="eastAsia"/>
        </w:rPr>
        <w:t>PDF</w:t>
      </w:r>
      <w:r>
        <w:rPr>
          <w:rFonts w:hint="eastAsia"/>
        </w:rPr>
        <w:t>进行多页签署，点击多页签署开关，</w:t>
      </w:r>
      <w:proofErr w:type="gramStart"/>
      <w:r>
        <w:rPr>
          <w:rFonts w:hint="eastAsia"/>
        </w:rPr>
        <w:t>勾选需要</w:t>
      </w:r>
      <w:proofErr w:type="gramEnd"/>
      <w:r>
        <w:rPr>
          <w:rFonts w:hint="eastAsia"/>
        </w:rPr>
        <w:t>进行签署的页</w:t>
      </w:r>
    </w:p>
    <w:p w:rsidR="00CC3FE2" w:rsidRDefault="00CC3FE2" w:rsidP="00CC3FE2">
      <w:pPr>
        <w:pStyle w:val="GP"/>
        <w:spacing w:before="72"/>
        <w:ind w:firstLine="420"/>
      </w:pPr>
      <w:r>
        <w:fldChar w:fldCharType="begin"/>
      </w:r>
      <w:r>
        <w:instrText xml:space="preserve"> INCLUDEPICTURE "https://cdn.nlark.com/yuque/0/2020/png/1179083/1609124950851-631b49a3-0728-4411-b24c-12f30035ea66.png?x-oss-process=image%2Fresize%2Cw_1500" \* MERGEFORMATINET </w:instrText>
      </w:r>
      <w:r>
        <w:fldChar w:fldCharType="separate"/>
      </w:r>
      <w:r>
        <w:rPr>
          <w:noProof/>
          <w:lang w:val="en-US"/>
        </w:rPr>
        <w:drawing>
          <wp:inline distT="0" distB="0" distL="0" distR="0" wp14:anchorId="03B63524" wp14:editId="002149C0">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fldChar w:fldCharType="end"/>
      </w:r>
    </w:p>
    <w:p w:rsidR="00CC3FE2" w:rsidRDefault="00CC3FE2" w:rsidP="00CC3FE2">
      <w:pPr>
        <w:pStyle w:val="afffff6"/>
      </w:pPr>
      <w:r>
        <w:rPr>
          <w:rFonts w:hint="eastAsia"/>
        </w:rPr>
        <w:t>7</w:t>
      </w:r>
      <w:r>
        <w:rPr>
          <w:rFonts w:hint="eastAsia"/>
        </w:rPr>
        <w:t>、点击签章或确认签署按钮，进入输入</w:t>
      </w:r>
      <w:r>
        <w:rPr>
          <w:rFonts w:hint="eastAsia"/>
        </w:rPr>
        <w:t>pin</w:t>
      </w:r>
      <w:r>
        <w:rPr>
          <w:rFonts w:hint="eastAsia"/>
        </w:rPr>
        <w:t>码页面。填写相关信息（添加</w:t>
      </w:r>
      <w:proofErr w:type="gramStart"/>
      <w:r>
        <w:rPr>
          <w:rFonts w:hint="eastAsia"/>
        </w:rPr>
        <w:t>时间戳需联网</w:t>
      </w:r>
      <w:proofErr w:type="gramEnd"/>
      <w:r>
        <w:rPr>
          <w:rFonts w:hint="eastAsia"/>
        </w:rPr>
        <w:t>），点击确认签署。如需更改签署信息，点击页面放弃按钮。</w:t>
      </w:r>
    </w:p>
    <w:p w:rsidR="00CC3FE2" w:rsidRDefault="00CC3FE2" w:rsidP="00CC3FE2">
      <w:pPr>
        <w:rPr>
          <w:rFonts w:ascii="宋体" w:hAnsi="宋体" w:cs="宋体"/>
          <w:color w:val="262626"/>
          <w:spacing w:val="12"/>
          <w:kern w:val="0"/>
          <w:szCs w:val="21"/>
        </w:rPr>
      </w:pPr>
      <w:r>
        <w:rPr>
          <w:rFonts w:ascii="宋体" w:hAnsi="宋体" w:cs="宋体"/>
          <w:color w:val="262626"/>
          <w:spacing w:val="12"/>
          <w:kern w:val="0"/>
          <w:szCs w:val="21"/>
        </w:rPr>
        <w:fldChar w:fldCharType="begin"/>
      </w:r>
      <w:r>
        <w:rPr>
          <w:rFonts w:ascii="宋体" w:hAnsi="宋体" w:cs="宋体"/>
          <w:color w:val="262626"/>
          <w:spacing w:val="12"/>
          <w:kern w:val="0"/>
          <w:szCs w:val="21"/>
        </w:rPr>
        <w:instrText xml:space="preserve"> INCLUDEPICTURE "https://cdn.nlark.com/yuque/0/2020/png/1179083/1609124995942-16a1fc04-3253-4096-bcf6-8c57f10acd56.png?x-oss-process=image%2Fresize%2Cw_1500" \* MERGEFORMATINET </w:instrText>
      </w:r>
      <w:r>
        <w:rPr>
          <w:rFonts w:ascii="宋体" w:hAnsi="宋体" w:cs="宋体"/>
          <w:color w:val="262626"/>
          <w:spacing w:val="12"/>
          <w:kern w:val="0"/>
          <w:szCs w:val="21"/>
        </w:rPr>
        <w:fldChar w:fldCharType="separate"/>
      </w:r>
      <w:r>
        <w:rPr>
          <w:rFonts w:ascii="宋体" w:hAnsi="宋体" w:cs="宋体"/>
          <w:noProof/>
          <w:color w:val="262626"/>
          <w:spacing w:val="12"/>
          <w:kern w:val="0"/>
          <w:szCs w:val="21"/>
          <w:lang w:val="en-US"/>
        </w:rPr>
        <w:drawing>
          <wp:inline distT="0" distB="0" distL="0" distR="0" wp14:anchorId="1816E98C" wp14:editId="420A6C70">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rPr>
        <w:fldChar w:fldCharType="end"/>
      </w:r>
    </w:p>
    <w:p w:rsidR="00CC3FE2" w:rsidRDefault="00CC3FE2" w:rsidP="00CC3FE2">
      <w:pPr>
        <w:pStyle w:val="afffff6"/>
      </w:pPr>
      <w:r>
        <w:rPr>
          <w:rFonts w:hint="eastAsia"/>
        </w:rPr>
        <w:t>8</w:t>
      </w:r>
      <w:r>
        <w:rPr>
          <w:rFonts w:hint="eastAsia"/>
        </w:rPr>
        <w:t>、签署成功。点击打开文件夹，即可选中已经签署成功的文件。点击继续签署，即可打开已经签署成功的</w:t>
      </w:r>
      <w:r>
        <w:rPr>
          <w:rFonts w:hint="eastAsia"/>
        </w:rPr>
        <w:t>PDF</w:t>
      </w:r>
      <w:r>
        <w:rPr>
          <w:rFonts w:hint="eastAsia"/>
        </w:rPr>
        <w:t>文件，并进行再次签署。</w:t>
      </w:r>
    </w:p>
    <w:p w:rsidR="00CC3FE2" w:rsidRDefault="00CC3FE2" w:rsidP="00CC3FE2">
      <w:pPr>
        <w:rPr>
          <w:rFonts w:ascii="宋体" w:hAnsi="宋体" w:cs="宋体"/>
          <w:color w:val="262626"/>
          <w:spacing w:val="12"/>
          <w:kern w:val="0"/>
          <w:szCs w:val="21"/>
        </w:rPr>
      </w:pPr>
      <w:r>
        <w:rPr>
          <w:rFonts w:ascii="宋体" w:hAnsi="宋体" w:cs="宋体"/>
          <w:color w:val="262626"/>
          <w:spacing w:val="12"/>
          <w:kern w:val="0"/>
          <w:szCs w:val="21"/>
        </w:rPr>
        <w:fldChar w:fldCharType="begin"/>
      </w:r>
      <w:r>
        <w:rPr>
          <w:rFonts w:ascii="宋体" w:hAnsi="宋体" w:cs="宋体"/>
          <w:color w:val="262626"/>
          <w:spacing w:val="12"/>
          <w:kern w:val="0"/>
          <w:szCs w:val="21"/>
        </w:rPr>
        <w:instrText xml:space="preserve"> INCLUDEPICTURE "https://cdn.nlark.com/yuque/0/2020/png/1179083/1609125366063-4d54d971-ab4d-442f-99c4-0bafd7488c80.png?x-oss-process=image%2Fresize%2Cw_1500" \* MERGEFORMATINET </w:instrText>
      </w:r>
      <w:r>
        <w:rPr>
          <w:rFonts w:ascii="宋体" w:hAnsi="宋体" w:cs="宋体"/>
          <w:color w:val="262626"/>
          <w:spacing w:val="12"/>
          <w:kern w:val="0"/>
          <w:szCs w:val="21"/>
        </w:rPr>
        <w:fldChar w:fldCharType="separate"/>
      </w:r>
      <w:r>
        <w:rPr>
          <w:rFonts w:ascii="宋体" w:hAnsi="宋体" w:cs="宋体"/>
          <w:noProof/>
          <w:color w:val="262626"/>
          <w:spacing w:val="12"/>
          <w:kern w:val="0"/>
          <w:szCs w:val="21"/>
          <w:lang w:val="en-US"/>
        </w:rPr>
        <w:drawing>
          <wp:inline distT="0" distB="0" distL="0" distR="0" wp14:anchorId="24EEDEF6" wp14:editId="7AEC39FD">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rPr>
        <w:fldChar w:fldCharType="end"/>
      </w:r>
    </w:p>
    <w:p w:rsidR="00CC3FE2" w:rsidRDefault="00CC3FE2" w:rsidP="00CC3FE2">
      <w:pPr>
        <w:pStyle w:val="4"/>
        <w:keepNext w:val="0"/>
        <w:keepLines w:val="0"/>
        <w:widowControl w:val="0"/>
        <w:spacing w:afterLines="50" w:after="120" w:line="360" w:lineRule="exact"/>
        <w:rPr>
          <w:rFonts w:cs="Times New Roman"/>
        </w:rPr>
      </w:pPr>
      <w:bookmarkStart w:id="215" w:name="_Toc60066277"/>
      <w:r>
        <w:rPr>
          <w:rFonts w:cs="Times New Roman" w:hint="eastAsia"/>
        </w:rPr>
        <w:t>电子加密</w:t>
      </w:r>
      <w:bookmarkEnd w:id="215"/>
    </w:p>
    <w:p w:rsidR="00CC3FE2" w:rsidRDefault="00CC3FE2" w:rsidP="00CC3FE2">
      <w:pPr>
        <w:pStyle w:val="afffff6"/>
      </w:pPr>
      <w:r>
        <w:rPr>
          <w:rFonts w:hint="eastAsia"/>
        </w:rPr>
        <w:t>1</w:t>
      </w:r>
      <w:r>
        <w:rPr>
          <w:rFonts w:hint="eastAsia"/>
        </w:rPr>
        <w:t>、点击电子加密（</w:t>
      </w:r>
      <w:proofErr w:type="gramStart"/>
      <w:r>
        <w:rPr>
          <w:rFonts w:hint="eastAsia"/>
        </w:rPr>
        <w:t>请确定</w:t>
      </w:r>
      <w:proofErr w:type="gramEnd"/>
      <w:r>
        <w:rPr>
          <w:rFonts w:hint="eastAsia"/>
        </w:rPr>
        <w:t>加密时有且仅有一个</w:t>
      </w:r>
      <w:r>
        <w:rPr>
          <w:rFonts w:hint="eastAsia"/>
        </w:rPr>
        <w:t>ukey</w:t>
      </w:r>
      <w:r>
        <w:rPr>
          <w:rFonts w:hint="eastAsia"/>
        </w:rPr>
        <w:t>插入）</w:t>
      </w:r>
    </w:p>
    <w:p w:rsidR="00CC3FE2" w:rsidRDefault="00CC3FE2" w:rsidP="00CC3FE2">
      <w:pPr>
        <w:pStyle w:val="afffff6"/>
      </w:pPr>
      <w:r>
        <w:rPr>
          <w:rFonts w:hint="eastAsia"/>
        </w:rPr>
        <w:t>2</w:t>
      </w:r>
      <w:r>
        <w:rPr>
          <w:rFonts w:hint="eastAsia"/>
        </w:rPr>
        <w:t>、通过点击或者拖拽选择用于电子加密的文件</w:t>
      </w:r>
    </w:p>
    <w:p w:rsidR="00CC3FE2" w:rsidRDefault="00CC3FE2" w:rsidP="00CC3FE2">
      <w:pPr>
        <w:rPr>
          <w:rFonts w:ascii="宋体" w:hAnsi="宋体" w:cs="宋体"/>
          <w:color w:val="262626"/>
          <w:spacing w:val="12"/>
          <w:kern w:val="0"/>
          <w:szCs w:val="21"/>
        </w:rPr>
      </w:pPr>
      <w:r>
        <w:rPr>
          <w:rFonts w:ascii="宋体" w:hAnsi="宋体" w:cs="宋体"/>
          <w:color w:val="262626"/>
          <w:spacing w:val="12"/>
          <w:kern w:val="0"/>
          <w:szCs w:val="21"/>
        </w:rPr>
        <w:fldChar w:fldCharType="begin"/>
      </w:r>
      <w:r>
        <w:rPr>
          <w:rFonts w:ascii="宋体" w:hAnsi="宋体" w:cs="宋体"/>
          <w:color w:val="262626"/>
          <w:spacing w:val="12"/>
          <w:kern w:val="0"/>
          <w:szCs w:val="21"/>
        </w:rPr>
        <w:instrText xml:space="preserve"> INCLUDEPICTURE "https://cdn.nlark.com/yuque/0/2020/png/1179083/1609124620149-fa819a8f-1425-40d3-936b-7ba598fd880e.png?x-oss-process=image%2Fresize%2Cw_1500" \* MERGEFORMATINET </w:instrText>
      </w:r>
      <w:r>
        <w:rPr>
          <w:rFonts w:ascii="宋体" w:hAnsi="宋体" w:cs="宋体"/>
          <w:color w:val="262626"/>
          <w:spacing w:val="12"/>
          <w:kern w:val="0"/>
          <w:szCs w:val="21"/>
        </w:rPr>
        <w:fldChar w:fldCharType="separate"/>
      </w:r>
      <w:r>
        <w:rPr>
          <w:rFonts w:ascii="宋体" w:hAnsi="宋体" w:cs="宋体"/>
          <w:noProof/>
          <w:color w:val="262626"/>
          <w:spacing w:val="12"/>
          <w:kern w:val="0"/>
          <w:szCs w:val="21"/>
          <w:lang w:val="en-US"/>
        </w:rPr>
        <w:drawing>
          <wp:inline distT="0" distB="0" distL="0" distR="0" wp14:anchorId="537988B5" wp14:editId="787E73DF">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Pr>
          <w:rFonts w:ascii="宋体" w:hAnsi="宋体" w:cs="宋体"/>
          <w:color w:val="262626"/>
          <w:spacing w:val="12"/>
          <w:kern w:val="0"/>
          <w:szCs w:val="21"/>
        </w:rPr>
        <w:fldChar w:fldCharType="end"/>
      </w:r>
    </w:p>
    <w:p w:rsidR="00CC3FE2" w:rsidRDefault="00CC3FE2" w:rsidP="00CC3FE2">
      <w:pPr>
        <w:pStyle w:val="afffff6"/>
      </w:pPr>
      <w:r>
        <w:rPr>
          <w:rFonts w:hint="eastAsia"/>
        </w:rPr>
        <w:t>3</w:t>
      </w:r>
      <w:r>
        <w:rPr>
          <w:rFonts w:hint="eastAsia"/>
        </w:rPr>
        <w:t>、文件载入成功</w:t>
      </w:r>
    </w:p>
    <w:p w:rsidR="00CC3FE2" w:rsidRDefault="00CC3FE2" w:rsidP="00CC3FE2">
      <w:pPr>
        <w:pStyle w:val="afffff6"/>
      </w:pPr>
      <w:r>
        <w:rPr>
          <w:rFonts w:hint="eastAsia"/>
        </w:rPr>
        <w:t>4</w:t>
      </w:r>
      <w:r>
        <w:rPr>
          <w:rFonts w:hint="eastAsia"/>
        </w:rPr>
        <w:t>、确定用户正确，输入正确的</w:t>
      </w:r>
      <w:r>
        <w:rPr>
          <w:rFonts w:hint="eastAsia"/>
        </w:rPr>
        <w:t>pin</w:t>
      </w:r>
      <w:r>
        <w:rPr>
          <w:rFonts w:hint="eastAsia"/>
        </w:rPr>
        <w:t>码，点击确认进行文件加密</w:t>
      </w:r>
    </w:p>
    <w:p w:rsidR="00CC3FE2" w:rsidRDefault="00CC3FE2" w:rsidP="00CC3FE2">
      <w:pPr>
        <w:pStyle w:val="GP"/>
        <w:spacing w:before="72"/>
        <w:ind w:firstLineChars="0" w:firstLine="0"/>
      </w:pPr>
      <w:r>
        <w:fldChar w:fldCharType="begin"/>
      </w:r>
      <w:r>
        <w:instrText xml:space="preserve"> INCLUDEPICTURE "https://cdn.nlark.com/yuque/0/2020/png/1179083/1609124653817-81e5250d-d244-4995-8d0d-914d4dd0d670.png?x-oss-process=image%2Fresize%2Cw_1500" \* MERGEFORMATINET </w:instrText>
      </w:r>
      <w:r>
        <w:fldChar w:fldCharType="separate"/>
      </w:r>
      <w:r>
        <w:rPr>
          <w:noProof/>
          <w:lang w:val="en-US"/>
        </w:rPr>
        <w:drawing>
          <wp:inline distT="0" distB="0" distL="0" distR="0" wp14:anchorId="26303656" wp14:editId="22A152B1">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fldChar w:fldCharType="end"/>
      </w:r>
    </w:p>
    <w:p w:rsidR="00CC3FE2" w:rsidRDefault="00CC3FE2" w:rsidP="00CC3FE2">
      <w:pPr>
        <w:pStyle w:val="GP"/>
        <w:keepNext/>
        <w:widowControl w:val="0"/>
        <w:spacing w:before="72"/>
        <w:ind w:firstLine="420"/>
      </w:pPr>
      <w:r>
        <w:t>5</w:t>
      </w:r>
      <w:r>
        <w:t>、文件加密成功，点击打开文件夹，即可选中加密文件所在文件夹</w:t>
      </w:r>
    </w:p>
    <w:p w:rsidR="00CC3FE2" w:rsidRDefault="00CC3FE2" w:rsidP="00CC3FE2">
      <w:pPr>
        <w:keepNext/>
        <w:widowControl w:val="0"/>
      </w:pPr>
      <w:r>
        <w:fldChar w:fldCharType="begin"/>
      </w:r>
      <w:r>
        <w:instrText xml:space="preserve"> INCLUDEPICTURE "https://cdn.nlark.com/yuque/0/2020/png/1179083/1609124689307-d1b86a11-c6c5-4d80-8b7d-58205280cd16.png?x-oss-process=image%2Fresize%2Cw_1500" \* MERGEFORMATINET </w:instrText>
      </w:r>
      <w:r>
        <w:fldChar w:fldCharType="separate"/>
      </w:r>
      <w:r>
        <w:rPr>
          <w:noProof/>
          <w:lang w:val="en-US"/>
        </w:rPr>
        <w:drawing>
          <wp:inline distT="0" distB="0" distL="0" distR="0" wp14:anchorId="21EE14CA" wp14:editId="45A03D9C">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fldChar w:fldCharType="end"/>
      </w:r>
      <w:r>
        <w:fldChar w:fldCharType="begin"/>
      </w:r>
      <w:r>
        <w:instrText xml:space="preserve"> INCLUDEPICTURE "https://cdn.nlark.com/yuque/0/2020/png/1179083/1609124745442-fe6e0af0-e79a-4ed2-bdd4-ed90215bc217.png" \* MERGEFORMATINET </w:instrText>
      </w:r>
      <w:r>
        <w:fldChar w:fldCharType="separate"/>
      </w:r>
      <w:r>
        <w:rPr>
          <w:noProof/>
          <w:lang w:val="en-US"/>
        </w:rPr>
        <w:drawing>
          <wp:inline distT="0" distB="0" distL="0" distR="0" wp14:anchorId="2F68544D" wp14:editId="5076E484">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fldChar w:fldCharType="end"/>
      </w:r>
    </w:p>
    <w:p w:rsidR="00CC3FE2" w:rsidRDefault="00CC3FE2" w:rsidP="00CC3FE2">
      <w:pPr>
        <w:rPr>
          <w:lang w:val="en-US"/>
        </w:rPr>
      </w:pPr>
      <w:r>
        <w:rPr>
          <w:rFonts w:hint="eastAsia"/>
          <w:lang w:val="en-US"/>
        </w:rPr>
        <w:br w:type="page"/>
      </w:r>
    </w:p>
    <w:p w:rsidR="00CC3FE2" w:rsidRDefault="00CC3FE2" w:rsidP="00CC3FE2">
      <w:pPr>
        <w:pStyle w:val="2"/>
        <w:keepNext w:val="0"/>
        <w:spacing w:before="120"/>
        <w:ind w:left="318" w:hanging="318"/>
        <w:jc w:val="both"/>
        <w:rPr>
          <w:lang w:val="en-US"/>
        </w:rPr>
      </w:pPr>
      <w:bookmarkStart w:id="216" w:name="_Toc139266287"/>
      <w:bookmarkStart w:id="217" w:name="_Toc141167288"/>
      <w:r>
        <w:rPr>
          <w:rFonts w:hint="eastAsia"/>
          <w:lang w:val="en-US"/>
        </w:rPr>
        <w:t>供应</w:t>
      </w:r>
      <w:proofErr w:type="gramStart"/>
      <w:r>
        <w:rPr>
          <w:rFonts w:hint="eastAsia"/>
          <w:lang w:val="en-US"/>
        </w:rPr>
        <w:t>商系统投报操作</w:t>
      </w:r>
      <w:proofErr w:type="gramEnd"/>
      <w:r>
        <w:rPr>
          <w:rFonts w:hint="eastAsia"/>
          <w:lang w:val="en-US"/>
        </w:rPr>
        <w:t>指南</w:t>
      </w:r>
      <w:bookmarkEnd w:id="216"/>
      <w:bookmarkEnd w:id="217"/>
    </w:p>
    <w:p w:rsidR="00CC3FE2" w:rsidRDefault="00CC3FE2" w:rsidP="00CC3FE2">
      <w:pPr>
        <w:pStyle w:val="3"/>
        <w:widowControl w:val="0"/>
        <w:spacing w:before="120" w:afterLines="50" w:after="120" w:line="360" w:lineRule="exact"/>
        <w:rPr>
          <w:color w:val="auto"/>
        </w:rPr>
      </w:pPr>
      <w:r>
        <w:rPr>
          <w:rFonts w:hint="eastAsia"/>
          <w:color w:val="auto"/>
        </w:rPr>
        <w:t>系统登录</w:t>
      </w:r>
    </w:p>
    <w:p w:rsidR="00CC3FE2" w:rsidRDefault="00CC3FE2" w:rsidP="00CC3FE2">
      <w:pPr>
        <w:pStyle w:val="afffff6"/>
      </w:pPr>
      <w:r>
        <w:rPr>
          <w:rFonts w:hint="eastAsia"/>
        </w:rPr>
        <w:t>输入网址</w:t>
      </w:r>
      <w:hyperlink r:id="rId58" w:history="1">
        <w:r>
          <w:rPr>
            <w:rFonts w:hint="eastAsia"/>
          </w:rPr>
          <w:t>http://front.dev.gpmart.cn/</w:t>
        </w:r>
      </w:hyperlink>
      <w:r>
        <w:rPr>
          <w:rFonts w:hint="eastAsia"/>
        </w:rPr>
        <w:t>进入政府采购一体化云平台。</w:t>
      </w:r>
    </w:p>
    <w:p w:rsidR="00CC3FE2" w:rsidRDefault="00CC3FE2" w:rsidP="00CC3FE2">
      <w:pPr>
        <w:pStyle w:val="afffff6"/>
      </w:pPr>
      <w:r>
        <w:rPr>
          <w:rFonts w:hint="eastAsia"/>
        </w:rPr>
        <w:t>注：账号为统一信用社会代码；密码即为注册时填写的密码</w:t>
      </w:r>
    </w:p>
    <w:p w:rsidR="00CC3FE2" w:rsidRDefault="00CC3FE2" w:rsidP="00CC3FE2">
      <w:pPr>
        <w:pStyle w:val="afffff6"/>
      </w:pPr>
      <w:r>
        <w:rPr>
          <w:rFonts w:hint="eastAsia"/>
        </w:rPr>
        <w:t>在登录页面，输入账号及密码，点击【立即登录】按钮，即可进入工作台页面。</w:t>
      </w:r>
    </w:p>
    <w:p w:rsidR="00CC3FE2" w:rsidRDefault="00CC3FE2" w:rsidP="00CC3FE2">
      <w:pPr>
        <w:spacing w:line="360" w:lineRule="auto"/>
        <w:rPr>
          <w:rFonts w:ascii="宋体" w:hAnsi="宋体"/>
          <w:sz w:val="22"/>
        </w:rPr>
      </w:pPr>
      <w:r>
        <w:rPr>
          <w:noProof/>
          <w:lang w:val="en-US"/>
        </w:rPr>
        <w:drawing>
          <wp:inline distT="0" distB="0" distL="0" distR="0" wp14:anchorId="7C296DEC" wp14:editId="5C6AEBFF">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40"/>
                    <a:stretch>
                      <a:fillRect/>
                    </a:stretch>
                  </pic:blipFill>
                  <pic:spPr>
                    <a:xfrm>
                      <a:off x="0" y="0"/>
                      <a:ext cx="5274310" cy="2590331"/>
                    </a:xfrm>
                    <a:prstGeom prst="rect">
                      <a:avLst/>
                    </a:prstGeom>
                  </pic:spPr>
                </pic:pic>
              </a:graphicData>
            </a:graphic>
          </wp:inline>
        </w:drawing>
      </w:r>
    </w:p>
    <w:p w:rsidR="00CC3FE2" w:rsidRDefault="00CC3FE2" w:rsidP="00CC3FE2">
      <w:pPr>
        <w:spacing w:line="360" w:lineRule="auto"/>
        <w:rPr>
          <w:rFonts w:ascii="宋体" w:hAnsi="宋体"/>
          <w:sz w:val="22"/>
        </w:rPr>
      </w:pPr>
      <w:r>
        <w:rPr>
          <w:noProof/>
          <w:lang w:val="en-US"/>
        </w:rPr>
        <w:drawing>
          <wp:inline distT="0" distB="0" distL="0" distR="0" wp14:anchorId="0CEC79D2" wp14:editId="670A1B25">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59"/>
                    <a:stretch>
                      <a:fillRect/>
                    </a:stretch>
                  </pic:blipFill>
                  <pic:spPr>
                    <a:xfrm>
                      <a:off x="0" y="0"/>
                      <a:ext cx="5274310" cy="2139315"/>
                    </a:xfrm>
                    <a:prstGeom prst="rect">
                      <a:avLst/>
                    </a:prstGeom>
                  </pic:spPr>
                </pic:pic>
              </a:graphicData>
            </a:graphic>
          </wp:inline>
        </w:drawing>
      </w:r>
    </w:p>
    <w:p w:rsidR="00CC3FE2" w:rsidRDefault="00CC3FE2" w:rsidP="00CC3FE2">
      <w:pPr>
        <w:pStyle w:val="3"/>
        <w:widowControl w:val="0"/>
        <w:spacing w:before="120" w:afterLines="50" w:after="120" w:line="360" w:lineRule="exact"/>
        <w:rPr>
          <w:color w:val="auto"/>
        </w:rPr>
      </w:pPr>
      <w:r>
        <w:rPr>
          <w:rFonts w:hint="eastAsia"/>
          <w:color w:val="auto"/>
        </w:rPr>
        <w:t>供应商报名</w:t>
      </w:r>
    </w:p>
    <w:p w:rsidR="00CC3FE2" w:rsidRDefault="00CC3FE2" w:rsidP="00CC3FE2">
      <w:pPr>
        <w:pStyle w:val="afffff6"/>
      </w:pPr>
      <w:r>
        <w:rPr>
          <w:rFonts w:hint="eastAsia"/>
        </w:rPr>
        <w:t>1.</w:t>
      </w:r>
      <w:r>
        <w:rPr>
          <w:rFonts w:hint="eastAsia"/>
        </w:rPr>
        <w:t>在项目管理页面点击【我要报名】菜单，进入我要报名列表页面</w:t>
      </w:r>
    </w:p>
    <w:p w:rsidR="00CC3FE2" w:rsidRDefault="00CC3FE2" w:rsidP="00CC3FE2">
      <w:pPr>
        <w:spacing w:line="360" w:lineRule="auto"/>
        <w:rPr>
          <w:rFonts w:ascii="宋体" w:hAnsi="宋体"/>
          <w:sz w:val="22"/>
        </w:rPr>
      </w:pPr>
      <w:r>
        <w:rPr>
          <w:noProof/>
          <w:lang w:val="en-US"/>
        </w:rPr>
        <w:drawing>
          <wp:inline distT="0" distB="0" distL="0" distR="0" wp14:anchorId="09C03A94" wp14:editId="2E93F4F7">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60"/>
                    <a:stretch>
                      <a:fillRect/>
                    </a:stretch>
                  </pic:blipFill>
                  <pic:spPr>
                    <a:xfrm>
                      <a:off x="0" y="0"/>
                      <a:ext cx="5055870" cy="1359535"/>
                    </a:xfrm>
                    <a:prstGeom prst="rect">
                      <a:avLst/>
                    </a:prstGeom>
                    <a:noFill/>
                    <a:ln>
                      <a:noFill/>
                    </a:ln>
                  </pic:spPr>
                </pic:pic>
              </a:graphicData>
            </a:graphic>
          </wp:inline>
        </w:drawing>
      </w:r>
    </w:p>
    <w:p w:rsidR="00CC3FE2" w:rsidRDefault="00CC3FE2" w:rsidP="00CC3FE2">
      <w:pPr>
        <w:pStyle w:val="afffff6"/>
      </w:pPr>
      <w:r>
        <w:rPr>
          <w:rFonts w:hint="eastAsia"/>
        </w:rPr>
        <w:t>2.</w:t>
      </w:r>
      <w:r>
        <w:rPr>
          <w:rFonts w:hint="eastAsia"/>
        </w:rPr>
        <w:t>在相应项目点击【我要报名】按钮，进入“供应商报名”页面，完善供应商基本信息后，在需报名的包组右侧，点击【登记】按钮</w:t>
      </w:r>
    </w:p>
    <w:p w:rsidR="00CC3FE2" w:rsidRDefault="00CC3FE2" w:rsidP="00CC3FE2">
      <w:pPr>
        <w:pStyle w:val="afffff6"/>
      </w:pPr>
    </w:p>
    <w:p w:rsidR="00CC3FE2" w:rsidRDefault="00CC3FE2" w:rsidP="00CC3FE2">
      <w:pPr>
        <w:spacing w:line="360" w:lineRule="auto"/>
        <w:rPr>
          <w:rFonts w:ascii="宋体" w:hAnsi="宋体"/>
          <w:sz w:val="22"/>
        </w:rPr>
      </w:pPr>
      <w:r>
        <w:rPr>
          <w:noProof/>
          <w:lang w:val="en-US"/>
        </w:rPr>
        <w:drawing>
          <wp:inline distT="0" distB="0" distL="0" distR="0" wp14:anchorId="7D298038" wp14:editId="3C28D20A">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61"/>
                    <a:stretch>
                      <a:fillRect/>
                    </a:stretch>
                  </pic:blipFill>
                  <pic:spPr>
                    <a:xfrm>
                      <a:off x="0" y="0"/>
                      <a:ext cx="4993640" cy="2280285"/>
                    </a:xfrm>
                    <a:prstGeom prst="rect">
                      <a:avLst/>
                    </a:prstGeom>
                    <a:noFill/>
                    <a:ln>
                      <a:noFill/>
                    </a:ln>
                  </pic:spPr>
                </pic:pic>
              </a:graphicData>
            </a:graphic>
          </wp:inline>
        </w:drawing>
      </w:r>
    </w:p>
    <w:p w:rsidR="00CC3FE2" w:rsidRDefault="00CC3FE2" w:rsidP="00CC3FE2">
      <w:pPr>
        <w:pStyle w:val="afffff6"/>
      </w:pPr>
      <w:r>
        <w:t>3.</w:t>
      </w:r>
      <w:r>
        <w:t>若</w:t>
      </w:r>
      <w:r>
        <w:rPr>
          <w:rFonts w:hint="eastAsia"/>
        </w:rPr>
        <w:t>需要取消报名，点击【取消登记】按钮</w:t>
      </w:r>
    </w:p>
    <w:p w:rsidR="00CC3FE2" w:rsidRDefault="00CC3FE2" w:rsidP="00CC3FE2">
      <w:pPr>
        <w:pStyle w:val="ListParagraph1"/>
        <w:ind w:firstLineChars="0" w:firstLine="0"/>
      </w:pPr>
      <w:r>
        <w:rPr>
          <w:noProof/>
        </w:rPr>
        <w:drawing>
          <wp:inline distT="0" distB="0" distL="0" distR="0" wp14:anchorId="050EA07B" wp14:editId="1D2F2FCE">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t xml:space="preserve"> </w:t>
      </w:r>
    </w:p>
    <w:p w:rsidR="00CC3FE2" w:rsidRDefault="00CC3FE2" w:rsidP="00CC3FE2">
      <w:pPr>
        <w:pStyle w:val="ListParagraph1"/>
      </w:pPr>
      <w:r>
        <w:rPr>
          <w:rFonts w:hint="eastAsia"/>
        </w:rPr>
        <w:t xml:space="preserve"> </w:t>
      </w:r>
    </w:p>
    <w:p w:rsidR="00CC3FE2" w:rsidRDefault="00CC3FE2" w:rsidP="00CC3FE2">
      <w:pPr>
        <w:pStyle w:val="afffff6"/>
      </w:pPr>
      <w:r>
        <w:t>4.</w:t>
      </w:r>
      <w:r>
        <w:rPr>
          <w:rFonts w:hint="eastAsia"/>
        </w:rPr>
        <w:t>上传报名材料，点击【提交】按钮，完成供应商报名操作。若报名多个包组，所有包组均需上传报名材料。</w:t>
      </w:r>
    </w:p>
    <w:p w:rsidR="00CC3FE2" w:rsidRDefault="00CC3FE2" w:rsidP="00CC3FE2">
      <w:pPr>
        <w:spacing w:line="360" w:lineRule="auto"/>
        <w:rPr>
          <w:rFonts w:ascii="宋体" w:hAnsi="宋体"/>
          <w:sz w:val="22"/>
          <w:szCs w:val="22"/>
        </w:rPr>
      </w:pPr>
      <w:r>
        <w:rPr>
          <w:noProof/>
          <w:lang w:val="en-US"/>
        </w:rPr>
        <w:drawing>
          <wp:inline distT="0" distB="0" distL="0" distR="0" wp14:anchorId="3649B041" wp14:editId="43FB6CDA">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3"/>
        <w:widowControl w:val="0"/>
        <w:spacing w:before="120" w:afterLines="50" w:after="120" w:line="360" w:lineRule="exact"/>
        <w:rPr>
          <w:color w:val="auto"/>
        </w:rPr>
      </w:pPr>
      <w:r>
        <w:rPr>
          <w:rFonts w:hint="eastAsia"/>
          <w:color w:val="auto"/>
        </w:rPr>
        <w:t>上传投标文件</w:t>
      </w:r>
    </w:p>
    <w:p w:rsidR="00CC3FE2" w:rsidRDefault="00CC3FE2" w:rsidP="00CC3FE2">
      <w:pPr>
        <w:pStyle w:val="ListParagraph1"/>
      </w:pPr>
      <w:r>
        <w:rPr>
          <w:rFonts w:hint="eastAsia"/>
        </w:rPr>
        <w:t>1.</w:t>
      </w:r>
      <w:r>
        <w:rPr>
          <w:rFonts w:ascii="宋体" w:hAnsi="宋体" w:hint="eastAsia"/>
        </w:rPr>
        <w:t>供应商在项目管理页面点击【我参与的】菜单，进入我参与的列表页面。点击【前往电子评审系统】按钮进入在线开标页面。</w:t>
      </w:r>
    </w:p>
    <w:p w:rsidR="00CC3FE2" w:rsidRDefault="00CC3FE2" w:rsidP="00CC3FE2">
      <w:pPr>
        <w:spacing w:line="360" w:lineRule="auto"/>
        <w:rPr>
          <w:rFonts w:ascii="宋体" w:hAnsi="宋体"/>
          <w:sz w:val="22"/>
          <w:szCs w:val="22"/>
        </w:rPr>
      </w:pPr>
      <w:r>
        <w:rPr>
          <w:noProof/>
          <w:lang w:val="en-US"/>
        </w:rPr>
        <w:drawing>
          <wp:inline distT="0" distB="0" distL="0" distR="0" wp14:anchorId="1F8BCCBA" wp14:editId="5139B3C4">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2.</w:t>
      </w:r>
      <w:r>
        <w:rPr>
          <w:rFonts w:ascii="宋体" w:hAnsi="宋体" w:hint="eastAsia"/>
        </w:rPr>
        <w:t>供应商在待开标项目列表选择该项目点击【编制投标、资格类文件】按钮，进入编制投标、资格类文件页面。</w:t>
      </w:r>
    </w:p>
    <w:p w:rsidR="00CC3FE2" w:rsidRDefault="00CC3FE2" w:rsidP="00CC3FE2">
      <w:pPr>
        <w:spacing w:line="360" w:lineRule="auto"/>
        <w:rPr>
          <w:rFonts w:ascii="宋体" w:hAnsi="宋体"/>
          <w:sz w:val="22"/>
          <w:szCs w:val="22"/>
        </w:rPr>
      </w:pPr>
      <w:r>
        <w:rPr>
          <w:noProof/>
          <w:lang w:val="en-US"/>
        </w:rPr>
        <w:drawing>
          <wp:inline distT="0" distB="0" distL="0" distR="0" wp14:anchorId="2DB248E3" wp14:editId="2BA2E869">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3.</w:t>
      </w:r>
      <w:r>
        <w:rPr>
          <w:rFonts w:ascii="宋体" w:hAnsi="宋体" w:hint="eastAsia"/>
        </w:rPr>
        <w:t>编制投标、资格类文件页面需上传投标文件及资格审查文件，录入报价及响应点后，点击【提交】按钮，完成编制投标、资格类文件操作。</w:t>
      </w:r>
    </w:p>
    <w:p w:rsidR="00CC3FE2" w:rsidRDefault="00CC3FE2" w:rsidP="00CC3FE2">
      <w:pPr>
        <w:spacing w:line="360" w:lineRule="auto"/>
        <w:rPr>
          <w:rFonts w:ascii="宋体" w:hAnsi="宋体"/>
          <w:sz w:val="22"/>
          <w:szCs w:val="22"/>
        </w:rPr>
      </w:pPr>
      <w:r>
        <w:rPr>
          <w:noProof/>
          <w:lang w:val="en-US"/>
        </w:rPr>
        <w:drawing>
          <wp:inline distT="0" distB="0" distL="0" distR="0" wp14:anchorId="23BAC39C" wp14:editId="4EEF0BBE">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4.</w:t>
      </w:r>
      <w:r>
        <w:rPr>
          <w:rFonts w:ascii="宋体" w:hAnsi="宋体" w:hint="eastAsia"/>
        </w:rPr>
        <w:t>选择</w:t>
      </w:r>
      <w:proofErr w:type="gramStart"/>
      <w:r>
        <w:rPr>
          <w:rFonts w:ascii="宋体" w:hAnsi="宋体" w:hint="eastAsia"/>
        </w:rPr>
        <w:t>”</w:t>
      </w:r>
      <w:proofErr w:type="gramEnd"/>
      <w:r>
        <w:rPr>
          <w:rFonts w:ascii="宋体" w:hAnsi="宋体" w:hint="eastAsia"/>
        </w:rPr>
        <w:t>响应文件“后，点击【选择文件】按钮，选择加密后的投标文件并上传。</w:t>
      </w:r>
    </w:p>
    <w:p w:rsidR="00CC3FE2" w:rsidRDefault="00CC3FE2" w:rsidP="00CC3FE2">
      <w:pPr>
        <w:rPr>
          <w:rFonts w:ascii="宋体" w:hAnsi="宋体"/>
          <w:sz w:val="22"/>
          <w:szCs w:val="22"/>
        </w:rPr>
      </w:pPr>
      <w:r>
        <w:rPr>
          <w:noProof/>
          <w:lang w:val="en-US"/>
        </w:rPr>
        <w:drawing>
          <wp:inline distT="0" distB="0" distL="0" distR="0" wp14:anchorId="43A24A38" wp14:editId="44062A26">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5.</w:t>
      </w:r>
      <w:r>
        <w:rPr>
          <w:rFonts w:ascii="宋体" w:hAnsi="宋体" w:hint="eastAsia"/>
        </w:rPr>
        <w:t>点击【录入报价】按钮，在“修改报价”对话框录入报价信息后，点击【保存】按钮生成开标一览表。上传征集文件“附件报价一览表”的签字盖章件，点击【确定】按钮完成报价。</w:t>
      </w:r>
    </w:p>
    <w:p w:rsidR="00CC3FE2" w:rsidRDefault="00CC3FE2" w:rsidP="00CC3FE2">
      <w:pPr>
        <w:rPr>
          <w:rFonts w:ascii="宋体" w:hAnsi="宋体"/>
          <w:sz w:val="22"/>
          <w:szCs w:val="22"/>
        </w:rPr>
      </w:pPr>
      <w:r>
        <w:rPr>
          <w:noProof/>
          <w:lang w:val="en-US"/>
        </w:rPr>
        <w:drawing>
          <wp:inline distT="0" distB="0" distL="0" distR="0" wp14:anchorId="3B8BCB8C" wp14:editId="7D0C883B">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6.</w:t>
      </w:r>
      <w:r>
        <w:rPr>
          <w:rFonts w:ascii="宋体" w:hAnsi="宋体" w:hint="eastAsia"/>
        </w:rPr>
        <w:t>点击【</w:t>
      </w:r>
      <w:r>
        <w:rPr>
          <w:rFonts w:hint="eastAsia"/>
        </w:rPr>
        <w:t>+</w:t>
      </w:r>
      <w:r>
        <w:rPr>
          <w:rFonts w:ascii="宋体" w:hAnsi="宋体" w:hint="eastAsia"/>
        </w:rPr>
        <w:t>】按钮后，在分项报价框内显示分项报价字段框，输入分项名称、货物数量、品牌、单价等信息后，点击【保存】按钮。若包含多个分项信息，可再次点击【</w:t>
      </w:r>
      <w:r>
        <w:rPr>
          <w:rFonts w:hint="eastAsia"/>
        </w:rPr>
        <w:t>+</w:t>
      </w:r>
      <w:r>
        <w:rPr>
          <w:rFonts w:ascii="宋体" w:hAnsi="宋体" w:hint="eastAsia"/>
        </w:rPr>
        <w:t>】按钮并完善分项信息。其中分项报价总和需与总报价相等。</w:t>
      </w:r>
    </w:p>
    <w:p w:rsidR="00CC3FE2" w:rsidRDefault="00CC3FE2" w:rsidP="00CC3FE2">
      <w:pPr>
        <w:spacing w:line="360" w:lineRule="auto"/>
        <w:rPr>
          <w:rFonts w:ascii="宋体" w:hAnsi="宋体"/>
          <w:sz w:val="22"/>
          <w:szCs w:val="22"/>
        </w:rPr>
      </w:pPr>
      <w:r>
        <w:rPr>
          <w:noProof/>
          <w:lang w:val="en-US"/>
        </w:rPr>
        <w:drawing>
          <wp:inline distT="0" distB="0" distL="0" distR="0" wp14:anchorId="64D33F7C" wp14:editId="17376239">
            <wp:extent cx="5002530" cy="2172970"/>
            <wp:effectExtent l="0" t="0" r="7620" b="0"/>
            <wp:docPr id="46" name="图片 46" descr="C:\Users\luo\AppData\Local\Temp\ksohtml9076\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C:\Users\luo\AppData\Local\Temp\ksohtml9076\wps8.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a:xfrm>
                      <a:off x="0" y="0"/>
                      <a:ext cx="5002530" cy="217297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7.</w:t>
      </w:r>
      <w:r>
        <w:rPr>
          <w:rFonts w:ascii="宋体" w:hAnsi="宋体" w:hint="eastAsia"/>
        </w:rPr>
        <w:t>打开本地响应文件，根据响应文件内容，选择末级评审项，点击【设置响应点】按钮，在“设置评标参数对应的起始位置”对话框设置页码区间，点击【确认】按钮完成响应点设置。</w:t>
      </w:r>
    </w:p>
    <w:p w:rsidR="00CC3FE2" w:rsidRDefault="00CC3FE2" w:rsidP="00CC3FE2">
      <w:pPr>
        <w:spacing w:line="360" w:lineRule="auto"/>
        <w:rPr>
          <w:rFonts w:ascii="宋体" w:hAnsi="宋体"/>
          <w:sz w:val="22"/>
          <w:szCs w:val="22"/>
        </w:rPr>
      </w:pPr>
      <w:r>
        <w:rPr>
          <w:noProof/>
          <w:lang w:val="en-US"/>
        </w:rPr>
        <w:drawing>
          <wp:inline distT="0" distB="0" distL="0" distR="0" wp14:anchorId="42BFE6F2" wp14:editId="570B9B45">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8.</w:t>
      </w:r>
      <w:r>
        <w:rPr>
          <w:rFonts w:ascii="宋体" w:hAnsi="宋体" w:hint="eastAsia"/>
        </w:rPr>
        <w:t>选择</w:t>
      </w:r>
      <w:proofErr w:type="gramStart"/>
      <w:r>
        <w:rPr>
          <w:rFonts w:ascii="宋体" w:hAnsi="宋体" w:hint="eastAsia"/>
        </w:rPr>
        <w:t>”</w:t>
      </w:r>
      <w:proofErr w:type="gramEnd"/>
      <w:r>
        <w:rPr>
          <w:rFonts w:ascii="宋体" w:hAnsi="宋体" w:hint="eastAsia"/>
        </w:rPr>
        <w:t>资格审查文件“后，点击【选择文件】按钮，选择</w:t>
      </w:r>
      <w:r>
        <w:rPr>
          <w:rFonts w:hint="eastAsia"/>
        </w:rPr>
        <w:t>pdf</w:t>
      </w:r>
      <w:r>
        <w:rPr>
          <w:rFonts w:ascii="宋体" w:hAnsi="宋体" w:hint="eastAsia"/>
        </w:rPr>
        <w:t>文件并上传后，下端窗口正常显示投标文件。</w:t>
      </w:r>
    </w:p>
    <w:p w:rsidR="00CC3FE2" w:rsidRDefault="00CC3FE2" w:rsidP="00CC3FE2">
      <w:pPr>
        <w:spacing w:line="360" w:lineRule="auto"/>
        <w:rPr>
          <w:rFonts w:ascii="宋体" w:hAnsi="宋体"/>
          <w:sz w:val="22"/>
          <w:szCs w:val="22"/>
        </w:rPr>
      </w:pPr>
      <w:r>
        <w:rPr>
          <w:noProof/>
          <w:lang w:val="en-US"/>
        </w:rPr>
        <w:drawing>
          <wp:inline distT="0" distB="0" distL="0" distR="0" wp14:anchorId="7350793C" wp14:editId="7147E476">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Pr>
          <w:rFonts w:ascii="宋体" w:hAnsi="宋体" w:hint="eastAsia"/>
          <w:sz w:val="22"/>
          <w:szCs w:val="22"/>
        </w:rPr>
        <w:t xml:space="preserve"> </w:t>
      </w:r>
    </w:p>
    <w:p w:rsidR="00CC3FE2" w:rsidRDefault="00CC3FE2" w:rsidP="00CC3FE2">
      <w:pPr>
        <w:pStyle w:val="ListParagraph1"/>
      </w:pPr>
      <w:r>
        <w:rPr>
          <w:rFonts w:hint="eastAsia"/>
        </w:rPr>
        <w:t>9.</w:t>
      </w:r>
      <w:r>
        <w:rPr>
          <w:rFonts w:ascii="宋体" w:hAnsi="宋体" w:hint="eastAsia"/>
        </w:rPr>
        <w:t>完成上传投标文件、响应点设置及报价操作后，点击【提交】按钮完成编制投标文件环节。录入报价</w:t>
      </w:r>
      <w:proofErr w:type="gramStart"/>
      <w:r>
        <w:rPr>
          <w:rFonts w:ascii="宋体" w:hAnsi="宋体" w:hint="eastAsia"/>
        </w:rPr>
        <w:t>及设置</w:t>
      </w:r>
      <w:proofErr w:type="gramEnd"/>
      <w:r>
        <w:rPr>
          <w:rFonts w:ascii="宋体" w:hAnsi="宋体" w:hint="eastAsia"/>
        </w:rPr>
        <w:t>响应点没有先后顺序。</w:t>
      </w:r>
    </w:p>
    <w:p w:rsidR="00CC3FE2" w:rsidRDefault="00CC3FE2" w:rsidP="00CC3FE2">
      <w:pPr>
        <w:rPr>
          <w:rFonts w:ascii="微软雅黑" w:eastAsia="微软雅黑" w:hAnsi="微软雅黑"/>
        </w:rPr>
      </w:pPr>
      <w:r>
        <w:rPr>
          <w:noProof/>
          <w:lang w:val="en-US"/>
        </w:rPr>
        <w:drawing>
          <wp:inline distT="0" distB="0" distL="0" distR="0" wp14:anchorId="6E1471D5" wp14:editId="215FF908">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Pr>
          <w:rFonts w:ascii="微软雅黑" w:eastAsia="微软雅黑" w:hAnsi="微软雅黑" w:hint="eastAsia"/>
        </w:rPr>
        <w:t xml:space="preserve"> </w:t>
      </w:r>
    </w:p>
    <w:p w:rsidR="00CC3FE2" w:rsidRDefault="00CC3FE2" w:rsidP="00CC3FE2">
      <w:pPr>
        <w:pStyle w:val="a2"/>
      </w:pPr>
    </w:p>
    <w:p w:rsidR="00CC3FE2" w:rsidRDefault="00CC3FE2" w:rsidP="00CC3FE2"/>
    <w:p w:rsidR="00CC3FE2" w:rsidRDefault="00CC3FE2" w:rsidP="00CC3FE2">
      <w:pPr>
        <w:pStyle w:val="a2"/>
      </w:pPr>
    </w:p>
    <w:p w:rsidR="00CC3FE2" w:rsidRDefault="00CC3FE2" w:rsidP="00CC3FE2"/>
    <w:p w:rsidR="00CC3FE2" w:rsidRDefault="00CC3FE2" w:rsidP="00CC3FE2">
      <w:pPr>
        <w:pStyle w:val="a2"/>
      </w:pPr>
    </w:p>
    <w:p w:rsidR="00CC3FE2" w:rsidRDefault="00CC3FE2" w:rsidP="00CC3FE2"/>
    <w:p w:rsidR="00CC3FE2" w:rsidRDefault="00CC3FE2" w:rsidP="00CC3FE2">
      <w:pPr>
        <w:pStyle w:val="a2"/>
      </w:pPr>
    </w:p>
    <w:p w:rsidR="00CC3FE2" w:rsidRDefault="00CC3FE2" w:rsidP="00CC3FE2"/>
    <w:p w:rsidR="00CC3FE2" w:rsidRDefault="00CC3FE2" w:rsidP="00CC3FE2">
      <w:pPr>
        <w:pStyle w:val="a2"/>
      </w:pPr>
    </w:p>
    <w:p w:rsidR="00CC3FE2" w:rsidRDefault="00CC3FE2" w:rsidP="00CC3FE2"/>
    <w:p w:rsidR="00CC3FE2" w:rsidRDefault="00CC3FE2" w:rsidP="00CC3FE2">
      <w:pPr>
        <w:pStyle w:val="2"/>
        <w:keepNext w:val="0"/>
        <w:spacing w:before="120"/>
        <w:ind w:left="318" w:hanging="318"/>
        <w:jc w:val="both"/>
        <w:rPr>
          <w:lang w:val="en-US"/>
        </w:rPr>
      </w:pPr>
      <w:bookmarkStart w:id="218" w:name="_Toc139266288"/>
      <w:bookmarkStart w:id="219" w:name="_Toc141167289"/>
      <w:r>
        <w:rPr>
          <w:rFonts w:hint="eastAsia"/>
          <w:lang w:val="en-US"/>
        </w:rPr>
        <w:t>供应</w:t>
      </w:r>
      <w:proofErr w:type="gramStart"/>
      <w:r>
        <w:rPr>
          <w:rFonts w:hint="eastAsia"/>
          <w:lang w:val="en-US"/>
        </w:rPr>
        <w:t>商系统</w:t>
      </w:r>
      <w:proofErr w:type="gramEnd"/>
      <w:r>
        <w:rPr>
          <w:rFonts w:hint="eastAsia"/>
          <w:lang w:val="en-US"/>
        </w:rPr>
        <w:t>签到、解密</w:t>
      </w:r>
      <w:proofErr w:type="gramStart"/>
      <w:r>
        <w:rPr>
          <w:rFonts w:hint="eastAsia"/>
          <w:lang w:val="en-US"/>
        </w:rPr>
        <w:t>及唱标操作</w:t>
      </w:r>
      <w:proofErr w:type="gramEnd"/>
      <w:r>
        <w:rPr>
          <w:rFonts w:hint="eastAsia"/>
          <w:lang w:val="en-US"/>
        </w:rPr>
        <w:t>指南</w:t>
      </w:r>
      <w:bookmarkEnd w:id="218"/>
      <w:bookmarkEnd w:id="219"/>
    </w:p>
    <w:p w:rsidR="00CC3FE2" w:rsidRDefault="00CC3FE2" w:rsidP="00CC3FE2">
      <w:pPr>
        <w:pStyle w:val="3"/>
        <w:widowControl w:val="0"/>
        <w:spacing w:before="120" w:afterLines="50" w:after="120" w:line="360" w:lineRule="exact"/>
        <w:rPr>
          <w:color w:val="auto"/>
        </w:rPr>
      </w:pPr>
      <w:r>
        <w:rPr>
          <w:rFonts w:hint="eastAsia"/>
          <w:color w:val="auto"/>
        </w:rPr>
        <w:t>供应商签到</w:t>
      </w:r>
    </w:p>
    <w:p w:rsidR="00CC3FE2" w:rsidRDefault="00CC3FE2" w:rsidP="00CC3FE2">
      <w:pPr>
        <w:pStyle w:val="ListParagraph1"/>
        <w:ind w:firstLineChars="0" w:firstLine="0"/>
      </w:pPr>
      <w:r>
        <w:rPr>
          <w:rFonts w:hint="eastAsia"/>
          <w:bCs/>
          <w:iCs/>
          <w:szCs w:val="20"/>
          <w:lang w:val="zh-CN"/>
        </w:rPr>
        <w:t>1.</w:t>
      </w:r>
      <w:r>
        <w:rPr>
          <w:rFonts w:hint="eastAsia"/>
          <w:bCs/>
          <w:iCs/>
          <w:szCs w:val="20"/>
          <w:lang w:val="zh-CN"/>
        </w:rPr>
        <w:t>供应商在项目管理页面点击【我参与的】菜单，进入我参与的列表页面。点击【前往电子评审</w:t>
      </w:r>
      <w:r>
        <w:rPr>
          <w:rFonts w:ascii="宋体" w:hAnsi="宋体" w:hint="eastAsia"/>
        </w:rPr>
        <w:t>系统】按钮进入在线开标页面。</w:t>
      </w:r>
    </w:p>
    <w:p w:rsidR="00CC3FE2" w:rsidRDefault="00CC3FE2" w:rsidP="00CC3FE2">
      <w:r>
        <w:rPr>
          <w:noProof/>
          <w:lang w:val="en-US"/>
        </w:rPr>
        <w:drawing>
          <wp:inline distT="0" distB="0" distL="0" distR="0" wp14:anchorId="0B200C01" wp14:editId="677926DA">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t xml:space="preserve"> </w:t>
      </w:r>
    </w:p>
    <w:p w:rsidR="00CC3FE2" w:rsidRDefault="00CC3FE2" w:rsidP="00CC3FE2">
      <w:pPr>
        <w:pStyle w:val="a2"/>
        <w:tabs>
          <w:tab w:val="left" w:pos="312"/>
        </w:tabs>
        <w:spacing w:before="100" w:beforeAutospacing="1"/>
      </w:pPr>
      <w:r>
        <w:t>2.</w:t>
      </w:r>
      <w:r>
        <w:rPr>
          <w:rFonts w:ascii="宋体" w:hAnsi="宋体" w:hint="eastAsia"/>
        </w:rPr>
        <w:t>供应商在待开标项目列表中找到对应项目，依次点击【办理】、【签到】</w:t>
      </w:r>
    </w:p>
    <w:p w:rsidR="00CC3FE2" w:rsidRDefault="00CC3FE2" w:rsidP="00CC3FE2">
      <w:r>
        <w:rPr>
          <w:noProof/>
          <w:lang w:val="en-US"/>
        </w:rPr>
        <w:drawing>
          <wp:inline distT="0" distB="0" distL="0" distR="0" wp14:anchorId="2DD464A5" wp14:editId="4825D38D">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t xml:space="preserve"> </w:t>
      </w:r>
    </w:p>
    <w:p w:rsidR="00CC3FE2" w:rsidRDefault="00CC3FE2" w:rsidP="00CC3FE2">
      <w:pPr>
        <w:pStyle w:val="a2"/>
      </w:pPr>
      <w:r>
        <w:rPr>
          <w:noProof/>
          <w:lang w:val="en-US"/>
        </w:rPr>
        <w:drawing>
          <wp:inline distT="0" distB="0" distL="0" distR="0" wp14:anchorId="6E31983E" wp14:editId="7FAA826C">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t xml:space="preserve"> </w:t>
      </w:r>
    </w:p>
    <w:p w:rsidR="00CC3FE2" w:rsidRDefault="00CC3FE2" w:rsidP="00CC3FE2">
      <w:pPr>
        <w:pStyle w:val="3"/>
        <w:widowControl w:val="0"/>
        <w:spacing w:before="120" w:afterLines="50" w:after="120" w:line="360" w:lineRule="exact"/>
        <w:rPr>
          <w:color w:val="auto"/>
        </w:rPr>
      </w:pPr>
      <w:r>
        <w:rPr>
          <w:rFonts w:hint="eastAsia"/>
          <w:color w:val="auto"/>
        </w:rPr>
        <w:t>供应商解密</w:t>
      </w:r>
    </w:p>
    <w:p w:rsidR="00CC3FE2" w:rsidRDefault="00CC3FE2" w:rsidP="00CC3FE2">
      <w:pPr>
        <w:pStyle w:val="ListParagraph1"/>
        <w:ind w:firstLineChars="0" w:firstLine="0"/>
      </w:pPr>
      <w:r>
        <w:rPr>
          <w:rFonts w:hint="eastAsia"/>
        </w:rPr>
        <w:t>1.</w:t>
      </w:r>
      <w:r>
        <w:rPr>
          <w:rFonts w:ascii="宋体" w:hAnsi="宋体" w:hint="eastAsia"/>
        </w:rPr>
        <w:t>供应商在项目管理页面点击【我参与的】菜单，进入我参与的列表页面。点击【前往电子评审系统】按钮进入在线开标页面。</w:t>
      </w:r>
    </w:p>
    <w:p w:rsidR="00CC3FE2" w:rsidRDefault="00CC3FE2" w:rsidP="00CC3FE2">
      <w:r>
        <w:rPr>
          <w:noProof/>
          <w:lang w:val="en-US"/>
        </w:rPr>
        <w:drawing>
          <wp:inline distT="0" distB="0" distL="0" distR="0" wp14:anchorId="4B5A6BD6" wp14:editId="66E7BB4B">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t xml:space="preserve"> </w:t>
      </w:r>
    </w:p>
    <w:p w:rsidR="00CC3FE2" w:rsidRDefault="00CC3FE2" w:rsidP="00CC3FE2">
      <w:pPr>
        <w:pStyle w:val="a2"/>
        <w:rPr>
          <w:color w:val="auto"/>
        </w:rPr>
      </w:pPr>
      <w:r>
        <w:rPr>
          <w:rFonts w:hint="eastAsia"/>
          <w:color w:val="auto"/>
        </w:rPr>
        <w:t>2.</w:t>
      </w:r>
      <w:r>
        <w:rPr>
          <w:rFonts w:ascii="宋体" w:hAnsi="宋体" w:hint="eastAsia"/>
          <w:color w:val="auto"/>
        </w:rPr>
        <w:t>供应商在待开标项目列表中找到对应项目，点击【办理】、【解密】，输入</w:t>
      </w:r>
      <w:r>
        <w:rPr>
          <w:rFonts w:hint="eastAsia"/>
          <w:color w:val="auto"/>
        </w:rPr>
        <w:t>key</w:t>
      </w:r>
      <w:r>
        <w:rPr>
          <w:rFonts w:ascii="宋体" w:hAnsi="宋体" w:hint="eastAsia"/>
          <w:color w:val="auto"/>
        </w:rPr>
        <w:t>的密码后对投标文件进行解密</w:t>
      </w:r>
    </w:p>
    <w:p w:rsidR="00CC3FE2" w:rsidRDefault="00CC3FE2" w:rsidP="00CC3FE2">
      <w:r>
        <w:rPr>
          <w:noProof/>
          <w:lang w:val="en-US"/>
        </w:rPr>
        <w:drawing>
          <wp:inline distT="0" distB="0" distL="0" distR="0" wp14:anchorId="6309222E" wp14:editId="70713B2A">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noProof/>
          <w:lang w:val="en-US"/>
        </w:rPr>
        <w:drawing>
          <wp:inline distT="0" distB="0" distL="0" distR="0" wp14:anchorId="42F7AF25" wp14:editId="33070611">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Pr>
          <w:rFonts w:hint="eastAsia"/>
        </w:rPr>
        <w:t xml:space="preserve"> </w:t>
      </w:r>
    </w:p>
    <w:p w:rsidR="00CC3FE2" w:rsidRDefault="00CC3FE2" w:rsidP="00CC3FE2">
      <w:pPr>
        <w:pStyle w:val="a2"/>
      </w:pPr>
      <w:r>
        <w:rPr>
          <w:noProof/>
          <w:lang w:val="en-US"/>
        </w:rPr>
        <w:drawing>
          <wp:inline distT="0" distB="0" distL="0" distR="0" wp14:anchorId="2F809C09" wp14:editId="73EEC149">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Pr>
          <w:rFonts w:hint="eastAsia"/>
        </w:rPr>
        <w:t xml:space="preserve"> </w:t>
      </w:r>
    </w:p>
    <w:p w:rsidR="00CC3FE2" w:rsidRDefault="00CC3FE2" w:rsidP="00CC3FE2">
      <w:r>
        <w:rPr>
          <w:rFonts w:hint="eastAsia"/>
        </w:rPr>
        <w:t xml:space="preserve"> </w:t>
      </w:r>
    </w:p>
    <w:p w:rsidR="00CC3FE2" w:rsidRDefault="00CC3FE2" w:rsidP="00CC3FE2">
      <w:pPr>
        <w:pStyle w:val="3"/>
        <w:widowControl w:val="0"/>
        <w:spacing w:before="120" w:afterLines="50" w:after="120" w:line="360" w:lineRule="exact"/>
        <w:rPr>
          <w:color w:val="auto"/>
        </w:rPr>
      </w:pPr>
      <w:proofErr w:type="gramStart"/>
      <w:r>
        <w:rPr>
          <w:rFonts w:hint="eastAsia"/>
          <w:color w:val="auto"/>
        </w:rPr>
        <w:t>供应商唱标</w:t>
      </w:r>
      <w:proofErr w:type="gramEnd"/>
    </w:p>
    <w:p w:rsidR="00CC3FE2" w:rsidRDefault="00CC3FE2" w:rsidP="00CC3FE2">
      <w:pPr>
        <w:rPr>
          <w:rFonts w:ascii="宋体" w:hAnsi="宋体"/>
        </w:rPr>
      </w:pPr>
      <w:r>
        <w:rPr>
          <w:rFonts w:ascii="宋体" w:hAnsi="宋体" w:hint="eastAsia"/>
        </w:rPr>
        <w:t>待投标供应商全部完成投标文件解密后，可在页面看到所有投标供应商的投标报价详情，供应商投标流程到此结束</w:t>
      </w:r>
      <w:r>
        <w:rPr>
          <w:noProof/>
          <w:lang w:val="en-US"/>
        </w:rPr>
        <w:drawing>
          <wp:inline distT="0" distB="0" distL="0" distR="0" wp14:anchorId="2979FA51" wp14:editId="4784C56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rsidR="00CC3FE2" w:rsidRDefault="00CC3FE2" w:rsidP="00CC3FE2">
      <w:pPr>
        <w:pStyle w:val="a2"/>
      </w:pPr>
    </w:p>
    <w:p w:rsidR="00CC3FE2" w:rsidRDefault="00CC3FE2" w:rsidP="00CC3FE2"/>
    <w:p w:rsidR="00CC3FE2" w:rsidRDefault="00CC3FE2" w:rsidP="00CC3FE2">
      <w:pPr>
        <w:pStyle w:val="a2"/>
      </w:pPr>
    </w:p>
    <w:p w:rsidR="00CC3FE2" w:rsidRDefault="00CC3FE2" w:rsidP="00CC3FE2"/>
    <w:p w:rsidR="00CC3FE2" w:rsidRDefault="00CC3FE2" w:rsidP="00CC3FE2">
      <w:pPr>
        <w:pStyle w:val="a2"/>
      </w:pPr>
    </w:p>
    <w:sectPr w:rsidR="00CC3FE2">
      <w:headerReference w:type="default" r:id="rId79"/>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6A" w:rsidRDefault="00BA296A">
      <w:r>
        <w:separator/>
      </w:r>
    </w:p>
  </w:endnote>
  <w:endnote w:type="continuationSeparator" w:id="0">
    <w:p w:rsidR="00BA296A" w:rsidRDefault="00BA2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ew">
    <w:altName w:val="Times New Roman"/>
    <w:charset w:val="00"/>
    <w:family w:val="roman"/>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楷体_GB2312">
    <w:panose1 w:val="02010609030101010101"/>
    <w:charset w:val="86"/>
    <w:family w:val="modern"/>
    <w:pitch w:val="fixed"/>
    <w:sig w:usb0="00000001" w:usb1="080E0000" w:usb2="00000010" w:usb3="00000000" w:csb0="00040000" w:csb1="00000000"/>
  </w:font>
  <w:font w:name="serif">
    <w:altName w:val="华文仿宋"/>
    <w:charset w:val="00"/>
    <w:family w:val="auto"/>
    <w:pitch w:val="default"/>
    <w:sig w:usb0="00000000" w:usb1="00000000" w:usb2="00000000" w:usb3="00000000" w:csb0="00040001"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BatangChe">
    <w:altName w:val="Malgun Gothic"/>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1"/>
      <w:tabs>
        <w:tab w:val="left" w:pos="3492"/>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1"/>
      <w:tabs>
        <w:tab w:val="right" w:pos="8967"/>
      </w:tabs>
      <w:jc w:val="right"/>
    </w:pPr>
    <w:r>
      <w:rPr>
        <w:noProof/>
        <w:lang w:val="en-US"/>
      </w:rPr>
      <mc:AlternateContent>
        <mc:Choice Requires="wps">
          <w:drawing>
            <wp:anchor distT="0" distB="0" distL="114300" distR="114300" simplePos="0" relativeHeight="251659264" behindDoc="0" locked="0" layoutInCell="1" allowOverlap="1" wp14:anchorId="00323E8F" wp14:editId="229697FE">
              <wp:simplePos x="0" y="0"/>
              <wp:positionH relativeFrom="margin">
                <wp:align>center</wp:align>
              </wp:positionH>
              <wp:positionV relativeFrom="paragraph">
                <wp:posOffset>0</wp:posOffset>
              </wp:positionV>
              <wp:extent cx="1828800" cy="182880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A948EC" w:rsidRDefault="00A948EC">
                          <w:pPr>
                            <w:pStyle w:val="af1"/>
                            <w:tabs>
                              <w:tab w:val="right" w:pos="8967"/>
                            </w:tabs>
                            <w:jc w:val="right"/>
                          </w:pPr>
                          <w:r>
                            <w:fldChar w:fldCharType="begin"/>
                          </w:r>
                          <w:r>
                            <w:instrText>page</w:instrText>
                          </w:r>
                          <w:r>
                            <w:fldChar w:fldCharType="separate"/>
                          </w:r>
                          <w:r>
                            <w:rPr>
                              <w:noProof/>
                            </w:rPr>
                            <w:t>2</w:t>
                          </w:r>
                          <w:r>
                            <w:fldChar w:fldCharType="end"/>
                          </w:r>
                        </w:p>
                      </w:txbxContent>
                    </wps:txbx>
                    <wps:bodyPr rot="0" vert="horz" wrap="none" lIns="0" tIns="0" rIns="0" bIns="0" anchor="t" anchorCtr="0" upright="1">
                      <a:spAutoFit/>
                    </wps:bodyPr>
                  </wps:wsp>
                </a:graphicData>
              </a:graphic>
            </wp:anchor>
          </w:drawing>
        </mc:Choice>
        <mc:Fallback>
          <w:pict>
            <v:shapetype w14:anchorId="00323E8F"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UBXgKu8BAAC4AwAADgAAAAAAAAAAAAAAAAAuAgAAZHJzL2Uyb0RvYy54bWxQ&#10;SwECLQAUAAYACAAAACEADErw7tYAAAAFAQAADwAAAAAAAAAAAAAAAABJBAAAZHJzL2Rvd25yZXYu&#10;eG1sUEsFBgAAAAAEAAQA8wAAAEwFAAAAAA==&#10;" filled="f" stroked="f">
              <v:textbox style="mso-fit-shape-to-text:t" inset="0,0,0,0">
                <w:txbxContent>
                  <w:p w:rsidR="00A948EC" w:rsidRDefault="00A948EC">
                    <w:pPr>
                      <w:pStyle w:val="af1"/>
                      <w:tabs>
                        <w:tab w:val="right" w:pos="8967"/>
                      </w:tabs>
                      <w:jc w:val="right"/>
                    </w:pPr>
                    <w:r>
                      <w:fldChar w:fldCharType="begin"/>
                    </w:r>
                    <w:r>
                      <w:instrText>page</w:instrText>
                    </w:r>
                    <w:r>
                      <w:fldChar w:fldCharType="separate"/>
                    </w:r>
                    <w:r>
                      <w:rPr>
                        <w:noProof/>
                      </w:rP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1"/>
    </w:pPr>
    <w:r>
      <w:rPr>
        <w:noProof/>
        <w:lang w:val="en-US"/>
      </w:rPr>
      <mc:AlternateContent>
        <mc:Choice Requires="wps">
          <w:drawing>
            <wp:anchor distT="0" distB="0" distL="114300" distR="114300" simplePos="0" relativeHeight="251660288" behindDoc="0" locked="0" layoutInCell="1" allowOverlap="1" wp14:anchorId="0651ACEA" wp14:editId="0663535F">
              <wp:simplePos x="0" y="0"/>
              <wp:positionH relativeFrom="margin">
                <wp:align>center</wp:align>
              </wp:positionH>
              <wp:positionV relativeFrom="paragraph">
                <wp:posOffset>0</wp:posOffset>
              </wp:positionV>
              <wp:extent cx="67310" cy="235585"/>
              <wp:effectExtent l="0" t="0"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rsidR="00A948EC" w:rsidRDefault="00A948EC">
                          <w:pPr>
                            <w:pStyle w:val="af1"/>
                          </w:pPr>
                        </w:p>
                      </w:txbxContent>
                    </wps:txbx>
                    <wps:bodyPr rot="0" vert="horz" wrap="none" lIns="0" tIns="0" rIns="0" bIns="0" anchor="t" anchorCtr="0" upright="1">
                      <a:spAutoFit/>
                    </wps:bodyPr>
                  </wps:wsp>
                </a:graphicData>
              </a:graphic>
            </wp:anchor>
          </w:drawing>
        </mc:Choice>
        <mc:Fallback>
          <w:pict>
            <v:shapetype w14:anchorId="0651ACEA" id="_x0000_t202" coordsize="21600,21600" o:spt="202" path="m,l,21600r21600,l21600,xe">
              <v:stroke joinstyle="miter"/>
              <v:path gradientshapeok="t" o:connecttype="rect"/>
            </v:shapetype>
            <v:shape id="文本框 9" o:spid="_x0000_s1027" type="#_x0000_t202" style="position:absolute;margin-left:0;margin-top:0;width:5.3pt;height:18.5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" filled="f" stroked="f">
              <v:textbox style="mso-fit-shape-to-text:t" inset="0,0,0,0">
                <w:txbxContent>
                  <w:p w:rsidR="00A948EC" w:rsidRDefault="00A948EC">
                    <w:pPr>
                      <w:pStyle w:val="af1"/>
                    </w:pP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1"/>
      <w:tabs>
        <w:tab w:val="right" w:pos="8967"/>
      </w:tabs>
      <w:jc w:val="right"/>
    </w:pPr>
    <w:r>
      <w:rPr>
        <w:noProof/>
        <w:lang w:val="en-US"/>
      </w:rPr>
      <mc:AlternateContent>
        <mc:Choice Requires="wps">
          <w:drawing>
            <wp:anchor distT="0" distB="0" distL="114300" distR="114300" simplePos="0" relativeHeight="251661312" behindDoc="0" locked="0" layoutInCell="1" allowOverlap="1" wp14:anchorId="35D1511F" wp14:editId="3A21D8EB">
              <wp:simplePos x="0" y="0"/>
              <wp:positionH relativeFrom="margin">
                <wp:align>center</wp:align>
              </wp:positionH>
              <wp:positionV relativeFrom="paragraph">
                <wp:posOffset>0</wp:posOffset>
              </wp:positionV>
              <wp:extent cx="67310" cy="235585"/>
              <wp:effectExtent l="0" t="0" r="0" b="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rsidR="00A948EC" w:rsidRDefault="00A948EC">
                          <w:pPr>
                            <w:pStyle w:val="af1"/>
                            <w:tabs>
                              <w:tab w:val="right" w:pos="8967"/>
                            </w:tabs>
                            <w:jc w:val="right"/>
                          </w:pPr>
                          <w:r>
                            <w:fldChar w:fldCharType="begin"/>
                          </w:r>
                          <w:r>
                            <w:instrText>page</w:instrText>
                          </w:r>
                          <w:r>
                            <w:fldChar w:fldCharType="separate"/>
                          </w:r>
                          <w:r w:rsidR="003C61A4">
                            <w:rPr>
                              <w:noProof/>
                            </w:rPr>
                            <w:t>17</w:t>
                          </w:r>
                          <w:r>
                            <w:fldChar w:fldCharType="end"/>
                          </w:r>
                        </w:p>
                      </w:txbxContent>
                    </wps:txbx>
                    <wps:bodyPr rot="0" vert="horz" wrap="none" lIns="0" tIns="0" rIns="0" bIns="0" anchor="t" anchorCtr="0" upright="1">
                      <a:spAutoFit/>
                    </wps:bodyPr>
                  </wps:wsp>
                </a:graphicData>
              </a:graphic>
            </wp:anchor>
          </w:drawing>
        </mc:Choice>
        <mc:Fallback>
          <w:pict>
            <v:shapetype w14:anchorId="35D1511F" id="_x0000_t202" coordsize="21600,21600" o:spt="202" path="m,l,21600r21600,l21600,xe">
              <v:stroke joinstyle="miter"/>
              <v:path gradientshapeok="t" o:connecttype="rect"/>
            </v:shapetype>
            <v:shape id="文本框 11" o:spid="_x0000_s1028" type="#_x0000_t202" style="position:absolute;left:0;text-align:left;margin-left:0;margin-top:0;width:5.3pt;height:18.5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" filled="f" stroked="f">
              <v:textbox style="mso-fit-shape-to-text:t" inset="0,0,0,0">
                <w:txbxContent>
                  <w:p w:rsidR="00A948EC" w:rsidRDefault="00A948EC">
                    <w:pPr>
                      <w:pStyle w:val="af1"/>
                      <w:tabs>
                        <w:tab w:val="right" w:pos="8967"/>
                      </w:tabs>
                      <w:jc w:val="right"/>
                    </w:pPr>
                    <w:r>
                      <w:fldChar w:fldCharType="begin"/>
                    </w:r>
                    <w:r>
                      <w:instrText>page</w:instrText>
                    </w:r>
                    <w:r>
                      <w:fldChar w:fldCharType="separate"/>
                    </w:r>
                    <w:r w:rsidR="003C61A4">
                      <w:rPr>
                        <w:noProof/>
                      </w:rP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6A" w:rsidRDefault="00BA296A">
      <w:r>
        <w:separator/>
      </w:r>
    </w:p>
  </w:footnote>
  <w:footnote w:type="continuationSeparator" w:id="0">
    <w:p w:rsidR="00BA296A" w:rsidRDefault="00BA29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pPr>
  </w:p>
  <w:p w:rsidR="00A948EC" w:rsidRDefault="00A948EC">
    <w:pPr>
      <w:pStyle w:val="af2"/>
      <w:rPr>
        <w:rFonts w:ascii="微软雅黑" w:hAnsi="微软雅黑"/>
        <w:szCs w:val="21"/>
      </w:rPr>
    </w:pPr>
    <w:r>
      <w:rPr>
        <w:rFonts w:ascii="微软雅黑" w:hAnsi="微软雅黑" w:hint="eastAsia"/>
        <w:szCs w:val="21"/>
      </w:rPr>
      <w:t>公安部警用装备采购中心公开征集文件</w:t>
    </w:r>
    <w:r>
      <w:rPr>
        <w:rFonts w:ascii="微软雅黑" w:hAnsi="微软雅黑" w:hint="eastAsia"/>
        <w:szCs w:val="21"/>
      </w:rPr>
      <w:t xml:space="preserve">                                             </w:t>
    </w:r>
    <w:r>
      <w:rPr>
        <w:rFonts w:ascii="微软雅黑" w:hAnsi="微软雅黑" w:hint="eastAsia"/>
        <w:szCs w:val="21"/>
      </w:rPr>
      <w:t>目录</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tabs>
        <w:tab w:val="clear" w:pos="4680"/>
        <w:tab w:val="clear" w:pos="9360"/>
        <w:tab w:val="center" w:pos="4153"/>
        <w:tab w:val="right" w:pos="8306"/>
      </w:tabs>
      <w:jc w:val="both"/>
      <w:rPr>
        <w:lang w:val="en-US"/>
      </w:rPr>
    </w:pPr>
    <w:r>
      <w:rPr>
        <w:noProof/>
        <w:lang w:val="en-US"/>
      </w:rPr>
      <w:drawing>
        <wp:inline distT="0" distB="0" distL="0" distR="0" wp14:anchorId="2B820621" wp14:editId="3631F6AE">
          <wp:extent cx="214630" cy="2146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rsidP="002F7CD0">
    <w:pPr>
      <w:pStyle w:val="af2"/>
      <w:tabs>
        <w:tab w:val="clear" w:pos="4680"/>
        <w:tab w:val="clear" w:pos="9360"/>
        <w:tab w:val="center" w:pos="4153"/>
        <w:tab w:val="right" w:pos="8306"/>
      </w:tabs>
      <w:rPr>
        <w:lang w:val="en-US"/>
      </w:rPr>
    </w:pPr>
    <w:r>
      <w:rPr>
        <w:noProof/>
        <w:lang w:val="en-US"/>
      </w:rPr>
      <w:drawing>
        <wp:inline distT="0" distB="0" distL="0" distR="0" wp14:anchorId="3F8B943A" wp14:editId="68C23B47">
          <wp:extent cx="214630" cy="21463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rPr>
        <w:rFonts w:ascii="微软雅黑" w:hAnsi="微软雅黑"/>
        <w:szCs w:val="21"/>
      </w:rPr>
    </w:pPr>
    <w:r>
      <w:rPr>
        <w:noProof/>
        <w:lang w:val="en-US"/>
      </w:rPr>
      <w:drawing>
        <wp:inline distT="0" distB="0" distL="0" distR="0" wp14:anchorId="7E68F432" wp14:editId="1B6D2777">
          <wp:extent cx="214630" cy="21463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供应商</w:t>
    </w:r>
    <w:r>
      <w:rPr>
        <w:rFonts w:ascii="微软雅黑" w:hAnsi="微软雅黑"/>
        <w:szCs w:val="21"/>
      </w:rPr>
      <w:t>须知</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tabs>
        <w:tab w:val="clear" w:pos="4680"/>
        <w:tab w:val="clear" w:pos="9360"/>
        <w:tab w:val="center" w:pos="4153"/>
        <w:tab w:val="right" w:pos="8306"/>
      </w:tabs>
      <w:jc w:val="both"/>
      <w:rPr>
        <w:lang w:val="en-US"/>
      </w:rPr>
    </w:pPr>
    <w:r>
      <w:rPr>
        <w:noProof/>
        <w:lang w:val="en-US"/>
      </w:rPr>
      <w:drawing>
        <wp:inline distT="0" distB="0" distL="0" distR="0" wp14:anchorId="458FB91A" wp14:editId="35BCEF1E">
          <wp:extent cx="214630" cy="2146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tabs>
        <w:tab w:val="clear" w:pos="4680"/>
        <w:tab w:val="clear" w:pos="9360"/>
        <w:tab w:val="center" w:pos="4153"/>
        <w:tab w:val="right" w:pos="8306"/>
      </w:tabs>
      <w:jc w:val="both"/>
      <w:rPr>
        <w:lang w:val="en-US"/>
      </w:rPr>
    </w:pPr>
    <w:r>
      <w:rPr>
        <w:noProof/>
        <w:lang w:val="en-US"/>
      </w:rPr>
      <w:drawing>
        <wp:inline distT="0" distB="0" distL="0" distR="0" wp14:anchorId="67948630" wp14:editId="47ECDF6A">
          <wp:extent cx="214630" cy="214630"/>
          <wp:effectExtent l="0" t="0" r="13970" b="1397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rPr>
        <w:rFonts w:hint="eastAsia"/>
        <w:lang w:val="en-US"/>
      </w:rPr>
      <w:t>评审与入围</w:t>
    </w:r>
  </w:p>
  <w:p w:rsidR="00A948EC" w:rsidRDefault="00A948EC">
    <w:pPr>
      <w:pStyle w:val="af2"/>
      <w:rPr>
        <w:rFonts w:ascii="微软雅黑" w:hAnsi="微软雅黑"/>
        <w:szCs w:val="21"/>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tabs>
        <w:tab w:val="clear" w:pos="4680"/>
        <w:tab w:val="clear" w:pos="9360"/>
        <w:tab w:val="center" w:pos="4153"/>
        <w:tab w:val="right" w:pos="8306"/>
      </w:tabs>
      <w:jc w:val="both"/>
      <w:rPr>
        <w:lang w:val="en-US"/>
      </w:rPr>
    </w:pPr>
    <w:r>
      <w:rPr>
        <w:noProof/>
        <w:lang w:val="en-US"/>
      </w:rPr>
      <w:drawing>
        <wp:inline distT="0" distB="0" distL="0" distR="0" wp14:anchorId="6543C8A3" wp14:editId="7474FAF7">
          <wp:extent cx="214630" cy="214630"/>
          <wp:effectExtent l="0" t="0" r="13970" b="1397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rFonts w:hint="eastAsia"/>
        <w:lang w:val="en-US"/>
      </w:rPr>
      <w:t>附件</w:t>
    </w:r>
  </w:p>
  <w:p w:rsidR="00A948EC" w:rsidRDefault="00A948EC">
    <w:pPr>
      <w:pStyle w:val="af2"/>
      <w:rPr>
        <w:rFonts w:ascii="微软雅黑" w:hAnsi="微软雅黑"/>
        <w:szCs w:val="21"/>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pPr>
  </w:p>
  <w:p w:rsidR="00A948EC" w:rsidRDefault="00A948EC">
    <w:pPr>
      <w:pStyle w:val="af2"/>
      <w:tabs>
        <w:tab w:val="clear" w:pos="4680"/>
        <w:tab w:val="clear" w:pos="9360"/>
        <w:tab w:val="center" w:pos="4153"/>
        <w:tab w:val="right" w:pos="8306"/>
      </w:tabs>
      <w:jc w:val="both"/>
    </w:pPr>
    <w:r>
      <w:rPr>
        <w:noProof/>
        <w:lang w:val="en-US"/>
      </w:rPr>
      <w:drawing>
        <wp:inline distT="0" distB="0" distL="0" distR="0" wp14:anchorId="46CCC932" wp14:editId="394F598F">
          <wp:extent cx="214630" cy="214630"/>
          <wp:effectExtent l="0" t="0" r="0" b="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附件</w:t>
    </w:r>
  </w:p>
  <w:p w:rsidR="00A948EC" w:rsidRDefault="00A948EC">
    <w:pPr>
      <w:pStyle w:val="af2"/>
      <w:rPr>
        <w:rFonts w:ascii="微软雅黑" w:hAnsi="微软雅黑"/>
        <w:szCs w:val="21"/>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8EC" w:rsidRDefault="00A948EC">
    <w:pPr>
      <w:pStyle w:val="af2"/>
    </w:pPr>
  </w:p>
  <w:p w:rsidR="00A948EC" w:rsidRDefault="00A948EC">
    <w:pPr>
      <w:pStyle w:val="af2"/>
      <w:tabs>
        <w:tab w:val="clear" w:pos="4680"/>
        <w:tab w:val="clear" w:pos="9360"/>
        <w:tab w:val="center" w:pos="4153"/>
        <w:tab w:val="right" w:pos="8306"/>
      </w:tabs>
      <w:jc w:val="both"/>
    </w:pPr>
    <w:r>
      <w:rPr>
        <w:noProof/>
        <w:lang w:val="en-US"/>
      </w:rPr>
      <w:drawing>
        <wp:inline distT="0" distB="0" distL="0" distR="0" wp14:anchorId="1964633C" wp14:editId="3B3FC01A">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p>
  <w:p w:rsidR="00A948EC" w:rsidRDefault="00A948EC">
    <w:pPr>
      <w:pStyle w:val="af2"/>
      <w:rPr>
        <w:rFonts w:ascii="微软雅黑" w:hAnsi="微软雅黑"/>
        <w:szCs w:val="2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FDABD7"/>
    <w:multiLevelType w:val="multilevel"/>
    <w:tmpl w:val="99FDABD7"/>
    <w:lvl w:ilvl="0">
      <w:start w:val="1"/>
      <w:numFmt w:val="decimal"/>
      <w:pStyle w:val="1"/>
      <w:suff w:val="space"/>
      <w:lvlText w:val="%1"/>
      <w:lvlJc w:val="left"/>
      <w:pPr>
        <w:ind w:left="432" w:hanging="432"/>
      </w:pPr>
      <w:rPr>
        <w:rFonts w:hint="eastAsia"/>
      </w:rPr>
    </w:lvl>
    <w:lvl w:ilvl="1">
      <w:start w:val="1"/>
      <w:numFmt w:val="decimal"/>
      <w:pStyle w:val="2"/>
      <w:suff w:val="space"/>
      <w:lvlText w:val="%1.%2"/>
      <w:lvlJc w:val="left"/>
      <w:pPr>
        <w:ind w:left="882" w:hanging="576"/>
      </w:pPr>
      <w:rPr>
        <w:rFonts w:ascii="Times New Roman" w:hAnsi="Times New Roman" w:cs="Times New Roman" w:hint="default"/>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680" w:hanging="680"/>
      </w:pPr>
      <w:rPr>
        <w:rFonts w:hint="eastAsia"/>
      </w:rPr>
    </w:lvl>
    <w:lvl w:ilvl="4">
      <w:start w:val="1"/>
      <w:numFmt w:val="decimal"/>
      <w:pStyle w:val="5"/>
      <w:suff w:val="space"/>
      <w:lvlText w:val="%1.%2.%3.%4.%5"/>
      <w:lvlJc w:val="left"/>
      <w:pPr>
        <w:ind w:left="841" w:hanging="841"/>
      </w:pPr>
      <w:rPr>
        <w:rFonts w:hint="eastAsia"/>
      </w:rPr>
    </w:lvl>
    <w:lvl w:ilvl="5">
      <w:start w:val="1"/>
      <w:numFmt w:val="decimal"/>
      <w:pStyle w:val="6"/>
      <w:suff w:val="space"/>
      <w:lvlText w:val="%1.%2.%3.%4.%5.%6"/>
      <w:lvlJc w:val="left"/>
      <w:pPr>
        <w:ind w:left="992" w:hanging="99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 w15:restartNumberingAfterBreak="0">
    <w:nsid w:val="0000000B"/>
    <w:multiLevelType w:val="singleLevel"/>
    <w:tmpl w:val="0000000B"/>
    <w:lvl w:ilvl="0">
      <w:start w:val="1"/>
      <w:numFmt w:val="bullet"/>
      <w:pStyle w:val="20"/>
      <w:lvlText w:val=""/>
      <w:lvlJc w:val="left"/>
      <w:pPr>
        <w:tabs>
          <w:tab w:val="left" w:pos="720"/>
        </w:tabs>
        <w:ind w:left="720" w:hanging="360"/>
      </w:pPr>
      <w:rPr>
        <w:rFonts w:ascii="Symbol" w:eastAsia="Times New Roman" w:hAnsi="Symbol" w:hint="default"/>
      </w:rPr>
    </w:lvl>
  </w:abstractNum>
  <w:abstractNum w:abstractNumId="2" w15:restartNumberingAfterBreak="0">
    <w:nsid w:val="00000010"/>
    <w:multiLevelType w:val="multilevel"/>
    <w:tmpl w:val="00000010"/>
    <w:lvl w:ilvl="0">
      <w:start w:val="1"/>
      <w:numFmt w:val="japaneseCounting"/>
      <w:pStyle w:val="21"/>
      <w:lvlText w:val="%1、"/>
      <w:lvlJc w:val="left"/>
      <w:pPr>
        <w:tabs>
          <w:tab w:val="left" w:pos="855"/>
        </w:tabs>
        <w:ind w:left="855" w:hanging="42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3" w15:restartNumberingAfterBreak="0">
    <w:nsid w:val="00000011"/>
    <w:multiLevelType w:val="singleLevel"/>
    <w:tmpl w:val="00000011"/>
    <w:lvl w:ilvl="0">
      <w:start w:val="1"/>
      <w:numFmt w:val="bullet"/>
      <w:pStyle w:val="50"/>
      <w:lvlText w:val=""/>
      <w:lvlJc w:val="left"/>
      <w:pPr>
        <w:tabs>
          <w:tab w:val="left" w:pos="1800"/>
        </w:tabs>
        <w:ind w:left="1800" w:hanging="360"/>
      </w:pPr>
      <w:rPr>
        <w:rFonts w:ascii="Symbol" w:eastAsia="Times New Roman" w:hAnsi="Symbol" w:hint="default"/>
      </w:rPr>
    </w:lvl>
  </w:abstractNum>
  <w:abstractNum w:abstractNumId="4" w15:restartNumberingAfterBreak="0">
    <w:nsid w:val="00000012"/>
    <w:multiLevelType w:val="multilevel"/>
    <w:tmpl w:val="00000012"/>
    <w:lvl w:ilvl="0">
      <w:start w:val="1"/>
      <w:numFmt w:val="decimal"/>
      <w:lvlText w:val="%1."/>
      <w:lvlJc w:val="left"/>
      <w:pPr>
        <w:ind w:left="360" w:hanging="360"/>
      </w:pPr>
      <w:rPr>
        <w:rFonts w:cs="Times New Roman" w:hint="default"/>
      </w:rPr>
    </w:lvl>
    <w:lvl w:ilvl="1">
      <w:start w:val="1"/>
      <w:numFmt w:val="decimal"/>
      <w:pStyle w:val="210"/>
      <w:lvlText w:val="%1.%2"/>
      <w:lvlJc w:val="left"/>
      <w:pPr>
        <w:tabs>
          <w:tab w:val="left" w:pos="432"/>
        </w:tabs>
        <w:ind w:left="432" w:hanging="432"/>
      </w:pPr>
      <w:rPr>
        <w:rFonts w:cs="Times New Roman" w:hint="default"/>
      </w:rPr>
    </w:lvl>
    <w:lvl w:ilvl="2">
      <w:start w:val="1"/>
      <w:numFmt w:val="lowerLetter"/>
      <w:pStyle w:val="a"/>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5" w15:restartNumberingAfterBreak="0">
    <w:nsid w:val="00000013"/>
    <w:multiLevelType w:val="singleLevel"/>
    <w:tmpl w:val="00000013"/>
    <w:lvl w:ilvl="0">
      <w:start w:val="1"/>
      <w:numFmt w:val="bullet"/>
      <w:pStyle w:val="40"/>
      <w:lvlText w:val=""/>
      <w:lvlJc w:val="left"/>
      <w:pPr>
        <w:tabs>
          <w:tab w:val="left" w:pos="1440"/>
        </w:tabs>
        <w:ind w:left="1440" w:hanging="360"/>
      </w:pPr>
      <w:rPr>
        <w:rFonts w:ascii="Symbol" w:eastAsia="Times New Roman" w:hAnsi="Symbol" w:hint="default"/>
      </w:rPr>
    </w:lvl>
  </w:abstractNum>
  <w:abstractNum w:abstractNumId="6" w15:restartNumberingAfterBreak="0">
    <w:nsid w:val="00000014"/>
    <w:multiLevelType w:val="multilevel"/>
    <w:tmpl w:val="00000014"/>
    <w:lvl w:ilvl="0">
      <w:start w:val="1"/>
      <w:numFmt w:val="japaneseCounting"/>
      <w:lvlText w:val="%1、"/>
      <w:lvlJc w:val="left"/>
      <w:pPr>
        <w:ind w:left="1140" w:hanging="720"/>
      </w:pPr>
      <w:rPr>
        <w:rFonts w:hint="default"/>
      </w:rPr>
    </w:lvl>
    <w:lvl w:ilvl="1">
      <w:start w:val="1"/>
      <w:numFmt w:val="lowerLetter"/>
      <w:pStyle w:val="2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15"/>
    <w:multiLevelType w:val="singleLevel"/>
    <w:tmpl w:val="00000015"/>
    <w:lvl w:ilvl="0">
      <w:start w:val="1"/>
      <w:numFmt w:val="bullet"/>
      <w:pStyle w:val="30"/>
      <w:lvlText w:val=""/>
      <w:lvlJc w:val="left"/>
      <w:pPr>
        <w:tabs>
          <w:tab w:val="left" w:pos="1080"/>
        </w:tabs>
        <w:ind w:left="1080" w:hanging="360"/>
      </w:pPr>
      <w:rPr>
        <w:rFonts w:ascii="Symbol" w:eastAsia="Times New Roman" w:hAnsi="Symbol" w:hint="default"/>
      </w:rPr>
    </w:lvl>
  </w:abstractNum>
  <w:abstractNum w:abstractNumId="8" w15:restartNumberingAfterBreak="0">
    <w:nsid w:val="00000016"/>
    <w:multiLevelType w:val="multilevel"/>
    <w:tmpl w:val="00000016"/>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7"/>
    <w:multiLevelType w:val="singleLevel"/>
    <w:tmpl w:val="00000017"/>
    <w:lvl w:ilvl="0">
      <w:start w:val="1"/>
      <w:numFmt w:val="bullet"/>
      <w:pStyle w:val="a0"/>
      <w:lvlText w:val="•"/>
      <w:lvlJc w:val="left"/>
      <w:pPr>
        <w:ind w:left="360" w:hanging="360"/>
      </w:pPr>
      <w:rPr>
        <w:rFonts w:ascii="Cambria" w:eastAsia="Times New Roman" w:hAnsi="Cambria" w:hint="default"/>
        <w:color w:val="7E97AD"/>
      </w:rPr>
    </w:lvl>
  </w:abstractNum>
  <w:abstractNum w:abstractNumId="10" w15:restartNumberingAfterBreak="0">
    <w:nsid w:val="00000018"/>
    <w:multiLevelType w:val="multilevel"/>
    <w:tmpl w:val="00000018"/>
    <w:lvl w:ilvl="0">
      <w:start w:val="1"/>
      <w:numFmt w:val="decimal"/>
      <w:pStyle w:val="10"/>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11" w15:restartNumberingAfterBreak="0">
    <w:nsid w:val="02397F63"/>
    <w:multiLevelType w:val="singleLevel"/>
    <w:tmpl w:val="6D860011"/>
    <w:lvl w:ilvl="0">
      <w:start w:val="1"/>
      <w:numFmt w:val="decimal"/>
      <w:suff w:val="nothing"/>
      <w:lvlText w:val="%1."/>
      <w:lvlJc w:val="left"/>
      <w:pPr>
        <w:ind w:left="0" w:firstLine="0"/>
      </w:pPr>
    </w:lvl>
  </w:abstractNum>
  <w:abstractNum w:abstractNumId="12" w15:restartNumberingAfterBreak="0">
    <w:nsid w:val="02FA4CF8"/>
    <w:multiLevelType w:val="singleLevel"/>
    <w:tmpl w:val="42CB36D7"/>
    <w:lvl w:ilvl="0">
      <w:start w:val="1"/>
      <w:numFmt w:val="decimal"/>
      <w:suff w:val="nothing"/>
      <w:lvlText w:val="%1."/>
      <w:lvlJc w:val="left"/>
      <w:pPr>
        <w:ind w:left="0" w:firstLine="0"/>
      </w:pPr>
    </w:lvl>
  </w:abstractNum>
  <w:abstractNum w:abstractNumId="13" w15:restartNumberingAfterBreak="0">
    <w:nsid w:val="03A04A51"/>
    <w:multiLevelType w:val="singleLevel"/>
    <w:tmpl w:val="03A04A51"/>
    <w:lvl w:ilvl="0">
      <w:start w:val="1"/>
      <w:numFmt w:val="decimal"/>
      <w:suff w:val="nothing"/>
      <w:lvlText w:val="%1."/>
      <w:lvlJc w:val="left"/>
      <w:pPr>
        <w:ind w:left="0" w:firstLine="0"/>
      </w:pPr>
      <w:rPr>
        <w:rFonts w:hint="eastAsia"/>
      </w:rPr>
    </w:lvl>
  </w:abstractNum>
  <w:abstractNum w:abstractNumId="14" w15:restartNumberingAfterBreak="0">
    <w:nsid w:val="06C857FC"/>
    <w:multiLevelType w:val="singleLevel"/>
    <w:tmpl w:val="A88C71AC"/>
    <w:lvl w:ilvl="0">
      <w:start w:val="1"/>
      <w:numFmt w:val="decimal"/>
      <w:suff w:val="nothing"/>
      <w:lvlText w:val="%1."/>
      <w:lvlJc w:val="left"/>
      <w:pPr>
        <w:ind w:left="0" w:firstLine="0"/>
      </w:pPr>
      <w:rPr>
        <w:rFonts w:hint="eastAsia"/>
        <w:b w:val="0"/>
      </w:rPr>
    </w:lvl>
  </w:abstractNum>
  <w:abstractNum w:abstractNumId="15" w15:restartNumberingAfterBreak="0">
    <w:nsid w:val="0747718E"/>
    <w:multiLevelType w:val="singleLevel"/>
    <w:tmpl w:val="0747718E"/>
    <w:lvl w:ilvl="0">
      <w:start w:val="1"/>
      <w:numFmt w:val="decimal"/>
      <w:suff w:val="nothing"/>
      <w:lvlText w:val="%1."/>
      <w:lvlJc w:val="left"/>
      <w:pPr>
        <w:ind w:left="0" w:firstLine="0"/>
      </w:pPr>
      <w:rPr>
        <w:rFonts w:hint="eastAsia"/>
      </w:rPr>
    </w:lvl>
  </w:abstractNum>
  <w:abstractNum w:abstractNumId="16" w15:restartNumberingAfterBreak="0">
    <w:nsid w:val="08B4140B"/>
    <w:multiLevelType w:val="singleLevel"/>
    <w:tmpl w:val="08B4140B"/>
    <w:lvl w:ilvl="0">
      <w:start w:val="1"/>
      <w:numFmt w:val="decimal"/>
      <w:suff w:val="nothing"/>
      <w:lvlText w:val="%1."/>
      <w:lvlJc w:val="left"/>
      <w:pPr>
        <w:ind w:left="0" w:firstLine="0"/>
      </w:pPr>
      <w:rPr>
        <w:rFonts w:hint="eastAsia"/>
      </w:rPr>
    </w:lvl>
  </w:abstractNum>
  <w:abstractNum w:abstractNumId="17" w15:restartNumberingAfterBreak="0">
    <w:nsid w:val="08F839C1"/>
    <w:multiLevelType w:val="singleLevel"/>
    <w:tmpl w:val="6D860011"/>
    <w:lvl w:ilvl="0">
      <w:start w:val="1"/>
      <w:numFmt w:val="decimal"/>
      <w:suff w:val="nothing"/>
      <w:lvlText w:val="%1."/>
      <w:lvlJc w:val="left"/>
      <w:pPr>
        <w:ind w:left="0" w:firstLine="0"/>
      </w:pPr>
    </w:lvl>
  </w:abstractNum>
  <w:abstractNum w:abstractNumId="18" w15:restartNumberingAfterBreak="0">
    <w:nsid w:val="094D10B9"/>
    <w:multiLevelType w:val="singleLevel"/>
    <w:tmpl w:val="42CB36D7"/>
    <w:lvl w:ilvl="0">
      <w:start w:val="1"/>
      <w:numFmt w:val="decimal"/>
      <w:suff w:val="nothing"/>
      <w:lvlText w:val="%1."/>
      <w:lvlJc w:val="left"/>
      <w:pPr>
        <w:ind w:left="0" w:firstLine="0"/>
      </w:pPr>
    </w:lvl>
  </w:abstractNum>
  <w:abstractNum w:abstractNumId="19" w15:restartNumberingAfterBreak="0">
    <w:nsid w:val="0A1B62D6"/>
    <w:multiLevelType w:val="singleLevel"/>
    <w:tmpl w:val="181F0D65"/>
    <w:lvl w:ilvl="0">
      <w:start w:val="1"/>
      <w:numFmt w:val="decimal"/>
      <w:suff w:val="nothing"/>
      <w:lvlText w:val="%1."/>
      <w:lvlJc w:val="left"/>
      <w:pPr>
        <w:ind w:left="0" w:firstLine="0"/>
      </w:pPr>
      <w:rPr>
        <w:rFonts w:hint="eastAsia"/>
      </w:rPr>
    </w:lvl>
  </w:abstractNum>
  <w:abstractNum w:abstractNumId="20" w15:restartNumberingAfterBreak="0">
    <w:nsid w:val="0A786068"/>
    <w:multiLevelType w:val="singleLevel"/>
    <w:tmpl w:val="0A786068"/>
    <w:lvl w:ilvl="0">
      <w:start w:val="1"/>
      <w:numFmt w:val="decimal"/>
      <w:suff w:val="nothing"/>
      <w:lvlText w:val="%1."/>
      <w:lvlJc w:val="left"/>
      <w:pPr>
        <w:ind w:left="0" w:firstLine="0"/>
      </w:pPr>
      <w:rPr>
        <w:rFonts w:hint="eastAsia"/>
      </w:rPr>
    </w:lvl>
  </w:abstractNum>
  <w:abstractNum w:abstractNumId="21" w15:restartNumberingAfterBreak="0">
    <w:nsid w:val="0D540E1D"/>
    <w:multiLevelType w:val="singleLevel"/>
    <w:tmpl w:val="42CB36D7"/>
    <w:lvl w:ilvl="0">
      <w:start w:val="1"/>
      <w:numFmt w:val="decimal"/>
      <w:suff w:val="nothing"/>
      <w:lvlText w:val="%1."/>
      <w:lvlJc w:val="left"/>
      <w:pPr>
        <w:ind w:left="0" w:firstLine="0"/>
      </w:pPr>
      <w:rPr>
        <w:rFonts w:hint="eastAsia"/>
      </w:rPr>
    </w:lvl>
  </w:abstractNum>
  <w:abstractNum w:abstractNumId="22" w15:restartNumberingAfterBreak="0">
    <w:nsid w:val="0E7E38F0"/>
    <w:multiLevelType w:val="singleLevel"/>
    <w:tmpl w:val="A88C71AC"/>
    <w:lvl w:ilvl="0">
      <w:start w:val="1"/>
      <w:numFmt w:val="decimal"/>
      <w:suff w:val="nothing"/>
      <w:lvlText w:val="%1."/>
      <w:lvlJc w:val="left"/>
      <w:pPr>
        <w:ind w:left="0" w:firstLine="0"/>
      </w:pPr>
      <w:rPr>
        <w:rFonts w:hint="eastAsia"/>
        <w:b w:val="0"/>
      </w:rPr>
    </w:lvl>
  </w:abstractNum>
  <w:abstractNum w:abstractNumId="23" w15:restartNumberingAfterBreak="0">
    <w:nsid w:val="0EC67B8E"/>
    <w:multiLevelType w:val="singleLevel"/>
    <w:tmpl w:val="988E2318"/>
    <w:lvl w:ilvl="0">
      <w:start w:val="1"/>
      <w:numFmt w:val="decimal"/>
      <w:suff w:val="nothing"/>
      <w:lvlText w:val="%1."/>
      <w:lvlJc w:val="left"/>
      <w:pPr>
        <w:ind w:left="0" w:firstLine="0"/>
      </w:pPr>
      <w:rPr>
        <w:rFonts w:hint="eastAsia"/>
      </w:rPr>
    </w:lvl>
  </w:abstractNum>
  <w:abstractNum w:abstractNumId="24" w15:restartNumberingAfterBreak="0">
    <w:nsid w:val="0FC5383E"/>
    <w:multiLevelType w:val="singleLevel"/>
    <w:tmpl w:val="6D860011"/>
    <w:lvl w:ilvl="0">
      <w:start w:val="1"/>
      <w:numFmt w:val="decimal"/>
      <w:suff w:val="nothing"/>
      <w:lvlText w:val="%1."/>
      <w:lvlJc w:val="left"/>
      <w:pPr>
        <w:ind w:left="0" w:firstLine="0"/>
      </w:pPr>
    </w:lvl>
  </w:abstractNum>
  <w:abstractNum w:abstractNumId="25" w15:restartNumberingAfterBreak="0">
    <w:nsid w:val="11563CD7"/>
    <w:multiLevelType w:val="singleLevel"/>
    <w:tmpl w:val="A88C71AC"/>
    <w:lvl w:ilvl="0">
      <w:start w:val="1"/>
      <w:numFmt w:val="decimal"/>
      <w:suff w:val="nothing"/>
      <w:lvlText w:val="%1."/>
      <w:lvlJc w:val="left"/>
      <w:pPr>
        <w:ind w:left="0" w:firstLine="0"/>
      </w:pPr>
      <w:rPr>
        <w:rFonts w:hint="eastAsia"/>
        <w:b w:val="0"/>
      </w:rPr>
    </w:lvl>
  </w:abstractNum>
  <w:abstractNum w:abstractNumId="26" w15:restartNumberingAfterBreak="0">
    <w:nsid w:val="11E36B3D"/>
    <w:multiLevelType w:val="singleLevel"/>
    <w:tmpl w:val="6D860011"/>
    <w:lvl w:ilvl="0">
      <w:start w:val="1"/>
      <w:numFmt w:val="decimal"/>
      <w:suff w:val="nothing"/>
      <w:lvlText w:val="%1."/>
      <w:lvlJc w:val="left"/>
      <w:pPr>
        <w:ind w:left="0" w:firstLine="0"/>
      </w:pPr>
    </w:lvl>
  </w:abstractNum>
  <w:abstractNum w:abstractNumId="27" w15:restartNumberingAfterBreak="0">
    <w:nsid w:val="12167A7D"/>
    <w:multiLevelType w:val="singleLevel"/>
    <w:tmpl w:val="6D860011"/>
    <w:lvl w:ilvl="0">
      <w:start w:val="1"/>
      <w:numFmt w:val="decimal"/>
      <w:suff w:val="nothing"/>
      <w:lvlText w:val="%1."/>
      <w:lvlJc w:val="left"/>
      <w:pPr>
        <w:ind w:left="0" w:firstLine="0"/>
      </w:pPr>
    </w:lvl>
  </w:abstractNum>
  <w:abstractNum w:abstractNumId="28" w15:restartNumberingAfterBreak="0">
    <w:nsid w:val="1603313E"/>
    <w:multiLevelType w:val="singleLevel"/>
    <w:tmpl w:val="6D860011"/>
    <w:lvl w:ilvl="0">
      <w:start w:val="1"/>
      <w:numFmt w:val="decimal"/>
      <w:suff w:val="nothing"/>
      <w:lvlText w:val="%1."/>
      <w:lvlJc w:val="left"/>
      <w:pPr>
        <w:ind w:left="0" w:firstLine="0"/>
      </w:pPr>
    </w:lvl>
  </w:abstractNum>
  <w:abstractNum w:abstractNumId="29" w15:restartNumberingAfterBreak="0">
    <w:nsid w:val="16142A83"/>
    <w:multiLevelType w:val="singleLevel"/>
    <w:tmpl w:val="181F0D65"/>
    <w:lvl w:ilvl="0">
      <w:start w:val="1"/>
      <w:numFmt w:val="decimal"/>
      <w:suff w:val="nothing"/>
      <w:lvlText w:val="%1."/>
      <w:lvlJc w:val="left"/>
      <w:pPr>
        <w:ind w:left="0" w:firstLine="0"/>
      </w:pPr>
      <w:rPr>
        <w:rFonts w:hint="eastAsia"/>
      </w:rPr>
    </w:lvl>
  </w:abstractNum>
  <w:abstractNum w:abstractNumId="30" w15:restartNumberingAfterBreak="0">
    <w:nsid w:val="17B51F3C"/>
    <w:multiLevelType w:val="singleLevel"/>
    <w:tmpl w:val="42CB36D7"/>
    <w:lvl w:ilvl="0">
      <w:start w:val="1"/>
      <w:numFmt w:val="decimal"/>
      <w:suff w:val="nothing"/>
      <w:lvlText w:val="%1."/>
      <w:lvlJc w:val="left"/>
      <w:pPr>
        <w:ind w:left="0" w:firstLine="0"/>
      </w:pPr>
    </w:lvl>
  </w:abstractNum>
  <w:abstractNum w:abstractNumId="31" w15:restartNumberingAfterBreak="0">
    <w:nsid w:val="181F0D65"/>
    <w:multiLevelType w:val="singleLevel"/>
    <w:tmpl w:val="181F0D65"/>
    <w:lvl w:ilvl="0">
      <w:start w:val="1"/>
      <w:numFmt w:val="decimal"/>
      <w:suff w:val="nothing"/>
      <w:lvlText w:val="%1."/>
      <w:lvlJc w:val="left"/>
      <w:pPr>
        <w:ind w:left="0" w:firstLine="0"/>
      </w:pPr>
      <w:rPr>
        <w:rFonts w:hint="eastAsia"/>
      </w:rPr>
    </w:lvl>
  </w:abstractNum>
  <w:abstractNum w:abstractNumId="32" w15:restartNumberingAfterBreak="0">
    <w:nsid w:val="184B2697"/>
    <w:multiLevelType w:val="singleLevel"/>
    <w:tmpl w:val="6D860011"/>
    <w:lvl w:ilvl="0">
      <w:start w:val="1"/>
      <w:numFmt w:val="decimal"/>
      <w:suff w:val="nothing"/>
      <w:lvlText w:val="%1."/>
      <w:lvlJc w:val="left"/>
      <w:pPr>
        <w:ind w:left="0" w:firstLine="0"/>
      </w:pPr>
      <w:rPr>
        <w:rFonts w:hint="eastAsia"/>
      </w:rPr>
    </w:lvl>
  </w:abstractNum>
  <w:abstractNum w:abstractNumId="33" w15:restartNumberingAfterBreak="0">
    <w:nsid w:val="1C7F5E20"/>
    <w:multiLevelType w:val="singleLevel"/>
    <w:tmpl w:val="988E2318"/>
    <w:lvl w:ilvl="0">
      <w:start w:val="1"/>
      <w:numFmt w:val="decimal"/>
      <w:suff w:val="nothing"/>
      <w:lvlText w:val="%1."/>
      <w:lvlJc w:val="left"/>
      <w:pPr>
        <w:ind w:left="0" w:firstLine="0"/>
      </w:pPr>
      <w:rPr>
        <w:rFonts w:hint="eastAsia"/>
      </w:rPr>
    </w:lvl>
  </w:abstractNum>
  <w:abstractNum w:abstractNumId="34" w15:restartNumberingAfterBreak="0">
    <w:nsid w:val="1DB310BD"/>
    <w:multiLevelType w:val="multilevel"/>
    <w:tmpl w:val="1DB310B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5" w15:restartNumberingAfterBreak="0">
    <w:nsid w:val="1E93361B"/>
    <w:multiLevelType w:val="singleLevel"/>
    <w:tmpl w:val="A88C71AC"/>
    <w:lvl w:ilvl="0">
      <w:start w:val="1"/>
      <w:numFmt w:val="decimal"/>
      <w:suff w:val="nothing"/>
      <w:lvlText w:val="%1."/>
      <w:lvlJc w:val="left"/>
      <w:pPr>
        <w:ind w:left="0" w:firstLine="0"/>
      </w:pPr>
      <w:rPr>
        <w:rFonts w:hint="eastAsia"/>
        <w:b w:val="0"/>
      </w:rPr>
    </w:lvl>
  </w:abstractNum>
  <w:abstractNum w:abstractNumId="36" w15:restartNumberingAfterBreak="0">
    <w:nsid w:val="1F10638B"/>
    <w:multiLevelType w:val="singleLevel"/>
    <w:tmpl w:val="A88C71AC"/>
    <w:lvl w:ilvl="0">
      <w:start w:val="1"/>
      <w:numFmt w:val="decimal"/>
      <w:suff w:val="nothing"/>
      <w:lvlText w:val="%1."/>
      <w:lvlJc w:val="left"/>
      <w:pPr>
        <w:ind w:left="0" w:firstLine="0"/>
      </w:pPr>
      <w:rPr>
        <w:rFonts w:hint="eastAsia"/>
        <w:b w:val="0"/>
      </w:rPr>
    </w:lvl>
  </w:abstractNum>
  <w:abstractNum w:abstractNumId="37" w15:restartNumberingAfterBreak="0">
    <w:nsid w:val="21880AC7"/>
    <w:multiLevelType w:val="singleLevel"/>
    <w:tmpl w:val="6D860011"/>
    <w:lvl w:ilvl="0">
      <w:start w:val="1"/>
      <w:numFmt w:val="decimal"/>
      <w:suff w:val="nothing"/>
      <w:lvlText w:val="%1."/>
      <w:lvlJc w:val="left"/>
      <w:pPr>
        <w:ind w:left="0" w:firstLine="0"/>
      </w:pPr>
      <w:rPr>
        <w:rFonts w:hint="eastAsia"/>
      </w:rPr>
    </w:lvl>
  </w:abstractNum>
  <w:abstractNum w:abstractNumId="38" w15:restartNumberingAfterBreak="0">
    <w:nsid w:val="22CE6A86"/>
    <w:multiLevelType w:val="singleLevel"/>
    <w:tmpl w:val="6D860011"/>
    <w:lvl w:ilvl="0">
      <w:start w:val="1"/>
      <w:numFmt w:val="decimal"/>
      <w:suff w:val="nothing"/>
      <w:lvlText w:val="%1."/>
      <w:lvlJc w:val="left"/>
      <w:pPr>
        <w:ind w:left="0" w:firstLine="0"/>
      </w:pPr>
    </w:lvl>
  </w:abstractNum>
  <w:abstractNum w:abstractNumId="39" w15:restartNumberingAfterBreak="0">
    <w:nsid w:val="231D5994"/>
    <w:multiLevelType w:val="singleLevel"/>
    <w:tmpl w:val="988E2318"/>
    <w:lvl w:ilvl="0">
      <w:start w:val="1"/>
      <w:numFmt w:val="decimal"/>
      <w:suff w:val="nothing"/>
      <w:lvlText w:val="%1."/>
      <w:lvlJc w:val="left"/>
      <w:pPr>
        <w:ind w:left="0" w:firstLine="0"/>
      </w:pPr>
      <w:rPr>
        <w:rFonts w:hint="eastAsia"/>
      </w:rPr>
    </w:lvl>
  </w:abstractNum>
  <w:abstractNum w:abstractNumId="40" w15:restartNumberingAfterBreak="0">
    <w:nsid w:val="23732215"/>
    <w:multiLevelType w:val="hybridMultilevel"/>
    <w:tmpl w:val="2DC43C1E"/>
    <w:lvl w:ilvl="0" w:tplc="DB0033B6">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26181D97"/>
    <w:multiLevelType w:val="singleLevel"/>
    <w:tmpl w:val="A88C71AC"/>
    <w:lvl w:ilvl="0">
      <w:start w:val="1"/>
      <w:numFmt w:val="decimal"/>
      <w:suff w:val="nothing"/>
      <w:lvlText w:val="%1."/>
      <w:lvlJc w:val="left"/>
      <w:pPr>
        <w:ind w:left="0" w:firstLine="0"/>
      </w:pPr>
      <w:rPr>
        <w:rFonts w:hint="eastAsia"/>
        <w:b w:val="0"/>
      </w:rPr>
    </w:lvl>
  </w:abstractNum>
  <w:abstractNum w:abstractNumId="42" w15:restartNumberingAfterBreak="0">
    <w:nsid w:val="27495874"/>
    <w:multiLevelType w:val="singleLevel"/>
    <w:tmpl w:val="6D860011"/>
    <w:lvl w:ilvl="0">
      <w:start w:val="1"/>
      <w:numFmt w:val="decimal"/>
      <w:suff w:val="nothing"/>
      <w:lvlText w:val="%1."/>
      <w:lvlJc w:val="left"/>
      <w:pPr>
        <w:ind w:left="0" w:firstLine="0"/>
      </w:pPr>
    </w:lvl>
  </w:abstractNum>
  <w:abstractNum w:abstractNumId="43" w15:restartNumberingAfterBreak="0">
    <w:nsid w:val="29170081"/>
    <w:multiLevelType w:val="singleLevel"/>
    <w:tmpl w:val="29170081"/>
    <w:lvl w:ilvl="0">
      <w:start w:val="1"/>
      <w:numFmt w:val="decimal"/>
      <w:suff w:val="nothing"/>
      <w:lvlText w:val="%1."/>
      <w:lvlJc w:val="left"/>
      <w:pPr>
        <w:ind w:left="0" w:firstLine="0"/>
      </w:pPr>
      <w:rPr>
        <w:rFonts w:hint="eastAsia"/>
      </w:rPr>
    </w:lvl>
  </w:abstractNum>
  <w:abstractNum w:abstractNumId="44" w15:restartNumberingAfterBreak="0">
    <w:nsid w:val="2AF66921"/>
    <w:multiLevelType w:val="hybridMultilevel"/>
    <w:tmpl w:val="DB26C1E0"/>
    <w:lvl w:ilvl="0" w:tplc="680055B0">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2C1D04E0"/>
    <w:multiLevelType w:val="hybridMultilevel"/>
    <w:tmpl w:val="4C62BF60"/>
    <w:lvl w:ilvl="0" w:tplc="4ABC7050">
      <w:start w:val="1"/>
      <w:numFmt w:val="decimal"/>
      <w:lvlText w:val="6.1.%1"/>
      <w:lvlJc w:val="left"/>
      <w:pPr>
        <w:ind w:left="420" w:hanging="420"/>
      </w:pPr>
      <w:rPr>
        <w:rFonts w:ascii="new" w:eastAsia="等线 Light" w:hAnsi="new"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2C9D2E7A"/>
    <w:multiLevelType w:val="singleLevel"/>
    <w:tmpl w:val="A88C71AC"/>
    <w:lvl w:ilvl="0">
      <w:start w:val="1"/>
      <w:numFmt w:val="decimal"/>
      <w:suff w:val="nothing"/>
      <w:lvlText w:val="%1."/>
      <w:lvlJc w:val="left"/>
      <w:pPr>
        <w:ind w:left="0" w:firstLine="0"/>
      </w:pPr>
      <w:rPr>
        <w:rFonts w:hint="eastAsia"/>
        <w:b w:val="0"/>
      </w:rPr>
    </w:lvl>
  </w:abstractNum>
  <w:abstractNum w:abstractNumId="47" w15:restartNumberingAfterBreak="0">
    <w:nsid w:val="2E861443"/>
    <w:multiLevelType w:val="singleLevel"/>
    <w:tmpl w:val="42CB36D7"/>
    <w:lvl w:ilvl="0">
      <w:start w:val="1"/>
      <w:numFmt w:val="decimal"/>
      <w:suff w:val="nothing"/>
      <w:lvlText w:val="%1."/>
      <w:lvlJc w:val="left"/>
      <w:pPr>
        <w:ind w:left="0" w:firstLine="0"/>
      </w:pPr>
    </w:lvl>
  </w:abstractNum>
  <w:abstractNum w:abstractNumId="48" w15:restartNumberingAfterBreak="0">
    <w:nsid w:val="2FC00E57"/>
    <w:multiLevelType w:val="singleLevel"/>
    <w:tmpl w:val="42CB36D7"/>
    <w:lvl w:ilvl="0">
      <w:start w:val="1"/>
      <w:numFmt w:val="decimal"/>
      <w:suff w:val="nothing"/>
      <w:lvlText w:val="%1."/>
      <w:lvlJc w:val="left"/>
      <w:pPr>
        <w:ind w:left="0" w:firstLine="0"/>
      </w:pPr>
    </w:lvl>
  </w:abstractNum>
  <w:abstractNum w:abstractNumId="49" w15:restartNumberingAfterBreak="0">
    <w:nsid w:val="30C23232"/>
    <w:multiLevelType w:val="singleLevel"/>
    <w:tmpl w:val="6D860011"/>
    <w:lvl w:ilvl="0">
      <w:start w:val="1"/>
      <w:numFmt w:val="decimal"/>
      <w:suff w:val="nothing"/>
      <w:lvlText w:val="%1."/>
      <w:lvlJc w:val="left"/>
      <w:pPr>
        <w:ind w:left="0" w:firstLine="0"/>
      </w:pPr>
    </w:lvl>
  </w:abstractNum>
  <w:abstractNum w:abstractNumId="50" w15:restartNumberingAfterBreak="0">
    <w:nsid w:val="313215D0"/>
    <w:multiLevelType w:val="singleLevel"/>
    <w:tmpl w:val="988E2318"/>
    <w:lvl w:ilvl="0">
      <w:start w:val="1"/>
      <w:numFmt w:val="decimal"/>
      <w:suff w:val="nothing"/>
      <w:lvlText w:val="%1."/>
      <w:lvlJc w:val="left"/>
      <w:pPr>
        <w:ind w:left="0" w:firstLine="0"/>
      </w:pPr>
      <w:rPr>
        <w:rFonts w:hint="eastAsia"/>
      </w:rPr>
    </w:lvl>
  </w:abstractNum>
  <w:abstractNum w:abstractNumId="51" w15:restartNumberingAfterBreak="0">
    <w:nsid w:val="32565090"/>
    <w:multiLevelType w:val="singleLevel"/>
    <w:tmpl w:val="6D860011"/>
    <w:lvl w:ilvl="0">
      <w:start w:val="1"/>
      <w:numFmt w:val="decimal"/>
      <w:suff w:val="nothing"/>
      <w:lvlText w:val="%1."/>
      <w:lvlJc w:val="left"/>
      <w:pPr>
        <w:ind w:left="0" w:firstLine="0"/>
      </w:pPr>
    </w:lvl>
  </w:abstractNum>
  <w:abstractNum w:abstractNumId="52" w15:restartNumberingAfterBreak="0">
    <w:nsid w:val="33905772"/>
    <w:multiLevelType w:val="singleLevel"/>
    <w:tmpl w:val="6D860011"/>
    <w:lvl w:ilvl="0">
      <w:start w:val="1"/>
      <w:numFmt w:val="decimal"/>
      <w:suff w:val="nothing"/>
      <w:lvlText w:val="%1."/>
      <w:lvlJc w:val="left"/>
      <w:pPr>
        <w:ind w:left="0" w:firstLine="0"/>
      </w:pPr>
    </w:lvl>
  </w:abstractNum>
  <w:abstractNum w:abstractNumId="53" w15:restartNumberingAfterBreak="0">
    <w:nsid w:val="35C32847"/>
    <w:multiLevelType w:val="singleLevel"/>
    <w:tmpl w:val="6D860011"/>
    <w:lvl w:ilvl="0">
      <w:start w:val="1"/>
      <w:numFmt w:val="decimal"/>
      <w:suff w:val="nothing"/>
      <w:lvlText w:val="%1."/>
      <w:lvlJc w:val="left"/>
      <w:pPr>
        <w:ind w:left="0" w:firstLine="0"/>
      </w:pPr>
    </w:lvl>
  </w:abstractNum>
  <w:abstractNum w:abstractNumId="54" w15:restartNumberingAfterBreak="0">
    <w:nsid w:val="36DF4AC6"/>
    <w:multiLevelType w:val="singleLevel"/>
    <w:tmpl w:val="A88C71AC"/>
    <w:lvl w:ilvl="0">
      <w:start w:val="1"/>
      <w:numFmt w:val="decimal"/>
      <w:suff w:val="nothing"/>
      <w:lvlText w:val="%1."/>
      <w:lvlJc w:val="left"/>
      <w:pPr>
        <w:ind w:left="0" w:firstLine="0"/>
      </w:pPr>
      <w:rPr>
        <w:rFonts w:hint="eastAsia"/>
        <w:b w:val="0"/>
      </w:rPr>
    </w:lvl>
  </w:abstractNum>
  <w:abstractNum w:abstractNumId="55" w15:restartNumberingAfterBreak="0">
    <w:nsid w:val="37307875"/>
    <w:multiLevelType w:val="singleLevel"/>
    <w:tmpl w:val="42CB36D7"/>
    <w:lvl w:ilvl="0">
      <w:start w:val="1"/>
      <w:numFmt w:val="decimal"/>
      <w:suff w:val="nothing"/>
      <w:lvlText w:val="%1."/>
      <w:lvlJc w:val="left"/>
      <w:pPr>
        <w:ind w:left="0" w:firstLine="0"/>
      </w:pPr>
    </w:lvl>
  </w:abstractNum>
  <w:abstractNum w:abstractNumId="56" w15:restartNumberingAfterBreak="0">
    <w:nsid w:val="38847218"/>
    <w:multiLevelType w:val="singleLevel"/>
    <w:tmpl w:val="A88C71AC"/>
    <w:lvl w:ilvl="0">
      <w:start w:val="1"/>
      <w:numFmt w:val="decimal"/>
      <w:suff w:val="nothing"/>
      <w:lvlText w:val="%1."/>
      <w:lvlJc w:val="left"/>
      <w:pPr>
        <w:ind w:left="0" w:firstLine="0"/>
      </w:pPr>
      <w:rPr>
        <w:rFonts w:hint="eastAsia"/>
        <w:b w:val="0"/>
      </w:rPr>
    </w:lvl>
  </w:abstractNum>
  <w:abstractNum w:abstractNumId="57" w15:restartNumberingAfterBreak="0">
    <w:nsid w:val="3C584267"/>
    <w:multiLevelType w:val="singleLevel"/>
    <w:tmpl w:val="42CB36D7"/>
    <w:lvl w:ilvl="0">
      <w:start w:val="1"/>
      <w:numFmt w:val="decimal"/>
      <w:suff w:val="nothing"/>
      <w:lvlText w:val="%1."/>
      <w:lvlJc w:val="left"/>
      <w:pPr>
        <w:ind w:left="0" w:firstLine="0"/>
      </w:pPr>
    </w:lvl>
  </w:abstractNum>
  <w:abstractNum w:abstractNumId="58" w15:restartNumberingAfterBreak="0">
    <w:nsid w:val="3C817318"/>
    <w:multiLevelType w:val="singleLevel"/>
    <w:tmpl w:val="181F0D65"/>
    <w:lvl w:ilvl="0">
      <w:start w:val="1"/>
      <w:numFmt w:val="decimal"/>
      <w:suff w:val="nothing"/>
      <w:lvlText w:val="%1."/>
      <w:lvlJc w:val="left"/>
      <w:pPr>
        <w:ind w:left="0" w:firstLine="0"/>
      </w:pPr>
      <w:rPr>
        <w:rFonts w:hint="eastAsia"/>
      </w:rPr>
    </w:lvl>
  </w:abstractNum>
  <w:abstractNum w:abstractNumId="59" w15:restartNumberingAfterBreak="0">
    <w:nsid w:val="3D714B52"/>
    <w:multiLevelType w:val="singleLevel"/>
    <w:tmpl w:val="A88C71AC"/>
    <w:lvl w:ilvl="0">
      <w:start w:val="1"/>
      <w:numFmt w:val="decimal"/>
      <w:suff w:val="nothing"/>
      <w:lvlText w:val="%1."/>
      <w:lvlJc w:val="left"/>
      <w:pPr>
        <w:ind w:left="0" w:firstLine="0"/>
      </w:pPr>
      <w:rPr>
        <w:rFonts w:hint="eastAsia"/>
        <w:b w:val="0"/>
      </w:rPr>
    </w:lvl>
  </w:abstractNum>
  <w:abstractNum w:abstractNumId="60" w15:restartNumberingAfterBreak="0">
    <w:nsid w:val="3EF15FCE"/>
    <w:multiLevelType w:val="singleLevel"/>
    <w:tmpl w:val="6D860011"/>
    <w:lvl w:ilvl="0">
      <w:start w:val="1"/>
      <w:numFmt w:val="decimal"/>
      <w:suff w:val="nothing"/>
      <w:lvlText w:val="%1."/>
      <w:lvlJc w:val="left"/>
      <w:pPr>
        <w:ind w:left="0" w:firstLine="0"/>
      </w:pPr>
    </w:lvl>
  </w:abstractNum>
  <w:abstractNum w:abstractNumId="61" w15:restartNumberingAfterBreak="0">
    <w:nsid w:val="40AA7436"/>
    <w:multiLevelType w:val="singleLevel"/>
    <w:tmpl w:val="6D860011"/>
    <w:lvl w:ilvl="0">
      <w:start w:val="1"/>
      <w:numFmt w:val="decimal"/>
      <w:suff w:val="nothing"/>
      <w:lvlText w:val="%1."/>
      <w:lvlJc w:val="left"/>
      <w:pPr>
        <w:ind w:left="0" w:firstLine="0"/>
      </w:pPr>
      <w:rPr>
        <w:rFonts w:hint="eastAsia"/>
      </w:rPr>
    </w:lvl>
  </w:abstractNum>
  <w:abstractNum w:abstractNumId="62" w15:restartNumberingAfterBreak="0">
    <w:nsid w:val="414C4333"/>
    <w:multiLevelType w:val="singleLevel"/>
    <w:tmpl w:val="A88C71AC"/>
    <w:lvl w:ilvl="0">
      <w:start w:val="1"/>
      <w:numFmt w:val="decimal"/>
      <w:suff w:val="nothing"/>
      <w:lvlText w:val="%1."/>
      <w:lvlJc w:val="left"/>
      <w:pPr>
        <w:ind w:left="0" w:firstLine="0"/>
      </w:pPr>
      <w:rPr>
        <w:rFonts w:hint="eastAsia"/>
        <w:b w:val="0"/>
      </w:rPr>
    </w:lvl>
  </w:abstractNum>
  <w:abstractNum w:abstractNumId="63" w15:restartNumberingAfterBreak="0">
    <w:nsid w:val="42CB36D7"/>
    <w:multiLevelType w:val="singleLevel"/>
    <w:tmpl w:val="42CB36D7"/>
    <w:lvl w:ilvl="0">
      <w:start w:val="1"/>
      <w:numFmt w:val="decimal"/>
      <w:suff w:val="nothing"/>
      <w:lvlText w:val="%1."/>
      <w:lvlJc w:val="left"/>
      <w:pPr>
        <w:ind w:left="0" w:firstLine="0"/>
      </w:pPr>
      <w:rPr>
        <w:rFonts w:hint="eastAsia"/>
      </w:rPr>
    </w:lvl>
  </w:abstractNum>
  <w:abstractNum w:abstractNumId="64" w15:restartNumberingAfterBreak="0">
    <w:nsid w:val="44070328"/>
    <w:multiLevelType w:val="singleLevel"/>
    <w:tmpl w:val="42CB36D7"/>
    <w:lvl w:ilvl="0">
      <w:start w:val="1"/>
      <w:numFmt w:val="decimal"/>
      <w:suff w:val="nothing"/>
      <w:lvlText w:val="%1."/>
      <w:lvlJc w:val="left"/>
      <w:pPr>
        <w:ind w:left="0" w:firstLine="0"/>
      </w:pPr>
    </w:lvl>
  </w:abstractNum>
  <w:abstractNum w:abstractNumId="65" w15:restartNumberingAfterBreak="0">
    <w:nsid w:val="446D4E40"/>
    <w:multiLevelType w:val="singleLevel"/>
    <w:tmpl w:val="0A786068"/>
    <w:lvl w:ilvl="0">
      <w:start w:val="1"/>
      <w:numFmt w:val="decimal"/>
      <w:suff w:val="nothing"/>
      <w:lvlText w:val="%1."/>
      <w:lvlJc w:val="left"/>
      <w:pPr>
        <w:ind w:left="0" w:firstLine="0"/>
      </w:pPr>
      <w:rPr>
        <w:rFonts w:hint="eastAsia"/>
      </w:rPr>
    </w:lvl>
  </w:abstractNum>
  <w:abstractNum w:abstractNumId="66" w15:restartNumberingAfterBreak="0">
    <w:nsid w:val="44D7338A"/>
    <w:multiLevelType w:val="singleLevel"/>
    <w:tmpl w:val="6D860011"/>
    <w:lvl w:ilvl="0">
      <w:start w:val="1"/>
      <w:numFmt w:val="decimal"/>
      <w:suff w:val="nothing"/>
      <w:lvlText w:val="%1."/>
      <w:lvlJc w:val="left"/>
      <w:pPr>
        <w:ind w:left="0" w:firstLine="0"/>
      </w:pPr>
    </w:lvl>
  </w:abstractNum>
  <w:abstractNum w:abstractNumId="67" w15:restartNumberingAfterBreak="0">
    <w:nsid w:val="46BD02AD"/>
    <w:multiLevelType w:val="singleLevel"/>
    <w:tmpl w:val="6D860011"/>
    <w:lvl w:ilvl="0">
      <w:start w:val="1"/>
      <w:numFmt w:val="decimal"/>
      <w:suff w:val="nothing"/>
      <w:lvlText w:val="%1."/>
      <w:lvlJc w:val="left"/>
      <w:pPr>
        <w:ind w:left="0" w:firstLine="0"/>
      </w:pPr>
    </w:lvl>
  </w:abstractNum>
  <w:abstractNum w:abstractNumId="68" w15:restartNumberingAfterBreak="0">
    <w:nsid w:val="46E176A4"/>
    <w:multiLevelType w:val="singleLevel"/>
    <w:tmpl w:val="08B4140B"/>
    <w:lvl w:ilvl="0">
      <w:start w:val="1"/>
      <w:numFmt w:val="decimal"/>
      <w:suff w:val="nothing"/>
      <w:lvlText w:val="%1."/>
      <w:lvlJc w:val="left"/>
      <w:pPr>
        <w:ind w:left="0" w:firstLine="0"/>
      </w:pPr>
      <w:rPr>
        <w:rFonts w:hint="eastAsia"/>
      </w:rPr>
    </w:lvl>
  </w:abstractNum>
  <w:abstractNum w:abstractNumId="69" w15:restartNumberingAfterBreak="0">
    <w:nsid w:val="496163A8"/>
    <w:multiLevelType w:val="singleLevel"/>
    <w:tmpl w:val="42CB36D7"/>
    <w:lvl w:ilvl="0">
      <w:start w:val="1"/>
      <w:numFmt w:val="decimal"/>
      <w:suff w:val="nothing"/>
      <w:lvlText w:val="%1."/>
      <w:lvlJc w:val="left"/>
      <w:pPr>
        <w:ind w:left="0" w:firstLine="0"/>
      </w:pPr>
    </w:lvl>
  </w:abstractNum>
  <w:abstractNum w:abstractNumId="70" w15:restartNumberingAfterBreak="0">
    <w:nsid w:val="4D464391"/>
    <w:multiLevelType w:val="singleLevel"/>
    <w:tmpl w:val="0A786068"/>
    <w:lvl w:ilvl="0">
      <w:start w:val="1"/>
      <w:numFmt w:val="decimal"/>
      <w:suff w:val="nothing"/>
      <w:lvlText w:val="%1."/>
      <w:lvlJc w:val="left"/>
      <w:pPr>
        <w:ind w:left="0" w:firstLine="0"/>
      </w:pPr>
      <w:rPr>
        <w:rFonts w:hint="eastAsia"/>
      </w:rPr>
    </w:lvl>
  </w:abstractNum>
  <w:abstractNum w:abstractNumId="71" w15:restartNumberingAfterBreak="0">
    <w:nsid w:val="4D4C10DA"/>
    <w:multiLevelType w:val="singleLevel"/>
    <w:tmpl w:val="6D860011"/>
    <w:lvl w:ilvl="0">
      <w:start w:val="1"/>
      <w:numFmt w:val="decimal"/>
      <w:suff w:val="nothing"/>
      <w:lvlText w:val="%1."/>
      <w:lvlJc w:val="left"/>
      <w:pPr>
        <w:ind w:left="0" w:firstLine="0"/>
      </w:pPr>
    </w:lvl>
  </w:abstractNum>
  <w:abstractNum w:abstractNumId="72" w15:restartNumberingAfterBreak="0">
    <w:nsid w:val="547C5000"/>
    <w:multiLevelType w:val="singleLevel"/>
    <w:tmpl w:val="547C5000"/>
    <w:lvl w:ilvl="0">
      <w:start w:val="1"/>
      <w:numFmt w:val="decimal"/>
      <w:suff w:val="nothing"/>
      <w:lvlText w:val="%1."/>
      <w:lvlJc w:val="left"/>
      <w:pPr>
        <w:ind w:left="0" w:firstLine="0"/>
      </w:pPr>
      <w:rPr>
        <w:rFonts w:hint="eastAsia"/>
      </w:rPr>
    </w:lvl>
  </w:abstractNum>
  <w:abstractNum w:abstractNumId="73" w15:restartNumberingAfterBreak="0">
    <w:nsid w:val="557952FA"/>
    <w:multiLevelType w:val="singleLevel"/>
    <w:tmpl w:val="6D860011"/>
    <w:lvl w:ilvl="0">
      <w:start w:val="1"/>
      <w:numFmt w:val="decimal"/>
      <w:suff w:val="nothing"/>
      <w:lvlText w:val="%1."/>
      <w:lvlJc w:val="left"/>
      <w:pPr>
        <w:ind w:left="0" w:firstLine="0"/>
      </w:pPr>
    </w:lvl>
  </w:abstractNum>
  <w:abstractNum w:abstractNumId="74" w15:restartNumberingAfterBreak="0">
    <w:nsid w:val="570D50C6"/>
    <w:multiLevelType w:val="singleLevel"/>
    <w:tmpl w:val="42CB36D7"/>
    <w:lvl w:ilvl="0">
      <w:start w:val="1"/>
      <w:numFmt w:val="decimal"/>
      <w:suff w:val="nothing"/>
      <w:lvlText w:val="%1."/>
      <w:lvlJc w:val="left"/>
      <w:pPr>
        <w:ind w:left="0" w:firstLine="0"/>
      </w:pPr>
    </w:lvl>
  </w:abstractNum>
  <w:abstractNum w:abstractNumId="75" w15:restartNumberingAfterBreak="0">
    <w:nsid w:val="589468DE"/>
    <w:multiLevelType w:val="singleLevel"/>
    <w:tmpl w:val="589468DE"/>
    <w:lvl w:ilvl="0">
      <w:start w:val="1"/>
      <w:numFmt w:val="decimal"/>
      <w:suff w:val="nothing"/>
      <w:lvlText w:val="%1."/>
      <w:lvlJc w:val="left"/>
      <w:pPr>
        <w:ind w:left="0" w:firstLine="0"/>
      </w:pPr>
      <w:rPr>
        <w:rFonts w:hint="eastAsia"/>
      </w:rPr>
    </w:lvl>
  </w:abstractNum>
  <w:abstractNum w:abstractNumId="76" w15:restartNumberingAfterBreak="0">
    <w:nsid w:val="58F15163"/>
    <w:multiLevelType w:val="singleLevel"/>
    <w:tmpl w:val="988E2318"/>
    <w:lvl w:ilvl="0">
      <w:start w:val="1"/>
      <w:numFmt w:val="decimal"/>
      <w:suff w:val="nothing"/>
      <w:lvlText w:val="%1."/>
      <w:lvlJc w:val="left"/>
      <w:pPr>
        <w:ind w:left="0" w:firstLine="0"/>
      </w:pPr>
      <w:rPr>
        <w:rFonts w:hint="eastAsia"/>
      </w:rPr>
    </w:lvl>
  </w:abstractNum>
  <w:abstractNum w:abstractNumId="77" w15:restartNumberingAfterBreak="0">
    <w:nsid w:val="59D04E10"/>
    <w:multiLevelType w:val="singleLevel"/>
    <w:tmpl w:val="42CB36D7"/>
    <w:lvl w:ilvl="0">
      <w:start w:val="1"/>
      <w:numFmt w:val="decimal"/>
      <w:suff w:val="nothing"/>
      <w:lvlText w:val="%1."/>
      <w:lvlJc w:val="left"/>
      <w:pPr>
        <w:ind w:left="0" w:firstLine="0"/>
      </w:pPr>
    </w:lvl>
  </w:abstractNum>
  <w:abstractNum w:abstractNumId="78" w15:restartNumberingAfterBreak="0">
    <w:nsid w:val="5BB86193"/>
    <w:multiLevelType w:val="singleLevel"/>
    <w:tmpl w:val="6D860011"/>
    <w:lvl w:ilvl="0">
      <w:start w:val="1"/>
      <w:numFmt w:val="decimal"/>
      <w:suff w:val="nothing"/>
      <w:lvlText w:val="%1."/>
      <w:lvlJc w:val="left"/>
      <w:pPr>
        <w:ind w:left="0" w:firstLine="0"/>
      </w:pPr>
    </w:lvl>
  </w:abstractNum>
  <w:abstractNum w:abstractNumId="79" w15:restartNumberingAfterBreak="0">
    <w:nsid w:val="5C71318B"/>
    <w:multiLevelType w:val="singleLevel"/>
    <w:tmpl w:val="42CB36D7"/>
    <w:lvl w:ilvl="0">
      <w:start w:val="1"/>
      <w:numFmt w:val="decimal"/>
      <w:suff w:val="nothing"/>
      <w:lvlText w:val="%1."/>
      <w:lvlJc w:val="left"/>
      <w:pPr>
        <w:ind w:left="0" w:firstLine="0"/>
      </w:pPr>
    </w:lvl>
  </w:abstractNum>
  <w:abstractNum w:abstractNumId="80" w15:restartNumberingAfterBreak="0">
    <w:nsid w:val="5D2A5BD5"/>
    <w:multiLevelType w:val="singleLevel"/>
    <w:tmpl w:val="988E2318"/>
    <w:lvl w:ilvl="0">
      <w:start w:val="1"/>
      <w:numFmt w:val="decimal"/>
      <w:suff w:val="nothing"/>
      <w:lvlText w:val="%1."/>
      <w:lvlJc w:val="left"/>
      <w:pPr>
        <w:ind w:left="0" w:firstLine="0"/>
      </w:pPr>
      <w:rPr>
        <w:rFonts w:hint="eastAsia"/>
      </w:rPr>
    </w:lvl>
  </w:abstractNum>
  <w:abstractNum w:abstractNumId="81" w15:restartNumberingAfterBreak="0">
    <w:nsid w:val="5E7920F2"/>
    <w:multiLevelType w:val="singleLevel"/>
    <w:tmpl w:val="A88C71AC"/>
    <w:lvl w:ilvl="0">
      <w:start w:val="1"/>
      <w:numFmt w:val="decimal"/>
      <w:suff w:val="nothing"/>
      <w:lvlText w:val="%1."/>
      <w:lvlJc w:val="left"/>
      <w:pPr>
        <w:ind w:left="0" w:firstLine="0"/>
      </w:pPr>
      <w:rPr>
        <w:rFonts w:hint="eastAsia"/>
        <w:b w:val="0"/>
      </w:rPr>
    </w:lvl>
  </w:abstractNum>
  <w:abstractNum w:abstractNumId="82" w15:restartNumberingAfterBreak="0">
    <w:nsid w:val="5F4D680E"/>
    <w:multiLevelType w:val="singleLevel"/>
    <w:tmpl w:val="6D860011"/>
    <w:lvl w:ilvl="0">
      <w:start w:val="1"/>
      <w:numFmt w:val="decimal"/>
      <w:suff w:val="nothing"/>
      <w:lvlText w:val="%1."/>
      <w:lvlJc w:val="left"/>
      <w:pPr>
        <w:ind w:left="0" w:firstLine="0"/>
      </w:pPr>
    </w:lvl>
  </w:abstractNum>
  <w:abstractNum w:abstractNumId="83" w15:restartNumberingAfterBreak="0">
    <w:nsid w:val="654F4EA0"/>
    <w:multiLevelType w:val="singleLevel"/>
    <w:tmpl w:val="988E2318"/>
    <w:lvl w:ilvl="0">
      <w:start w:val="1"/>
      <w:numFmt w:val="decimal"/>
      <w:suff w:val="nothing"/>
      <w:lvlText w:val="%1."/>
      <w:lvlJc w:val="left"/>
      <w:pPr>
        <w:ind w:left="0" w:firstLine="0"/>
      </w:pPr>
      <w:rPr>
        <w:rFonts w:hint="eastAsia"/>
      </w:rPr>
    </w:lvl>
  </w:abstractNum>
  <w:abstractNum w:abstractNumId="84" w15:restartNumberingAfterBreak="0">
    <w:nsid w:val="664539CD"/>
    <w:multiLevelType w:val="singleLevel"/>
    <w:tmpl w:val="181F0D65"/>
    <w:lvl w:ilvl="0">
      <w:start w:val="1"/>
      <w:numFmt w:val="decimal"/>
      <w:suff w:val="nothing"/>
      <w:lvlText w:val="%1."/>
      <w:lvlJc w:val="left"/>
      <w:pPr>
        <w:ind w:left="0" w:firstLine="0"/>
      </w:pPr>
      <w:rPr>
        <w:rFonts w:hint="eastAsia"/>
      </w:rPr>
    </w:lvl>
  </w:abstractNum>
  <w:abstractNum w:abstractNumId="85" w15:restartNumberingAfterBreak="0">
    <w:nsid w:val="6CFA72B8"/>
    <w:multiLevelType w:val="singleLevel"/>
    <w:tmpl w:val="42CB36D7"/>
    <w:lvl w:ilvl="0">
      <w:start w:val="1"/>
      <w:numFmt w:val="decimal"/>
      <w:suff w:val="nothing"/>
      <w:lvlText w:val="%1."/>
      <w:lvlJc w:val="left"/>
      <w:pPr>
        <w:ind w:left="0" w:firstLine="0"/>
      </w:pPr>
    </w:lvl>
  </w:abstractNum>
  <w:abstractNum w:abstractNumId="86" w15:restartNumberingAfterBreak="0">
    <w:nsid w:val="6D551BD7"/>
    <w:multiLevelType w:val="singleLevel"/>
    <w:tmpl w:val="42CB36D7"/>
    <w:lvl w:ilvl="0">
      <w:start w:val="1"/>
      <w:numFmt w:val="decimal"/>
      <w:suff w:val="nothing"/>
      <w:lvlText w:val="%1."/>
      <w:lvlJc w:val="left"/>
      <w:pPr>
        <w:ind w:left="0" w:firstLine="0"/>
      </w:pPr>
    </w:lvl>
  </w:abstractNum>
  <w:abstractNum w:abstractNumId="87" w15:restartNumberingAfterBreak="0">
    <w:nsid w:val="6D860011"/>
    <w:multiLevelType w:val="singleLevel"/>
    <w:tmpl w:val="6D860011"/>
    <w:lvl w:ilvl="0">
      <w:start w:val="1"/>
      <w:numFmt w:val="decimal"/>
      <w:suff w:val="nothing"/>
      <w:lvlText w:val="%1."/>
      <w:lvlJc w:val="left"/>
      <w:pPr>
        <w:ind w:left="0" w:firstLine="0"/>
      </w:pPr>
      <w:rPr>
        <w:rFonts w:hint="eastAsia"/>
      </w:rPr>
    </w:lvl>
  </w:abstractNum>
  <w:abstractNum w:abstractNumId="88" w15:restartNumberingAfterBreak="0">
    <w:nsid w:val="6DED5D7F"/>
    <w:multiLevelType w:val="singleLevel"/>
    <w:tmpl w:val="6D860011"/>
    <w:lvl w:ilvl="0">
      <w:start w:val="1"/>
      <w:numFmt w:val="decimal"/>
      <w:suff w:val="nothing"/>
      <w:lvlText w:val="%1."/>
      <w:lvlJc w:val="left"/>
      <w:pPr>
        <w:ind w:left="0" w:firstLine="0"/>
      </w:pPr>
    </w:lvl>
  </w:abstractNum>
  <w:abstractNum w:abstractNumId="89" w15:restartNumberingAfterBreak="0">
    <w:nsid w:val="6ECF5BFE"/>
    <w:multiLevelType w:val="singleLevel"/>
    <w:tmpl w:val="6D860011"/>
    <w:lvl w:ilvl="0">
      <w:start w:val="1"/>
      <w:numFmt w:val="decimal"/>
      <w:suff w:val="nothing"/>
      <w:lvlText w:val="%1."/>
      <w:lvlJc w:val="left"/>
      <w:pPr>
        <w:ind w:left="0" w:firstLine="0"/>
      </w:pPr>
    </w:lvl>
  </w:abstractNum>
  <w:abstractNum w:abstractNumId="90" w15:restartNumberingAfterBreak="0">
    <w:nsid w:val="6FDC1795"/>
    <w:multiLevelType w:val="singleLevel"/>
    <w:tmpl w:val="6D860011"/>
    <w:lvl w:ilvl="0">
      <w:start w:val="1"/>
      <w:numFmt w:val="decimal"/>
      <w:suff w:val="nothing"/>
      <w:lvlText w:val="%1."/>
      <w:lvlJc w:val="left"/>
      <w:pPr>
        <w:ind w:left="0" w:firstLine="0"/>
      </w:pPr>
    </w:lvl>
  </w:abstractNum>
  <w:abstractNum w:abstractNumId="91" w15:restartNumberingAfterBreak="0">
    <w:nsid w:val="70EA0C52"/>
    <w:multiLevelType w:val="singleLevel"/>
    <w:tmpl w:val="6D860011"/>
    <w:lvl w:ilvl="0">
      <w:start w:val="1"/>
      <w:numFmt w:val="decimal"/>
      <w:suff w:val="nothing"/>
      <w:lvlText w:val="%1."/>
      <w:lvlJc w:val="left"/>
      <w:pPr>
        <w:ind w:left="0" w:firstLine="0"/>
      </w:pPr>
    </w:lvl>
  </w:abstractNum>
  <w:abstractNum w:abstractNumId="92" w15:restartNumberingAfterBreak="0">
    <w:nsid w:val="749711C8"/>
    <w:multiLevelType w:val="multilevel"/>
    <w:tmpl w:val="749711C8"/>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3" w15:restartNumberingAfterBreak="0">
    <w:nsid w:val="74971516"/>
    <w:multiLevelType w:val="singleLevel"/>
    <w:tmpl w:val="6D860011"/>
    <w:lvl w:ilvl="0">
      <w:start w:val="1"/>
      <w:numFmt w:val="decimal"/>
      <w:suff w:val="nothing"/>
      <w:lvlText w:val="%1."/>
      <w:lvlJc w:val="left"/>
      <w:pPr>
        <w:ind w:left="0" w:firstLine="0"/>
      </w:pPr>
    </w:lvl>
  </w:abstractNum>
  <w:abstractNum w:abstractNumId="94" w15:restartNumberingAfterBreak="0">
    <w:nsid w:val="74A22F3D"/>
    <w:multiLevelType w:val="singleLevel"/>
    <w:tmpl w:val="42CB36D7"/>
    <w:lvl w:ilvl="0">
      <w:start w:val="1"/>
      <w:numFmt w:val="decimal"/>
      <w:suff w:val="nothing"/>
      <w:lvlText w:val="%1."/>
      <w:lvlJc w:val="left"/>
      <w:pPr>
        <w:ind w:left="0" w:firstLine="0"/>
      </w:pPr>
    </w:lvl>
  </w:abstractNum>
  <w:abstractNum w:abstractNumId="95" w15:restartNumberingAfterBreak="0">
    <w:nsid w:val="75F33E3F"/>
    <w:multiLevelType w:val="singleLevel"/>
    <w:tmpl w:val="6D860011"/>
    <w:lvl w:ilvl="0">
      <w:start w:val="1"/>
      <w:numFmt w:val="decimal"/>
      <w:suff w:val="nothing"/>
      <w:lvlText w:val="%1."/>
      <w:lvlJc w:val="left"/>
      <w:pPr>
        <w:ind w:left="0" w:firstLine="0"/>
      </w:pPr>
    </w:lvl>
  </w:abstractNum>
  <w:abstractNum w:abstractNumId="96" w15:restartNumberingAfterBreak="0">
    <w:nsid w:val="761C60D3"/>
    <w:multiLevelType w:val="singleLevel"/>
    <w:tmpl w:val="6D860011"/>
    <w:lvl w:ilvl="0">
      <w:start w:val="1"/>
      <w:numFmt w:val="decimal"/>
      <w:suff w:val="nothing"/>
      <w:lvlText w:val="%1."/>
      <w:lvlJc w:val="left"/>
      <w:pPr>
        <w:ind w:left="0" w:firstLine="0"/>
      </w:pPr>
    </w:lvl>
  </w:abstractNum>
  <w:abstractNum w:abstractNumId="97" w15:restartNumberingAfterBreak="0">
    <w:nsid w:val="780227C4"/>
    <w:multiLevelType w:val="singleLevel"/>
    <w:tmpl w:val="6D860011"/>
    <w:lvl w:ilvl="0">
      <w:start w:val="1"/>
      <w:numFmt w:val="decimal"/>
      <w:suff w:val="nothing"/>
      <w:lvlText w:val="%1."/>
      <w:lvlJc w:val="left"/>
      <w:pPr>
        <w:ind w:left="0" w:firstLine="0"/>
      </w:pPr>
    </w:lvl>
  </w:abstractNum>
  <w:abstractNum w:abstractNumId="98" w15:restartNumberingAfterBreak="0">
    <w:nsid w:val="785948FC"/>
    <w:multiLevelType w:val="singleLevel"/>
    <w:tmpl w:val="6D860011"/>
    <w:lvl w:ilvl="0">
      <w:start w:val="1"/>
      <w:numFmt w:val="decimal"/>
      <w:suff w:val="nothing"/>
      <w:lvlText w:val="%1."/>
      <w:lvlJc w:val="left"/>
      <w:pPr>
        <w:ind w:left="0" w:firstLine="0"/>
      </w:pPr>
    </w:lvl>
  </w:abstractNum>
  <w:abstractNum w:abstractNumId="99" w15:restartNumberingAfterBreak="0">
    <w:nsid w:val="7A1B26E4"/>
    <w:multiLevelType w:val="singleLevel"/>
    <w:tmpl w:val="42CB36D7"/>
    <w:lvl w:ilvl="0">
      <w:start w:val="1"/>
      <w:numFmt w:val="decimal"/>
      <w:suff w:val="nothing"/>
      <w:lvlText w:val="%1."/>
      <w:lvlJc w:val="left"/>
      <w:pPr>
        <w:ind w:left="0" w:firstLine="0"/>
      </w:pPr>
    </w:lvl>
  </w:abstractNum>
  <w:abstractNum w:abstractNumId="100" w15:restartNumberingAfterBreak="0">
    <w:nsid w:val="7AB84281"/>
    <w:multiLevelType w:val="singleLevel"/>
    <w:tmpl w:val="988E2318"/>
    <w:lvl w:ilvl="0">
      <w:start w:val="1"/>
      <w:numFmt w:val="decimal"/>
      <w:suff w:val="nothing"/>
      <w:lvlText w:val="%1."/>
      <w:lvlJc w:val="left"/>
      <w:pPr>
        <w:ind w:left="0" w:firstLine="0"/>
      </w:pPr>
      <w:rPr>
        <w:rFonts w:hint="eastAsia"/>
      </w:rPr>
    </w:lvl>
  </w:abstractNum>
  <w:abstractNum w:abstractNumId="101" w15:restartNumberingAfterBreak="0">
    <w:nsid w:val="7B275427"/>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2" w15:restartNumberingAfterBreak="0">
    <w:nsid w:val="7C5A6AE7"/>
    <w:multiLevelType w:val="singleLevel"/>
    <w:tmpl w:val="42CB36D7"/>
    <w:lvl w:ilvl="0">
      <w:start w:val="1"/>
      <w:numFmt w:val="decimal"/>
      <w:suff w:val="nothing"/>
      <w:lvlText w:val="%1."/>
      <w:lvlJc w:val="left"/>
      <w:pPr>
        <w:ind w:left="0" w:firstLine="0"/>
      </w:pPr>
    </w:lvl>
  </w:abstractNum>
  <w:abstractNum w:abstractNumId="103" w15:restartNumberingAfterBreak="0">
    <w:nsid w:val="7C7B3BEA"/>
    <w:multiLevelType w:val="singleLevel"/>
    <w:tmpl w:val="42CB36D7"/>
    <w:lvl w:ilvl="0">
      <w:start w:val="1"/>
      <w:numFmt w:val="decimal"/>
      <w:suff w:val="nothing"/>
      <w:lvlText w:val="%1."/>
      <w:lvlJc w:val="left"/>
      <w:pPr>
        <w:ind w:left="0" w:firstLine="0"/>
      </w:pPr>
    </w:lvl>
  </w:abstractNum>
  <w:abstractNum w:abstractNumId="104" w15:restartNumberingAfterBreak="0">
    <w:nsid w:val="7D38340E"/>
    <w:multiLevelType w:val="singleLevel"/>
    <w:tmpl w:val="A88C71AC"/>
    <w:lvl w:ilvl="0">
      <w:start w:val="1"/>
      <w:numFmt w:val="decimal"/>
      <w:suff w:val="nothing"/>
      <w:lvlText w:val="%1."/>
      <w:lvlJc w:val="left"/>
      <w:pPr>
        <w:ind w:left="0" w:firstLine="0"/>
      </w:pPr>
      <w:rPr>
        <w:rFonts w:hint="eastAsia"/>
        <w:b w:val="0"/>
      </w:rPr>
    </w:lvl>
  </w:abstractNum>
  <w:abstractNum w:abstractNumId="105" w15:restartNumberingAfterBreak="0">
    <w:nsid w:val="7D5D3892"/>
    <w:multiLevelType w:val="singleLevel"/>
    <w:tmpl w:val="7D5D3892"/>
    <w:lvl w:ilvl="0">
      <w:start w:val="1"/>
      <w:numFmt w:val="decimal"/>
      <w:suff w:val="nothing"/>
      <w:lvlText w:val="%1."/>
      <w:lvlJc w:val="left"/>
      <w:pPr>
        <w:ind w:left="0" w:firstLine="0"/>
      </w:pPr>
      <w:rPr>
        <w:rFonts w:hint="eastAsia"/>
      </w:rPr>
    </w:lvl>
  </w:abstractNum>
  <w:num w:numId="1">
    <w:abstractNumId w:val="0"/>
  </w:num>
  <w:num w:numId="2">
    <w:abstractNumId w:val="5"/>
  </w:num>
  <w:num w:numId="3">
    <w:abstractNumId w:val="4"/>
  </w:num>
  <w:num w:numId="4">
    <w:abstractNumId w:val="9"/>
  </w:num>
  <w:num w:numId="5">
    <w:abstractNumId w:val="7"/>
  </w:num>
  <w:num w:numId="6">
    <w:abstractNumId w:val="1"/>
  </w:num>
  <w:num w:numId="7">
    <w:abstractNumId w:val="3"/>
  </w:num>
  <w:num w:numId="8">
    <w:abstractNumId w:val="10"/>
  </w:num>
  <w:num w:numId="9">
    <w:abstractNumId w:val="2"/>
  </w:num>
  <w:num w:numId="10">
    <w:abstractNumId w:val="8"/>
  </w:num>
  <w:num w:numId="11">
    <w:abstractNumId w:val="6"/>
  </w:num>
  <w:num w:numId="12">
    <w:abstractNumId w:val="101"/>
  </w:num>
  <w:num w:numId="13">
    <w:abstractNumId w:val="92"/>
  </w:num>
  <w:num w:numId="14">
    <w:abstractNumId w:val="34"/>
  </w:num>
  <w:num w:numId="15">
    <w:abstractNumId w:val="63"/>
    <w:lvlOverride w:ilvl="0">
      <w:startOverride w:val="1"/>
    </w:lvlOverride>
  </w:num>
  <w:num w:numId="16">
    <w:abstractNumId w:val="85"/>
  </w:num>
  <w:num w:numId="17">
    <w:abstractNumId w:val="55"/>
  </w:num>
  <w:num w:numId="18">
    <w:abstractNumId w:val="57"/>
  </w:num>
  <w:num w:numId="19">
    <w:abstractNumId w:val="86"/>
  </w:num>
  <w:num w:numId="20">
    <w:abstractNumId w:val="103"/>
  </w:num>
  <w:num w:numId="21">
    <w:abstractNumId w:val="48"/>
    <w:lvlOverride w:ilvl="0">
      <w:startOverride w:val="1"/>
    </w:lvlOverride>
  </w:num>
  <w:num w:numId="22">
    <w:abstractNumId w:val="94"/>
  </w:num>
  <w:num w:numId="23">
    <w:abstractNumId w:val="18"/>
  </w:num>
  <w:num w:numId="24">
    <w:abstractNumId w:val="30"/>
  </w:num>
  <w:num w:numId="25">
    <w:abstractNumId w:val="99"/>
  </w:num>
  <w:num w:numId="26">
    <w:abstractNumId w:val="47"/>
  </w:num>
  <w:num w:numId="27">
    <w:abstractNumId w:val="74"/>
  </w:num>
  <w:num w:numId="28">
    <w:abstractNumId w:val="102"/>
  </w:num>
  <w:num w:numId="29">
    <w:abstractNumId w:val="69"/>
  </w:num>
  <w:num w:numId="30">
    <w:abstractNumId w:val="44"/>
  </w:num>
  <w:num w:numId="31">
    <w:abstractNumId w:val="40"/>
  </w:num>
  <w:num w:numId="32">
    <w:abstractNumId w:val="45"/>
  </w:num>
  <w:num w:numId="33">
    <w:abstractNumId w:val="87"/>
    <w:lvlOverride w:ilvl="0">
      <w:startOverride w:val="1"/>
    </w:lvlOverride>
  </w:num>
  <w:num w:numId="34">
    <w:abstractNumId w:val="24"/>
  </w:num>
  <w:num w:numId="35">
    <w:abstractNumId w:val="17"/>
  </w:num>
  <w:num w:numId="36">
    <w:abstractNumId w:val="61"/>
  </w:num>
  <w:num w:numId="37">
    <w:abstractNumId w:val="90"/>
  </w:num>
  <w:num w:numId="38">
    <w:abstractNumId w:val="53"/>
  </w:num>
  <w:num w:numId="39">
    <w:abstractNumId w:val="95"/>
  </w:num>
  <w:num w:numId="40">
    <w:abstractNumId w:val="66"/>
  </w:num>
  <w:num w:numId="41">
    <w:abstractNumId w:val="11"/>
  </w:num>
  <w:num w:numId="42">
    <w:abstractNumId w:val="97"/>
  </w:num>
  <w:num w:numId="43">
    <w:abstractNumId w:val="26"/>
  </w:num>
  <w:num w:numId="44">
    <w:abstractNumId w:val="88"/>
  </w:num>
  <w:num w:numId="45">
    <w:abstractNumId w:val="80"/>
  </w:num>
  <w:num w:numId="46">
    <w:abstractNumId w:val="39"/>
  </w:num>
  <w:num w:numId="47">
    <w:abstractNumId w:val="100"/>
  </w:num>
  <w:num w:numId="48">
    <w:abstractNumId w:val="50"/>
  </w:num>
  <w:num w:numId="49">
    <w:abstractNumId w:val="83"/>
  </w:num>
  <w:num w:numId="50">
    <w:abstractNumId w:val="33"/>
  </w:num>
  <w:num w:numId="51">
    <w:abstractNumId w:val="52"/>
    <w:lvlOverride w:ilvl="0">
      <w:startOverride w:val="1"/>
    </w:lvlOverride>
  </w:num>
  <w:num w:numId="52">
    <w:abstractNumId w:val="27"/>
  </w:num>
  <w:num w:numId="53">
    <w:abstractNumId w:val="98"/>
  </w:num>
  <w:num w:numId="54">
    <w:abstractNumId w:val="89"/>
    <w:lvlOverride w:ilvl="0">
      <w:startOverride w:val="1"/>
    </w:lvlOverride>
  </w:num>
  <w:num w:numId="55">
    <w:abstractNumId w:val="49"/>
  </w:num>
  <w:num w:numId="56">
    <w:abstractNumId w:val="71"/>
  </w:num>
  <w:num w:numId="57">
    <w:abstractNumId w:val="42"/>
  </w:num>
  <w:num w:numId="58">
    <w:abstractNumId w:val="60"/>
  </w:num>
  <w:num w:numId="59">
    <w:abstractNumId w:val="73"/>
  </w:num>
  <w:num w:numId="60">
    <w:abstractNumId w:val="82"/>
  </w:num>
  <w:num w:numId="61">
    <w:abstractNumId w:val="78"/>
  </w:num>
  <w:num w:numId="62">
    <w:abstractNumId w:val="38"/>
  </w:num>
  <w:num w:numId="63">
    <w:abstractNumId w:val="75"/>
  </w:num>
  <w:num w:numId="64">
    <w:abstractNumId w:val="105"/>
  </w:num>
  <w:num w:numId="65">
    <w:abstractNumId w:val="13"/>
  </w:num>
  <w:num w:numId="66">
    <w:abstractNumId w:val="72"/>
  </w:num>
  <w:num w:numId="67">
    <w:abstractNumId w:val="15"/>
  </w:num>
  <w:num w:numId="68">
    <w:abstractNumId w:val="16"/>
  </w:num>
  <w:num w:numId="69">
    <w:abstractNumId w:val="14"/>
  </w:num>
  <w:num w:numId="70">
    <w:abstractNumId w:val="36"/>
  </w:num>
  <w:num w:numId="71">
    <w:abstractNumId w:val="22"/>
  </w:num>
  <w:num w:numId="72">
    <w:abstractNumId w:val="104"/>
  </w:num>
  <w:num w:numId="73">
    <w:abstractNumId w:val="59"/>
  </w:num>
  <w:num w:numId="74">
    <w:abstractNumId w:val="41"/>
  </w:num>
  <w:num w:numId="75">
    <w:abstractNumId w:val="68"/>
  </w:num>
  <w:num w:numId="76">
    <w:abstractNumId w:val="54"/>
  </w:num>
  <w:num w:numId="77">
    <w:abstractNumId w:val="46"/>
  </w:num>
  <w:num w:numId="78">
    <w:abstractNumId w:val="81"/>
  </w:num>
  <w:num w:numId="79">
    <w:abstractNumId w:val="56"/>
  </w:num>
  <w:num w:numId="80">
    <w:abstractNumId w:val="25"/>
  </w:num>
  <w:num w:numId="81">
    <w:abstractNumId w:val="62"/>
  </w:num>
  <w:num w:numId="82">
    <w:abstractNumId w:val="35"/>
  </w:num>
  <w:num w:numId="83">
    <w:abstractNumId w:val="31"/>
  </w:num>
  <w:num w:numId="84">
    <w:abstractNumId w:val="29"/>
  </w:num>
  <w:num w:numId="85">
    <w:abstractNumId w:val="19"/>
  </w:num>
  <w:num w:numId="86">
    <w:abstractNumId w:val="84"/>
  </w:num>
  <w:num w:numId="87">
    <w:abstractNumId w:val="58"/>
  </w:num>
  <w:num w:numId="88">
    <w:abstractNumId w:val="20"/>
  </w:num>
  <w:num w:numId="89">
    <w:abstractNumId w:val="70"/>
  </w:num>
  <w:num w:numId="90">
    <w:abstractNumId w:val="65"/>
  </w:num>
  <w:num w:numId="91">
    <w:abstractNumId w:val="43"/>
  </w:num>
  <w:num w:numId="92">
    <w:abstractNumId w:val="21"/>
  </w:num>
  <w:num w:numId="93">
    <w:abstractNumId w:val="79"/>
  </w:num>
  <w:num w:numId="94">
    <w:abstractNumId w:val="12"/>
  </w:num>
  <w:num w:numId="95">
    <w:abstractNumId w:val="64"/>
  </w:num>
  <w:num w:numId="96">
    <w:abstractNumId w:val="77"/>
  </w:num>
  <w:num w:numId="97">
    <w:abstractNumId w:val="37"/>
  </w:num>
  <w:num w:numId="98">
    <w:abstractNumId w:val="32"/>
  </w:num>
  <w:num w:numId="99">
    <w:abstractNumId w:val="67"/>
  </w:num>
  <w:num w:numId="100">
    <w:abstractNumId w:val="96"/>
  </w:num>
  <w:num w:numId="101">
    <w:abstractNumId w:val="76"/>
  </w:num>
  <w:num w:numId="102">
    <w:abstractNumId w:val="23"/>
  </w:num>
  <w:num w:numId="103">
    <w:abstractNumId w:val="93"/>
  </w:num>
  <w:num w:numId="104">
    <w:abstractNumId w:val="28"/>
  </w:num>
  <w:num w:numId="105">
    <w:abstractNumId w:val="91"/>
  </w:num>
  <w:num w:numId="106">
    <w:abstractNumId w:val="51"/>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0"/>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ZDMyZDdiODJjMzU1ZDY0M2NjZTYzMzA0NWRhYWUifQ=="/>
  </w:docVars>
  <w:rsids>
    <w:rsidRoot w:val="00172A27"/>
    <w:rsid w:val="00000504"/>
    <w:rsid w:val="00002301"/>
    <w:rsid w:val="0000470A"/>
    <w:rsid w:val="00004951"/>
    <w:rsid w:val="00005418"/>
    <w:rsid w:val="000057FB"/>
    <w:rsid w:val="000060A9"/>
    <w:rsid w:val="00006920"/>
    <w:rsid w:val="00006997"/>
    <w:rsid w:val="00007F3D"/>
    <w:rsid w:val="0001021A"/>
    <w:rsid w:val="00011DD6"/>
    <w:rsid w:val="0001363B"/>
    <w:rsid w:val="0001382C"/>
    <w:rsid w:val="00013847"/>
    <w:rsid w:val="000142FD"/>
    <w:rsid w:val="00014397"/>
    <w:rsid w:val="00014CEB"/>
    <w:rsid w:val="00014F43"/>
    <w:rsid w:val="00015A07"/>
    <w:rsid w:val="00015C1C"/>
    <w:rsid w:val="00016E70"/>
    <w:rsid w:val="00016F6F"/>
    <w:rsid w:val="00021395"/>
    <w:rsid w:val="00021594"/>
    <w:rsid w:val="0002230E"/>
    <w:rsid w:val="00022467"/>
    <w:rsid w:val="00022FA7"/>
    <w:rsid w:val="00023F7A"/>
    <w:rsid w:val="0002454A"/>
    <w:rsid w:val="0002489E"/>
    <w:rsid w:val="00024EDE"/>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3872"/>
    <w:rsid w:val="00033D7E"/>
    <w:rsid w:val="00033F31"/>
    <w:rsid w:val="000344DC"/>
    <w:rsid w:val="00034544"/>
    <w:rsid w:val="00034773"/>
    <w:rsid w:val="00034DE8"/>
    <w:rsid w:val="000358A3"/>
    <w:rsid w:val="00037DBC"/>
    <w:rsid w:val="00040918"/>
    <w:rsid w:val="00040D26"/>
    <w:rsid w:val="000421C1"/>
    <w:rsid w:val="0004365B"/>
    <w:rsid w:val="00043A3E"/>
    <w:rsid w:val="00043BB3"/>
    <w:rsid w:val="00045586"/>
    <w:rsid w:val="00045D63"/>
    <w:rsid w:val="00045F3E"/>
    <w:rsid w:val="00047905"/>
    <w:rsid w:val="00047C81"/>
    <w:rsid w:val="00052AD1"/>
    <w:rsid w:val="00052EEF"/>
    <w:rsid w:val="00053A70"/>
    <w:rsid w:val="00054466"/>
    <w:rsid w:val="0005480E"/>
    <w:rsid w:val="000558BD"/>
    <w:rsid w:val="00056A60"/>
    <w:rsid w:val="00057C21"/>
    <w:rsid w:val="000604B4"/>
    <w:rsid w:val="00060820"/>
    <w:rsid w:val="000617D0"/>
    <w:rsid w:val="00061864"/>
    <w:rsid w:val="00061D30"/>
    <w:rsid w:val="00062124"/>
    <w:rsid w:val="00062E07"/>
    <w:rsid w:val="0006312A"/>
    <w:rsid w:val="00063B61"/>
    <w:rsid w:val="00063F6F"/>
    <w:rsid w:val="000645F9"/>
    <w:rsid w:val="00064AAA"/>
    <w:rsid w:val="00065125"/>
    <w:rsid w:val="00065CFE"/>
    <w:rsid w:val="00067D59"/>
    <w:rsid w:val="00071EE1"/>
    <w:rsid w:val="0007208E"/>
    <w:rsid w:val="00072EC5"/>
    <w:rsid w:val="0007414A"/>
    <w:rsid w:val="000747A2"/>
    <w:rsid w:val="00074854"/>
    <w:rsid w:val="00074AC2"/>
    <w:rsid w:val="000750FE"/>
    <w:rsid w:val="00075221"/>
    <w:rsid w:val="00076B5A"/>
    <w:rsid w:val="00076C4A"/>
    <w:rsid w:val="00076F4E"/>
    <w:rsid w:val="00077535"/>
    <w:rsid w:val="00077F9A"/>
    <w:rsid w:val="000801D0"/>
    <w:rsid w:val="000808D3"/>
    <w:rsid w:val="000825BD"/>
    <w:rsid w:val="00082CB7"/>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6040"/>
    <w:rsid w:val="00096E5E"/>
    <w:rsid w:val="00097B5F"/>
    <w:rsid w:val="00097DF5"/>
    <w:rsid w:val="000A1F01"/>
    <w:rsid w:val="000A4249"/>
    <w:rsid w:val="000A4637"/>
    <w:rsid w:val="000A4E51"/>
    <w:rsid w:val="000A4EA6"/>
    <w:rsid w:val="000A61A0"/>
    <w:rsid w:val="000A75E0"/>
    <w:rsid w:val="000B04F0"/>
    <w:rsid w:val="000B0D59"/>
    <w:rsid w:val="000B1322"/>
    <w:rsid w:val="000B155A"/>
    <w:rsid w:val="000B2844"/>
    <w:rsid w:val="000B384A"/>
    <w:rsid w:val="000B3983"/>
    <w:rsid w:val="000B4856"/>
    <w:rsid w:val="000B4A37"/>
    <w:rsid w:val="000B4FA9"/>
    <w:rsid w:val="000B5BE5"/>
    <w:rsid w:val="000B6DDE"/>
    <w:rsid w:val="000B6E06"/>
    <w:rsid w:val="000C026D"/>
    <w:rsid w:val="000C17BA"/>
    <w:rsid w:val="000C17D5"/>
    <w:rsid w:val="000C1AC7"/>
    <w:rsid w:val="000C258A"/>
    <w:rsid w:val="000C29F7"/>
    <w:rsid w:val="000C40DB"/>
    <w:rsid w:val="000C513C"/>
    <w:rsid w:val="000C52ED"/>
    <w:rsid w:val="000C66E3"/>
    <w:rsid w:val="000C673E"/>
    <w:rsid w:val="000C7B09"/>
    <w:rsid w:val="000C7E8B"/>
    <w:rsid w:val="000D0012"/>
    <w:rsid w:val="000D011E"/>
    <w:rsid w:val="000D1444"/>
    <w:rsid w:val="000D20E4"/>
    <w:rsid w:val="000D216C"/>
    <w:rsid w:val="000D252B"/>
    <w:rsid w:val="000D3B5D"/>
    <w:rsid w:val="000D3C5D"/>
    <w:rsid w:val="000D4121"/>
    <w:rsid w:val="000D465A"/>
    <w:rsid w:val="000D4A41"/>
    <w:rsid w:val="000D514E"/>
    <w:rsid w:val="000D59CF"/>
    <w:rsid w:val="000D5B02"/>
    <w:rsid w:val="000D5B59"/>
    <w:rsid w:val="000D5F32"/>
    <w:rsid w:val="000D64DA"/>
    <w:rsid w:val="000D7502"/>
    <w:rsid w:val="000D77C4"/>
    <w:rsid w:val="000D77DD"/>
    <w:rsid w:val="000D7855"/>
    <w:rsid w:val="000D799B"/>
    <w:rsid w:val="000E04BE"/>
    <w:rsid w:val="000E3551"/>
    <w:rsid w:val="000E49A6"/>
    <w:rsid w:val="000E5C34"/>
    <w:rsid w:val="000E62B0"/>
    <w:rsid w:val="000E685D"/>
    <w:rsid w:val="000E6F63"/>
    <w:rsid w:val="000E7F6B"/>
    <w:rsid w:val="000F1610"/>
    <w:rsid w:val="000F2E28"/>
    <w:rsid w:val="000F32D7"/>
    <w:rsid w:val="000F4798"/>
    <w:rsid w:val="000F4C94"/>
    <w:rsid w:val="000F535B"/>
    <w:rsid w:val="000F59F0"/>
    <w:rsid w:val="000F63A8"/>
    <w:rsid w:val="000F6459"/>
    <w:rsid w:val="000F695D"/>
    <w:rsid w:val="000F7010"/>
    <w:rsid w:val="000F7672"/>
    <w:rsid w:val="000F78DA"/>
    <w:rsid w:val="00100938"/>
    <w:rsid w:val="00100A30"/>
    <w:rsid w:val="0010218E"/>
    <w:rsid w:val="00102ED9"/>
    <w:rsid w:val="00103110"/>
    <w:rsid w:val="001046B4"/>
    <w:rsid w:val="00104A79"/>
    <w:rsid w:val="001050D2"/>
    <w:rsid w:val="001053FA"/>
    <w:rsid w:val="0010695B"/>
    <w:rsid w:val="00106C14"/>
    <w:rsid w:val="00106C7A"/>
    <w:rsid w:val="00107102"/>
    <w:rsid w:val="001101EF"/>
    <w:rsid w:val="001114E6"/>
    <w:rsid w:val="001120B3"/>
    <w:rsid w:val="001123B9"/>
    <w:rsid w:val="00112832"/>
    <w:rsid w:val="00113237"/>
    <w:rsid w:val="00113494"/>
    <w:rsid w:val="001157A1"/>
    <w:rsid w:val="00116FD6"/>
    <w:rsid w:val="00116FE4"/>
    <w:rsid w:val="0011775F"/>
    <w:rsid w:val="00117AB2"/>
    <w:rsid w:val="00117AED"/>
    <w:rsid w:val="00117D84"/>
    <w:rsid w:val="00117FB3"/>
    <w:rsid w:val="001200F6"/>
    <w:rsid w:val="001207CC"/>
    <w:rsid w:val="00120AB5"/>
    <w:rsid w:val="00120B3E"/>
    <w:rsid w:val="0012152B"/>
    <w:rsid w:val="00121A04"/>
    <w:rsid w:val="00121F9C"/>
    <w:rsid w:val="001238D4"/>
    <w:rsid w:val="00123AF5"/>
    <w:rsid w:val="001242D3"/>
    <w:rsid w:val="00124487"/>
    <w:rsid w:val="00124861"/>
    <w:rsid w:val="00124C5E"/>
    <w:rsid w:val="0012678A"/>
    <w:rsid w:val="001273AD"/>
    <w:rsid w:val="001279B9"/>
    <w:rsid w:val="00127AE4"/>
    <w:rsid w:val="00127C69"/>
    <w:rsid w:val="00127DD0"/>
    <w:rsid w:val="001304AE"/>
    <w:rsid w:val="00131113"/>
    <w:rsid w:val="00131D14"/>
    <w:rsid w:val="0013213E"/>
    <w:rsid w:val="00132194"/>
    <w:rsid w:val="00132BB4"/>
    <w:rsid w:val="00132BD9"/>
    <w:rsid w:val="0013317C"/>
    <w:rsid w:val="00133521"/>
    <w:rsid w:val="0013413D"/>
    <w:rsid w:val="0013513C"/>
    <w:rsid w:val="0013580C"/>
    <w:rsid w:val="001366AF"/>
    <w:rsid w:val="001366BC"/>
    <w:rsid w:val="00136B86"/>
    <w:rsid w:val="00136E9A"/>
    <w:rsid w:val="00137985"/>
    <w:rsid w:val="00140186"/>
    <w:rsid w:val="00140E58"/>
    <w:rsid w:val="00143DCF"/>
    <w:rsid w:val="00144885"/>
    <w:rsid w:val="00144CC6"/>
    <w:rsid w:val="00144FBE"/>
    <w:rsid w:val="001455C5"/>
    <w:rsid w:val="00145FCD"/>
    <w:rsid w:val="00146E1F"/>
    <w:rsid w:val="00147E74"/>
    <w:rsid w:val="0015066F"/>
    <w:rsid w:val="0015082A"/>
    <w:rsid w:val="0015119D"/>
    <w:rsid w:val="0015177C"/>
    <w:rsid w:val="00151BF3"/>
    <w:rsid w:val="001538C4"/>
    <w:rsid w:val="001549AD"/>
    <w:rsid w:val="00154C28"/>
    <w:rsid w:val="00154C67"/>
    <w:rsid w:val="00154C92"/>
    <w:rsid w:val="00154CA6"/>
    <w:rsid w:val="00155254"/>
    <w:rsid w:val="00155418"/>
    <w:rsid w:val="0015595F"/>
    <w:rsid w:val="001603DD"/>
    <w:rsid w:val="00160F28"/>
    <w:rsid w:val="001619C1"/>
    <w:rsid w:val="00161F6A"/>
    <w:rsid w:val="0016299E"/>
    <w:rsid w:val="00162BCA"/>
    <w:rsid w:val="001633BB"/>
    <w:rsid w:val="001635E1"/>
    <w:rsid w:val="00163821"/>
    <w:rsid w:val="001645AD"/>
    <w:rsid w:val="001651AC"/>
    <w:rsid w:val="001653FD"/>
    <w:rsid w:val="0016540B"/>
    <w:rsid w:val="00165F62"/>
    <w:rsid w:val="001668F5"/>
    <w:rsid w:val="00167EFE"/>
    <w:rsid w:val="001709D4"/>
    <w:rsid w:val="00170AA6"/>
    <w:rsid w:val="00171162"/>
    <w:rsid w:val="0017165F"/>
    <w:rsid w:val="00171EB5"/>
    <w:rsid w:val="00172163"/>
    <w:rsid w:val="00172A27"/>
    <w:rsid w:val="00172D75"/>
    <w:rsid w:val="00172E99"/>
    <w:rsid w:val="00173316"/>
    <w:rsid w:val="00173350"/>
    <w:rsid w:val="0017348A"/>
    <w:rsid w:val="00174717"/>
    <w:rsid w:val="00174944"/>
    <w:rsid w:val="001759C3"/>
    <w:rsid w:val="00175E2A"/>
    <w:rsid w:val="00176607"/>
    <w:rsid w:val="00176DCB"/>
    <w:rsid w:val="001778FC"/>
    <w:rsid w:val="00177D20"/>
    <w:rsid w:val="00181518"/>
    <w:rsid w:val="00181C1B"/>
    <w:rsid w:val="00181DE2"/>
    <w:rsid w:val="00182A59"/>
    <w:rsid w:val="00182B19"/>
    <w:rsid w:val="00182F78"/>
    <w:rsid w:val="001830E0"/>
    <w:rsid w:val="00183240"/>
    <w:rsid w:val="00183B38"/>
    <w:rsid w:val="0018418E"/>
    <w:rsid w:val="001841D9"/>
    <w:rsid w:val="001844E2"/>
    <w:rsid w:val="00184982"/>
    <w:rsid w:val="00184FB7"/>
    <w:rsid w:val="00185B28"/>
    <w:rsid w:val="001864AF"/>
    <w:rsid w:val="00186772"/>
    <w:rsid w:val="00186DCE"/>
    <w:rsid w:val="001871BB"/>
    <w:rsid w:val="00187C14"/>
    <w:rsid w:val="001901BE"/>
    <w:rsid w:val="001904F5"/>
    <w:rsid w:val="0019110C"/>
    <w:rsid w:val="00191166"/>
    <w:rsid w:val="001911D1"/>
    <w:rsid w:val="00191B4E"/>
    <w:rsid w:val="001922BB"/>
    <w:rsid w:val="00192AB7"/>
    <w:rsid w:val="00194CA2"/>
    <w:rsid w:val="00194FDF"/>
    <w:rsid w:val="00195975"/>
    <w:rsid w:val="00195A7A"/>
    <w:rsid w:val="00195BC3"/>
    <w:rsid w:val="00195F2A"/>
    <w:rsid w:val="001967F6"/>
    <w:rsid w:val="00196C67"/>
    <w:rsid w:val="001A009D"/>
    <w:rsid w:val="001A05EC"/>
    <w:rsid w:val="001A09D2"/>
    <w:rsid w:val="001A19CE"/>
    <w:rsid w:val="001A280F"/>
    <w:rsid w:val="001A2998"/>
    <w:rsid w:val="001A2BB6"/>
    <w:rsid w:val="001A2EAF"/>
    <w:rsid w:val="001A3587"/>
    <w:rsid w:val="001A5EB5"/>
    <w:rsid w:val="001A71A3"/>
    <w:rsid w:val="001A7268"/>
    <w:rsid w:val="001A7677"/>
    <w:rsid w:val="001A7799"/>
    <w:rsid w:val="001A78ED"/>
    <w:rsid w:val="001A7D27"/>
    <w:rsid w:val="001A7E3A"/>
    <w:rsid w:val="001B109F"/>
    <w:rsid w:val="001B32C0"/>
    <w:rsid w:val="001B3380"/>
    <w:rsid w:val="001B38BD"/>
    <w:rsid w:val="001B3CED"/>
    <w:rsid w:val="001B5229"/>
    <w:rsid w:val="001B5ADF"/>
    <w:rsid w:val="001B61A6"/>
    <w:rsid w:val="001B6B48"/>
    <w:rsid w:val="001B6F86"/>
    <w:rsid w:val="001B7255"/>
    <w:rsid w:val="001C0C27"/>
    <w:rsid w:val="001C0D58"/>
    <w:rsid w:val="001C22A2"/>
    <w:rsid w:val="001C3357"/>
    <w:rsid w:val="001C3430"/>
    <w:rsid w:val="001C4EA4"/>
    <w:rsid w:val="001C508D"/>
    <w:rsid w:val="001C5205"/>
    <w:rsid w:val="001C5E4D"/>
    <w:rsid w:val="001C6CBA"/>
    <w:rsid w:val="001C6CF7"/>
    <w:rsid w:val="001C7D55"/>
    <w:rsid w:val="001C7D86"/>
    <w:rsid w:val="001D3AAF"/>
    <w:rsid w:val="001D3DB8"/>
    <w:rsid w:val="001D436E"/>
    <w:rsid w:val="001D495C"/>
    <w:rsid w:val="001D4AD4"/>
    <w:rsid w:val="001D5979"/>
    <w:rsid w:val="001D68CF"/>
    <w:rsid w:val="001D6AF8"/>
    <w:rsid w:val="001D6E9F"/>
    <w:rsid w:val="001D78B5"/>
    <w:rsid w:val="001E0127"/>
    <w:rsid w:val="001E06F8"/>
    <w:rsid w:val="001E096A"/>
    <w:rsid w:val="001E1E83"/>
    <w:rsid w:val="001E20A3"/>
    <w:rsid w:val="001E275A"/>
    <w:rsid w:val="001E33B1"/>
    <w:rsid w:val="001E34EC"/>
    <w:rsid w:val="001E4283"/>
    <w:rsid w:val="001E4874"/>
    <w:rsid w:val="001E4BC6"/>
    <w:rsid w:val="001E4F28"/>
    <w:rsid w:val="001E588A"/>
    <w:rsid w:val="001F0506"/>
    <w:rsid w:val="001F1163"/>
    <w:rsid w:val="001F15AC"/>
    <w:rsid w:val="001F1D42"/>
    <w:rsid w:val="001F2097"/>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FBE"/>
    <w:rsid w:val="00207152"/>
    <w:rsid w:val="00210898"/>
    <w:rsid w:val="002109B9"/>
    <w:rsid w:val="00211553"/>
    <w:rsid w:val="00211606"/>
    <w:rsid w:val="00211ABD"/>
    <w:rsid w:val="00211AD9"/>
    <w:rsid w:val="00213529"/>
    <w:rsid w:val="00213B0B"/>
    <w:rsid w:val="00213D67"/>
    <w:rsid w:val="002140DB"/>
    <w:rsid w:val="0021410C"/>
    <w:rsid w:val="002148B1"/>
    <w:rsid w:val="00214F5D"/>
    <w:rsid w:val="00215990"/>
    <w:rsid w:val="00215DF2"/>
    <w:rsid w:val="00216AEC"/>
    <w:rsid w:val="00216B99"/>
    <w:rsid w:val="00217532"/>
    <w:rsid w:val="00217B4F"/>
    <w:rsid w:val="002202C4"/>
    <w:rsid w:val="0022098F"/>
    <w:rsid w:val="00220D0C"/>
    <w:rsid w:val="00221896"/>
    <w:rsid w:val="00221E98"/>
    <w:rsid w:val="002220A4"/>
    <w:rsid w:val="002222A4"/>
    <w:rsid w:val="00222BC9"/>
    <w:rsid w:val="00223247"/>
    <w:rsid w:val="00223980"/>
    <w:rsid w:val="002251C4"/>
    <w:rsid w:val="0022598C"/>
    <w:rsid w:val="00225BB6"/>
    <w:rsid w:val="00226273"/>
    <w:rsid w:val="00226AD6"/>
    <w:rsid w:val="0022789E"/>
    <w:rsid w:val="00227BB0"/>
    <w:rsid w:val="0023058B"/>
    <w:rsid w:val="00230ADB"/>
    <w:rsid w:val="0023107E"/>
    <w:rsid w:val="00231143"/>
    <w:rsid w:val="00231AC2"/>
    <w:rsid w:val="002330B5"/>
    <w:rsid w:val="00233519"/>
    <w:rsid w:val="00233651"/>
    <w:rsid w:val="00233E0A"/>
    <w:rsid w:val="0023469A"/>
    <w:rsid w:val="002347E8"/>
    <w:rsid w:val="00234FF0"/>
    <w:rsid w:val="00235746"/>
    <w:rsid w:val="002365CE"/>
    <w:rsid w:val="0023676C"/>
    <w:rsid w:val="002368D9"/>
    <w:rsid w:val="0023694D"/>
    <w:rsid w:val="00240292"/>
    <w:rsid w:val="00240DC9"/>
    <w:rsid w:val="00241474"/>
    <w:rsid w:val="0024216F"/>
    <w:rsid w:val="002434F6"/>
    <w:rsid w:val="00243902"/>
    <w:rsid w:val="00243EDF"/>
    <w:rsid w:val="00244C53"/>
    <w:rsid w:val="00244C61"/>
    <w:rsid w:val="00245570"/>
    <w:rsid w:val="0024570A"/>
    <w:rsid w:val="002457C7"/>
    <w:rsid w:val="00245B78"/>
    <w:rsid w:val="00245F1A"/>
    <w:rsid w:val="00245F1F"/>
    <w:rsid w:val="002460EF"/>
    <w:rsid w:val="00246381"/>
    <w:rsid w:val="002471E4"/>
    <w:rsid w:val="00247A96"/>
    <w:rsid w:val="00247B45"/>
    <w:rsid w:val="00247D9E"/>
    <w:rsid w:val="002501EF"/>
    <w:rsid w:val="00251AE7"/>
    <w:rsid w:val="00252704"/>
    <w:rsid w:val="00253486"/>
    <w:rsid w:val="00254769"/>
    <w:rsid w:val="00254FCF"/>
    <w:rsid w:val="0025575A"/>
    <w:rsid w:val="002558AE"/>
    <w:rsid w:val="00255EE3"/>
    <w:rsid w:val="00257804"/>
    <w:rsid w:val="00260BA9"/>
    <w:rsid w:val="00261A2F"/>
    <w:rsid w:val="0026221A"/>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D7D"/>
    <w:rsid w:val="00275360"/>
    <w:rsid w:val="00275405"/>
    <w:rsid w:val="0027664F"/>
    <w:rsid w:val="0027708A"/>
    <w:rsid w:val="0027789F"/>
    <w:rsid w:val="0028008B"/>
    <w:rsid w:val="00280870"/>
    <w:rsid w:val="002812AF"/>
    <w:rsid w:val="0028194D"/>
    <w:rsid w:val="00281C26"/>
    <w:rsid w:val="002857DE"/>
    <w:rsid w:val="00285B48"/>
    <w:rsid w:val="00286650"/>
    <w:rsid w:val="00290850"/>
    <w:rsid w:val="00290DDF"/>
    <w:rsid w:val="00290F14"/>
    <w:rsid w:val="00291ABC"/>
    <w:rsid w:val="00292D73"/>
    <w:rsid w:val="0029360A"/>
    <w:rsid w:val="00294675"/>
    <w:rsid w:val="00294743"/>
    <w:rsid w:val="002967B3"/>
    <w:rsid w:val="00297830"/>
    <w:rsid w:val="002A0128"/>
    <w:rsid w:val="002A0CF6"/>
    <w:rsid w:val="002A1809"/>
    <w:rsid w:val="002A211C"/>
    <w:rsid w:val="002A2E66"/>
    <w:rsid w:val="002A3240"/>
    <w:rsid w:val="002A36BA"/>
    <w:rsid w:val="002A3D85"/>
    <w:rsid w:val="002A4301"/>
    <w:rsid w:val="002A461F"/>
    <w:rsid w:val="002A54DF"/>
    <w:rsid w:val="002A6FEC"/>
    <w:rsid w:val="002A70EA"/>
    <w:rsid w:val="002A7231"/>
    <w:rsid w:val="002A73A0"/>
    <w:rsid w:val="002A753B"/>
    <w:rsid w:val="002B0281"/>
    <w:rsid w:val="002B2682"/>
    <w:rsid w:val="002B37D4"/>
    <w:rsid w:val="002B37DD"/>
    <w:rsid w:val="002B41C8"/>
    <w:rsid w:val="002B444E"/>
    <w:rsid w:val="002B4AF9"/>
    <w:rsid w:val="002B5E05"/>
    <w:rsid w:val="002B61F6"/>
    <w:rsid w:val="002B68CB"/>
    <w:rsid w:val="002B756E"/>
    <w:rsid w:val="002C022D"/>
    <w:rsid w:val="002C030D"/>
    <w:rsid w:val="002C0B90"/>
    <w:rsid w:val="002C0E99"/>
    <w:rsid w:val="002C1A2C"/>
    <w:rsid w:val="002C2B6C"/>
    <w:rsid w:val="002C2B81"/>
    <w:rsid w:val="002C3796"/>
    <w:rsid w:val="002C40AD"/>
    <w:rsid w:val="002C4CB0"/>
    <w:rsid w:val="002C5A4F"/>
    <w:rsid w:val="002C622C"/>
    <w:rsid w:val="002C64C0"/>
    <w:rsid w:val="002C6AC2"/>
    <w:rsid w:val="002C7A14"/>
    <w:rsid w:val="002C7FD4"/>
    <w:rsid w:val="002D02D7"/>
    <w:rsid w:val="002D0A67"/>
    <w:rsid w:val="002D0B74"/>
    <w:rsid w:val="002D1E5E"/>
    <w:rsid w:val="002D2719"/>
    <w:rsid w:val="002D3970"/>
    <w:rsid w:val="002D4452"/>
    <w:rsid w:val="002D65FF"/>
    <w:rsid w:val="002D6B27"/>
    <w:rsid w:val="002D7D02"/>
    <w:rsid w:val="002E07F1"/>
    <w:rsid w:val="002E336A"/>
    <w:rsid w:val="002E46D3"/>
    <w:rsid w:val="002E4850"/>
    <w:rsid w:val="002E4AEB"/>
    <w:rsid w:val="002E4B43"/>
    <w:rsid w:val="002E609A"/>
    <w:rsid w:val="002E66C7"/>
    <w:rsid w:val="002E7AEB"/>
    <w:rsid w:val="002F05BF"/>
    <w:rsid w:val="002F135F"/>
    <w:rsid w:val="002F2706"/>
    <w:rsid w:val="002F2875"/>
    <w:rsid w:val="002F2ED7"/>
    <w:rsid w:val="002F40CE"/>
    <w:rsid w:val="002F4381"/>
    <w:rsid w:val="002F5551"/>
    <w:rsid w:val="002F59E3"/>
    <w:rsid w:val="002F6C30"/>
    <w:rsid w:val="002F735B"/>
    <w:rsid w:val="002F7CD0"/>
    <w:rsid w:val="003004C0"/>
    <w:rsid w:val="0030141D"/>
    <w:rsid w:val="003028BC"/>
    <w:rsid w:val="00302C02"/>
    <w:rsid w:val="00302EA6"/>
    <w:rsid w:val="0030368F"/>
    <w:rsid w:val="00303B4E"/>
    <w:rsid w:val="00304878"/>
    <w:rsid w:val="0030509D"/>
    <w:rsid w:val="003057C5"/>
    <w:rsid w:val="0030663C"/>
    <w:rsid w:val="00307CBE"/>
    <w:rsid w:val="0031029A"/>
    <w:rsid w:val="00310314"/>
    <w:rsid w:val="00310602"/>
    <w:rsid w:val="0031073D"/>
    <w:rsid w:val="00310C53"/>
    <w:rsid w:val="00310EBA"/>
    <w:rsid w:val="003125D9"/>
    <w:rsid w:val="00312DDF"/>
    <w:rsid w:val="00312F92"/>
    <w:rsid w:val="0031417D"/>
    <w:rsid w:val="00314F1A"/>
    <w:rsid w:val="0031575B"/>
    <w:rsid w:val="0031692C"/>
    <w:rsid w:val="00316ED8"/>
    <w:rsid w:val="003170DF"/>
    <w:rsid w:val="003172B1"/>
    <w:rsid w:val="00320E97"/>
    <w:rsid w:val="00321C2C"/>
    <w:rsid w:val="003227B4"/>
    <w:rsid w:val="00323762"/>
    <w:rsid w:val="003238F9"/>
    <w:rsid w:val="00323C0D"/>
    <w:rsid w:val="00323D6B"/>
    <w:rsid w:val="00323FEA"/>
    <w:rsid w:val="0032493A"/>
    <w:rsid w:val="00325305"/>
    <w:rsid w:val="003256A4"/>
    <w:rsid w:val="00325779"/>
    <w:rsid w:val="00326E0B"/>
    <w:rsid w:val="003275D8"/>
    <w:rsid w:val="00327670"/>
    <w:rsid w:val="00331D14"/>
    <w:rsid w:val="00332C68"/>
    <w:rsid w:val="00333840"/>
    <w:rsid w:val="00333D9A"/>
    <w:rsid w:val="003345ED"/>
    <w:rsid w:val="00334610"/>
    <w:rsid w:val="00334D2E"/>
    <w:rsid w:val="00337B0C"/>
    <w:rsid w:val="00340093"/>
    <w:rsid w:val="00341FBE"/>
    <w:rsid w:val="00342BEC"/>
    <w:rsid w:val="003453E1"/>
    <w:rsid w:val="00345728"/>
    <w:rsid w:val="00345EF1"/>
    <w:rsid w:val="00346934"/>
    <w:rsid w:val="003474AB"/>
    <w:rsid w:val="00350180"/>
    <w:rsid w:val="0035019A"/>
    <w:rsid w:val="003525AE"/>
    <w:rsid w:val="00352F48"/>
    <w:rsid w:val="003541FC"/>
    <w:rsid w:val="00354EAF"/>
    <w:rsid w:val="003560EA"/>
    <w:rsid w:val="0035740C"/>
    <w:rsid w:val="003575BB"/>
    <w:rsid w:val="0035778F"/>
    <w:rsid w:val="0035786B"/>
    <w:rsid w:val="003611D1"/>
    <w:rsid w:val="00361AC2"/>
    <w:rsid w:val="0036219E"/>
    <w:rsid w:val="00362A94"/>
    <w:rsid w:val="00362E5E"/>
    <w:rsid w:val="00363D9B"/>
    <w:rsid w:val="00363DCA"/>
    <w:rsid w:val="00364B12"/>
    <w:rsid w:val="003650FF"/>
    <w:rsid w:val="00365829"/>
    <w:rsid w:val="00366D5F"/>
    <w:rsid w:val="00367204"/>
    <w:rsid w:val="0037013B"/>
    <w:rsid w:val="00371C6A"/>
    <w:rsid w:val="00371DA6"/>
    <w:rsid w:val="00372FEF"/>
    <w:rsid w:val="00373145"/>
    <w:rsid w:val="0037321F"/>
    <w:rsid w:val="0037346E"/>
    <w:rsid w:val="0037379B"/>
    <w:rsid w:val="00373E8C"/>
    <w:rsid w:val="00374AB5"/>
    <w:rsid w:val="00375428"/>
    <w:rsid w:val="003754BF"/>
    <w:rsid w:val="00376A42"/>
    <w:rsid w:val="00380673"/>
    <w:rsid w:val="0038108A"/>
    <w:rsid w:val="00381685"/>
    <w:rsid w:val="00381AB6"/>
    <w:rsid w:val="00382244"/>
    <w:rsid w:val="003831A8"/>
    <w:rsid w:val="00384F72"/>
    <w:rsid w:val="00384FAE"/>
    <w:rsid w:val="00385311"/>
    <w:rsid w:val="00385383"/>
    <w:rsid w:val="00385F39"/>
    <w:rsid w:val="003877D8"/>
    <w:rsid w:val="00387D75"/>
    <w:rsid w:val="003900A7"/>
    <w:rsid w:val="0039070E"/>
    <w:rsid w:val="00391191"/>
    <w:rsid w:val="00391772"/>
    <w:rsid w:val="003918D1"/>
    <w:rsid w:val="00391AC5"/>
    <w:rsid w:val="00393844"/>
    <w:rsid w:val="00393F04"/>
    <w:rsid w:val="0039444E"/>
    <w:rsid w:val="00394EDF"/>
    <w:rsid w:val="003951C7"/>
    <w:rsid w:val="00395808"/>
    <w:rsid w:val="00396E9F"/>
    <w:rsid w:val="00397BFA"/>
    <w:rsid w:val="003A008B"/>
    <w:rsid w:val="003A0A37"/>
    <w:rsid w:val="003A165E"/>
    <w:rsid w:val="003A1E08"/>
    <w:rsid w:val="003A2110"/>
    <w:rsid w:val="003A2222"/>
    <w:rsid w:val="003A2A1E"/>
    <w:rsid w:val="003A2A59"/>
    <w:rsid w:val="003A41D2"/>
    <w:rsid w:val="003A51DA"/>
    <w:rsid w:val="003A5D4E"/>
    <w:rsid w:val="003A6526"/>
    <w:rsid w:val="003A6554"/>
    <w:rsid w:val="003A6632"/>
    <w:rsid w:val="003A7765"/>
    <w:rsid w:val="003B033C"/>
    <w:rsid w:val="003B0898"/>
    <w:rsid w:val="003B0BD8"/>
    <w:rsid w:val="003B2348"/>
    <w:rsid w:val="003B322E"/>
    <w:rsid w:val="003B424D"/>
    <w:rsid w:val="003B43B8"/>
    <w:rsid w:val="003B4BFA"/>
    <w:rsid w:val="003B5325"/>
    <w:rsid w:val="003B5C3B"/>
    <w:rsid w:val="003B69FB"/>
    <w:rsid w:val="003B6DED"/>
    <w:rsid w:val="003B7888"/>
    <w:rsid w:val="003B7E78"/>
    <w:rsid w:val="003C05C5"/>
    <w:rsid w:val="003C16DD"/>
    <w:rsid w:val="003C20F3"/>
    <w:rsid w:val="003C2357"/>
    <w:rsid w:val="003C297D"/>
    <w:rsid w:val="003C2CFC"/>
    <w:rsid w:val="003C378E"/>
    <w:rsid w:val="003C3E2E"/>
    <w:rsid w:val="003C4077"/>
    <w:rsid w:val="003C45A1"/>
    <w:rsid w:val="003C61A4"/>
    <w:rsid w:val="003C6349"/>
    <w:rsid w:val="003C6E71"/>
    <w:rsid w:val="003C7060"/>
    <w:rsid w:val="003D0C9F"/>
    <w:rsid w:val="003D0D28"/>
    <w:rsid w:val="003D20A0"/>
    <w:rsid w:val="003D23F5"/>
    <w:rsid w:val="003D3BA1"/>
    <w:rsid w:val="003D4DCF"/>
    <w:rsid w:val="003D502B"/>
    <w:rsid w:val="003D5D0C"/>
    <w:rsid w:val="003D5E36"/>
    <w:rsid w:val="003D688E"/>
    <w:rsid w:val="003D6CC0"/>
    <w:rsid w:val="003E0E30"/>
    <w:rsid w:val="003E175A"/>
    <w:rsid w:val="003E185F"/>
    <w:rsid w:val="003E192C"/>
    <w:rsid w:val="003E2282"/>
    <w:rsid w:val="003E22A5"/>
    <w:rsid w:val="003E2BBB"/>
    <w:rsid w:val="003E4D0A"/>
    <w:rsid w:val="003E5496"/>
    <w:rsid w:val="003E5582"/>
    <w:rsid w:val="003E5CC3"/>
    <w:rsid w:val="003E5DDA"/>
    <w:rsid w:val="003E6D25"/>
    <w:rsid w:val="003E7418"/>
    <w:rsid w:val="003E7592"/>
    <w:rsid w:val="003F0235"/>
    <w:rsid w:val="003F26D7"/>
    <w:rsid w:val="003F2907"/>
    <w:rsid w:val="003F2918"/>
    <w:rsid w:val="003F2C93"/>
    <w:rsid w:val="003F2CC4"/>
    <w:rsid w:val="003F37FA"/>
    <w:rsid w:val="003F3ADA"/>
    <w:rsid w:val="003F3C4C"/>
    <w:rsid w:val="003F46D5"/>
    <w:rsid w:val="003F4819"/>
    <w:rsid w:val="003F564C"/>
    <w:rsid w:val="003F6792"/>
    <w:rsid w:val="003F6DFF"/>
    <w:rsid w:val="003F6E08"/>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3154"/>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326"/>
    <w:rsid w:val="00424BBE"/>
    <w:rsid w:val="00424BBF"/>
    <w:rsid w:val="00424DF9"/>
    <w:rsid w:val="004250D2"/>
    <w:rsid w:val="004252B3"/>
    <w:rsid w:val="0042581D"/>
    <w:rsid w:val="004259A3"/>
    <w:rsid w:val="004259BD"/>
    <w:rsid w:val="00426357"/>
    <w:rsid w:val="00426FB2"/>
    <w:rsid w:val="00427610"/>
    <w:rsid w:val="004276E0"/>
    <w:rsid w:val="00427837"/>
    <w:rsid w:val="0043064D"/>
    <w:rsid w:val="0043155B"/>
    <w:rsid w:val="004316DA"/>
    <w:rsid w:val="00432617"/>
    <w:rsid w:val="004334A3"/>
    <w:rsid w:val="00433C93"/>
    <w:rsid w:val="004345BE"/>
    <w:rsid w:val="004349AC"/>
    <w:rsid w:val="00434B4A"/>
    <w:rsid w:val="004351A0"/>
    <w:rsid w:val="004356AF"/>
    <w:rsid w:val="00435EBA"/>
    <w:rsid w:val="00435F4E"/>
    <w:rsid w:val="0043649E"/>
    <w:rsid w:val="004365EA"/>
    <w:rsid w:val="00437C8C"/>
    <w:rsid w:val="00440040"/>
    <w:rsid w:val="0044026F"/>
    <w:rsid w:val="00440DB7"/>
    <w:rsid w:val="00441955"/>
    <w:rsid w:val="00441AA4"/>
    <w:rsid w:val="00441CB3"/>
    <w:rsid w:val="004423A2"/>
    <w:rsid w:val="0044270D"/>
    <w:rsid w:val="0044326F"/>
    <w:rsid w:val="004434C6"/>
    <w:rsid w:val="00444D5A"/>
    <w:rsid w:val="0044505E"/>
    <w:rsid w:val="004454C8"/>
    <w:rsid w:val="00446B94"/>
    <w:rsid w:val="00447791"/>
    <w:rsid w:val="0045003D"/>
    <w:rsid w:val="00451254"/>
    <w:rsid w:val="00452D45"/>
    <w:rsid w:val="004540D2"/>
    <w:rsid w:val="00455825"/>
    <w:rsid w:val="00455B8A"/>
    <w:rsid w:val="0045677B"/>
    <w:rsid w:val="004573E0"/>
    <w:rsid w:val="00457979"/>
    <w:rsid w:val="00457A26"/>
    <w:rsid w:val="004602F3"/>
    <w:rsid w:val="00462046"/>
    <w:rsid w:val="004636E5"/>
    <w:rsid w:val="00463BEA"/>
    <w:rsid w:val="004640BF"/>
    <w:rsid w:val="004650D8"/>
    <w:rsid w:val="00465332"/>
    <w:rsid w:val="00467166"/>
    <w:rsid w:val="00467581"/>
    <w:rsid w:val="00470F0C"/>
    <w:rsid w:val="00471303"/>
    <w:rsid w:val="00471ABE"/>
    <w:rsid w:val="0047236E"/>
    <w:rsid w:val="004727CA"/>
    <w:rsid w:val="00472F36"/>
    <w:rsid w:val="004733A3"/>
    <w:rsid w:val="00473CC5"/>
    <w:rsid w:val="00473F0F"/>
    <w:rsid w:val="00474341"/>
    <w:rsid w:val="00474579"/>
    <w:rsid w:val="00474D7D"/>
    <w:rsid w:val="00476A18"/>
    <w:rsid w:val="00476EB3"/>
    <w:rsid w:val="0048057F"/>
    <w:rsid w:val="00481477"/>
    <w:rsid w:val="004817C5"/>
    <w:rsid w:val="004817DA"/>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11A2"/>
    <w:rsid w:val="0049402D"/>
    <w:rsid w:val="004946B0"/>
    <w:rsid w:val="00494815"/>
    <w:rsid w:val="004954F6"/>
    <w:rsid w:val="00495645"/>
    <w:rsid w:val="00495CE9"/>
    <w:rsid w:val="0049692B"/>
    <w:rsid w:val="00497659"/>
    <w:rsid w:val="00497D4A"/>
    <w:rsid w:val="00497E10"/>
    <w:rsid w:val="004A0A12"/>
    <w:rsid w:val="004A18F7"/>
    <w:rsid w:val="004A226C"/>
    <w:rsid w:val="004A24B4"/>
    <w:rsid w:val="004A2A54"/>
    <w:rsid w:val="004A2A5F"/>
    <w:rsid w:val="004A3162"/>
    <w:rsid w:val="004A31FA"/>
    <w:rsid w:val="004A3A4C"/>
    <w:rsid w:val="004A48D0"/>
    <w:rsid w:val="004A50B5"/>
    <w:rsid w:val="004A510B"/>
    <w:rsid w:val="004A7B80"/>
    <w:rsid w:val="004B13B6"/>
    <w:rsid w:val="004B13CF"/>
    <w:rsid w:val="004B2021"/>
    <w:rsid w:val="004B2372"/>
    <w:rsid w:val="004B266D"/>
    <w:rsid w:val="004B3AB8"/>
    <w:rsid w:val="004B3AF7"/>
    <w:rsid w:val="004B3BAA"/>
    <w:rsid w:val="004B3C26"/>
    <w:rsid w:val="004B521D"/>
    <w:rsid w:val="004B6351"/>
    <w:rsid w:val="004B6980"/>
    <w:rsid w:val="004B6F0F"/>
    <w:rsid w:val="004C163F"/>
    <w:rsid w:val="004C1B02"/>
    <w:rsid w:val="004C1DB1"/>
    <w:rsid w:val="004C238A"/>
    <w:rsid w:val="004C271D"/>
    <w:rsid w:val="004C3DBA"/>
    <w:rsid w:val="004C3ED4"/>
    <w:rsid w:val="004C57A2"/>
    <w:rsid w:val="004C5BAB"/>
    <w:rsid w:val="004C5E87"/>
    <w:rsid w:val="004C6A15"/>
    <w:rsid w:val="004C7092"/>
    <w:rsid w:val="004C7112"/>
    <w:rsid w:val="004C77DA"/>
    <w:rsid w:val="004D058F"/>
    <w:rsid w:val="004D0E01"/>
    <w:rsid w:val="004D0FD2"/>
    <w:rsid w:val="004D1D2E"/>
    <w:rsid w:val="004D204B"/>
    <w:rsid w:val="004D24D5"/>
    <w:rsid w:val="004D27E4"/>
    <w:rsid w:val="004D2897"/>
    <w:rsid w:val="004D4367"/>
    <w:rsid w:val="004D67DB"/>
    <w:rsid w:val="004D7009"/>
    <w:rsid w:val="004D78BC"/>
    <w:rsid w:val="004D7977"/>
    <w:rsid w:val="004E11BA"/>
    <w:rsid w:val="004E18F5"/>
    <w:rsid w:val="004E1BD7"/>
    <w:rsid w:val="004E1C39"/>
    <w:rsid w:val="004E283E"/>
    <w:rsid w:val="004E2FA2"/>
    <w:rsid w:val="004E44FC"/>
    <w:rsid w:val="004E49C5"/>
    <w:rsid w:val="004E4C43"/>
    <w:rsid w:val="004E5364"/>
    <w:rsid w:val="004E5529"/>
    <w:rsid w:val="004E70B7"/>
    <w:rsid w:val="004E725E"/>
    <w:rsid w:val="004E76F4"/>
    <w:rsid w:val="004E7B10"/>
    <w:rsid w:val="004E7C84"/>
    <w:rsid w:val="004F0323"/>
    <w:rsid w:val="004F03E4"/>
    <w:rsid w:val="004F0C49"/>
    <w:rsid w:val="004F1C33"/>
    <w:rsid w:val="004F3BCC"/>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FD0"/>
    <w:rsid w:val="00512904"/>
    <w:rsid w:val="00512E80"/>
    <w:rsid w:val="00513E9D"/>
    <w:rsid w:val="00513F54"/>
    <w:rsid w:val="00514421"/>
    <w:rsid w:val="00514B37"/>
    <w:rsid w:val="00515E93"/>
    <w:rsid w:val="00515F1C"/>
    <w:rsid w:val="00516252"/>
    <w:rsid w:val="0051683D"/>
    <w:rsid w:val="00516EB8"/>
    <w:rsid w:val="00516F2C"/>
    <w:rsid w:val="00517723"/>
    <w:rsid w:val="005209B6"/>
    <w:rsid w:val="00520A90"/>
    <w:rsid w:val="00522F02"/>
    <w:rsid w:val="00522F58"/>
    <w:rsid w:val="00523527"/>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57D6"/>
    <w:rsid w:val="005360D1"/>
    <w:rsid w:val="00536142"/>
    <w:rsid w:val="00537174"/>
    <w:rsid w:val="0053755E"/>
    <w:rsid w:val="00537717"/>
    <w:rsid w:val="005409AF"/>
    <w:rsid w:val="00540AB4"/>
    <w:rsid w:val="005410FA"/>
    <w:rsid w:val="0054185F"/>
    <w:rsid w:val="00542DB4"/>
    <w:rsid w:val="00542DD9"/>
    <w:rsid w:val="00544286"/>
    <w:rsid w:val="00544366"/>
    <w:rsid w:val="00544EFF"/>
    <w:rsid w:val="0054559C"/>
    <w:rsid w:val="0054617B"/>
    <w:rsid w:val="0054702B"/>
    <w:rsid w:val="00547EE8"/>
    <w:rsid w:val="0055211B"/>
    <w:rsid w:val="0055324F"/>
    <w:rsid w:val="0055369F"/>
    <w:rsid w:val="005536B0"/>
    <w:rsid w:val="00553CAA"/>
    <w:rsid w:val="00554E54"/>
    <w:rsid w:val="0055532A"/>
    <w:rsid w:val="0055571B"/>
    <w:rsid w:val="005559A0"/>
    <w:rsid w:val="00555BC9"/>
    <w:rsid w:val="00556780"/>
    <w:rsid w:val="00557A80"/>
    <w:rsid w:val="00560437"/>
    <w:rsid w:val="005609E5"/>
    <w:rsid w:val="00561375"/>
    <w:rsid w:val="00561CE6"/>
    <w:rsid w:val="00562059"/>
    <w:rsid w:val="00562E1A"/>
    <w:rsid w:val="00563586"/>
    <w:rsid w:val="00563885"/>
    <w:rsid w:val="00563B9E"/>
    <w:rsid w:val="0056531F"/>
    <w:rsid w:val="00565A1E"/>
    <w:rsid w:val="00565A5A"/>
    <w:rsid w:val="00566687"/>
    <w:rsid w:val="005667C7"/>
    <w:rsid w:val="00567BA8"/>
    <w:rsid w:val="00567C2E"/>
    <w:rsid w:val="00570E7E"/>
    <w:rsid w:val="00570E7F"/>
    <w:rsid w:val="005725D7"/>
    <w:rsid w:val="00572749"/>
    <w:rsid w:val="00573C7F"/>
    <w:rsid w:val="00574882"/>
    <w:rsid w:val="00574FF8"/>
    <w:rsid w:val="0057697C"/>
    <w:rsid w:val="00581137"/>
    <w:rsid w:val="00581DA2"/>
    <w:rsid w:val="005823AE"/>
    <w:rsid w:val="00582C87"/>
    <w:rsid w:val="00583327"/>
    <w:rsid w:val="005834F7"/>
    <w:rsid w:val="00584EEB"/>
    <w:rsid w:val="00585ABC"/>
    <w:rsid w:val="00585DE2"/>
    <w:rsid w:val="00586147"/>
    <w:rsid w:val="00586347"/>
    <w:rsid w:val="00586B72"/>
    <w:rsid w:val="00586F27"/>
    <w:rsid w:val="00587289"/>
    <w:rsid w:val="005873E3"/>
    <w:rsid w:val="00587B9E"/>
    <w:rsid w:val="00590876"/>
    <w:rsid w:val="005916BE"/>
    <w:rsid w:val="005919F7"/>
    <w:rsid w:val="00591F33"/>
    <w:rsid w:val="005925D1"/>
    <w:rsid w:val="00592F2F"/>
    <w:rsid w:val="00594260"/>
    <w:rsid w:val="00594A73"/>
    <w:rsid w:val="00594DAD"/>
    <w:rsid w:val="00595DF3"/>
    <w:rsid w:val="00595F5B"/>
    <w:rsid w:val="00596103"/>
    <w:rsid w:val="00596161"/>
    <w:rsid w:val="00596E9C"/>
    <w:rsid w:val="0059711C"/>
    <w:rsid w:val="0059749A"/>
    <w:rsid w:val="005977D4"/>
    <w:rsid w:val="005A0014"/>
    <w:rsid w:val="005A1106"/>
    <w:rsid w:val="005A1E38"/>
    <w:rsid w:val="005A3749"/>
    <w:rsid w:val="005A4A42"/>
    <w:rsid w:val="005A4D50"/>
    <w:rsid w:val="005A5CC1"/>
    <w:rsid w:val="005A5F06"/>
    <w:rsid w:val="005A64CF"/>
    <w:rsid w:val="005A6843"/>
    <w:rsid w:val="005A6952"/>
    <w:rsid w:val="005A7BB6"/>
    <w:rsid w:val="005B0631"/>
    <w:rsid w:val="005B1490"/>
    <w:rsid w:val="005B16CC"/>
    <w:rsid w:val="005B1ABF"/>
    <w:rsid w:val="005B1C6F"/>
    <w:rsid w:val="005B3284"/>
    <w:rsid w:val="005B40F1"/>
    <w:rsid w:val="005B4EF3"/>
    <w:rsid w:val="005B52B5"/>
    <w:rsid w:val="005B55DE"/>
    <w:rsid w:val="005B5F89"/>
    <w:rsid w:val="005B6698"/>
    <w:rsid w:val="005B6AE0"/>
    <w:rsid w:val="005B71E3"/>
    <w:rsid w:val="005B7DE5"/>
    <w:rsid w:val="005C0803"/>
    <w:rsid w:val="005C0A26"/>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D2"/>
    <w:rsid w:val="005D0064"/>
    <w:rsid w:val="005D045F"/>
    <w:rsid w:val="005D1C9D"/>
    <w:rsid w:val="005D2ADD"/>
    <w:rsid w:val="005D35F0"/>
    <w:rsid w:val="005D3B92"/>
    <w:rsid w:val="005D3FF3"/>
    <w:rsid w:val="005D419A"/>
    <w:rsid w:val="005D44A4"/>
    <w:rsid w:val="005D5E34"/>
    <w:rsid w:val="005D6028"/>
    <w:rsid w:val="005D66FD"/>
    <w:rsid w:val="005D7DE5"/>
    <w:rsid w:val="005E0173"/>
    <w:rsid w:val="005E0940"/>
    <w:rsid w:val="005E16DA"/>
    <w:rsid w:val="005E1C00"/>
    <w:rsid w:val="005E29A2"/>
    <w:rsid w:val="005E2D79"/>
    <w:rsid w:val="005E370E"/>
    <w:rsid w:val="005E4EF1"/>
    <w:rsid w:val="005E59CA"/>
    <w:rsid w:val="005E61ED"/>
    <w:rsid w:val="005E63D3"/>
    <w:rsid w:val="005E6CB3"/>
    <w:rsid w:val="005E732D"/>
    <w:rsid w:val="005F00BD"/>
    <w:rsid w:val="005F08F5"/>
    <w:rsid w:val="005F095A"/>
    <w:rsid w:val="005F0E22"/>
    <w:rsid w:val="005F51C9"/>
    <w:rsid w:val="005F5E13"/>
    <w:rsid w:val="005F5F9A"/>
    <w:rsid w:val="005F5FB1"/>
    <w:rsid w:val="005F674E"/>
    <w:rsid w:val="005F7628"/>
    <w:rsid w:val="00600470"/>
    <w:rsid w:val="00601392"/>
    <w:rsid w:val="00602601"/>
    <w:rsid w:val="00602C11"/>
    <w:rsid w:val="006032A8"/>
    <w:rsid w:val="0060401F"/>
    <w:rsid w:val="00604027"/>
    <w:rsid w:val="006058F6"/>
    <w:rsid w:val="00605AF4"/>
    <w:rsid w:val="00606142"/>
    <w:rsid w:val="00606BD1"/>
    <w:rsid w:val="00607152"/>
    <w:rsid w:val="00607C68"/>
    <w:rsid w:val="00610186"/>
    <w:rsid w:val="00610314"/>
    <w:rsid w:val="00610922"/>
    <w:rsid w:val="00610CA6"/>
    <w:rsid w:val="00610D29"/>
    <w:rsid w:val="00612DBD"/>
    <w:rsid w:val="006134AB"/>
    <w:rsid w:val="00613728"/>
    <w:rsid w:val="006141B9"/>
    <w:rsid w:val="0061494A"/>
    <w:rsid w:val="0061521F"/>
    <w:rsid w:val="00615331"/>
    <w:rsid w:val="00615A64"/>
    <w:rsid w:val="00615C50"/>
    <w:rsid w:val="0061654C"/>
    <w:rsid w:val="00616E8A"/>
    <w:rsid w:val="00620FD6"/>
    <w:rsid w:val="00620FF7"/>
    <w:rsid w:val="00621348"/>
    <w:rsid w:val="00621DB2"/>
    <w:rsid w:val="00621E28"/>
    <w:rsid w:val="00622B8A"/>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259F"/>
    <w:rsid w:val="00633557"/>
    <w:rsid w:val="00633CD7"/>
    <w:rsid w:val="00633E9A"/>
    <w:rsid w:val="0063413F"/>
    <w:rsid w:val="006347BB"/>
    <w:rsid w:val="006353CC"/>
    <w:rsid w:val="006365BE"/>
    <w:rsid w:val="0063798F"/>
    <w:rsid w:val="0064094C"/>
    <w:rsid w:val="006409FD"/>
    <w:rsid w:val="006419F2"/>
    <w:rsid w:val="00643CAE"/>
    <w:rsid w:val="006441CE"/>
    <w:rsid w:val="00645275"/>
    <w:rsid w:val="0064686D"/>
    <w:rsid w:val="0064701C"/>
    <w:rsid w:val="00647156"/>
    <w:rsid w:val="00647A2E"/>
    <w:rsid w:val="006500A9"/>
    <w:rsid w:val="00650603"/>
    <w:rsid w:val="00651192"/>
    <w:rsid w:val="00651E33"/>
    <w:rsid w:val="0065317F"/>
    <w:rsid w:val="00653800"/>
    <w:rsid w:val="00653AC4"/>
    <w:rsid w:val="00654217"/>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AF5"/>
    <w:rsid w:val="00662F7E"/>
    <w:rsid w:val="00663207"/>
    <w:rsid w:val="006633AC"/>
    <w:rsid w:val="00663766"/>
    <w:rsid w:val="006639B7"/>
    <w:rsid w:val="00663BFF"/>
    <w:rsid w:val="0066430C"/>
    <w:rsid w:val="00664724"/>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F8C"/>
    <w:rsid w:val="0067615D"/>
    <w:rsid w:val="00676272"/>
    <w:rsid w:val="00676674"/>
    <w:rsid w:val="006801E9"/>
    <w:rsid w:val="0068024C"/>
    <w:rsid w:val="006814E9"/>
    <w:rsid w:val="006822F9"/>
    <w:rsid w:val="00683DF3"/>
    <w:rsid w:val="006842AC"/>
    <w:rsid w:val="00684908"/>
    <w:rsid w:val="0068506B"/>
    <w:rsid w:val="0068582A"/>
    <w:rsid w:val="006873A5"/>
    <w:rsid w:val="00687BF8"/>
    <w:rsid w:val="006901CA"/>
    <w:rsid w:val="00690E17"/>
    <w:rsid w:val="00690EA6"/>
    <w:rsid w:val="00691969"/>
    <w:rsid w:val="00691E4D"/>
    <w:rsid w:val="0069282F"/>
    <w:rsid w:val="006938E5"/>
    <w:rsid w:val="00693928"/>
    <w:rsid w:val="00694A87"/>
    <w:rsid w:val="00694AEA"/>
    <w:rsid w:val="00695E35"/>
    <w:rsid w:val="00696DDC"/>
    <w:rsid w:val="00697851"/>
    <w:rsid w:val="00697F6B"/>
    <w:rsid w:val="00697FBA"/>
    <w:rsid w:val="006A083C"/>
    <w:rsid w:val="006A1CC0"/>
    <w:rsid w:val="006A1D1F"/>
    <w:rsid w:val="006A22DA"/>
    <w:rsid w:val="006A2601"/>
    <w:rsid w:val="006A2933"/>
    <w:rsid w:val="006A441B"/>
    <w:rsid w:val="006A5319"/>
    <w:rsid w:val="006A663D"/>
    <w:rsid w:val="006A6858"/>
    <w:rsid w:val="006A69C4"/>
    <w:rsid w:val="006A742D"/>
    <w:rsid w:val="006A7C07"/>
    <w:rsid w:val="006A7DEC"/>
    <w:rsid w:val="006B00C4"/>
    <w:rsid w:val="006B10E4"/>
    <w:rsid w:val="006B274B"/>
    <w:rsid w:val="006B39C4"/>
    <w:rsid w:val="006B3A25"/>
    <w:rsid w:val="006B3A78"/>
    <w:rsid w:val="006B3D87"/>
    <w:rsid w:val="006B3EC5"/>
    <w:rsid w:val="006B4215"/>
    <w:rsid w:val="006B47E4"/>
    <w:rsid w:val="006B63FC"/>
    <w:rsid w:val="006B6F7A"/>
    <w:rsid w:val="006B7140"/>
    <w:rsid w:val="006B72FC"/>
    <w:rsid w:val="006B7407"/>
    <w:rsid w:val="006C049F"/>
    <w:rsid w:val="006C0FBB"/>
    <w:rsid w:val="006C11B6"/>
    <w:rsid w:val="006C1667"/>
    <w:rsid w:val="006C21D5"/>
    <w:rsid w:val="006C2F76"/>
    <w:rsid w:val="006C3672"/>
    <w:rsid w:val="006C3788"/>
    <w:rsid w:val="006C3B3E"/>
    <w:rsid w:val="006C3DF1"/>
    <w:rsid w:val="006C4090"/>
    <w:rsid w:val="006C472D"/>
    <w:rsid w:val="006C4C97"/>
    <w:rsid w:val="006C6B79"/>
    <w:rsid w:val="006C6BF1"/>
    <w:rsid w:val="006C78D6"/>
    <w:rsid w:val="006C7CB1"/>
    <w:rsid w:val="006D0BCA"/>
    <w:rsid w:val="006D23C4"/>
    <w:rsid w:val="006D24D6"/>
    <w:rsid w:val="006D2983"/>
    <w:rsid w:val="006D3688"/>
    <w:rsid w:val="006D3734"/>
    <w:rsid w:val="006D4303"/>
    <w:rsid w:val="006D4A9C"/>
    <w:rsid w:val="006D5259"/>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736"/>
    <w:rsid w:val="006F0CBF"/>
    <w:rsid w:val="006F1CBD"/>
    <w:rsid w:val="006F264F"/>
    <w:rsid w:val="006F2D2A"/>
    <w:rsid w:val="006F324D"/>
    <w:rsid w:val="006F4071"/>
    <w:rsid w:val="006F42A8"/>
    <w:rsid w:val="006F4538"/>
    <w:rsid w:val="006F53C0"/>
    <w:rsid w:val="006F6B86"/>
    <w:rsid w:val="006F75A8"/>
    <w:rsid w:val="006F79B5"/>
    <w:rsid w:val="00700B81"/>
    <w:rsid w:val="00700E30"/>
    <w:rsid w:val="00701418"/>
    <w:rsid w:val="00702427"/>
    <w:rsid w:val="007026F8"/>
    <w:rsid w:val="00703557"/>
    <w:rsid w:val="007048B5"/>
    <w:rsid w:val="00704F72"/>
    <w:rsid w:val="00705340"/>
    <w:rsid w:val="00706920"/>
    <w:rsid w:val="00706E2B"/>
    <w:rsid w:val="007071F1"/>
    <w:rsid w:val="00707F7A"/>
    <w:rsid w:val="007106E0"/>
    <w:rsid w:val="00711317"/>
    <w:rsid w:val="0071191B"/>
    <w:rsid w:val="00711B43"/>
    <w:rsid w:val="007129BC"/>
    <w:rsid w:val="0071314F"/>
    <w:rsid w:val="007146FA"/>
    <w:rsid w:val="00715224"/>
    <w:rsid w:val="00715CA8"/>
    <w:rsid w:val="007166F9"/>
    <w:rsid w:val="007167FD"/>
    <w:rsid w:val="00716BA8"/>
    <w:rsid w:val="0071771D"/>
    <w:rsid w:val="00720CEF"/>
    <w:rsid w:val="00720DC4"/>
    <w:rsid w:val="007225D2"/>
    <w:rsid w:val="00723DCA"/>
    <w:rsid w:val="00723E61"/>
    <w:rsid w:val="007244C1"/>
    <w:rsid w:val="00726EBE"/>
    <w:rsid w:val="00727177"/>
    <w:rsid w:val="00731D5A"/>
    <w:rsid w:val="00731F32"/>
    <w:rsid w:val="007329B3"/>
    <w:rsid w:val="00732F1A"/>
    <w:rsid w:val="00733598"/>
    <w:rsid w:val="00733734"/>
    <w:rsid w:val="00733F62"/>
    <w:rsid w:val="00734242"/>
    <w:rsid w:val="007342D5"/>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F2F"/>
    <w:rsid w:val="0074353A"/>
    <w:rsid w:val="00744190"/>
    <w:rsid w:val="007441A7"/>
    <w:rsid w:val="007443D0"/>
    <w:rsid w:val="00746724"/>
    <w:rsid w:val="00746838"/>
    <w:rsid w:val="007469E7"/>
    <w:rsid w:val="00747439"/>
    <w:rsid w:val="0075001D"/>
    <w:rsid w:val="00751880"/>
    <w:rsid w:val="00751A3D"/>
    <w:rsid w:val="00751F07"/>
    <w:rsid w:val="00752B1C"/>
    <w:rsid w:val="00752ECF"/>
    <w:rsid w:val="00753080"/>
    <w:rsid w:val="00753492"/>
    <w:rsid w:val="00753B55"/>
    <w:rsid w:val="00753DFE"/>
    <w:rsid w:val="007547A5"/>
    <w:rsid w:val="00754D29"/>
    <w:rsid w:val="00755198"/>
    <w:rsid w:val="00755AC5"/>
    <w:rsid w:val="00756A91"/>
    <w:rsid w:val="00756D50"/>
    <w:rsid w:val="0075784B"/>
    <w:rsid w:val="00757F7B"/>
    <w:rsid w:val="0076165A"/>
    <w:rsid w:val="007616B5"/>
    <w:rsid w:val="00761B7D"/>
    <w:rsid w:val="00763678"/>
    <w:rsid w:val="00763F46"/>
    <w:rsid w:val="00764186"/>
    <w:rsid w:val="0076448D"/>
    <w:rsid w:val="007646C9"/>
    <w:rsid w:val="0076482C"/>
    <w:rsid w:val="00764DC1"/>
    <w:rsid w:val="007650A3"/>
    <w:rsid w:val="0076532E"/>
    <w:rsid w:val="007663B9"/>
    <w:rsid w:val="00767631"/>
    <w:rsid w:val="00767901"/>
    <w:rsid w:val="00771CA0"/>
    <w:rsid w:val="00773437"/>
    <w:rsid w:val="0077449A"/>
    <w:rsid w:val="007753FF"/>
    <w:rsid w:val="00775975"/>
    <w:rsid w:val="00775FC2"/>
    <w:rsid w:val="00776A53"/>
    <w:rsid w:val="00777138"/>
    <w:rsid w:val="0077735A"/>
    <w:rsid w:val="007777A8"/>
    <w:rsid w:val="007777C8"/>
    <w:rsid w:val="00781CB4"/>
    <w:rsid w:val="00783433"/>
    <w:rsid w:val="007856E9"/>
    <w:rsid w:val="00785946"/>
    <w:rsid w:val="00785A30"/>
    <w:rsid w:val="007871D4"/>
    <w:rsid w:val="00787CB2"/>
    <w:rsid w:val="00787F46"/>
    <w:rsid w:val="0079170B"/>
    <w:rsid w:val="007921FF"/>
    <w:rsid w:val="007927DA"/>
    <w:rsid w:val="00792B2E"/>
    <w:rsid w:val="00793F3E"/>
    <w:rsid w:val="007947A8"/>
    <w:rsid w:val="00795816"/>
    <w:rsid w:val="007958CE"/>
    <w:rsid w:val="007962A9"/>
    <w:rsid w:val="007967C5"/>
    <w:rsid w:val="0079728E"/>
    <w:rsid w:val="00797D28"/>
    <w:rsid w:val="007A0F78"/>
    <w:rsid w:val="007A1F81"/>
    <w:rsid w:val="007A2D63"/>
    <w:rsid w:val="007A4BB0"/>
    <w:rsid w:val="007A6D2F"/>
    <w:rsid w:val="007A75EF"/>
    <w:rsid w:val="007A7967"/>
    <w:rsid w:val="007B0091"/>
    <w:rsid w:val="007B035F"/>
    <w:rsid w:val="007B0B28"/>
    <w:rsid w:val="007B15CC"/>
    <w:rsid w:val="007B303A"/>
    <w:rsid w:val="007B3582"/>
    <w:rsid w:val="007B3C77"/>
    <w:rsid w:val="007B3D78"/>
    <w:rsid w:val="007B4634"/>
    <w:rsid w:val="007B4798"/>
    <w:rsid w:val="007B53FF"/>
    <w:rsid w:val="007B5C6A"/>
    <w:rsid w:val="007B5D3A"/>
    <w:rsid w:val="007B68A5"/>
    <w:rsid w:val="007B7855"/>
    <w:rsid w:val="007C1183"/>
    <w:rsid w:val="007C136A"/>
    <w:rsid w:val="007C2577"/>
    <w:rsid w:val="007C5616"/>
    <w:rsid w:val="007C5655"/>
    <w:rsid w:val="007C6302"/>
    <w:rsid w:val="007C63AC"/>
    <w:rsid w:val="007C6579"/>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A7"/>
    <w:rsid w:val="007D687D"/>
    <w:rsid w:val="007D761F"/>
    <w:rsid w:val="007E0660"/>
    <w:rsid w:val="007E0CF8"/>
    <w:rsid w:val="007E0E22"/>
    <w:rsid w:val="007E19BF"/>
    <w:rsid w:val="007E1F48"/>
    <w:rsid w:val="007E2784"/>
    <w:rsid w:val="007E296F"/>
    <w:rsid w:val="007E2D91"/>
    <w:rsid w:val="007E3449"/>
    <w:rsid w:val="007E3C69"/>
    <w:rsid w:val="007E3EA2"/>
    <w:rsid w:val="007E472B"/>
    <w:rsid w:val="007E48DC"/>
    <w:rsid w:val="007E4C1E"/>
    <w:rsid w:val="007E4ED0"/>
    <w:rsid w:val="007E5470"/>
    <w:rsid w:val="007E58B8"/>
    <w:rsid w:val="007E5C10"/>
    <w:rsid w:val="007E5D09"/>
    <w:rsid w:val="007E616B"/>
    <w:rsid w:val="007E755B"/>
    <w:rsid w:val="007E791A"/>
    <w:rsid w:val="007E7A39"/>
    <w:rsid w:val="007F0840"/>
    <w:rsid w:val="007F0FC4"/>
    <w:rsid w:val="007F1884"/>
    <w:rsid w:val="007F1BF3"/>
    <w:rsid w:val="007F20B0"/>
    <w:rsid w:val="007F3ACF"/>
    <w:rsid w:val="007F4643"/>
    <w:rsid w:val="007F5333"/>
    <w:rsid w:val="007F6879"/>
    <w:rsid w:val="007F6F5F"/>
    <w:rsid w:val="007F7032"/>
    <w:rsid w:val="007F79A3"/>
    <w:rsid w:val="00800124"/>
    <w:rsid w:val="00800B81"/>
    <w:rsid w:val="0080127C"/>
    <w:rsid w:val="00801493"/>
    <w:rsid w:val="00801EA5"/>
    <w:rsid w:val="00802F29"/>
    <w:rsid w:val="00803572"/>
    <w:rsid w:val="008036C9"/>
    <w:rsid w:val="008037CD"/>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B00"/>
    <w:rsid w:val="00812C51"/>
    <w:rsid w:val="008130C8"/>
    <w:rsid w:val="00813442"/>
    <w:rsid w:val="00814DC9"/>
    <w:rsid w:val="00815966"/>
    <w:rsid w:val="00815BCB"/>
    <w:rsid w:val="008167E7"/>
    <w:rsid w:val="008176AB"/>
    <w:rsid w:val="00817AB9"/>
    <w:rsid w:val="00820082"/>
    <w:rsid w:val="008216C0"/>
    <w:rsid w:val="00821C2B"/>
    <w:rsid w:val="00822116"/>
    <w:rsid w:val="0082254C"/>
    <w:rsid w:val="00823083"/>
    <w:rsid w:val="0082342B"/>
    <w:rsid w:val="00827DE0"/>
    <w:rsid w:val="0083024A"/>
    <w:rsid w:val="00830E19"/>
    <w:rsid w:val="00830E2D"/>
    <w:rsid w:val="00830F2A"/>
    <w:rsid w:val="008318CC"/>
    <w:rsid w:val="00831E84"/>
    <w:rsid w:val="00832023"/>
    <w:rsid w:val="0083220D"/>
    <w:rsid w:val="0083249D"/>
    <w:rsid w:val="0083283B"/>
    <w:rsid w:val="0083415A"/>
    <w:rsid w:val="00834F63"/>
    <w:rsid w:val="0083538C"/>
    <w:rsid w:val="00835C77"/>
    <w:rsid w:val="00836129"/>
    <w:rsid w:val="00836DF4"/>
    <w:rsid w:val="00837652"/>
    <w:rsid w:val="008405C7"/>
    <w:rsid w:val="00840A8A"/>
    <w:rsid w:val="00841D55"/>
    <w:rsid w:val="008443DE"/>
    <w:rsid w:val="0084440E"/>
    <w:rsid w:val="008447C6"/>
    <w:rsid w:val="00844F99"/>
    <w:rsid w:val="00845534"/>
    <w:rsid w:val="00845EBE"/>
    <w:rsid w:val="00846714"/>
    <w:rsid w:val="008468E1"/>
    <w:rsid w:val="0084726F"/>
    <w:rsid w:val="008475F1"/>
    <w:rsid w:val="00847AB2"/>
    <w:rsid w:val="008500B5"/>
    <w:rsid w:val="008500B9"/>
    <w:rsid w:val="00850A11"/>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CBA"/>
    <w:rsid w:val="008711A8"/>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29F2"/>
    <w:rsid w:val="00883928"/>
    <w:rsid w:val="00884B92"/>
    <w:rsid w:val="008852E0"/>
    <w:rsid w:val="00885EB0"/>
    <w:rsid w:val="00886CE5"/>
    <w:rsid w:val="00886F8C"/>
    <w:rsid w:val="00887779"/>
    <w:rsid w:val="00890C23"/>
    <w:rsid w:val="00890D51"/>
    <w:rsid w:val="00891AE6"/>
    <w:rsid w:val="0089250F"/>
    <w:rsid w:val="00892C83"/>
    <w:rsid w:val="008934FB"/>
    <w:rsid w:val="008937AC"/>
    <w:rsid w:val="008939FC"/>
    <w:rsid w:val="00894496"/>
    <w:rsid w:val="00894930"/>
    <w:rsid w:val="008949F9"/>
    <w:rsid w:val="00894C73"/>
    <w:rsid w:val="00896FBF"/>
    <w:rsid w:val="00897A20"/>
    <w:rsid w:val="008A0C11"/>
    <w:rsid w:val="008A17E2"/>
    <w:rsid w:val="008A1F3F"/>
    <w:rsid w:val="008A1FB2"/>
    <w:rsid w:val="008A3339"/>
    <w:rsid w:val="008A33FD"/>
    <w:rsid w:val="008A3550"/>
    <w:rsid w:val="008A4386"/>
    <w:rsid w:val="008A43B7"/>
    <w:rsid w:val="008A45AE"/>
    <w:rsid w:val="008A5C7C"/>
    <w:rsid w:val="008A5CBF"/>
    <w:rsid w:val="008A6764"/>
    <w:rsid w:val="008A6CB3"/>
    <w:rsid w:val="008A6FF8"/>
    <w:rsid w:val="008A7B37"/>
    <w:rsid w:val="008B17E7"/>
    <w:rsid w:val="008B1D21"/>
    <w:rsid w:val="008B2A62"/>
    <w:rsid w:val="008B2AD9"/>
    <w:rsid w:val="008B3AFB"/>
    <w:rsid w:val="008B3D5C"/>
    <w:rsid w:val="008B4E7A"/>
    <w:rsid w:val="008B4FBA"/>
    <w:rsid w:val="008B507E"/>
    <w:rsid w:val="008B51BE"/>
    <w:rsid w:val="008B52F8"/>
    <w:rsid w:val="008B58E1"/>
    <w:rsid w:val="008B5974"/>
    <w:rsid w:val="008B5B1D"/>
    <w:rsid w:val="008B5FDF"/>
    <w:rsid w:val="008C15F6"/>
    <w:rsid w:val="008C1CCC"/>
    <w:rsid w:val="008C2153"/>
    <w:rsid w:val="008C49B0"/>
    <w:rsid w:val="008C4A39"/>
    <w:rsid w:val="008C4CC6"/>
    <w:rsid w:val="008C511A"/>
    <w:rsid w:val="008C57F4"/>
    <w:rsid w:val="008C5DE0"/>
    <w:rsid w:val="008C66A6"/>
    <w:rsid w:val="008C7B82"/>
    <w:rsid w:val="008D002B"/>
    <w:rsid w:val="008D0D5E"/>
    <w:rsid w:val="008D175B"/>
    <w:rsid w:val="008D1846"/>
    <w:rsid w:val="008D18B1"/>
    <w:rsid w:val="008D2A7C"/>
    <w:rsid w:val="008D2E65"/>
    <w:rsid w:val="008D3254"/>
    <w:rsid w:val="008D350B"/>
    <w:rsid w:val="008D3552"/>
    <w:rsid w:val="008D3C07"/>
    <w:rsid w:val="008D4A25"/>
    <w:rsid w:val="008D5395"/>
    <w:rsid w:val="008D5437"/>
    <w:rsid w:val="008D650A"/>
    <w:rsid w:val="008D708E"/>
    <w:rsid w:val="008D7B30"/>
    <w:rsid w:val="008E0C39"/>
    <w:rsid w:val="008E1121"/>
    <w:rsid w:val="008E1F80"/>
    <w:rsid w:val="008E22EC"/>
    <w:rsid w:val="008E2E73"/>
    <w:rsid w:val="008E2EE6"/>
    <w:rsid w:val="008E38AE"/>
    <w:rsid w:val="008E49C2"/>
    <w:rsid w:val="008E575B"/>
    <w:rsid w:val="008E5F3C"/>
    <w:rsid w:val="008E6560"/>
    <w:rsid w:val="008E71D1"/>
    <w:rsid w:val="008E7388"/>
    <w:rsid w:val="008E7B3F"/>
    <w:rsid w:val="008F204C"/>
    <w:rsid w:val="008F2144"/>
    <w:rsid w:val="008F296C"/>
    <w:rsid w:val="008F298C"/>
    <w:rsid w:val="008F2BC1"/>
    <w:rsid w:val="008F2C88"/>
    <w:rsid w:val="008F3A68"/>
    <w:rsid w:val="008F3DC0"/>
    <w:rsid w:val="008F61C3"/>
    <w:rsid w:val="008F6FD0"/>
    <w:rsid w:val="008F7FCD"/>
    <w:rsid w:val="009009A1"/>
    <w:rsid w:val="00902307"/>
    <w:rsid w:val="00902C17"/>
    <w:rsid w:val="00903516"/>
    <w:rsid w:val="00903836"/>
    <w:rsid w:val="00903E7C"/>
    <w:rsid w:val="009048CA"/>
    <w:rsid w:val="00905831"/>
    <w:rsid w:val="00905D20"/>
    <w:rsid w:val="0090640C"/>
    <w:rsid w:val="00906461"/>
    <w:rsid w:val="00906948"/>
    <w:rsid w:val="00906EEF"/>
    <w:rsid w:val="00907F45"/>
    <w:rsid w:val="00910BE0"/>
    <w:rsid w:val="0091103A"/>
    <w:rsid w:val="009111B1"/>
    <w:rsid w:val="00912257"/>
    <w:rsid w:val="00912434"/>
    <w:rsid w:val="00913C03"/>
    <w:rsid w:val="009148AC"/>
    <w:rsid w:val="00915488"/>
    <w:rsid w:val="00916852"/>
    <w:rsid w:val="00916899"/>
    <w:rsid w:val="0092023B"/>
    <w:rsid w:val="009204D9"/>
    <w:rsid w:val="0092078B"/>
    <w:rsid w:val="00920F5A"/>
    <w:rsid w:val="00921992"/>
    <w:rsid w:val="00921C8F"/>
    <w:rsid w:val="0092495B"/>
    <w:rsid w:val="0092507C"/>
    <w:rsid w:val="009260FA"/>
    <w:rsid w:val="0092655C"/>
    <w:rsid w:val="009269BE"/>
    <w:rsid w:val="00927935"/>
    <w:rsid w:val="0093082C"/>
    <w:rsid w:val="0093138B"/>
    <w:rsid w:val="009328FB"/>
    <w:rsid w:val="0093356A"/>
    <w:rsid w:val="00933E8B"/>
    <w:rsid w:val="00934501"/>
    <w:rsid w:val="0093523A"/>
    <w:rsid w:val="00935E28"/>
    <w:rsid w:val="0093602D"/>
    <w:rsid w:val="00936465"/>
    <w:rsid w:val="009369D6"/>
    <w:rsid w:val="009369F9"/>
    <w:rsid w:val="00936AAF"/>
    <w:rsid w:val="00936ECA"/>
    <w:rsid w:val="00936F4B"/>
    <w:rsid w:val="00937EA6"/>
    <w:rsid w:val="00941258"/>
    <w:rsid w:val="00941A69"/>
    <w:rsid w:val="009420AD"/>
    <w:rsid w:val="009422CC"/>
    <w:rsid w:val="00943851"/>
    <w:rsid w:val="00944136"/>
    <w:rsid w:val="00944157"/>
    <w:rsid w:val="00944C19"/>
    <w:rsid w:val="00945013"/>
    <w:rsid w:val="0094519E"/>
    <w:rsid w:val="00945E59"/>
    <w:rsid w:val="00945F09"/>
    <w:rsid w:val="00946F9B"/>
    <w:rsid w:val="009470DD"/>
    <w:rsid w:val="00947182"/>
    <w:rsid w:val="00950459"/>
    <w:rsid w:val="00950CCF"/>
    <w:rsid w:val="00951700"/>
    <w:rsid w:val="00951B8E"/>
    <w:rsid w:val="00951DAA"/>
    <w:rsid w:val="00951EB6"/>
    <w:rsid w:val="00953832"/>
    <w:rsid w:val="00953B4B"/>
    <w:rsid w:val="00954323"/>
    <w:rsid w:val="009554B2"/>
    <w:rsid w:val="0095779A"/>
    <w:rsid w:val="00960761"/>
    <w:rsid w:val="00960D1D"/>
    <w:rsid w:val="009622A0"/>
    <w:rsid w:val="0096390A"/>
    <w:rsid w:val="00963F62"/>
    <w:rsid w:val="0096609F"/>
    <w:rsid w:val="0096628E"/>
    <w:rsid w:val="00966D86"/>
    <w:rsid w:val="009701B2"/>
    <w:rsid w:val="00970853"/>
    <w:rsid w:val="009708FB"/>
    <w:rsid w:val="009716A0"/>
    <w:rsid w:val="00971B9F"/>
    <w:rsid w:val="00971F26"/>
    <w:rsid w:val="0097282E"/>
    <w:rsid w:val="00972A2A"/>
    <w:rsid w:val="0097325D"/>
    <w:rsid w:val="00973260"/>
    <w:rsid w:val="00973738"/>
    <w:rsid w:val="00974241"/>
    <w:rsid w:val="00975080"/>
    <w:rsid w:val="00975170"/>
    <w:rsid w:val="0097626F"/>
    <w:rsid w:val="00976DCF"/>
    <w:rsid w:val="00976E5C"/>
    <w:rsid w:val="00976EB7"/>
    <w:rsid w:val="00980AE4"/>
    <w:rsid w:val="009818D9"/>
    <w:rsid w:val="00983A23"/>
    <w:rsid w:val="00983D08"/>
    <w:rsid w:val="00984FD0"/>
    <w:rsid w:val="00985356"/>
    <w:rsid w:val="00985BF3"/>
    <w:rsid w:val="0098649F"/>
    <w:rsid w:val="00986653"/>
    <w:rsid w:val="00991107"/>
    <w:rsid w:val="0099159B"/>
    <w:rsid w:val="0099287D"/>
    <w:rsid w:val="00992907"/>
    <w:rsid w:val="009933CC"/>
    <w:rsid w:val="0099399F"/>
    <w:rsid w:val="00993AFD"/>
    <w:rsid w:val="00993CB2"/>
    <w:rsid w:val="00993F31"/>
    <w:rsid w:val="00995DCF"/>
    <w:rsid w:val="00996381"/>
    <w:rsid w:val="0099676A"/>
    <w:rsid w:val="009973CD"/>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6446"/>
    <w:rsid w:val="009A6731"/>
    <w:rsid w:val="009A787F"/>
    <w:rsid w:val="009B00F8"/>
    <w:rsid w:val="009B0429"/>
    <w:rsid w:val="009B095D"/>
    <w:rsid w:val="009B0A9D"/>
    <w:rsid w:val="009B10BE"/>
    <w:rsid w:val="009B11E2"/>
    <w:rsid w:val="009B1AD8"/>
    <w:rsid w:val="009B307F"/>
    <w:rsid w:val="009B47E2"/>
    <w:rsid w:val="009B49B1"/>
    <w:rsid w:val="009B5C20"/>
    <w:rsid w:val="009B6123"/>
    <w:rsid w:val="009B70B3"/>
    <w:rsid w:val="009B7532"/>
    <w:rsid w:val="009B77E2"/>
    <w:rsid w:val="009C02A7"/>
    <w:rsid w:val="009C0A23"/>
    <w:rsid w:val="009C0ECE"/>
    <w:rsid w:val="009C119D"/>
    <w:rsid w:val="009C11A0"/>
    <w:rsid w:val="009C1F57"/>
    <w:rsid w:val="009C2120"/>
    <w:rsid w:val="009C35FC"/>
    <w:rsid w:val="009C3AD7"/>
    <w:rsid w:val="009C3AEB"/>
    <w:rsid w:val="009C4226"/>
    <w:rsid w:val="009C494B"/>
    <w:rsid w:val="009C5AAA"/>
    <w:rsid w:val="009C5C5A"/>
    <w:rsid w:val="009C72ED"/>
    <w:rsid w:val="009C77FF"/>
    <w:rsid w:val="009C7AFF"/>
    <w:rsid w:val="009D0615"/>
    <w:rsid w:val="009D08FA"/>
    <w:rsid w:val="009D0CD1"/>
    <w:rsid w:val="009D172C"/>
    <w:rsid w:val="009D1AD6"/>
    <w:rsid w:val="009D1E22"/>
    <w:rsid w:val="009D2A45"/>
    <w:rsid w:val="009D33D5"/>
    <w:rsid w:val="009D51C4"/>
    <w:rsid w:val="009D5845"/>
    <w:rsid w:val="009D5DD8"/>
    <w:rsid w:val="009D62B2"/>
    <w:rsid w:val="009D6551"/>
    <w:rsid w:val="009D6B98"/>
    <w:rsid w:val="009D7CD2"/>
    <w:rsid w:val="009E0188"/>
    <w:rsid w:val="009E02C2"/>
    <w:rsid w:val="009E2478"/>
    <w:rsid w:val="009E3A38"/>
    <w:rsid w:val="009E3F5E"/>
    <w:rsid w:val="009E499D"/>
    <w:rsid w:val="009E4A00"/>
    <w:rsid w:val="009E4C4E"/>
    <w:rsid w:val="009E4CC9"/>
    <w:rsid w:val="009E4D23"/>
    <w:rsid w:val="009E521A"/>
    <w:rsid w:val="009E550A"/>
    <w:rsid w:val="009E5CE9"/>
    <w:rsid w:val="009E5D4E"/>
    <w:rsid w:val="009E6371"/>
    <w:rsid w:val="009E6D0A"/>
    <w:rsid w:val="009E705A"/>
    <w:rsid w:val="009E7C93"/>
    <w:rsid w:val="009F0E80"/>
    <w:rsid w:val="009F0FFA"/>
    <w:rsid w:val="009F26CA"/>
    <w:rsid w:val="009F26E9"/>
    <w:rsid w:val="009F2E6E"/>
    <w:rsid w:val="009F355B"/>
    <w:rsid w:val="009F47DB"/>
    <w:rsid w:val="009F5BD6"/>
    <w:rsid w:val="009F6ED1"/>
    <w:rsid w:val="00A009B6"/>
    <w:rsid w:val="00A0121A"/>
    <w:rsid w:val="00A01822"/>
    <w:rsid w:val="00A01BD8"/>
    <w:rsid w:val="00A0217D"/>
    <w:rsid w:val="00A03BEE"/>
    <w:rsid w:val="00A045F7"/>
    <w:rsid w:val="00A04B46"/>
    <w:rsid w:val="00A04BF0"/>
    <w:rsid w:val="00A04E43"/>
    <w:rsid w:val="00A04E51"/>
    <w:rsid w:val="00A04E72"/>
    <w:rsid w:val="00A0680D"/>
    <w:rsid w:val="00A06DAE"/>
    <w:rsid w:val="00A07964"/>
    <w:rsid w:val="00A07A7E"/>
    <w:rsid w:val="00A07D11"/>
    <w:rsid w:val="00A1022A"/>
    <w:rsid w:val="00A11348"/>
    <w:rsid w:val="00A11FF6"/>
    <w:rsid w:val="00A12136"/>
    <w:rsid w:val="00A13E46"/>
    <w:rsid w:val="00A149A0"/>
    <w:rsid w:val="00A14B33"/>
    <w:rsid w:val="00A15145"/>
    <w:rsid w:val="00A15E46"/>
    <w:rsid w:val="00A162D5"/>
    <w:rsid w:val="00A17EE7"/>
    <w:rsid w:val="00A17F76"/>
    <w:rsid w:val="00A2001B"/>
    <w:rsid w:val="00A21855"/>
    <w:rsid w:val="00A22922"/>
    <w:rsid w:val="00A229AB"/>
    <w:rsid w:val="00A22D0A"/>
    <w:rsid w:val="00A232F2"/>
    <w:rsid w:val="00A23378"/>
    <w:rsid w:val="00A237E6"/>
    <w:rsid w:val="00A23C8D"/>
    <w:rsid w:val="00A24443"/>
    <w:rsid w:val="00A24D77"/>
    <w:rsid w:val="00A25585"/>
    <w:rsid w:val="00A25666"/>
    <w:rsid w:val="00A2661C"/>
    <w:rsid w:val="00A267AE"/>
    <w:rsid w:val="00A30715"/>
    <w:rsid w:val="00A30A96"/>
    <w:rsid w:val="00A30D85"/>
    <w:rsid w:val="00A30E97"/>
    <w:rsid w:val="00A30FFA"/>
    <w:rsid w:val="00A31340"/>
    <w:rsid w:val="00A318B1"/>
    <w:rsid w:val="00A31D70"/>
    <w:rsid w:val="00A32810"/>
    <w:rsid w:val="00A33CB3"/>
    <w:rsid w:val="00A3431F"/>
    <w:rsid w:val="00A34A29"/>
    <w:rsid w:val="00A35836"/>
    <w:rsid w:val="00A35AC9"/>
    <w:rsid w:val="00A4057D"/>
    <w:rsid w:val="00A409D4"/>
    <w:rsid w:val="00A40B31"/>
    <w:rsid w:val="00A41199"/>
    <w:rsid w:val="00A41442"/>
    <w:rsid w:val="00A41940"/>
    <w:rsid w:val="00A428DA"/>
    <w:rsid w:val="00A42E41"/>
    <w:rsid w:val="00A439C5"/>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18BA"/>
    <w:rsid w:val="00A51B14"/>
    <w:rsid w:val="00A52983"/>
    <w:rsid w:val="00A53320"/>
    <w:rsid w:val="00A53375"/>
    <w:rsid w:val="00A539A1"/>
    <w:rsid w:val="00A53F0E"/>
    <w:rsid w:val="00A545BC"/>
    <w:rsid w:val="00A54673"/>
    <w:rsid w:val="00A54F1A"/>
    <w:rsid w:val="00A55BF1"/>
    <w:rsid w:val="00A5640F"/>
    <w:rsid w:val="00A57BF5"/>
    <w:rsid w:val="00A57CE3"/>
    <w:rsid w:val="00A60BFF"/>
    <w:rsid w:val="00A61526"/>
    <w:rsid w:val="00A61D38"/>
    <w:rsid w:val="00A62039"/>
    <w:rsid w:val="00A62161"/>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3353"/>
    <w:rsid w:val="00A74AA2"/>
    <w:rsid w:val="00A75036"/>
    <w:rsid w:val="00A7558F"/>
    <w:rsid w:val="00A76065"/>
    <w:rsid w:val="00A7656E"/>
    <w:rsid w:val="00A774E0"/>
    <w:rsid w:val="00A81058"/>
    <w:rsid w:val="00A82AD1"/>
    <w:rsid w:val="00A834BF"/>
    <w:rsid w:val="00A8353B"/>
    <w:rsid w:val="00A83C7D"/>
    <w:rsid w:val="00A83FC8"/>
    <w:rsid w:val="00A841F1"/>
    <w:rsid w:val="00A8473A"/>
    <w:rsid w:val="00A84A90"/>
    <w:rsid w:val="00A8556A"/>
    <w:rsid w:val="00A86183"/>
    <w:rsid w:val="00A866DE"/>
    <w:rsid w:val="00A86E8B"/>
    <w:rsid w:val="00A8734B"/>
    <w:rsid w:val="00A90F8F"/>
    <w:rsid w:val="00A919A7"/>
    <w:rsid w:val="00A92DE8"/>
    <w:rsid w:val="00A92EDC"/>
    <w:rsid w:val="00A9307E"/>
    <w:rsid w:val="00A93E50"/>
    <w:rsid w:val="00A93FFA"/>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B055E"/>
    <w:rsid w:val="00AB2370"/>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EB1"/>
    <w:rsid w:val="00AC52A3"/>
    <w:rsid w:val="00AC5701"/>
    <w:rsid w:val="00AC59BD"/>
    <w:rsid w:val="00AC5BE4"/>
    <w:rsid w:val="00AC6141"/>
    <w:rsid w:val="00AC6BD6"/>
    <w:rsid w:val="00AC6BF7"/>
    <w:rsid w:val="00AC72D0"/>
    <w:rsid w:val="00AC7C53"/>
    <w:rsid w:val="00AD0D6D"/>
    <w:rsid w:val="00AD21E1"/>
    <w:rsid w:val="00AD3C9E"/>
    <w:rsid w:val="00AD406B"/>
    <w:rsid w:val="00AD4B7D"/>
    <w:rsid w:val="00AD5071"/>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68F"/>
    <w:rsid w:val="00AF0855"/>
    <w:rsid w:val="00AF0A32"/>
    <w:rsid w:val="00AF0CFF"/>
    <w:rsid w:val="00AF1498"/>
    <w:rsid w:val="00AF2212"/>
    <w:rsid w:val="00AF5297"/>
    <w:rsid w:val="00AF5A57"/>
    <w:rsid w:val="00AF5AE2"/>
    <w:rsid w:val="00AF74F8"/>
    <w:rsid w:val="00AF76D6"/>
    <w:rsid w:val="00AF7843"/>
    <w:rsid w:val="00B00257"/>
    <w:rsid w:val="00B00CFE"/>
    <w:rsid w:val="00B00DEA"/>
    <w:rsid w:val="00B01F72"/>
    <w:rsid w:val="00B02252"/>
    <w:rsid w:val="00B04C44"/>
    <w:rsid w:val="00B05483"/>
    <w:rsid w:val="00B05603"/>
    <w:rsid w:val="00B05800"/>
    <w:rsid w:val="00B05E43"/>
    <w:rsid w:val="00B06125"/>
    <w:rsid w:val="00B0658C"/>
    <w:rsid w:val="00B06A13"/>
    <w:rsid w:val="00B06BF7"/>
    <w:rsid w:val="00B06E5C"/>
    <w:rsid w:val="00B07632"/>
    <w:rsid w:val="00B07A31"/>
    <w:rsid w:val="00B07C53"/>
    <w:rsid w:val="00B10AB2"/>
    <w:rsid w:val="00B10BD5"/>
    <w:rsid w:val="00B119AB"/>
    <w:rsid w:val="00B11BCA"/>
    <w:rsid w:val="00B12C36"/>
    <w:rsid w:val="00B132F8"/>
    <w:rsid w:val="00B132FA"/>
    <w:rsid w:val="00B143C2"/>
    <w:rsid w:val="00B145A3"/>
    <w:rsid w:val="00B149F1"/>
    <w:rsid w:val="00B160A0"/>
    <w:rsid w:val="00B16CE5"/>
    <w:rsid w:val="00B201CD"/>
    <w:rsid w:val="00B20571"/>
    <w:rsid w:val="00B20838"/>
    <w:rsid w:val="00B208D2"/>
    <w:rsid w:val="00B208F5"/>
    <w:rsid w:val="00B212CA"/>
    <w:rsid w:val="00B21921"/>
    <w:rsid w:val="00B21DDD"/>
    <w:rsid w:val="00B2268F"/>
    <w:rsid w:val="00B234B3"/>
    <w:rsid w:val="00B23DD0"/>
    <w:rsid w:val="00B26562"/>
    <w:rsid w:val="00B26890"/>
    <w:rsid w:val="00B317BE"/>
    <w:rsid w:val="00B31BFB"/>
    <w:rsid w:val="00B3230C"/>
    <w:rsid w:val="00B32818"/>
    <w:rsid w:val="00B32D00"/>
    <w:rsid w:val="00B33C47"/>
    <w:rsid w:val="00B34270"/>
    <w:rsid w:val="00B35632"/>
    <w:rsid w:val="00B36432"/>
    <w:rsid w:val="00B36F44"/>
    <w:rsid w:val="00B37807"/>
    <w:rsid w:val="00B4004A"/>
    <w:rsid w:val="00B405BB"/>
    <w:rsid w:val="00B4101B"/>
    <w:rsid w:val="00B4105E"/>
    <w:rsid w:val="00B41A39"/>
    <w:rsid w:val="00B41EA1"/>
    <w:rsid w:val="00B42184"/>
    <w:rsid w:val="00B42538"/>
    <w:rsid w:val="00B42AC5"/>
    <w:rsid w:val="00B42E79"/>
    <w:rsid w:val="00B4353D"/>
    <w:rsid w:val="00B436F1"/>
    <w:rsid w:val="00B44615"/>
    <w:rsid w:val="00B45093"/>
    <w:rsid w:val="00B45CC7"/>
    <w:rsid w:val="00B46071"/>
    <w:rsid w:val="00B46C79"/>
    <w:rsid w:val="00B47C9A"/>
    <w:rsid w:val="00B50FD3"/>
    <w:rsid w:val="00B5141E"/>
    <w:rsid w:val="00B51EF0"/>
    <w:rsid w:val="00B52DC7"/>
    <w:rsid w:val="00B5331C"/>
    <w:rsid w:val="00B55DCD"/>
    <w:rsid w:val="00B570DC"/>
    <w:rsid w:val="00B5771F"/>
    <w:rsid w:val="00B57912"/>
    <w:rsid w:val="00B604A4"/>
    <w:rsid w:val="00B6061B"/>
    <w:rsid w:val="00B60673"/>
    <w:rsid w:val="00B61741"/>
    <w:rsid w:val="00B62048"/>
    <w:rsid w:val="00B63F0E"/>
    <w:rsid w:val="00B641ED"/>
    <w:rsid w:val="00B642AD"/>
    <w:rsid w:val="00B644B8"/>
    <w:rsid w:val="00B648A4"/>
    <w:rsid w:val="00B67069"/>
    <w:rsid w:val="00B70B5F"/>
    <w:rsid w:val="00B70D86"/>
    <w:rsid w:val="00B71877"/>
    <w:rsid w:val="00B730F5"/>
    <w:rsid w:val="00B731B3"/>
    <w:rsid w:val="00B73424"/>
    <w:rsid w:val="00B743FD"/>
    <w:rsid w:val="00B75260"/>
    <w:rsid w:val="00B752CD"/>
    <w:rsid w:val="00B76B4F"/>
    <w:rsid w:val="00B77D98"/>
    <w:rsid w:val="00B803AB"/>
    <w:rsid w:val="00B80B2B"/>
    <w:rsid w:val="00B814F7"/>
    <w:rsid w:val="00B81916"/>
    <w:rsid w:val="00B82FAE"/>
    <w:rsid w:val="00B8367C"/>
    <w:rsid w:val="00B84646"/>
    <w:rsid w:val="00B862C6"/>
    <w:rsid w:val="00B8662D"/>
    <w:rsid w:val="00B87F8D"/>
    <w:rsid w:val="00B90A73"/>
    <w:rsid w:val="00B916E9"/>
    <w:rsid w:val="00B91D26"/>
    <w:rsid w:val="00B91F6B"/>
    <w:rsid w:val="00B9219C"/>
    <w:rsid w:val="00B93BDB"/>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21B"/>
    <w:rsid w:val="00BA1440"/>
    <w:rsid w:val="00BA1BDB"/>
    <w:rsid w:val="00BA1ED4"/>
    <w:rsid w:val="00BA21D8"/>
    <w:rsid w:val="00BA2424"/>
    <w:rsid w:val="00BA296A"/>
    <w:rsid w:val="00BA2A85"/>
    <w:rsid w:val="00BA51C7"/>
    <w:rsid w:val="00BA672A"/>
    <w:rsid w:val="00BA6BA8"/>
    <w:rsid w:val="00BA7C0B"/>
    <w:rsid w:val="00BB0D8A"/>
    <w:rsid w:val="00BB0E24"/>
    <w:rsid w:val="00BB112B"/>
    <w:rsid w:val="00BB13B7"/>
    <w:rsid w:val="00BB2315"/>
    <w:rsid w:val="00BB23C9"/>
    <w:rsid w:val="00BB2522"/>
    <w:rsid w:val="00BB2E8F"/>
    <w:rsid w:val="00BB3861"/>
    <w:rsid w:val="00BB3927"/>
    <w:rsid w:val="00BB41C1"/>
    <w:rsid w:val="00BB4274"/>
    <w:rsid w:val="00BB5467"/>
    <w:rsid w:val="00BB5FAF"/>
    <w:rsid w:val="00BB6419"/>
    <w:rsid w:val="00BB66CC"/>
    <w:rsid w:val="00BB6E00"/>
    <w:rsid w:val="00BB79B7"/>
    <w:rsid w:val="00BB7EA8"/>
    <w:rsid w:val="00BC03AD"/>
    <w:rsid w:val="00BC0A86"/>
    <w:rsid w:val="00BC1713"/>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A58"/>
    <w:rsid w:val="00BD2B8A"/>
    <w:rsid w:val="00BD2F25"/>
    <w:rsid w:val="00BD3BEF"/>
    <w:rsid w:val="00BD5E7F"/>
    <w:rsid w:val="00BD6478"/>
    <w:rsid w:val="00BD6E63"/>
    <w:rsid w:val="00BD72FC"/>
    <w:rsid w:val="00BE03BC"/>
    <w:rsid w:val="00BE0A95"/>
    <w:rsid w:val="00BE0AE8"/>
    <w:rsid w:val="00BE0CF0"/>
    <w:rsid w:val="00BE1873"/>
    <w:rsid w:val="00BE1C1A"/>
    <w:rsid w:val="00BE1C91"/>
    <w:rsid w:val="00BE1FFB"/>
    <w:rsid w:val="00BE324F"/>
    <w:rsid w:val="00BE3BFF"/>
    <w:rsid w:val="00BE4961"/>
    <w:rsid w:val="00BE4B0B"/>
    <w:rsid w:val="00BE5643"/>
    <w:rsid w:val="00BE5BD6"/>
    <w:rsid w:val="00BE662F"/>
    <w:rsid w:val="00BE7213"/>
    <w:rsid w:val="00BF2126"/>
    <w:rsid w:val="00BF274F"/>
    <w:rsid w:val="00BF2C1C"/>
    <w:rsid w:val="00BF3EAB"/>
    <w:rsid w:val="00BF3F8C"/>
    <w:rsid w:val="00BF44C6"/>
    <w:rsid w:val="00BF452F"/>
    <w:rsid w:val="00BF5F3A"/>
    <w:rsid w:val="00BF5F94"/>
    <w:rsid w:val="00BF6849"/>
    <w:rsid w:val="00BF6A1F"/>
    <w:rsid w:val="00BF7503"/>
    <w:rsid w:val="00BF7A6C"/>
    <w:rsid w:val="00C0063E"/>
    <w:rsid w:val="00C009A5"/>
    <w:rsid w:val="00C0140C"/>
    <w:rsid w:val="00C0178A"/>
    <w:rsid w:val="00C01B58"/>
    <w:rsid w:val="00C024C9"/>
    <w:rsid w:val="00C02E36"/>
    <w:rsid w:val="00C02E77"/>
    <w:rsid w:val="00C03359"/>
    <w:rsid w:val="00C0360D"/>
    <w:rsid w:val="00C03C88"/>
    <w:rsid w:val="00C0549E"/>
    <w:rsid w:val="00C05A34"/>
    <w:rsid w:val="00C05CB5"/>
    <w:rsid w:val="00C05FC5"/>
    <w:rsid w:val="00C061CE"/>
    <w:rsid w:val="00C070F7"/>
    <w:rsid w:val="00C07768"/>
    <w:rsid w:val="00C101B6"/>
    <w:rsid w:val="00C11552"/>
    <w:rsid w:val="00C118D4"/>
    <w:rsid w:val="00C128D4"/>
    <w:rsid w:val="00C13E8A"/>
    <w:rsid w:val="00C14087"/>
    <w:rsid w:val="00C141A3"/>
    <w:rsid w:val="00C143B3"/>
    <w:rsid w:val="00C17C17"/>
    <w:rsid w:val="00C202FC"/>
    <w:rsid w:val="00C203F3"/>
    <w:rsid w:val="00C20480"/>
    <w:rsid w:val="00C21EC1"/>
    <w:rsid w:val="00C22047"/>
    <w:rsid w:val="00C2356E"/>
    <w:rsid w:val="00C23A36"/>
    <w:rsid w:val="00C23C84"/>
    <w:rsid w:val="00C2400A"/>
    <w:rsid w:val="00C24257"/>
    <w:rsid w:val="00C24337"/>
    <w:rsid w:val="00C257FF"/>
    <w:rsid w:val="00C270C3"/>
    <w:rsid w:val="00C27B3B"/>
    <w:rsid w:val="00C303E4"/>
    <w:rsid w:val="00C304B1"/>
    <w:rsid w:val="00C30AC5"/>
    <w:rsid w:val="00C31C92"/>
    <w:rsid w:val="00C33135"/>
    <w:rsid w:val="00C33F6D"/>
    <w:rsid w:val="00C33FB4"/>
    <w:rsid w:val="00C346AD"/>
    <w:rsid w:val="00C36A34"/>
    <w:rsid w:val="00C36A4E"/>
    <w:rsid w:val="00C3719D"/>
    <w:rsid w:val="00C37D77"/>
    <w:rsid w:val="00C41315"/>
    <w:rsid w:val="00C41591"/>
    <w:rsid w:val="00C416F8"/>
    <w:rsid w:val="00C43438"/>
    <w:rsid w:val="00C44BE5"/>
    <w:rsid w:val="00C46C50"/>
    <w:rsid w:val="00C47A52"/>
    <w:rsid w:val="00C5016A"/>
    <w:rsid w:val="00C50193"/>
    <w:rsid w:val="00C50599"/>
    <w:rsid w:val="00C50DFC"/>
    <w:rsid w:val="00C518ED"/>
    <w:rsid w:val="00C522D9"/>
    <w:rsid w:val="00C5592D"/>
    <w:rsid w:val="00C57003"/>
    <w:rsid w:val="00C5743E"/>
    <w:rsid w:val="00C57798"/>
    <w:rsid w:val="00C57D66"/>
    <w:rsid w:val="00C57E91"/>
    <w:rsid w:val="00C60B50"/>
    <w:rsid w:val="00C6111C"/>
    <w:rsid w:val="00C626D1"/>
    <w:rsid w:val="00C62700"/>
    <w:rsid w:val="00C62793"/>
    <w:rsid w:val="00C62868"/>
    <w:rsid w:val="00C62FE0"/>
    <w:rsid w:val="00C63497"/>
    <w:rsid w:val="00C639F6"/>
    <w:rsid w:val="00C64005"/>
    <w:rsid w:val="00C6461E"/>
    <w:rsid w:val="00C65022"/>
    <w:rsid w:val="00C652BA"/>
    <w:rsid w:val="00C6689D"/>
    <w:rsid w:val="00C670D2"/>
    <w:rsid w:val="00C67CBD"/>
    <w:rsid w:val="00C706A2"/>
    <w:rsid w:val="00C709ED"/>
    <w:rsid w:val="00C7104A"/>
    <w:rsid w:val="00C7195E"/>
    <w:rsid w:val="00C72AED"/>
    <w:rsid w:val="00C7447E"/>
    <w:rsid w:val="00C747EA"/>
    <w:rsid w:val="00C74A19"/>
    <w:rsid w:val="00C75093"/>
    <w:rsid w:val="00C751CC"/>
    <w:rsid w:val="00C76607"/>
    <w:rsid w:val="00C76B44"/>
    <w:rsid w:val="00C7750E"/>
    <w:rsid w:val="00C806A1"/>
    <w:rsid w:val="00C81B27"/>
    <w:rsid w:val="00C82666"/>
    <w:rsid w:val="00C82863"/>
    <w:rsid w:val="00C82D5A"/>
    <w:rsid w:val="00C82ED7"/>
    <w:rsid w:val="00C84052"/>
    <w:rsid w:val="00C84129"/>
    <w:rsid w:val="00C8448E"/>
    <w:rsid w:val="00C846C1"/>
    <w:rsid w:val="00C85446"/>
    <w:rsid w:val="00C85FC5"/>
    <w:rsid w:val="00C86366"/>
    <w:rsid w:val="00C87E9B"/>
    <w:rsid w:val="00C903C4"/>
    <w:rsid w:val="00C931BB"/>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7081"/>
    <w:rsid w:val="00CA7F8C"/>
    <w:rsid w:val="00CB0A0C"/>
    <w:rsid w:val="00CB0A30"/>
    <w:rsid w:val="00CB2389"/>
    <w:rsid w:val="00CB2473"/>
    <w:rsid w:val="00CB3826"/>
    <w:rsid w:val="00CB5E10"/>
    <w:rsid w:val="00CB6147"/>
    <w:rsid w:val="00CB71B4"/>
    <w:rsid w:val="00CB751B"/>
    <w:rsid w:val="00CB7EB9"/>
    <w:rsid w:val="00CC006E"/>
    <w:rsid w:val="00CC0B1A"/>
    <w:rsid w:val="00CC0C01"/>
    <w:rsid w:val="00CC13CC"/>
    <w:rsid w:val="00CC1A80"/>
    <w:rsid w:val="00CC1D44"/>
    <w:rsid w:val="00CC2186"/>
    <w:rsid w:val="00CC3052"/>
    <w:rsid w:val="00CC31FE"/>
    <w:rsid w:val="00CC3FE2"/>
    <w:rsid w:val="00CC449B"/>
    <w:rsid w:val="00CC567F"/>
    <w:rsid w:val="00CC5F2E"/>
    <w:rsid w:val="00CC7B4B"/>
    <w:rsid w:val="00CC7BD2"/>
    <w:rsid w:val="00CD1A88"/>
    <w:rsid w:val="00CD1D3D"/>
    <w:rsid w:val="00CD247D"/>
    <w:rsid w:val="00CD2645"/>
    <w:rsid w:val="00CD3492"/>
    <w:rsid w:val="00CD4F66"/>
    <w:rsid w:val="00CD5290"/>
    <w:rsid w:val="00CD578A"/>
    <w:rsid w:val="00CD5A12"/>
    <w:rsid w:val="00CD5E04"/>
    <w:rsid w:val="00CD6AFD"/>
    <w:rsid w:val="00CD79B1"/>
    <w:rsid w:val="00CD7FEB"/>
    <w:rsid w:val="00CE088E"/>
    <w:rsid w:val="00CE0B5B"/>
    <w:rsid w:val="00CE0BB5"/>
    <w:rsid w:val="00CE0F49"/>
    <w:rsid w:val="00CE2146"/>
    <w:rsid w:val="00CE23EB"/>
    <w:rsid w:val="00CE29FC"/>
    <w:rsid w:val="00CE37E9"/>
    <w:rsid w:val="00CE3C86"/>
    <w:rsid w:val="00CE4FD1"/>
    <w:rsid w:val="00CE5CE2"/>
    <w:rsid w:val="00CE5F9F"/>
    <w:rsid w:val="00CE6F35"/>
    <w:rsid w:val="00CF0077"/>
    <w:rsid w:val="00CF02B3"/>
    <w:rsid w:val="00CF0ACD"/>
    <w:rsid w:val="00CF0F37"/>
    <w:rsid w:val="00CF1ADA"/>
    <w:rsid w:val="00CF322C"/>
    <w:rsid w:val="00CF430F"/>
    <w:rsid w:val="00CF4A59"/>
    <w:rsid w:val="00CF5578"/>
    <w:rsid w:val="00CF5AE2"/>
    <w:rsid w:val="00CF6465"/>
    <w:rsid w:val="00CF6620"/>
    <w:rsid w:val="00CF6B5C"/>
    <w:rsid w:val="00CF6D03"/>
    <w:rsid w:val="00CF7568"/>
    <w:rsid w:val="00CF7D9F"/>
    <w:rsid w:val="00CF7F27"/>
    <w:rsid w:val="00D01C15"/>
    <w:rsid w:val="00D01C6F"/>
    <w:rsid w:val="00D02D00"/>
    <w:rsid w:val="00D037AB"/>
    <w:rsid w:val="00D0391D"/>
    <w:rsid w:val="00D03AD4"/>
    <w:rsid w:val="00D03B5F"/>
    <w:rsid w:val="00D0405F"/>
    <w:rsid w:val="00D04B16"/>
    <w:rsid w:val="00D05B80"/>
    <w:rsid w:val="00D0657E"/>
    <w:rsid w:val="00D06FD1"/>
    <w:rsid w:val="00D077AA"/>
    <w:rsid w:val="00D07818"/>
    <w:rsid w:val="00D07C88"/>
    <w:rsid w:val="00D07EF9"/>
    <w:rsid w:val="00D11274"/>
    <w:rsid w:val="00D11B11"/>
    <w:rsid w:val="00D11D56"/>
    <w:rsid w:val="00D120F5"/>
    <w:rsid w:val="00D12641"/>
    <w:rsid w:val="00D133EA"/>
    <w:rsid w:val="00D13B76"/>
    <w:rsid w:val="00D14584"/>
    <w:rsid w:val="00D165B2"/>
    <w:rsid w:val="00D16DB7"/>
    <w:rsid w:val="00D175A5"/>
    <w:rsid w:val="00D209D4"/>
    <w:rsid w:val="00D20C99"/>
    <w:rsid w:val="00D211DE"/>
    <w:rsid w:val="00D2226B"/>
    <w:rsid w:val="00D2270B"/>
    <w:rsid w:val="00D22A31"/>
    <w:rsid w:val="00D22AE9"/>
    <w:rsid w:val="00D235D8"/>
    <w:rsid w:val="00D23E26"/>
    <w:rsid w:val="00D241B1"/>
    <w:rsid w:val="00D24ACD"/>
    <w:rsid w:val="00D26366"/>
    <w:rsid w:val="00D275E7"/>
    <w:rsid w:val="00D309C9"/>
    <w:rsid w:val="00D30BCC"/>
    <w:rsid w:val="00D31278"/>
    <w:rsid w:val="00D31E9B"/>
    <w:rsid w:val="00D324A2"/>
    <w:rsid w:val="00D344FC"/>
    <w:rsid w:val="00D3450D"/>
    <w:rsid w:val="00D34621"/>
    <w:rsid w:val="00D34901"/>
    <w:rsid w:val="00D34F65"/>
    <w:rsid w:val="00D35EEF"/>
    <w:rsid w:val="00D36014"/>
    <w:rsid w:val="00D36087"/>
    <w:rsid w:val="00D368C1"/>
    <w:rsid w:val="00D36DAA"/>
    <w:rsid w:val="00D36E95"/>
    <w:rsid w:val="00D371D5"/>
    <w:rsid w:val="00D376EE"/>
    <w:rsid w:val="00D3782E"/>
    <w:rsid w:val="00D37DFC"/>
    <w:rsid w:val="00D37FA5"/>
    <w:rsid w:val="00D40ABE"/>
    <w:rsid w:val="00D40C9B"/>
    <w:rsid w:val="00D41781"/>
    <w:rsid w:val="00D4371F"/>
    <w:rsid w:val="00D43827"/>
    <w:rsid w:val="00D43E97"/>
    <w:rsid w:val="00D43F79"/>
    <w:rsid w:val="00D43F83"/>
    <w:rsid w:val="00D44077"/>
    <w:rsid w:val="00D44974"/>
    <w:rsid w:val="00D44AE1"/>
    <w:rsid w:val="00D44BCA"/>
    <w:rsid w:val="00D45901"/>
    <w:rsid w:val="00D46768"/>
    <w:rsid w:val="00D46A2E"/>
    <w:rsid w:val="00D46AA9"/>
    <w:rsid w:val="00D4764D"/>
    <w:rsid w:val="00D47936"/>
    <w:rsid w:val="00D50397"/>
    <w:rsid w:val="00D50F7C"/>
    <w:rsid w:val="00D51D68"/>
    <w:rsid w:val="00D520F7"/>
    <w:rsid w:val="00D5211F"/>
    <w:rsid w:val="00D52AA6"/>
    <w:rsid w:val="00D5319C"/>
    <w:rsid w:val="00D5375E"/>
    <w:rsid w:val="00D53A1B"/>
    <w:rsid w:val="00D53B64"/>
    <w:rsid w:val="00D54746"/>
    <w:rsid w:val="00D54FF7"/>
    <w:rsid w:val="00D5538B"/>
    <w:rsid w:val="00D555EF"/>
    <w:rsid w:val="00D562C9"/>
    <w:rsid w:val="00D572CB"/>
    <w:rsid w:val="00D57EB7"/>
    <w:rsid w:val="00D610AC"/>
    <w:rsid w:val="00D6209A"/>
    <w:rsid w:val="00D620E5"/>
    <w:rsid w:val="00D62CAC"/>
    <w:rsid w:val="00D6371C"/>
    <w:rsid w:val="00D63AE7"/>
    <w:rsid w:val="00D63F98"/>
    <w:rsid w:val="00D64035"/>
    <w:rsid w:val="00D6514B"/>
    <w:rsid w:val="00D65240"/>
    <w:rsid w:val="00D65AB5"/>
    <w:rsid w:val="00D66499"/>
    <w:rsid w:val="00D70124"/>
    <w:rsid w:val="00D702F9"/>
    <w:rsid w:val="00D70CA9"/>
    <w:rsid w:val="00D7107E"/>
    <w:rsid w:val="00D7159E"/>
    <w:rsid w:val="00D723A3"/>
    <w:rsid w:val="00D72B3C"/>
    <w:rsid w:val="00D72BF4"/>
    <w:rsid w:val="00D72D3B"/>
    <w:rsid w:val="00D732AB"/>
    <w:rsid w:val="00D73939"/>
    <w:rsid w:val="00D73A2F"/>
    <w:rsid w:val="00D73D02"/>
    <w:rsid w:val="00D74708"/>
    <w:rsid w:val="00D74C9A"/>
    <w:rsid w:val="00D7741B"/>
    <w:rsid w:val="00D77B97"/>
    <w:rsid w:val="00D808E1"/>
    <w:rsid w:val="00D82245"/>
    <w:rsid w:val="00D833BF"/>
    <w:rsid w:val="00D833C6"/>
    <w:rsid w:val="00D833F4"/>
    <w:rsid w:val="00D834FE"/>
    <w:rsid w:val="00D83BDA"/>
    <w:rsid w:val="00D842A7"/>
    <w:rsid w:val="00D84FCB"/>
    <w:rsid w:val="00D855C2"/>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A71"/>
    <w:rsid w:val="00DA6686"/>
    <w:rsid w:val="00DA6D3B"/>
    <w:rsid w:val="00DA7898"/>
    <w:rsid w:val="00DB079A"/>
    <w:rsid w:val="00DB113E"/>
    <w:rsid w:val="00DB1F46"/>
    <w:rsid w:val="00DB24CB"/>
    <w:rsid w:val="00DB2E27"/>
    <w:rsid w:val="00DB315D"/>
    <w:rsid w:val="00DB3BD9"/>
    <w:rsid w:val="00DB50F1"/>
    <w:rsid w:val="00DB592B"/>
    <w:rsid w:val="00DB6F28"/>
    <w:rsid w:val="00DB7320"/>
    <w:rsid w:val="00DC14FC"/>
    <w:rsid w:val="00DC24C7"/>
    <w:rsid w:val="00DC28F3"/>
    <w:rsid w:val="00DC3383"/>
    <w:rsid w:val="00DC3789"/>
    <w:rsid w:val="00DC423D"/>
    <w:rsid w:val="00DC4557"/>
    <w:rsid w:val="00DC4A29"/>
    <w:rsid w:val="00DC59CF"/>
    <w:rsid w:val="00DC62E0"/>
    <w:rsid w:val="00DC6BBE"/>
    <w:rsid w:val="00DC74CC"/>
    <w:rsid w:val="00DC7889"/>
    <w:rsid w:val="00DD03D0"/>
    <w:rsid w:val="00DD086C"/>
    <w:rsid w:val="00DD26D1"/>
    <w:rsid w:val="00DD367B"/>
    <w:rsid w:val="00DD4BEC"/>
    <w:rsid w:val="00DD7912"/>
    <w:rsid w:val="00DE0874"/>
    <w:rsid w:val="00DE1555"/>
    <w:rsid w:val="00DE1C43"/>
    <w:rsid w:val="00DE2319"/>
    <w:rsid w:val="00DE2D1C"/>
    <w:rsid w:val="00DE36FD"/>
    <w:rsid w:val="00DE38A1"/>
    <w:rsid w:val="00DE3C95"/>
    <w:rsid w:val="00DE4095"/>
    <w:rsid w:val="00DE4320"/>
    <w:rsid w:val="00DE6BCC"/>
    <w:rsid w:val="00DE71FC"/>
    <w:rsid w:val="00DE7742"/>
    <w:rsid w:val="00DF063F"/>
    <w:rsid w:val="00DF0AC7"/>
    <w:rsid w:val="00DF1F2D"/>
    <w:rsid w:val="00DF3A3E"/>
    <w:rsid w:val="00DF417C"/>
    <w:rsid w:val="00DF467C"/>
    <w:rsid w:val="00DF52B5"/>
    <w:rsid w:val="00DF5771"/>
    <w:rsid w:val="00DF61F6"/>
    <w:rsid w:val="00DF696C"/>
    <w:rsid w:val="00DF709A"/>
    <w:rsid w:val="00E01C13"/>
    <w:rsid w:val="00E01E27"/>
    <w:rsid w:val="00E032DA"/>
    <w:rsid w:val="00E03941"/>
    <w:rsid w:val="00E03B68"/>
    <w:rsid w:val="00E05FB9"/>
    <w:rsid w:val="00E06133"/>
    <w:rsid w:val="00E06B62"/>
    <w:rsid w:val="00E06BB2"/>
    <w:rsid w:val="00E06D4F"/>
    <w:rsid w:val="00E070B4"/>
    <w:rsid w:val="00E07734"/>
    <w:rsid w:val="00E10B6C"/>
    <w:rsid w:val="00E11458"/>
    <w:rsid w:val="00E131C8"/>
    <w:rsid w:val="00E13A7E"/>
    <w:rsid w:val="00E14D09"/>
    <w:rsid w:val="00E15EB4"/>
    <w:rsid w:val="00E164F6"/>
    <w:rsid w:val="00E168BD"/>
    <w:rsid w:val="00E16B30"/>
    <w:rsid w:val="00E174A5"/>
    <w:rsid w:val="00E17EE5"/>
    <w:rsid w:val="00E2028A"/>
    <w:rsid w:val="00E20526"/>
    <w:rsid w:val="00E20AFB"/>
    <w:rsid w:val="00E21ACE"/>
    <w:rsid w:val="00E23A26"/>
    <w:rsid w:val="00E243FC"/>
    <w:rsid w:val="00E24A00"/>
    <w:rsid w:val="00E25433"/>
    <w:rsid w:val="00E27037"/>
    <w:rsid w:val="00E275F1"/>
    <w:rsid w:val="00E31058"/>
    <w:rsid w:val="00E31DCD"/>
    <w:rsid w:val="00E31F2C"/>
    <w:rsid w:val="00E320A9"/>
    <w:rsid w:val="00E3263C"/>
    <w:rsid w:val="00E33649"/>
    <w:rsid w:val="00E33D61"/>
    <w:rsid w:val="00E33D69"/>
    <w:rsid w:val="00E33E32"/>
    <w:rsid w:val="00E3414A"/>
    <w:rsid w:val="00E3414B"/>
    <w:rsid w:val="00E353DF"/>
    <w:rsid w:val="00E354EC"/>
    <w:rsid w:val="00E36118"/>
    <w:rsid w:val="00E36E5B"/>
    <w:rsid w:val="00E37837"/>
    <w:rsid w:val="00E403CE"/>
    <w:rsid w:val="00E40C6F"/>
    <w:rsid w:val="00E40FD7"/>
    <w:rsid w:val="00E41622"/>
    <w:rsid w:val="00E423C4"/>
    <w:rsid w:val="00E4287F"/>
    <w:rsid w:val="00E42D2D"/>
    <w:rsid w:val="00E42F1C"/>
    <w:rsid w:val="00E4463D"/>
    <w:rsid w:val="00E4564E"/>
    <w:rsid w:val="00E45ABD"/>
    <w:rsid w:val="00E45D85"/>
    <w:rsid w:val="00E46365"/>
    <w:rsid w:val="00E466B3"/>
    <w:rsid w:val="00E472A1"/>
    <w:rsid w:val="00E47320"/>
    <w:rsid w:val="00E507A6"/>
    <w:rsid w:val="00E50CE9"/>
    <w:rsid w:val="00E50DA8"/>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F88"/>
    <w:rsid w:val="00E80756"/>
    <w:rsid w:val="00E80AFD"/>
    <w:rsid w:val="00E81043"/>
    <w:rsid w:val="00E81059"/>
    <w:rsid w:val="00E812B4"/>
    <w:rsid w:val="00E812B8"/>
    <w:rsid w:val="00E81D17"/>
    <w:rsid w:val="00E82913"/>
    <w:rsid w:val="00E82A1F"/>
    <w:rsid w:val="00E83470"/>
    <w:rsid w:val="00E8418C"/>
    <w:rsid w:val="00E8469A"/>
    <w:rsid w:val="00E84713"/>
    <w:rsid w:val="00E85FD5"/>
    <w:rsid w:val="00E86805"/>
    <w:rsid w:val="00E87551"/>
    <w:rsid w:val="00E87EB1"/>
    <w:rsid w:val="00E87EE8"/>
    <w:rsid w:val="00E91AFF"/>
    <w:rsid w:val="00E91B48"/>
    <w:rsid w:val="00E91DF6"/>
    <w:rsid w:val="00E921C3"/>
    <w:rsid w:val="00E9264C"/>
    <w:rsid w:val="00E92907"/>
    <w:rsid w:val="00E92A2F"/>
    <w:rsid w:val="00E92F96"/>
    <w:rsid w:val="00E9310D"/>
    <w:rsid w:val="00E94199"/>
    <w:rsid w:val="00E94E64"/>
    <w:rsid w:val="00E96FA5"/>
    <w:rsid w:val="00E97541"/>
    <w:rsid w:val="00E9785C"/>
    <w:rsid w:val="00EA0162"/>
    <w:rsid w:val="00EA03FB"/>
    <w:rsid w:val="00EA104B"/>
    <w:rsid w:val="00EA241F"/>
    <w:rsid w:val="00EA3D46"/>
    <w:rsid w:val="00EA5280"/>
    <w:rsid w:val="00EA616D"/>
    <w:rsid w:val="00EA6B19"/>
    <w:rsid w:val="00EA75BE"/>
    <w:rsid w:val="00EA7BF1"/>
    <w:rsid w:val="00EA7DC3"/>
    <w:rsid w:val="00EB079D"/>
    <w:rsid w:val="00EB0964"/>
    <w:rsid w:val="00EB0DF7"/>
    <w:rsid w:val="00EB1155"/>
    <w:rsid w:val="00EB133A"/>
    <w:rsid w:val="00EB1870"/>
    <w:rsid w:val="00EB1A96"/>
    <w:rsid w:val="00EB1C63"/>
    <w:rsid w:val="00EB1F53"/>
    <w:rsid w:val="00EB2CAC"/>
    <w:rsid w:val="00EB3C75"/>
    <w:rsid w:val="00EB3CCF"/>
    <w:rsid w:val="00EB3D4E"/>
    <w:rsid w:val="00EB46C7"/>
    <w:rsid w:val="00EB53A2"/>
    <w:rsid w:val="00EB5433"/>
    <w:rsid w:val="00EB57A4"/>
    <w:rsid w:val="00EB5A1D"/>
    <w:rsid w:val="00EB67C7"/>
    <w:rsid w:val="00EB6CF9"/>
    <w:rsid w:val="00EB718E"/>
    <w:rsid w:val="00EC0BF6"/>
    <w:rsid w:val="00EC143A"/>
    <w:rsid w:val="00EC159F"/>
    <w:rsid w:val="00EC173A"/>
    <w:rsid w:val="00EC193F"/>
    <w:rsid w:val="00EC22D4"/>
    <w:rsid w:val="00EC23B8"/>
    <w:rsid w:val="00EC2546"/>
    <w:rsid w:val="00EC3F2F"/>
    <w:rsid w:val="00EC4EFB"/>
    <w:rsid w:val="00EC57F5"/>
    <w:rsid w:val="00EC6FF1"/>
    <w:rsid w:val="00EC7AB4"/>
    <w:rsid w:val="00ED0260"/>
    <w:rsid w:val="00ED08ED"/>
    <w:rsid w:val="00ED25B0"/>
    <w:rsid w:val="00ED2CC6"/>
    <w:rsid w:val="00ED3180"/>
    <w:rsid w:val="00ED31C2"/>
    <w:rsid w:val="00ED3ACC"/>
    <w:rsid w:val="00ED3C3C"/>
    <w:rsid w:val="00ED41B0"/>
    <w:rsid w:val="00ED45D1"/>
    <w:rsid w:val="00ED5DDE"/>
    <w:rsid w:val="00ED5F39"/>
    <w:rsid w:val="00ED5FF0"/>
    <w:rsid w:val="00ED630C"/>
    <w:rsid w:val="00ED64CA"/>
    <w:rsid w:val="00ED7AFF"/>
    <w:rsid w:val="00ED7BF6"/>
    <w:rsid w:val="00EE2071"/>
    <w:rsid w:val="00EE2D67"/>
    <w:rsid w:val="00EE2E1F"/>
    <w:rsid w:val="00EE3ADF"/>
    <w:rsid w:val="00EE5152"/>
    <w:rsid w:val="00EE59E6"/>
    <w:rsid w:val="00EE728A"/>
    <w:rsid w:val="00EE7D8B"/>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667"/>
    <w:rsid w:val="00EF6928"/>
    <w:rsid w:val="00F0010B"/>
    <w:rsid w:val="00F00A40"/>
    <w:rsid w:val="00F01F96"/>
    <w:rsid w:val="00F0284B"/>
    <w:rsid w:val="00F036E0"/>
    <w:rsid w:val="00F04872"/>
    <w:rsid w:val="00F04C7E"/>
    <w:rsid w:val="00F05557"/>
    <w:rsid w:val="00F05759"/>
    <w:rsid w:val="00F06FA3"/>
    <w:rsid w:val="00F10647"/>
    <w:rsid w:val="00F10ED3"/>
    <w:rsid w:val="00F111FB"/>
    <w:rsid w:val="00F129CD"/>
    <w:rsid w:val="00F12ACF"/>
    <w:rsid w:val="00F13E77"/>
    <w:rsid w:val="00F13FBE"/>
    <w:rsid w:val="00F143C0"/>
    <w:rsid w:val="00F14B7E"/>
    <w:rsid w:val="00F14EFD"/>
    <w:rsid w:val="00F15308"/>
    <w:rsid w:val="00F15E4E"/>
    <w:rsid w:val="00F16125"/>
    <w:rsid w:val="00F161D0"/>
    <w:rsid w:val="00F16D18"/>
    <w:rsid w:val="00F1729D"/>
    <w:rsid w:val="00F177D6"/>
    <w:rsid w:val="00F17936"/>
    <w:rsid w:val="00F17FA0"/>
    <w:rsid w:val="00F2048F"/>
    <w:rsid w:val="00F208B8"/>
    <w:rsid w:val="00F21677"/>
    <w:rsid w:val="00F2182D"/>
    <w:rsid w:val="00F21924"/>
    <w:rsid w:val="00F21A2A"/>
    <w:rsid w:val="00F220E2"/>
    <w:rsid w:val="00F22141"/>
    <w:rsid w:val="00F22812"/>
    <w:rsid w:val="00F22F21"/>
    <w:rsid w:val="00F23453"/>
    <w:rsid w:val="00F247EE"/>
    <w:rsid w:val="00F24855"/>
    <w:rsid w:val="00F24F1C"/>
    <w:rsid w:val="00F257B7"/>
    <w:rsid w:val="00F260CB"/>
    <w:rsid w:val="00F264F4"/>
    <w:rsid w:val="00F2685D"/>
    <w:rsid w:val="00F26DEF"/>
    <w:rsid w:val="00F26F67"/>
    <w:rsid w:val="00F27640"/>
    <w:rsid w:val="00F27AC4"/>
    <w:rsid w:val="00F27CAB"/>
    <w:rsid w:val="00F3157B"/>
    <w:rsid w:val="00F31B67"/>
    <w:rsid w:val="00F31F57"/>
    <w:rsid w:val="00F324CA"/>
    <w:rsid w:val="00F32D59"/>
    <w:rsid w:val="00F330C7"/>
    <w:rsid w:val="00F33A65"/>
    <w:rsid w:val="00F33E7A"/>
    <w:rsid w:val="00F348EC"/>
    <w:rsid w:val="00F34A6F"/>
    <w:rsid w:val="00F34F51"/>
    <w:rsid w:val="00F352C7"/>
    <w:rsid w:val="00F352C9"/>
    <w:rsid w:val="00F355BF"/>
    <w:rsid w:val="00F359D5"/>
    <w:rsid w:val="00F378DC"/>
    <w:rsid w:val="00F401F3"/>
    <w:rsid w:val="00F40A20"/>
    <w:rsid w:val="00F42075"/>
    <w:rsid w:val="00F4218B"/>
    <w:rsid w:val="00F42B1F"/>
    <w:rsid w:val="00F431EC"/>
    <w:rsid w:val="00F43486"/>
    <w:rsid w:val="00F445B1"/>
    <w:rsid w:val="00F447F7"/>
    <w:rsid w:val="00F44852"/>
    <w:rsid w:val="00F4605A"/>
    <w:rsid w:val="00F46888"/>
    <w:rsid w:val="00F4742A"/>
    <w:rsid w:val="00F47F9D"/>
    <w:rsid w:val="00F50065"/>
    <w:rsid w:val="00F517C7"/>
    <w:rsid w:val="00F51939"/>
    <w:rsid w:val="00F51C0D"/>
    <w:rsid w:val="00F52FF5"/>
    <w:rsid w:val="00F53073"/>
    <w:rsid w:val="00F54045"/>
    <w:rsid w:val="00F542BF"/>
    <w:rsid w:val="00F54430"/>
    <w:rsid w:val="00F54AE6"/>
    <w:rsid w:val="00F5501D"/>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B74"/>
    <w:rsid w:val="00F707D8"/>
    <w:rsid w:val="00F7224F"/>
    <w:rsid w:val="00F726E1"/>
    <w:rsid w:val="00F72ACE"/>
    <w:rsid w:val="00F72BD7"/>
    <w:rsid w:val="00F72C5A"/>
    <w:rsid w:val="00F74212"/>
    <w:rsid w:val="00F752BB"/>
    <w:rsid w:val="00F7571C"/>
    <w:rsid w:val="00F75887"/>
    <w:rsid w:val="00F75A70"/>
    <w:rsid w:val="00F77B20"/>
    <w:rsid w:val="00F77C23"/>
    <w:rsid w:val="00F77E3E"/>
    <w:rsid w:val="00F8024C"/>
    <w:rsid w:val="00F80548"/>
    <w:rsid w:val="00F80E59"/>
    <w:rsid w:val="00F811CB"/>
    <w:rsid w:val="00F814D0"/>
    <w:rsid w:val="00F81D5F"/>
    <w:rsid w:val="00F82F9A"/>
    <w:rsid w:val="00F83CA0"/>
    <w:rsid w:val="00F842B3"/>
    <w:rsid w:val="00F842B4"/>
    <w:rsid w:val="00F8478F"/>
    <w:rsid w:val="00F85686"/>
    <w:rsid w:val="00F86023"/>
    <w:rsid w:val="00F86446"/>
    <w:rsid w:val="00F86F36"/>
    <w:rsid w:val="00F915FD"/>
    <w:rsid w:val="00F9251A"/>
    <w:rsid w:val="00F93DB8"/>
    <w:rsid w:val="00F94645"/>
    <w:rsid w:val="00F95F4F"/>
    <w:rsid w:val="00F96315"/>
    <w:rsid w:val="00F9768F"/>
    <w:rsid w:val="00F9769A"/>
    <w:rsid w:val="00FA02E8"/>
    <w:rsid w:val="00FA0FA9"/>
    <w:rsid w:val="00FA1689"/>
    <w:rsid w:val="00FA1EBE"/>
    <w:rsid w:val="00FA253F"/>
    <w:rsid w:val="00FA25F9"/>
    <w:rsid w:val="00FA3BAA"/>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E82"/>
    <w:rsid w:val="00FB2575"/>
    <w:rsid w:val="00FB2673"/>
    <w:rsid w:val="00FB370F"/>
    <w:rsid w:val="00FB4AE0"/>
    <w:rsid w:val="00FB5140"/>
    <w:rsid w:val="00FB673A"/>
    <w:rsid w:val="00FB70F8"/>
    <w:rsid w:val="00FB73B4"/>
    <w:rsid w:val="00FB7875"/>
    <w:rsid w:val="00FC09DE"/>
    <w:rsid w:val="00FC11B8"/>
    <w:rsid w:val="00FC1B36"/>
    <w:rsid w:val="00FC2A43"/>
    <w:rsid w:val="00FC3115"/>
    <w:rsid w:val="00FC32AA"/>
    <w:rsid w:val="00FC34CC"/>
    <w:rsid w:val="00FC389B"/>
    <w:rsid w:val="00FC4423"/>
    <w:rsid w:val="00FC48A5"/>
    <w:rsid w:val="00FC58FA"/>
    <w:rsid w:val="00FD02FB"/>
    <w:rsid w:val="00FD06E1"/>
    <w:rsid w:val="00FD18E6"/>
    <w:rsid w:val="00FD24F4"/>
    <w:rsid w:val="00FD30B9"/>
    <w:rsid w:val="00FD35F8"/>
    <w:rsid w:val="00FD382A"/>
    <w:rsid w:val="00FD3836"/>
    <w:rsid w:val="00FD4021"/>
    <w:rsid w:val="00FD5950"/>
    <w:rsid w:val="00FD6316"/>
    <w:rsid w:val="00FD6898"/>
    <w:rsid w:val="00FD6DD4"/>
    <w:rsid w:val="00FD6E04"/>
    <w:rsid w:val="00FE1985"/>
    <w:rsid w:val="00FE232D"/>
    <w:rsid w:val="00FE2448"/>
    <w:rsid w:val="00FE262D"/>
    <w:rsid w:val="00FE3524"/>
    <w:rsid w:val="00FE3807"/>
    <w:rsid w:val="00FE3B7A"/>
    <w:rsid w:val="00FE40C6"/>
    <w:rsid w:val="00FE4A56"/>
    <w:rsid w:val="00FE69F4"/>
    <w:rsid w:val="00FE7252"/>
    <w:rsid w:val="00FE75CB"/>
    <w:rsid w:val="00FF057A"/>
    <w:rsid w:val="00FF1412"/>
    <w:rsid w:val="00FF150B"/>
    <w:rsid w:val="00FF1962"/>
    <w:rsid w:val="00FF1CFD"/>
    <w:rsid w:val="00FF29D4"/>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EA89F4"/>
  <w15:docId w15:val="{14B40D20-45BE-4CD8-A8E7-64EB0901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20" w:unhideWhenUsed="1" w:qFormat="1"/>
    <w:lsdException w:name="Default Paragraph Font" w:semiHidden="1" w:uiPriority="1" w:unhideWhenUsed="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a2"/>
    <w:qFormat/>
    <w:rPr>
      <w:kern w:val="20"/>
      <w:sz w:val="21"/>
      <w:lang w:val="zh-CN"/>
    </w:rPr>
  </w:style>
  <w:style w:type="paragraph" w:styleId="1">
    <w:name w:val="heading 1"/>
    <w:basedOn w:val="a1"/>
    <w:next w:val="a1"/>
    <w:link w:val="11"/>
    <w:uiPriority w:val="9"/>
    <w:qFormat/>
    <w:pPr>
      <w:pageBreakBefore/>
      <w:numPr>
        <w:numId w:val="1"/>
      </w:numPr>
      <w:tabs>
        <w:tab w:val="left" w:pos="0"/>
      </w:tabs>
      <w:spacing w:line="560" w:lineRule="exact"/>
      <w:jc w:val="center"/>
      <w:outlineLvl w:val="0"/>
    </w:pPr>
    <w:rPr>
      <w:rFonts w:eastAsia="黑体"/>
      <w:color w:val="000000"/>
      <w:sz w:val="44"/>
      <w:szCs w:val="22"/>
    </w:rPr>
  </w:style>
  <w:style w:type="paragraph" w:styleId="2">
    <w:name w:val="heading 2"/>
    <w:basedOn w:val="a1"/>
    <w:next w:val="a1"/>
    <w:link w:val="211"/>
    <w:uiPriority w:val="9"/>
    <w:qFormat/>
    <w:pPr>
      <w:keepNext/>
      <w:keepLines/>
      <w:widowControl w:val="0"/>
      <w:numPr>
        <w:ilvl w:val="1"/>
        <w:numId w:val="1"/>
      </w:numPr>
      <w:tabs>
        <w:tab w:val="left" w:pos="0"/>
      </w:tabs>
      <w:snapToGrid w:val="0"/>
      <w:spacing w:beforeLines="50" w:before="50" w:after="50" w:line="360" w:lineRule="auto"/>
      <w:outlineLvl w:val="1"/>
    </w:pPr>
    <w:rPr>
      <w:rFonts w:eastAsia="黑体"/>
      <w:sz w:val="32"/>
      <w:szCs w:val="21"/>
    </w:rPr>
  </w:style>
  <w:style w:type="paragraph" w:styleId="3">
    <w:name w:val="heading 3"/>
    <w:basedOn w:val="a1"/>
    <w:next w:val="a1"/>
    <w:link w:val="31"/>
    <w:qFormat/>
    <w:pPr>
      <w:keepNext/>
      <w:keepLines/>
      <w:numPr>
        <w:ilvl w:val="2"/>
        <w:numId w:val="1"/>
      </w:numPr>
      <w:tabs>
        <w:tab w:val="left" w:pos="0"/>
      </w:tabs>
      <w:spacing w:beforeLines="50" w:before="156" w:line="360" w:lineRule="auto"/>
      <w:jc w:val="both"/>
      <w:outlineLvl w:val="2"/>
    </w:pPr>
    <w:rPr>
      <w:rFonts w:eastAsia="黑体"/>
      <w:bCs/>
      <w:color w:val="000000"/>
      <w:sz w:val="24"/>
      <w:szCs w:val="24"/>
    </w:rPr>
  </w:style>
  <w:style w:type="paragraph" w:styleId="4">
    <w:name w:val="heading 4"/>
    <w:basedOn w:val="a1"/>
    <w:next w:val="a1"/>
    <w:link w:val="42"/>
    <w:qFormat/>
    <w:pPr>
      <w:keepNext/>
      <w:keepLines/>
      <w:numPr>
        <w:ilvl w:val="3"/>
        <w:numId w:val="1"/>
      </w:numPr>
      <w:tabs>
        <w:tab w:val="left" w:pos="0"/>
      </w:tabs>
      <w:outlineLvl w:val="3"/>
    </w:pPr>
    <w:rPr>
      <w:rFonts w:cs="Arial"/>
      <w:bCs/>
      <w:iCs/>
    </w:rPr>
  </w:style>
  <w:style w:type="paragraph" w:styleId="5">
    <w:name w:val="heading 5"/>
    <w:basedOn w:val="a1"/>
    <w:next w:val="a1"/>
    <w:link w:val="510"/>
    <w:qFormat/>
    <w:pPr>
      <w:keepNext/>
      <w:keepLines/>
      <w:numPr>
        <w:ilvl w:val="4"/>
        <w:numId w:val="1"/>
      </w:numPr>
      <w:outlineLvl w:val="4"/>
    </w:pPr>
    <w:rPr>
      <w:bCs/>
      <w:szCs w:val="28"/>
    </w:rPr>
  </w:style>
  <w:style w:type="paragraph" w:styleId="6">
    <w:name w:val="heading 6"/>
    <w:basedOn w:val="a1"/>
    <w:next w:val="a1"/>
    <w:link w:val="61"/>
    <w:qFormat/>
    <w:pPr>
      <w:keepNext/>
      <w:keepLines/>
      <w:numPr>
        <w:ilvl w:val="5"/>
        <w:numId w:val="1"/>
      </w:numPr>
      <w:outlineLvl w:val="5"/>
    </w:pPr>
    <w:rPr>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hAnsi="Calibri Light"/>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next w:val="a1"/>
    <w:link w:val="a6"/>
    <w:uiPriority w:val="99"/>
    <w:qFormat/>
    <w:pPr>
      <w:spacing w:after="120"/>
    </w:pPr>
    <w:rPr>
      <w:color w:val="595959"/>
    </w:rPr>
  </w:style>
  <w:style w:type="paragraph" w:styleId="70">
    <w:name w:val="toc 7"/>
    <w:basedOn w:val="a1"/>
    <w:next w:val="a1"/>
    <w:uiPriority w:val="39"/>
    <w:qFormat/>
    <w:pPr>
      <w:widowControl w:val="0"/>
      <w:ind w:leftChars="1200" w:left="2520"/>
      <w:jc w:val="both"/>
    </w:pPr>
    <w:rPr>
      <w:rFonts w:ascii="Calibri" w:hAnsi="Calibri"/>
      <w:kern w:val="2"/>
      <w:szCs w:val="22"/>
      <w:lang w:val="en-US"/>
    </w:rPr>
  </w:style>
  <w:style w:type="paragraph" w:styleId="40">
    <w:name w:val="List Bullet 4"/>
    <w:basedOn w:val="a1"/>
    <w:qFormat/>
    <w:pPr>
      <w:numPr>
        <w:numId w:val="2"/>
      </w:numPr>
      <w:contextualSpacing/>
    </w:pPr>
    <w:rPr>
      <w:color w:val="595959"/>
    </w:rPr>
  </w:style>
  <w:style w:type="paragraph" w:styleId="a">
    <w:name w:val="List Number"/>
    <w:basedOn w:val="a1"/>
    <w:qFormat/>
    <w:pPr>
      <w:numPr>
        <w:ilvl w:val="2"/>
        <w:numId w:val="3"/>
      </w:numPr>
      <w:ind w:left="357" w:hanging="357"/>
      <w:contextualSpacing/>
    </w:pPr>
    <w:rPr>
      <w:color w:val="595959"/>
    </w:rPr>
  </w:style>
  <w:style w:type="paragraph" w:styleId="a7">
    <w:name w:val="Normal Indent"/>
    <w:basedOn w:val="a1"/>
    <w:qFormat/>
    <w:pPr>
      <w:widowControl w:val="0"/>
      <w:autoSpaceDE w:val="0"/>
      <w:autoSpaceDN w:val="0"/>
      <w:adjustRightInd w:val="0"/>
      <w:ind w:firstLine="420"/>
    </w:pPr>
    <w:rPr>
      <w:rFonts w:ascii="宋体"/>
      <w:kern w:val="0"/>
      <w:sz w:val="24"/>
      <w:lang w:val="en-US"/>
    </w:rPr>
  </w:style>
  <w:style w:type="paragraph" w:styleId="a8">
    <w:name w:val="caption"/>
    <w:basedOn w:val="a1"/>
    <w:next w:val="a1"/>
    <w:qFormat/>
    <w:rPr>
      <w:rFonts w:ascii="Arial" w:eastAsia="黑体" w:hAnsi="Arial"/>
      <w:kern w:val="0"/>
      <w:sz w:val="20"/>
    </w:rPr>
  </w:style>
  <w:style w:type="paragraph" w:styleId="a0">
    <w:name w:val="List Bullet"/>
    <w:basedOn w:val="a1"/>
    <w:qFormat/>
    <w:pPr>
      <w:numPr>
        <w:numId w:val="4"/>
      </w:numPr>
      <w:spacing w:after="40"/>
    </w:pPr>
    <w:rPr>
      <w:color w:val="595959"/>
    </w:rPr>
  </w:style>
  <w:style w:type="paragraph" w:styleId="a9">
    <w:name w:val="annotation text"/>
    <w:basedOn w:val="a1"/>
    <w:link w:val="aa"/>
    <w:uiPriority w:val="99"/>
    <w:qFormat/>
  </w:style>
  <w:style w:type="paragraph" w:styleId="30">
    <w:name w:val="List Bullet 3"/>
    <w:basedOn w:val="a1"/>
    <w:qFormat/>
    <w:pPr>
      <w:numPr>
        <w:numId w:val="5"/>
      </w:numPr>
      <w:contextualSpacing/>
    </w:pPr>
    <w:rPr>
      <w:color w:val="595959"/>
    </w:rPr>
  </w:style>
  <w:style w:type="paragraph" w:styleId="ab">
    <w:name w:val="Body Text Indent"/>
    <w:basedOn w:val="a1"/>
    <w:link w:val="ac"/>
    <w:unhideWhenUsed/>
    <w:qFormat/>
    <w:pPr>
      <w:keepNext/>
      <w:keepLines/>
      <w:widowControl w:val="0"/>
      <w:spacing w:after="120"/>
      <w:ind w:left="360"/>
    </w:pPr>
    <w:rPr>
      <w:color w:val="000000"/>
      <w:sz w:val="20"/>
    </w:rPr>
  </w:style>
  <w:style w:type="paragraph" w:styleId="20">
    <w:name w:val="List Bullet 2"/>
    <w:basedOn w:val="a1"/>
    <w:qFormat/>
    <w:pPr>
      <w:numPr>
        <w:numId w:val="6"/>
      </w:numPr>
      <w:contextualSpacing/>
    </w:pPr>
    <w:rPr>
      <w:color w:val="595959"/>
    </w:rPr>
  </w:style>
  <w:style w:type="paragraph" w:styleId="53">
    <w:name w:val="toc 5"/>
    <w:basedOn w:val="a1"/>
    <w:next w:val="a1"/>
    <w:uiPriority w:val="39"/>
    <w:qFormat/>
    <w:pPr>
      <w:widowControl w:val="0"/>
      <w:ind w:leftChars="800" w:left="1680"/>
      <w:jc w:val="both"/>
    </w:pPr>
    <w:rPr>
      <w:rFonts w:ascii="Calibri" w:hAnsi="Calibri"/>
      <w:kern w:val="2"/>
      <w:szCs w:val="22"/>
      <w:lang w:val="en-US"/>
    </w:rPr>
  </w:style>
  <w:style w:type="paragraph" w:styleId="32">
    <w:name w:val="toc 3"/>
    <w:basedOn w:val="a1"/>
    <w:next w:val="a1"/>
    <w:uiPriority w:val="39"/>
    <w:qFormat/>
    <w:pPr>
      <w:tabs>
        <w:tab w:val="left" w:pos="840"/>
        <w:tab w:val="left" w:pos="1470"/>
        <w:tab w:val="right" w:leader="dot" w:pos="8835"/>
      </w:tabs>
      <w:ind w:leftChars="300" w:left="300"/>
    </w:pPr>
  </w:style>
  <w:style w:type="paragraph" w:styleId="ad">
    <w:name w:val="Plain Text"/>
    <w:basedOn w:val="a1"/>
    <w:link w:val="12"/>
    <w:qFormat/>
    <w:rPr>
      <w:rFonts w:ascii="宋体" w:hAnsi="Courier New"/>
    </w:rPr>
  </w:style>
  <w:style w:type="paragraph" w:styleId="50">
    <w:name w:val="List Bullet 5"/>
    <w:basedOn w:val="a1"/>
    <w:qFormat/>
    <w:pPr>
      <w:numPr>
        <w:numId w:val="7"/>
      </w:numPr>
      <w:contextualSpacing/>
    </w:pPr>
    <w:rPr>
      <w:color w:val="595959"/>
    </w:rPr>
  </w:style>
  <w:style w:type="paragraph" w:styleId="80">
    <w:name w:val="toc 8"/>
    <w:basedOn w:val="a1"/>
    <w:next w:val="a1"/>
    <w:uiPriority w:val="39"/>
    <w:qFormat/>
    <w:pPr>
      <w:widowControl w:val="0"/>
      <w:ind w:leftChars="1400" w:left="2940"/>
      <w:jc w:val="both"/>
    </w:pPr>
    <w:rPr>
      <w:rFonts w:ascii="Calibri" w:hAnsi="Calibri"/>
      <w:kern w:val="2"/>
      <w:szCs w:val="22"/>
      <w:lang w:val="en-US"/>
    </w:rPr>
  </w:style>
  <w:style w:type="paragraph" w:styleId="ae">
    <w:name w:val="endnote text"/>
    <w:basedOn w:val="a1"/>
    <w:link w:val="af"/>
    <w:uiPriority w:val="99"/>
    <w:qFormat/>
    <w:rPr>
      <w:color w:val="595959"/>
    </w:rPr>
  </w:style>
  <w:style w:type="paragraph" w:styleId="af0">
    <w:name w:val="Balloon Text"/>
    <w:basedOn w:val="a1"/>
    <w:link w:val="13"/>
    <w:uiPriority w:val="99"/>
    <w:qFormat/>
    <w:rPr>
      <w:sz w:val="18"/>
      <w:szCs w:val="18"/>
    </w:rPr>
  </w:style>
  <w:style w:type="paragraph" w:styleId="af1">
    <w:name w:val="footer"/>
    <w:basedOn w:val="a1"/>
    <w:link w:val="14"/>
    <w:uiPriority w:val="99"/>
    <w:qFormat/>
    <w:pPr>
      <w:pBdr>
        <w:top w:val="none" w:sz="0" w:space="6" w:color="B1C0CD"/>
        <w:left w:val="none" w:sz="0" w:space="20" w:color="FFFFFF"/>
        <w:bottom w:val="none" w:sz="0" w:space="1" w:color="auto"/>
        <w:right w:val="none" w:sz="0" w:space="20" w:color="FFFFFF"/>
      </w:pBdr>
    </w:pPr>
    <w:rPr>
      <w:color w:val="595959"/>
    </w:rPr>
  </w:style>
  <w:style w:type="paragraph" w:styleId="af2">
    <w:name w:val="header"/>
    <w:basedOn w:val="a1"/>
    <w:link w:val="15"/>
    <w:uiPriority w:val="99"/>
    <w:qFormat/>
    <w:pPr>
      <w:tabs>
        <w:tab w:val="center" w:pos="4680"/>
        <w:tab w:val="right" w:pos="9360"/>
      </w:tabs>
    </w:pPr>
    <w:rPr>
      <w:color w:val="595959"/>
    </w:rPr>
  </w:style>
  <w:style w:type="paragraph" w:styleId="af3">
    <w:name w:val="Signature"/>
    <w:basedOn w:val="a1"/>
    <w:uiPriority w:val="20"/>
    <w:unhideWhenUsed/>
    <w:qFormat/>
    <w:pPr>
      <w:keepNext/>
      <w:keepLines/>
      <w:widowControl w:val="0"/>
      <w:spacing w:before="720" w:line="312" w:lineRule="auto"/>
      <w:contextualSpacing/>
    </w:pPr>
    <w:rPr>
      <w:rFonts w:ascii="Cambria" w:eastAsia="微软雅黑" w:hAnsi="Cambria"/>
      <w:color w:val="595959"/>
      <w:sz w:val="20"/>
    </w:rPr>
  </w:style>
  <w:style w:type="paragraph" w:styleId="16">
    <w:name w:val="toc 1"/>
    <w:basedOn w:val="a1"/>
    <w:next w:val="a1"/>
    <w:uiPriority w:val="39"/>
    <w:qFormat/>
    <w:pPr>
      <w:tabs>
        <w:tab w:val="left" w:pos="420"/>
        <w:tab w:val="right" w:leader="dot" w:pos="8835"/>
      </w:tabs>
    </w:pPr>
  </w:style>
  <w:style w:type="paragraph" w:styleId="43">
    <w:name w:val="toc 4"/>
    <w:basedOn w:val="a1"/>
    <w:next w:val="a1"/>
    <w:uiPriority w:val="39"/>
    <w:qFormat/>
    <w:pPr>
      <w:widowControl w:val="0"/>
      <w:ind w:leftChars="600" w:left="1260"/>
      <w:jc w:val="both"/>
    </w:pPr>
    <w:rPr>
      <w:rFonts w:ascii="Calibri" w:hAnsi="Calibri"/>
      <w:kern w:val="2"/>
      <w:szCs w:val="22"/>
      <w:lang w:val="en-US"/>
    </w:rPr>
  </w:style>
  <w:style w:type="paragraph" w:styleId="af4">
    <w:name w:val="Subtitle"/>
    <w:basedOn w:val="a1"/>
    <w:next w:val="a1"/>
    <w:link w:val="af5"/>
    <w:qFormat/>
    <w:pPr>
      <w:ind w:left="432" w:right="1080"/>
    </w:pPr>
    <w:rPr>
      <w:rFonts w:ascii="Calibri" w:hAnsi="Calibri"/>
      <w:caps/>
      <w:color w:val="7E97AD"/>
      <w:sz w:val="56"/>
    </w:rPr>
  </w:style>
  <w:style w:type="paragraph" w:styleId="60">
    <w:name w:val="toc 6"/>
    <w:basedOn w:val="a1"/>
    <w:next w:val="a1"/>
    <w:uiPriority w:val="39"/>
    <w:qFormat/>
    <w:pPr>
      <w:widowControl w:val="0"/>
      <w:ind w:leftChars="1000" w:left="2100"/>
      <w:jc w:val="both"/>
    </w:pPr>
    <w:rPr>
      <w:rFonts w:ascii="Calibri" w:hAnsi="Calibri"/>
      <w:kern w:val="2"/>
      <w:szCs w:val="22"/>
      <w:lang w:val="en-US"/>
    </w:rPr>
  </w:style>
  <w:style w:type="paragraph" w:styleId="23">
    <w:name w:val="toc 2"/>
    <w:basedOn w:val="a1"/>
    <w:next w:val="a1"/>
    <w:uiPriority w:val="39"/>
    <w:qFormat/>
    <w:pPr>
      <w:tabs>
        <w:tab w:val="left" w:pos="840"/>
        <w:tab w:val="right" w:leader="dot" w:pos="8835"/>
      </w:tabs>
      <w:ind w:leftChars="200" w:left="200"/>
    </w:pPr>
  </w:style>
  <w:style w:type="paragraph" w:styleId="90">
    <w:name w:val="toc 9"/>
    <w:basedOn w:val="a1"/>
    <w:next w:val="a1"/>
    <w:uiPriority w:val="39"/>
    <w:qFormat/>
    <w:pPr>
      <w:widowControl w:val="0"/>
      <w:ind w:leftChars="1600" w:left="3360"/>
      <w:jc w:val="both"/>
    </w:pPr>
    <w:rPr>
      <w:rFonts w:ascii="Calibri" w:hAnsi="Calibri"/>
      <w:kern w:val="2"/>
      <w:szCs w:val="22"/>
      <w:lang w:val="en-US"/>
    </w:rPr>
  </w:style>
  <w:style w:type="paragraph" w:styleId="af6">
    <w:name w:val="Title"/>
    <w:basedOn w:val="a1"/>
    <w:next w:val="a1"/>
    <w:link w:val="af7"/>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af8">
    <w:name w:val="annotation subject"/>
    <w:basedOn w:val="a9"/>
    <w:next w:val="a9"/>
    <w:link w:val="17"/>
    <w:uiPriority w:val="99"/>
    <w:unhideWhenUsed/>
    <w:qFormat/>
    <w:rPr>
      <w:b/>
      <w:bCs/>
    </w:rPr>
  </w:style>
  <w:style w:type="paragraph" w:styleId="24">
    <w:name w:val="Body Text First Indent 2"/>
    <w:basedOn w:val="ab"/>
    <w:next w:val="a1"/>
    <w:link w:val="25"/>
    <w:qFormat/>
    <w:pPr>
      <w:tabs>
        <w:tab w:val="left" w:pos="480"/>
      </w:tabs>
      <w:ind w:firstLineChars="200" w:firstLine="420"/>
    </w:pPr>
    <w:rPr>
      <w:rFonts w:ascii="Calibri" w:hAnsi="Calibri"/>
      <w:kern w:val="0"/>
      <w:szCs w:val="22"/>
    </w:rPr>
  </w:style>
  <w:style w:type="table" w:styleId="af9">
    <w:name w:val="Table Grid"/>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uiPriority w:val="22"/>
    <w:qFormat/>
    <w:rPr>
      <w:b/>
      <w:bCs/>
    </w:rPr>
  </w:style>
  <w:style w:type="character" w:styleId="afb">
    <w:name w:val="page number"/>
    <w:qFormat/>
  </w:style>
  <w:style w:type="character" w:styleId="afc">
    <w:name w:val="FollowedHyperlink"/>
    <w:basedOn w:val="a3"/>
    <w:uiPriority w:val="99"/>
    <w:semiHidden/>
    <w:unhideWhenUsed/>
    <w:qFormat/>
    <w:rPr>
      <w:color w:val="954F72" w:themeColor="followedHyperlink"/>
      <w:u w:val="single"/>
    </w:rPr>
  </w:style>
  <w:style w:type="character" w:styleId="afd">
    <w:name w:val="Emphasis"/>
    <w:uiPriority w:val="20"/>
    <w:qFormat/>
  </w:style>
  <w:style w:type="character" w:styleId="afe">
    <w:name w:val="Hyperlink"/>
    <w:basedOn w:val="a3"/>
    <w:uiPriority w:val="99"/>
    <w:qFormat/>
    <w:rPr>
      <w:color w:val="0563C1"/>
      <w:u w:val="single"/>
    </w:rPr>
  </w:style>
  <w:style w:type="character" w:styleId="aff">
    <w:name w:val="annotation reference"/>
    <w:uiPriority w:val="99"/>
    <w:unhideWhenUsed/>
    <w:qFormat/>
    <w:rPr>
      <w:sz w:val="21"/>
      <w:szCs w:val="21"/>
    </w:rPr>
  </w:style>
  <w:style w:type="character" w:customStyle="1" w:styleId="26">
    <w:name w:val="标题 2 字符"/>
    <w:uiPriority w:val="9"/>
    <w:qFormat/>
    <w:rPr>
      <w:rFonts w:ascii="微软雅黑" w:eastAsia="微软雅黑" w:hAnsi="微软雅黑"/>
      <w:b/>
      <w:kern w:val="20"/>
      <w:sz w:val="21"/>
      <w:lang w:val="zh-CN"/>
    </w:rPr>
  </w:style>
  <w:style w:type="character" w:customStyle="1" w:styleId="211">
    <w:name w:val="标题 2 字符1"/>
    <w:link w:val="2"/>
    <w:uiPriority w:val="9"/>
    <w:qFormat/>
    <w:rPr>
      <w:rFonts w:eastAsia="黑体"/>
      <w:kern w:val="20"/>
      <w:sz w:val="32"/>
      <w:szCs w:val="21"/>
      <w:lang w:val="zh-CN"/>
    </w:rPr>
  </w:style>
  <w:style w:type="character" w:customStyle="1" w:styleId="11">
    <w:name w:val="标题 1 字符"/>
    <w:link w:val="1"/>
    <w:uiPriority w:val="9"/>
    <w:qFormat/>
    <w:rPr>
      <w:rFonts w:eastAsia="黑体"/>
      <w:color w:val="000000"/>
      <w:kern w:val="20"/>
      <w:sz w:val="44"/>
      <w:szCs w:val="22"/>
      <w:lang w:val="zh-CN"/>
    </w:rPr>
  </w:style>
  <w:style w:type="character" w:customStyle="1" w:styleId="31">
    <w:name w:val="标题 3 字符1"/>
    <w:link w:val="3"/>
    <w:qFormat/>
    <w:rPr>
      <w:rFonts w:eastAsia="黑体"/>
      <w:bCs/>
      <w:color w:val="000000"/>
      <w:kern w:val="20"/>
      <w:sz w:val="24"/>
      <w:szCs w:val="24"/>
      <w:lang w:val="zh-CN"/>
    </w:rPr>
  </w:style>
  <w:style w:type="character" w:customStyle="1" w:styleId="42">
    <w:name w:val="标题 4 字符"/>
    <w:link w:val="4"/>
    <w:qFormat/>
    <w:rPr>
      <w:rFonts w:cs="Arial"/>
      <w:bCs/>
      <w:iCs/>
      <w:kern w:val="20"/>
      <w:sz w:val="21"/>
      <w:lang w:val="zh-CN"/>
    </w:rPr>
  </w:style>
  <w:style w:type="character" w:customStyle="1" w:styleId="510">
    <w:name w:val="标题 5 字符1"/>
    <w:link w:val="5"/>
    <w:qFormat/>
    <w:rPr>
      <w:bCs/>
      <w:kern w:val="20"/>
      <w:sz w:val="21"/>
      <w:szCs w:val="28"/>
      <w:lang w:val="zh-CN"/>
    </w:rPr>
  </w:style>
  <w:style w:type="character" w:customStyle="1" w:styleId="61">
    <w:name w:val="标题 6 字符1"/>
    <w:link w:val="6"/>
    <w:qFormat/>
    <w:rPr>
      <w:bCs/>
      <w:kern w:val="20"/>
      <w:sz w:val="21"/>
      <w:szCs w:val="24"/>
      <w:lang w:val="zh-CN"/>
    </w:rPr>
  </w:style>
  <w:style w:type="character" w:customStyle="1" w:styleId="71">
    <w:name w:val="标题 7 字符1"/>
    <w:link w:val="7"/>
    <w:qFormat/>
    <w:rPr>
      <w:b/>
      <w:bCs/>
      <w:kern w:val="20"/>
      <w:sz w:val="24"/>
      <w:szCs w:val="24"/>
      <w:lang w:val="zh-CN"/>
    </w:rPr>
  </w:style>
  <w:style w:type="character" w:customStyle="1" w:styleId="81">
    <w:name w:val="标题 8 字符1"/>
    <w:link w:val="8"/>
    <w:qFormat/>
    <w:rPr>
      <w:rFonts w:ascii="Calibri Light" w:hAnsi="Calibri Light"/>
      <w:kern w:val="20"/>
      <w:sz w:val="24"/>
      <w:szCs w:val="24"/>
      <w:lang w:val="zh-CN"/>
    </w:rPr>
  </w:style>
  <w:style w:type="character" w:customStyle="1" w:styleId="91">
    <w:name w:val="标题 9 字符1"/>
    <w:link w:val="9"/>
    <w:qFormat/>
    <w:rPr>
      <w:rFonts w:ascii="Calibri Light" w:hAnsi="Calibri Light"/>
      <w:kern w:val="20"/>
      <w:sz w:val="21"/>
      <w:szCs w:val="21"/>
      <w:lang w:val="zh-CN"/>
    </w:rPr>
  </w:style>
  <w:style w:type="character" w:customStyle="1" w:styleId="aa">
    <w:name w:val="批注文字 字符"/>
    <w:link w:val="a9"/>
    <w:uiPriority w:val="99"/>
    <w:qFormat/>
    <w:rPr>
      <w:rFonts w:ascii="Cambria" w:eastAsia="微软雅黑" w:hAnsi="Cambria"/>
      <w:kern w:val="20"/>
      <w:sz w:val="21"/>
      <w:lang w:val="zh-CN"/>
    </w:rPr>
  </w:style>
  <w:style w:type="character" w:customStyle="1" w:styleId="a6">
    <w:name w:val="正文文本 字符"/>
    <w:link w:val="a2"/>
    <w:qFormat/>
    <w:rPr>
      <w:rFonts w:ascii="Cambria" w:eastAsia="微软雅黑" w:hAnsi="Cambria"/>
      <w:color w:val="595959"/>
      <w:kern w:val="20"/>
      <w:lang w:val="zh-CN"/>
    </w:rPr>
  </w:style>
  <w:style w:type="character" w:customStyle="1" w:styleId="ac">
    <w:name w:val="正文文本缩进 字符"/>
    <w:link w:val="ab"/>
    <w:qFormat/>
    <w:rPr>
      <w:color w:val="000000"/>
      <w:kern w:val="20"/>
      <w:lang w:val="zh-CN"/>
    </w:rPr>
  </w:style>
  <w:style w:type="character" w:customStyle="1" w:styleId="12">
    <w:name w:val="纯文本 字符1"/>
    <w:link w:val="ad"/>
    <w:qFormat/>
    <w:rPr>
      <w:rFonts w:ascii="宋体" w:hAnsi="Courier New"/>
      <w:kern w:val="20"/>
      <w:sz w:val="21"/>
      <w:lang w:val="zh-CN"/>
    </w:rPr>
  </w:style>
  <w:style w:type="character" w:customStyle="1" w:styleId="af">
    <w:name w:val="尾注文本 字符"/>
    <w:link w:val="ae"/>
    <w:uiPriority w:val="99"/>
    <w:qFormat/>
    <w:rPr>
      <w:rFonts w:ascii="Cambria" w:eastAsia="微软雅黑" w:hAnsi="Cambria"/>
      <w:color w:val="595959"/>
      <w:kern w:val="20"/>
      <w:lang w:val="zh-CN"/>
    </w:rPr>
  </w:style>
  <w:style w:type="character" w:customStyle="1" w:styleId="13">
    <w:name w:val="批注框文本 字符1"/>
    <w:link w:val="af0"/>
    <w:qFormat/>
    <w:rPr>
      <w:rFonts w:ascii="Cambria" w:eastAsia="微软雅黑" w:hAnsi="Cambria"/>
      <w:kern w:val="20"/>
      <w:sz w:val="18"/>
      <w:szCs w:val="18"/>
      <w:lang w:val="zh-CN"/>
    </w:rPr>
  </w:style>
  <w:style w:type="character" w:customStyle="1" w:styleId="14">
    <w:name w:val="页脚 字符1"/>
    <w:link w:val="af1"/>
    <w:qFormat/>
    <w:rPr>
      <w:rFonts w:ascii="Cambria" w:eastAsia="宋体" w:hAnsi="Cambria"/>
      <w:color w:val="595959"/>
      <w:kern w:val="20"/>
      <w:sz w:val="21"/>
      <w:lang w:val="zh-CN"/>
    </w:rPr>
  </w:style>
  <w:style w:type="character" w:customStyle="1" w:styleId="15">
    <w:name w:val="页眉 字符1"/>
    <w:link w:val="af2"/>
    <w:uiPriority w:val="99"/>
    <w:qFormat/>
    <w:rPr>
      <w:rFonts w:ascii="Cambria" w:eastAsia="微软雅黑" w:hAnsi="Cambria"/>
      <w:color w:val="595959"/>
      <w:kern w:val="20"/>
      <w:sz w:val="21"/>
      <w:lang w:val="zh-CN"/>
    </w:rPr>
  </w:style>
  <w:style w:type="character" w:customStyle="1" w:styleId="af5">
    <w:name w:val="副标题 字符"/>
    <w:link w:val="af4"/>
    <w:qFormat/>
    <w:rPr>
      <w:rFonts w:ascii="Calibri" w:hAnsi="Calibri"/>
      <w:caps/>
      <w:color w:val="7E97AD"/>
      <w:kern w:val="20"/>
      <w:sz w:val="56"/>
      <w:lang w:val="zh-CN"/>
    </w:rPr>
  </w:style>
  <w:style w:type="character" w:customStyle="1" w:styleId="af7">
    <w:name w:val="标题 字符"/>
    <w:link w:val="af6"/>
    <w:qFormat/>
    <w:rPr>
      <w:rFonts w:ascii="Calibri" w:hAnsi="Calibri"/>
      <w:caps/>
      <w:color w:val="FFFFFF"/>
      <w:kern w:val="28"/>
      <w:sz w:val="72"/>
      <w:shd w:val="clear" w:color="auto" w:fill="7E97AD"/>
      <w:lang w:val="zh-CN"/>
    </w:rPr>
  </w:style>
  <w:style w:type="character" w:customStyle="1" w:styleId="17">
    <w:name w:val="批注主题 字符1"/>
    <w:link w:val="af8"/>
    <w:uiPriority w:val="99"/>
    <w:semiHidden/>
    <w:qFormat/>
    <w:rPr>
      <w:rFonts w:ascii="Cambria" w:eastAsia="微软雅黑" w:hAnsi="Cambria"/>
      <w:b/>
      <w:bCs/>
      <w:kern w:val="20"/>
      <w:sz w:val="21"/>
      <w:lang w:val="zh-CN"/>
    </w:rPr>
  </w:style>
  <w:style w:type="character" w:customStyle="1" w:styleId="25">
    <w:name w:val="正文首行缩进 2 字符"/>
    <w:basedOn w:val="27"/>
    <w:link w:val="24"/>
    <w:qFormat/>
    <w:rPr>
      <w:rFonts w:ascii="Calibri" w:eastAsia="微软雅黑" w:hAnsi="Calibri"/>
      <w:color w:val="595959"/>
      <w:kern w:val="20"/>
      <w:sz w:val="21"/>
      <w:szCs w:val="22"/>
      <w:lang w:val="zh-CN"/>
    </w:rPr>
  </w:style>
  <w:style w:type="character" w:customStyle="1" w:styleId="27">
    <w:name w:val="正文文本缩进 字符2"/>
    <w:basedOn w:val="a3"/>
    <w:uiPriority w:val="99"/>
    <w:semiHidden/>
    <w:qFormat/>
    <w:rPr>
      <w:kern w:val="20"/>
      <w:sz w:val="21"/>
      <w:lang w:val="zh-CN"/>
    </w:rPr>
  </w:style>
  <w:style w:type="character" w:customStyle="1" w:styleId="HTML1">
    <w:name w:val="HTML 键盘1"/>
    <w:qFormat/>
    <w:rPr>
      <w:rFonts w:ascii="Consolas" w:eastAsia="Times New Roman" w:hAnsi="Consolas"/>
      <w:sz w:val="20"/>
    </w:rPr>
  </w:style>
  <w:style w:type="character" w:customStyle="1" w:styleId="18">
    <w:name w:val="占位符文本1"/>
    <w:qFormat/>
    <w:rPr>
      <w:color w:val="808080"/>
    </w:rPr>
  </w:style>
  <w:style w:type="character" w:customStyle="1" w:styleId="28">
    <w:name w:val="正文文本缩进 2 字符"/>
    <w:link w:val="212"/>
    <w:qFormat/>
    <w:rPr>
      <w:rFonts w:ascii="Cambria" w:eastAsia="微软雅黑" w:hAnsi="Cambria"/>
      <w:color w:val="595959"/>
      <w:kern w:val="20"/>
      <w:lang w:val="zh-CN"/>
    </w:rPr>
  </w:style>
  <w:style w:type="paragraph" w:customStyle="1" w:styleId="212">
    <w:name w:val="正文文本缩进 21"/>
    <w:basedOn w:val="a1"/>
    <w:link w:val="28"/>
    <w:qFormat/>
    <w:pPr>
      <w:spacing w:after="120" w:line="480" w:lineRule="auto"/>
      <w:ind w:left="360"/>
    </w:pPr>
    <w:rPr>
      <w:color w:val="595959"/>
    </w:rPr>
  </w:style>
  <w:style w:type="character" w:customStyle="1" w:styleId="aff0">
    <w:name w:val="称呼 字符"/>
    <w:link w:val="19"/>
    <w:qFormat/>
    <w:rPr>
      <w:rFonts w:ascii="Cambria" w:eastAsia="微软雅黑" w:hAnsi="Cambria"/>
      <w:color w:val="595959"/>
      <w:kern w:val="20"/>
      <w:lang w:val="zh-CN"/>
    </w:rPr>
  </w:style>
  <w:style w:type="paragraph" w:customStyle="1" w:styleId="19">
    <w:name w:val="称呼1"/>
    <w:basedOn w:val="a1"/>
    <w:next w:val="a1"/>
    <w:link w:val="aff0"/>
    <w:qFormat/>
    <w:rPr>
      <w:color w:val="595959"/>
    </w:rPr>
  </w:style>
  <w:style w:type="character" w:customStyle="1" w:styleId="aff1">
    <w:name w:val="无间距字符"/>
    <w:link w:val="aff2"/>
    <w:qFormat/>
    <w:rPr>
      <w:rFonts w:ascii="Cambria" w:eastAsia="黑体" w:hAnsi="Cambria"/>
      <w:color w:val="595959"/>
      <w:lang w:val="zh-CN"/>
    </w:rPr>
  </w:style>
  <w:style w:type="paragraph" w:customStyle="1" w:styleId="aff2">
    <w:name w:val="无间距"/>
    <w:link w:val="aff1"/>
    <w:qFormat/>
    <w:pPr>
      <w:spacing w:before="40"/>
    </w:pPr>
    <w:rPr>
      <w:rFonts w:ascii="Cambria" w:eastAsia="黑体" w:hAnsi="Cambria"/>
      <w:color w:val="595959"/>
      <w:lang w:val="zh-CN"/>
    </w:rPr>
  </w:style>
  <w:style w:type="character" w:customStyle="1" w:styleId="aff3">
    <w:name w:val="消息头字符"/>
    <w:link w:val="aff4"/>
    <w:qFormat/>
    <w:rPr>
      <w:rFonts w:ascii="Calibri" w:hAnsi="Calibri"/>
      <w:color w:val="595959"/>
      <w:kern w:val="20"/>
      <w:sz w:val="24"/>
      <w:shd w:val="pct20" w:color="auto" w:fill="auto"/>
      <w:lang w:val="zh-CN"/>
    </w:rPr>
  </w:style>
  <w:style w:type="paragraph" w:customStyle="1" w:styleId="aff4">
    <w:name w:val="消息头"/>
    <w:basedOn w:val="a1"/>
    <w:link w:val="aff3"/>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shd w:val="pct20" w:color="auto" w:fill="auto"/>
    </w:rPr>
  </w:style>
  <w:style w:type="character" w:customStyle="1" w:styleId="33">
    <w:name w:val="正文文本缩进 3 字符"/>
    <w:link w:val="310"/>
    <w:qFormat/>
    <w:rPr>
      <w:rFonts w:ascii="Cambria" w:eastAsia="微软雅黑" w:hAnsi="Cambria"/>
      <w:color w:val="595959"/>
      <w:kern w:val="20"/>
      <w:sz w:val="16"/>
      <w:lang w:val="zh-CN"/>
    </w:rPr>
  </w:style>
  <w:style w:type="paragraph" w:customStyle="1" w:styleId="310">
    <w:name w:val="正文文本缩进 31"/>
    <w:basedOn w:val="a1"/>
    <w:link w:val="33"/>
    <w:qFormat/>
    <w:pPr>
      <w:spacing w:after="120"/>
      <w:ind w:left="360"/>
    </w:pPr>
    <w:rPr>
      <w:color w:val="595959"/>
      <w:sz w:val="16"/>
    </w:rPr>
  </w:style>
  <w:style w:type="character" w:customStyle="1" w:styleId="aff5">
    <w:name w:val="页脚文本字符"/>
    <w:link w:val="aff6"/>
    <w:qFormat/>
    <w:rPr>
      <w:color w:val="595959"/>
      <w:kern w:val="20"/>
      <w:sz w:val="21"/>
      <w:lang w:val="zh-CN"/>
    </w:rPr>
  </w:style>
  <w:style w:type="paragraph" w:customStyle="1" w:styleId="aff6">
    <w:name w:val="页脚文本"/>
    <w:basedOn w:val="a1"/>
    <w:link w:val="aff5"/>
    <w:qFormat/>
    <w:rPr>
      <w:color w:val="595959"/>
    </w:rPr>
  </w:style>
  <w:style w:type="character" w:customStyle="1" w:styleId="fontborder">
    <w:name w:val="fontborder"/>
    <w:qFormat/>
    <w:rPr>
      <w:color w:val="333333"/>
      <w:sz w:val="16"/>
      <w:szCs w:val="16"/>
      <w:u w:val="single"/>
      <w:bdr w:val="single" w:sz="4" w:space="0" w:color="000000"/>
    </w:rPr>
  </w:style>
  <w:style w:type="character" w:customStyle="1" w:styleId="HTML10">
    <w:name w:val="HTML 定义1"/>
    <w:qFormat/>
  </w:style>
  <w:style w:type="character" w:customStyle="1" w:styleId="92">
    <w:name w:val="标题 9 字符"/>
    <w:qFormat/>
    <w:rPr>
      <w:rFonts w:ascii="Calibri" w:eastAsia="宋体" w:hAnsi="Calibri" w:cs="Arial"/>
      <w:i/>
      <w:iCs/>
      <w:color w:val="404040"/>
      <w:kern w:val="20"/>
      <w:szCs w:val="20"/>
      <w:lang w:val="zh-CN"/>
    </w:rPr>
  </w:style>
  <w:style w:type="character" w:customStyle="1" w:styleId="active">
    <w:name w:val="active"/>
    <w:qFormat/>
    <w:rPr>
      <w:shd w:val="clear" w:color="auto" w:fill="FFFFFF"/>
    </w:rPr>
  </w:style>
  <w:style w:type="character" w:customStyle="1" w:styleId="aff7">
    <w:name w:val="重要引言字符"/>
    <w:link w:val="aff8"/>
    <w:qFormat/>
    <w:rPr>
      <w:rFonts w:ascii="Cambria" w:eastAsia="微软雅黑" w:hAnsi="Cambria"/>
      <w:b/>
      <w:bCs/>
      <w:i/>
      <w:iCs/>
      <w:color w:val="7E97AD"/>
      <w:kern w:val="20"/>
      <w:lang w:val="zh-CN"/>
    </w:rPr>
  </w:style>
  <w:style w:type="paragraph" w:customStyle="1" w:styleId="aff8">
    <w:name w:val="重要引言"/>
    <w:basedOn w:val="a1"/>
    <w:next w:val="a1"/>
    <w:link w:val="aff7"/>
    <w:qFormat/>
    <w:pPr>
      <w:pBdr>
        <w:bottom w:val="single" w:sz="4" w:space="4" w:color="7E97AD"/>
      </w:pBdr>
      <w:spacing w:before="200" w:after="280"/>
      <w:ind w:left="936" w:right="936"/>
    </w:pPr>
    <w:rPr>
      <w:b/>
      <w:bCs/>
      <w:i/>
      <w:iCs/>
      <w:color w:val="7E97AD"/>
    </w:rPr>
  </w:style>
  <w:style w:type="character" w:customStyle="1" w:styleId="text">
    <w:name w:val="text"/>
    <w:qFormat/>
  </w:style>
  <w:style w:type="character" w:customStyle="1" w:styleId="aff9">
    <w:name w:val="注释引用"/>
    <w:qFormat/>
    <w:rPr>
      <w:sz w:val="16"/>
    </w:rPr>
  </w:style>
  <w:style w:type="character" w:customStyle="1" w:styleId="29">
    <w:name w:val="正文文本第一缩进 2 字符"/>
    <w:link w:val="2a"/>
    <w:qFormat/>
    <w:rPr>
      <w:rFonts w:ascii="Cambria" w:eastAsia="微软雅黑" w:hAnsi="Cambria"/>
      <w:color w:val="595959"/>
      <w:kern w:val="20"/>
      <w:lang w:val="zh-CN"/>
    </w:rPr>
  </w:style>
  <w:style w:type="paragraph" w:customStyle="1" w:styleId="2a">
    <w:name w:val="正文文本第一缩进 2"/>
    <w:basedOn w:val="1a"/>
    <w:link w:val="29"/>
    <w:qFormat/>
    <w:pPr>
      <w:spacing w:after="200"/>
      <w:ind w:firstLine="360"/>
    </w:pPr>
  </w:style>
  <w:style w:type="paragraph" w:customStyle="1" w:styleId="1a">
    <w:name w:val="正文文本缩进1"/>
    <w:basedOn w:val="a1"/>
    <w:next w:val="a1"/>
    <w:link w:val="1b"/>
    <w:qFormat/>
    <w:pPr>
      <w:spacing w:after="120"/>
      <w:ind w:left="360"/>
    </w:pPr>
    <w:rPr>
      <w:color w:val="595959"/>
    </w:rPr>
  </w:style>
  <w:style w:type="character" w:customStyle="1" w:styleId="1b">
    <w:name w:val="正文文本缩进 字符1"/>
    <w:link w:val="1a"/>
    <w:qFormat/>
    <w:rPr>
      <w:rFonts w:ascii="Cambria" w:eastAsia="微软雅黑" w:hAnsi="Cambria"/>
      <w:color w:val="595959"/>
      <w:kern w:val="20"/>
      <w:sz w:val="21"/>
      <w:lang w:val="zh-CN"/>
    </w:rPr>
  </w:style>
  <w:style w:type="character" w:customStyle="1" w:styleId="HTML">
    <w:name w:val="HTML 地址 字符"/>
    <w:link w:val="HTML11"/>
    <w:qFormat/>
    <w:rPr>
      <w:rFonts w:ascii="Cambria" w:eastAsia="微软雅黑" w:hAnsi="Cambria"/>
      <w:i/>
      <w:iCs/>
      <w:color w:val="595959"/>
      <w:kern w:val="20"/>
      <w:lang w:val="zh-CN"/>
    </w:rPr>
  </w:style>
  <w:style w:type="paragraph" w:customStyle="1" w:styleId="HTML11">
    <w:name w:val="HTML 地址1"/>
    <w:basedOn w:val="a1"/>
    <w:link w:val="HTML"/>
    <w:qFormat/>
    <w:rPr>
      <w:i/>
      <w:iCs/>
      <w:color w:val="595959"/>
    </w:rPr>
  </w:style>
  <w:style w:type="character" w:customStyle="1" w:styleId="affa">
    <w:name w:val="备注主题字符"/>
    <w:link w:val="affb"/>
    <w:qFormat/>
    <w:rPr>
      <w:rFonts w:ascii="Cambria" w:eastAsia="微软雅黑" w:hAnsi="Cambria"/>
      <w:b/>
      <w:bCs/>
      <w:color w:val="595959"/>
      <w:kern w:val="20"/>
      <w:lang w:val="zh-CN"/>
    </w:rPr>
  </w:style>
  <w:style w:type="paragraph" w:customStyle="1" w:styleId="affb">
    <w:name w:val="注释主题"/>
    <w:basedOn w:val="affc"/>
    <w:next w:val="affc"/>
    <w:link w:val="affa"/>
    <w:qFormat/>
    <w:rPr>
      <w:b/>
      <w:bCs/>
    </w:rPr>
  </w:style>
  <w:style w:type="paragraph" w:customStyle="1" w:styleId="affc">
    <w:name w:val="注释文本"/>
    <w:basedOn w:val="a1"/>
    <w:link w:val="affd"/>
    <w:qFormat/>
    <w:rPr>
      <w:color w:val="595959"/>
    </w:rPr>
  </w:style>
  <w:style w:type="character" w:customStyle="1" w:styleId="affd">
    <w:name w:val="备注文本字符"/>
    <w:link w:val="affc"/>
    <w:qFormat/>
    <w:rPr>
      <w:rFonts w:ascii="Cambria" w:eastAsia="微软雅黑" w:hAnsi="Cambria"/>
      <w:color w:val="595959"/>
      <w:kern w:val="20"/>
      <w:lang w:val="zh-CN"/>
    </w:rPr>
  </w:style>
  <w:style w:type="character" w:customStyle="1" w:styleId="affe">
    <w:name w:val="文档结构图 字符"/>
    <w:link w:val="1c"/>
    <w:qFormat/>
    <w:rPr>
      <w:rFonts w:ascii="Tahoma" w:eastAsia="Times New Roman" w:hAnsi="Tahoma"/>
      <w:color w:val="595959"/>
      <w:kern w:val="20"/>
      <w:sz w:val="16"/>
      <w:lang w:val="zh-CN"/>
    </w:rPr>
  </w:style>
  <w:style w:type="paragraph" w:customStyle="1" w:styleId="1c">
    <w:name w:val="文档结构图1"/>
    <w:basedOn w:val="a1"/>
    <w:link w:val="affe"/>
    <w:qFormat/>
    <w:rPr>
      <w:rFonts w:ascii="Tahoma" w:eastAsia="Times New Roman" w:hAnsi="Tahoma"/>
      <w:color w:val="595959"/>
      <w:sz w:val="16"/>
    </w:rPr>
  </w:style>
  <w:style w:type="character" w:customStyle="1" w:styleId="HTML12">
    <w:name w:val="HTML 变量1"/>
    <w:qFormat/>
  </w:style>
  <w:style w:type="character" w:customStyle="1" w:styleId="afff">
    <w:name w:val="批注主题 字符"/>
    <w:link w:val="1d"/>
    <w:uiPriority w:val="99"/>
    <w:qFormat/>
    <w:rPr>
      <w:rFonts w:ascii="Cambria" w:eastAsia="微软雅黑" w:hAnsi="Cambria"/>
      <w:b/>
      <w:bCs/>
      <w:color w:val="000000"/>
      <w:kern w:val="20"/>
      <w:sz w:val="21"/>
      <w:lang w:val="zh-CN"/>
    </w:rPr>
  </w:style>
  <w:style w:type="paragraph" w:customStyle="1" w:styleId="1d">
    <w:name w:val="批注主题1"/>
    <w:basedOn w:val="a9"/>
    <w:next w:val="a9"/>
    <w:link w:val="afff"/>
    <w:qFormat/>
    <w:rPr>
      <w:b/>
      <w:bCs/>
      <w:color w:val="000000"/>
    </w:rPr>
  </w:style>
  <w:style w:type="character" w:customStyle="1" w:styleId="1e">
    <w:name w:val="批注文字 字符1"/>
    <w:qFormat/>
    <w:rPr>
      <w:rFonts w:eastAsia="微软雅黑"/>
      <w:color w:val="595959"/>
      <w:kern w:val="20"/>
      <w:sz w:val="21"/>
      <w:lang w:val="zh-CN"/>
    </w:rPr>
  </w:style>
  <w:style w:type="character" w:customStyle="1" w:styleId="2b">
    <w:name w:val="正文文本 2 字符"/>
    <w:link w:val="213"/>
    <w:qFormat/>
    <w:rPr>
      <w:rFonts w:ascii="Cambria" w:eastAsia="微软雅黑" w:hAnsi="Cambria"/>
      <w:color w:val="595959"/>
      <w:kern w:val="20"/>
      <w:lang w:val="zh-CN"/>
    </w:rPr>
  </w:style>
  <w:style w:type="paragraph" w:customStyle="1" w:styleId="213">
    <w:name w:val="正文文本 21"/>
    <w:basedOn w:val="a1"/>
    <w:link w:val="2b"/>
    <w:qFormat/>
    <w:pPr>
      <w:spacing w:after="120" w:line="480" w:lineRule="auto"/>
    </w:pPr>
    <w:rPr>
      <w:color w:val="595959"/>
    </w:rPr>
  </w:style>
  <w:style w:type="character" w:customStyle="1" w:styleId="54">
    <w:name w:val="标题 5 字符"/>
    <w:qFormat/>
    <w:rPr>
      <w:rFonts w:ascii="Calibri" w:eastAsia="宋体" w:hAnsi="Calibri" w:cs="Arial"/>
      <w:color w:val="7E97AD"/>
      <w:kern w:val="20"/>
      <w:szCs w:val="20"/>
      <w:lang w:val="zh-CN"/>
    </w:rPr>
  </w:style>
  <w:style w:type="character" w:customStyle="1" w:styleId="lemmawgt-lemmatitle-title1">
    <w:name w:val="lemmawgt-lemmatitle-title1"/>
    <w:qFormat/>
  </w:style>
  <w:style w:type="character" w:customStyle="1" w:styleId="afff0">
    <w:name w:val="宏文本字符"/>
    <w:link w:val="afff1"/>
    <w:qFormat/>
    <w:rPr>
      <w:rFonts w:ascii="Consolas" w:eastAsia="Times New Roman" w:hAnsi="Consolas" w:cs="Consolas"/>
      <w:color w:val="595959"/>
      <w:lang w:val="zh-CN"/>
    </w:rPr>
  </w:style>
  <w:style w:type="paragraph" w:customStyle="1" w:styleId="afff1">
    <w:name w:val="宏"/>
    <w:link w:val="afff0"/>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fontstrikethrough">
    <w:name w:val="fontstrikethrough"/>
    <w:qFormat/>
    <w:rPr>
      <w:strike/>
    </w:rPr>
  </w:style>
  <w:style w:type="character" w:customStyle="1" w:styleId="1f">
    <w:name w:val="已访问的超链接1"/>
    <w:qFormat/>
    <w:rPr>
      <w:color w:val="969696"/>
      <w:u w:val="single"/>
    </w:rPr>
  </w:style>
  <w:style w:type="character" w:customStyle="1" w:styleId="afff2">
    <w:name w:val="尾注参考线"/>
    <w:qFormat/>
    <w:rPr>
      <w:vertAlign w:val="superscript"/>
    </w:rPr>
  </w:style>
  <w:style w:type="character" w:customStyle="1" w:styleId="font01">
    <w:name w:val="font01"/>
    <w:qFormat/>
    <w:rPr>
      <w:rFonts w:ascii="宋体" w:eastAsia="宋体" w:hAnsi="宋体" w:cs="宋体" w:hint="eastAsia"/>
      <w:color w:val="000000"/>
      <w:sz w:val="20"/>
      <w:szCs w:val="20"/>
      <w:u w:val="none"/>
    </w:rPr>
  </w:style>
  <w:style w:type="character" w:customStyle="1" w:styleId="HTML13">
    <w:name w:val="HTML 代码1"/>
    <w:qFormat/>
    <w:rPr>
      <w:rFonts w:ascii="Consolas" w:eastAsia="Times New Roman" w:hAnsi="Consolas"/>
      <w:sz w:val="20"/>
    </w:rPr>
  </w:style>
  <w:style w:type="character" w:customStyle="1" w:styleId="afff3">
    <w:name w:val="批注框文本 字符"/>
    <w:uiPriority w:val="99"/>
    <w:qFormat/>
    <w:rPr>
      <w:rFonts w:ascii="Tahoma" w:eastAsia="Times New Roman" w:hAnsi="Tahoma" w:cs="Tahoma"/>
      <w:color w:val="595959"/>
      <w:kern w:val="20"/>
      <w:sz w:val="16"/>
      <w:szCs w:val="20"/>
      <w:lang w:val="zh-CN"/>
    </w:rPr>
  </w:style>
  <w:style w:type="character" w:customStyle="1" w:styleId="afff4">
    <w:name w:val="注释标题 字符"/>
    <w:link w:val="1f0"/>
    <w:qFormat/>
    <w:rPr>
      <w:rFonts w:ascii="Cambria" w:eastAsia="微软雅黑" w:hAnsi="Cambria"/>
      <w:color w:val="595959"/>
      <w:kern w:val="20"/>
      <w:lang w:val="zh-CN"/>
    </w:rPr>
  </w:style>
  <w:style w:type="paragraph" w:customStyle="1" w:styleId="1f0">
    <w:name w:val="注释标题1"/>
    <w:basedOn w:val="a1"/>
    <w:next w:val="a1"/>
    <w:link w:val="afff4"/>
    <w:qFormat/>
    <w:rPr>
      <w:color w:val="595959"/>
    </w:rPr>
  </w:style>
  <w:style w:type="character" w:customStyle="1" w:styleId="HTML0">
    <w:name w:val="HTML 预设格式 字符"/>
    <w:link w:val="HTML14"/>
    <w:qFormat/>
    <w:rPr>
      <w:rFonts w:ascii="Consolas" w:eastAsia="Times New Roman" w:hAnsi="Consolas"/>
      <w:color w:val="595959"/>
      <w:kern w:val="20"/>
      <w:lang w:val="zh-CN"/>
    </w:rPr>
  </w:style>
  <w:style w:type="paragraph" w:customStyle="1" w:styleId="HTML14">
    <w:name w:val="HTML 预设格式1"/>
    <w:basedOn w:val="a1"/>
    <w:link w:val="HTML0"/>
    <w:qFormat/>
    <w:rPr>
      <w:rFonts w:ascii="Consolas" w:eastAsia="Times New Roman" w:hAnsi="Consolas"/>
      <w:color w:val="595959"/>
    </w:rPr>
  </w:style>
  <w:style w:type="character" w:customStyle="1" w:styleId="afff5">
    <w:name w:val="日期 字符"/>
    <w:link w:val="1f1"/>
    <w:qFormat/>
    <w:rPr>
      <w:rFonts w:ascii="Cambria" w:eastAsia="微软雅黑" w:hAnsi="Cambria"/>
      <w:color w:val="595959"/>
      <w:kern w:val="20"/>
      <w:lang w:val="zh-CN"/>
    </w:rPr>
  </w:style>
  <w:style w:type="paragraph" w:customStyle="1" w:styleId="1f1">
    <w:name w:val="日期1"/>
    <w:basedOn w:val="a1"/>
    <w:next w:val="a1"/>
    <w:link w:val="afff5"/>
    <w:qFormat/>
    <w:rPr>
      <w:color w:val="595959"/>
    </w:rPr>
  </w:style>
  <w:style w:type="character" w:customStyle="1" w:styleId="1f2">
    <w:name w:val="列出段落 字符1"/>
    <w:link w:val="1f3"/>
    <w:uiPriority w:val="99"/>
    <w:qFormat/>
    <w:rPr>
      <w:rFonts w:ascii="Cambria" w:eastAsia="微软雅黑" w:hAnsi="Cambria"/>
      <w:color w:val="595959"/>
      <w:kern w:val="20"/>
      <w:sz w:val="21"/>
      <w:lang w:val="zh-CN"/>
    </w:rPr>
  </w:style>
  <w:style w:type="paragraph" w:customStyle="1" w:styleId="1f3">
    <w:name w:val="列出段落1"/>
    <w:basedOn w:val="a1"/>
    <w:link w:val="1f2"/>
    <w:qFormat/>
    <w:pPr>
      <w:ind w:left="720"/>
      <w:contextualSpacing/>
    </w:pPr>
    <w:rPr>
      <w:color w:val="595959"/>
    </w:rPr>
  </w:style>
  <w:style w:type="character" w:customStyle="1" w:styleId="1f4">
    <w:name w:val="访问过的超链接1"/>
    <w:qFormat/>
    <w:rPr>
      <w:rFonts w:cs="Times New Roman"/>
      <w:color w:val="800080"/>
      <w:u w:val="single"/>
    </w:rPr>
  </w:style>
  <w:style w:type="character" w:customStyle="1" w:styleId="font11">
    <w:name w:val="font11"/>
    <w:qFormat/>
    <w:rPr>
      <w:rFonts w:ascii="楷体_GB2312" w:eastAsia="楷体_GB2312" w:cs="楷体_GB2312" w:hint="eastAsia"/>
      <w:color w:val="000000"/>
      <w:sz w:val="20"/>
      <w:szCs w:val="20"/>
      <w:u w:val="none"/>
    </w:rPr>
  </w:style>
  <w:style w:type="character" w:customStyle="1" w:styleId="1f5">
    <w:name w:val="页码1"/>
    <w:qFormat/>
    <w:rPr>
      <w:rFonts w:cs="Times New Roman"/>
    </w:rPr>
  </w:style>
  <w:style w:type="character" w:customStyle="1" w:styleId="1f6">
    <w:name w:val="批注引用1"/>
    <w:qFormat/>
    <w:rPr>
      <w:sz w:val="21"/>
    </w:rPr>
  </w:style>
  <w:style w:type="character" w:customStyle="1" w:styleId="afff6">
    <w:name w:val="电子邮件签名 字符"/>
    <w:link w:val="1f7"/>
    <w:qFormat/>
    <w:rPr>
      <w:rFonts w:ascii="Cambria" w:eastAsia="微软雅黑" w:hAnsi="Cambria"/>
      <w:color w:val="595959"/>
      <w:kern w:val="20"/>
      <w:lang w:val="zh-CN"/>
    </w:rPr>
  </w:style>
  <w:style w:type="paragraph" w:customStyle="1" w:styleId="1f7">
    <w:name w:val="电子邮件签名1"/>
    <w:basedOn w:val="a1"/>
    <w:link w:val="afff6"/>
    <w:qFormat/>
    <w:rPr>
      <w:color w:val="595959"/>
    </w:rPr>
  </w:style>
  <w:style w:type="character" w:customStyle="1" w:styleId="afff7">
    <w:name w:val="重要参考资料"/>
    <w:qFormat/>
    <w:rPr>
      <w:b/>
      <w:smallCaps/>
      <w:color w:val="CC8E60"/>
      <w:spacing w:val="5"/>
      <w:u w:val="single"/>
    </w:rPr>
  </w:style>
  <w:style w:type="character" w:customStyle="1" w:styleId="1f8">
    <w:name w:val="未处理的提及1"/>
    <w:qFormat/>
    <w:rPr>
      <w:color w:val="605E5C"/>
      <w:shd w:val="clear" w:color="auto" w:fill="E1DFDD"/>
    </w:rPr>
  </w:style>
  <w:style w:type="character" w:customStyle="1" w:styleId="afff8">
    <w:name w:val="页脚参考线"/>
    <w:qFormat/>
    <w:rPr>
      <w:vertAlign w:val="superscript"/>
    </w:rPr>
  </w:style>
  <w:style w:type="character" w:customStyle="1" w:styleId="HTML2">
    <w:name w:val="HTML 缩写词"/>
    <w:qFormat/>
    <w:rPr>
      <w:rFonts w:cs="Times New Roman"/>
    </w:rPr>
  </w:style>
  <w:style w:type="character" w:customStyle="1" w:styleId="afff9">
    <w:name w:val="增强"/>
    <w:qFormat/>
    <w:rPr>
      <w:b/>
    </w:rPr>
  </w:style>
  <w:style w:type="character" w:customStyle="1" w:styleId="afffa">
    <w:name w:val="签名 字符"/>
    <w:link w:val="1f9"/>
    <w:uiPriority w:val="20"/>
    <w:qFormat/>
    <w:rPr>
      <w:rFonts w:ascii="Cambria" w:eastAsia="微软雅黑" w:hAnsi="Cambria"/>
      <w:color w:val="595959"/>
      <w:kern w:val="20"/>
      <w:lang w:val="zh-CN"/>
    </w:rPr>
  </w:style>
  <w:style w:type="paragraph" w:customStyle="1" w:styleId="1f9">
    <w:name w:val="签名1"/>
    <w:basedOn w:val="a1"/>
    <w:link w:val="afffa"/>
    <w:qFormat/>
    <w:pPr>
      <w:spacing w:before="720" w:line="312" w:lineRule="auto"/>
      <w:contextualSpacing/>
    </w:pPr>
    <w:rPr>
      <w:color w:val="595959"/>
    </w:rPr>
  </w:style>
  <w:style w:type="character" w:customStyle="1" w:styleId="afffb">
    <w:name w:val="页眉 字符"/>
    <w:uiPriority w:val="99"/>
    <w:qFormat/>
    <w:rPr>
      <w:rFonts w:ascii="Cambria" w:eastAsia="微软雅黑" w:hAnsi="Cambria" w:cs="Times New Roman"/>
      <w:color w:val="595959"/>
      <w:kern w:val="20"/>
      <w:szCs w:val="20"/>
      <w:lang w:val="zh-CN"/>
    </w:rPr>
  </w:style>
  <w:style w:type="character" w:customStyle="1" w:styleId="1fa">
    <w:name w:val="行号1"/>
    <w:qFormat/>
    <w:rPr>
      <w:rFonts w:cs="Times New Roman"/>
    </w:rPr>
  </w:style>
  <w:style w:type="character" w:customStyle="1" w:styleId="HTML15">
    <w:name w:val="HTML 样本1"/>
    <w:qFormat/>
    <w:rPr>
      <w:rFonts w:ascii="serif" w:eastAsia="serif" w:hAnsi="serif" w:cs="serif" w:hint="default"/>
      <w:sz w:val="21"/>
      <w:szCs w:val="21"/>
    </w:rPr>
  </w:style>
  <w:style w:type="character" w:customStyle="1" w:styleId="afffc">
    <w:name w:val="正文文本第一缩进字符"/>
    <w:link w:val="afffd"/>
    <w:qFormat/>
    <w:rPr>
      <w:rFonts w:ascii="Cambria" w:eastAsia="微软雅黑" w:hAnsi="Cambria"/>
      <w:color w:val="595959"/>
      <w:kern w:val="20"/>
      <w:lang w:val="zh-CN"/>
    </w:rPr>
  </w:style>
  <w:style w:type="paragraph" w:customStyle="1" w:styleId="afffd">
    <w:name w:val="正文文本第一缩进"/>
    <w:basedOn w:val="a2"/>
    <w:link w:val="afffc"/>
    <w:qFormat/>
    <w:pPr>
      <w:spacing w:after="200"/>
      <w:ind w:firstLine="360"/>
    </w:pPr>
  </w:style>
  <w:style w:type="character" w:customStyle="1" w:styleId="HTML3">
    <w:name w:val="HTML 示例"/>
    <w:qFormat/>
    <w:rPr>
      <w:rFonts w:ascii="Consolas" w:eastAsia="Times New Roman" w:hAnsi="Consolas"/>
      <w:sz w:val="24"/>
    </w:rPr>
  </w:style>
  <w:style w:type="character" w:customStyle="1" w:styleId="afffe">
    <w:name w:val="引言字符"/>
    <w:link w:val="affff"/>
    <w:qFormat/>
    <w:rPr>
      <w:rFonts w:ascii="Cambria" w:eastAsia="微软雅黑" w:hAnsi="Cambria"/>
      <w:i/>
      <w:iCs/>
      <w:color w:val="7E97AD"/>
      <w:kern w:val="20"/>
      <w:sz w:val="28"/>
      <w:lang w:val="zh-CN"/>
    </w:rPr>
  </w:style>
  <w:style w:type="paragraph" w:customStyle="1" w:styleId="affff">
    <w:name w:val="引言"/>
    <w:basedOn w:val="a1"/>
    <w:next w:val="a1"/>
    <w:link w:val="afffe"/>
    <w:qFormat/>
    <w:pPr>
      <w:spacing w:before="240" w:after="240"/>
      <w:ind w:left="720" w:right="720"/>
    </w:pPr>
    <w:rPr>
      <w:i/>
      <w:iCs/>
      <w:color w:val="7E97AD"/>
      <w:sz w:val="28"/>
    </w:rPr>
  </w:style>
  <w:style w:type="character" w:customStyle="1" w:styleId="active1">
    <w:name w:val="active1"/>
    <w:qFormat/>
    <w:rPr>
      <w:shd w:val="clear" w:color="auto" w:fill="FFFFFF"/>
    </w:rPr>
  </w:style>
  <w:style w:type="character" w:customStyle="1" w:styleId="34">
    <w:name w:val="标题 3 字符"/>
    <w:qFormat/>
    <w:rPr>
      <w:rFonts w:ascii="宋体" w:hAnsi="宋体"/>
      <w:b/>
      <w:bCs/>
      <w:color w:val="000000"/>
      <w:kern w:val="20"/>
      <w:sz w:val="24"/>
      <w:szCs w:val="28"/>
      <w:lang w:val="zh-CN"/>
    </w:rPr>
  </w:style>
  <w:style w:type="character" w:customStyle="1" w:styleId="62">
    <w:name w:val="标题 6 字符"/>
    <w:qFormat/>
    <w:rPr>
      <w:rFonts w:ascii="Calibri" w:eastAsia="宋体" w:hAnsi="Calibri" w:cs="Arial"/>
      <w:i/>
      <w:iCs/>
      <w:color w:val="7E97AD"/>
      <w:kern w:val="20"/>
      <w:szCs w:val="20"/>
      <w:lang w:val="zh-CN"/>
    </w:rPr>
  </w:style>
  <w:style w:type="character" w:customStyle="1" w:styleId="affff0">
    <w:name w:val="次要参考资料"/>
    <w:qFormat/>
    <w:rPr>
      <w:smallCaps/>
      <w:color w:val="CC8E60"/>
      <w:u w:val="single"/>
    </w:rPr>
  </w:style>
  <w:style w:type="character" w:customStyle="1" w:styleId="HTML16">
    <w:name w:val="HTML 打字机1"/>
    <w:qFormat/>
    <w:rPr>
      <w:rFonts w:ascii="Consolas" w:eastAsia="Times New Roman" w:hAnsi="Consolas"/>
      <w:sz w:val="20"/>
    </w:rPr>
  </w:style>
  <w:style w:type="character" w:customStyle="1" w:styleId="px10">
    <w:name w:val="px_10"/>
    <w:qFormat/>
    <w:rPr>
      <w:rFonts w:hint="default"/>
    </w:rPr>
  </w:style>
  <w:style w:type="character" w:customStyle="1" w:styleId="affff1">
    <w:name w:val="次要强调"/>
    <w:qFormat/>
    <w:rPr>
      <w:i/>
      <w:color w:val="7F7F7F"/>
    </w:rPr>
  </w:style>
  <w:style w:type="character" w:customStyle="1" w:styleId="82">
    <w:name w:val="标题 8 字符"/>
    <w:qFormat/>
    <w:rPr>
      <w:rFonts w:ascii="Calibri" w:eastAsia="宋体" w:hAnsi="Calibri" w:cs="Arial"/>
      <w:color w:val="404040"/>
      <w:kern w:val="20"/>
      <w:szCs w:val="20"/>
      <w:lang w:val="zh-CN"/>
    </w:rPr>
  </w:style>
  <w:style w:type="character" w:customStyle="1" w:styleId="hover15">
    <w:name w:val="hover15"/>
    <w:qFormat/>
    <w:rPr>
      <w:bdr w:val="single" w:sz="6" w:space="0" w:color="999999"/>
    </w:rPr>
  </w:style>
  <w:style w:type="character" w:customStyle="1" w:styleId="affff2">
    <w:name w:val="结束语 字符"/>
    <w:link w:val="1fb"/>
    <w:qFormat/>
    <w:rPr>
      <w:rFonts w:ascii="Cambria" w:eastAsia="微软雅黑" w:hAnsi="Cambria"/>
      <w:color w:val="595959"/>
      <w:kern w:val="20"/>
      <w:lang w:val="zh-CN"/>
    </w:rPr>
  </w:style>
  <w:style w:type="paragraph" w:customStyle="1" w:styleId="1fb">
    <w:name w:val="结束语1"/>
    <w:basedOn w:val="a1"/>
    <w:link w:val="affff2"/>
    <w:qFormat/>
    <w:pPr>
      <w:ind w:left="4320"/>
    </w:pPr>
    <w:rPr>
      <w:color w:val="595959"/>
    </w:rPr>
  </w:style>
  <w:style w:type="character" w:customStyle="1" w:styleId="affff3">
    <w:name w:val="列出段落 字符"/>
    <w:qFormat/>
    <w:rPr>
      <w:rFonts w:ascii="Cambria" w:eastAsia="微软雅黑" w:hAnsi="Cambria"/>
      <w:kern w:val="20"/>
      <w:sz w:val="21"/>
      <w:lang w:val="zh-CN"/>
    </w:rPr>
  </w:style>
  <w:style w:type="character" w:customStyle="1" w:styleId="72">
    <w:name w:val="标题 7 字符"/>
    <w:qFormat/>
    <w:rPr>
      <w:rFonts w:ascii="Calibri" w:eastAsia="宋体" w:hAnsi="Calibri" w:cs="Arial"/>
      <w:i/>
      <w:iCs/>
      <w:color w:val="404040"/>
      <w:kern w:val="20"/>
      <w:szCs w:val="20"/>
      <w:lang w:val="zh-CN"/>
    </w:rPr>
  </w:style>
  <w:style w:type="character" w:customStyle="1" w:styleId="affff4">
    <w:name w:val="重要强调"/>
    <w:qFormat/>
    <w:rPr>
      <w:b/>
      <w:i/>
      <w:color w:val="7E97AD"/>
    </w:rPr>
  </w:style>
  <w:style w:type="character" w:customStyle="1" w:styleId="datacell">
    <w:name w:val="datacell"/>
    <w:qFormat/>
  </w:style>
  <w:style w:type="character" w:customStyle="1" w:styleId="HTML17">
    <w:name w:val="HTML 引文1"/>
    <w:qFormat/>
  </w:style>
  <w:style w:type="character" w:customStyle="1" w:styleId="icon">
    <w:name w:val="icon"/>
    <w:qFormat/>
  </w:style>
  <w:style w:type="character" w:customStyle="1" w:styleId="35">
    <w:name w:val="正文文本 3 字符"/>
    <w:link w:val="311"/>
    <w:qFormat/>
    <w:rPr>
      <w:rFonts w:ascii="Cambria" w:eastAsia="微软雅黑" w:hAnsi="Cambria"/>
      <w:color w:val="595959"/>
      <w:kern w:val="20"/>
      <w:sz w:val="16"/>
      <w:lang w:val="zh-CN"/>
    </w:rPr>
  </w:style>
  <w:style w:type="paragraph" w:customStyle="1" w:styleId="311">
    <w:name w:val="正文文本 31"/>
    <w:basedOn w:val="a1"/>
    <w:link w:val="35"/>
    <w:qFormat/>
    <w:pPr>
      <w:spacing w:after="120"/>
    </w:pPr>
    <w:rPr>
      <w:color w:val="595959"/>
      <w:sz w:val="16"/>
    </w:rPr>
  </w:style>
  <w:style w:type="character" w:customStyle="1" w:styleId="affff5">
    <w:name w:val="页脚 字符"/>
    <w:uiPriority w:val="99"/>
    <w:qFormat/>
    <w:rPr>
      <w:rFonts w:ascii="Cambria" w:eastAsia="微软雅黑" w:hAnsi="Cambria" w:cs="Times New Roman"/>
      <w:color w:val="595959"/>
      <w:kern w:val="20"/>
      <w:szCs w:val="20"/>
      <w:lang w:val="zh-CN"/>
    </w:rPr>
  </w:style>
  <w:style w:type="character" w:customStyle="1" w:styleId="affff6">
    <w:name w:val="纯文本 字符"/>
    <w:link w:val="1fc"/>
    <w:qFormat/>
    <w:rPr>
      <w:rFonts w:ascii="Consolas" w:eastAsia="Times New Roman" w:hAnsi="Consolas"/>
      <w:color w:val="595959"/>
      <w:kern w:val="20"/>
      <w:lang w:val="zh-CN"/>
    </w:rPr>
  </w:style>
  <w:style w:type="paragraph" w:customStyle="1" w:styleId="1fc">
    <w:name w:val="纯文本1"/>
    <w:basedOn w:val="a1"/>
    <w:link w:val="affff6"/>
    <w:qFormat/>
    <w:rPr>
      <w:rFonts w:ascii="Consolas" w:eastAsia="Times New Roman" w:hAnsi="Consolas"/>
      <w:color w:val="595959"/>
    </w:rPr>
  </w:style>
  <w:style w:type="character" w:customStyle="1" w:styleId="affff7">
    <w:name w:val="书名"/>
    <w:qFormat/>
    <w:rPr>
      <w:b/>
      <w:smallCaps/>
      <w:spacing w:val="5"/>
    </w:rPr>
  </w:style>
  <w:style w:type="paragraph" w:customStyle="1" w:styleId="511">
    <w:name w:val="索引 51"/>
    <w:basedOn w:val="a1"/>
    <w:next w:val="a1"/>
    <w:qFormat/>
    <w:pPr>
      <w:ind w:left="1100" w:hanging="220"/>
    </w:pPr>
    <w:rPr>
      <w:color w:val="595959"/>
    </w:rPr>
  </w:style>
  <w:style w:type="paragraph" w:customStyle="1" w:styleId="214">
    <w:name w:val="列表 21"/>
    <w:basedOn w:val="a1"/>
    <w:qFormat/>
    <w:pPr>
      <w:ind w:left="720" w:hanging="360"/>
      <w:contextualSpacing/>
    </w:pPr>
    <w:rPr>
      <w:color w:val="595959"/>
    </w:rPr>
  </w:style>
  <w:style w:type="paragraph" w:customStyle="1" w:styleId="512">
    <w:name w:val="列表接续 51"/>
    <w:basedOn w:val="a1"/>
    <w:qFormat/>
    <w:pPr>
      <w:spacing w:after="120"/>
      <w:ind w:left="1800"/>
      <w:contextualSpacing/>
    </w:pPr>
    <w:rPr>
      <w:color w:val="595959"/>
    </w:rPr>
  </w:style>
  <w:style w:type="paragraph" w:customStyle="1" w:styleId="1fd">
    <w:name w:val="索引标题1"/>
    <w:basedOn w:val="a1"/>
    <w:next w:val="110"/>
    <w:qFormat/>
    <w:rPr>
      <w:rFonts w:ascii="Calibri" w:hAnsi="Calibri" w:cs="Arial"/>
      <w:b/>
      <w:bCs/>
      <w:color w:val="595959"/>
    </w:rPr>
  </w:style>
  <w:style w:type="paragraph" w:customStyle="1" w:styleId="110">
    <w:name w:val="索引 11"/>
    <w:basedOn w:val="a1"/>
    <w:next w:val="a1"/>
    <w:qFormat/>
  </w:style>
  <w:style w:type="paragraph" w:customStyle="1" w:styleId="513">
    <w:name w:val="列表 51"/>
    <w:basedOn w:val="a1"/>
    <w:qFormat/>
    <w:pPr>
      <w:ind w:left="1800" w:hanging="360"/>
      <w:contextualSpacing/>
    </w:pPr>
    <w:rPr>
      <w:color w:val="595959"/>
    </w:rPr>
  </w:style>
  <w:style w:type="paragraph" w:customStyle="1" w:styleId="1fe">
    <w:name w:val="图表目录1"/>
    <w:basedOn w:val="a1"/>
    <w:next w:val="a1"/>
    <w:qFormat/>
    <w:rPr>
      <w:color w:val="595959"/>
    </w:rPr>
  </w:style>
  <w:style w:type="paragraph" w:customStyle="1" w:styleId="44">
    <w:name w:val="纯文本4"/>
    <w:basedOn w:val="a1"/>
    <w:qFormat/>
    <w:pPr>
      <w:widowControl w:val="0"/>
      <w:adjustRightInd w:val="0"/>
      <w:spacing w:line="360" w:lineRule="atLeast"/>
    </w:pPr>
    <w:rPr>
      <w:rFonts w:ascii="宋体" w:hAnsi="Courier New"/>
      <w:kern w:val="0"/>
      <w:szCs w:val="21"/>
      <w:lang w:val="en-US"/>
    </w:rPr>
  </w:style>
  <w:style w:type="paragraph" w:customStyle="1" w:styleId="36">
    <w:name w:val="纯文本3"/>
    <w:basedOn w:val="a1"/>
    <w:qFormat/>
    <w:rPr>
      <w:rFonts w:ascii="宋体" w:hAnsi="Courier New" w:cs="Helv"/>
      <w:szCs w:val="21"/>
    </w:rPr>
  </w:style>
  <w:style w:type="paragraph" w:customStyle="1" w:styleId="affff8">
    <w:name w:val="表格标题"/>
    <w:basedOn w:val="a1"/>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37">
    <w:name w:val="列出段落3"/>
    <w:basedOn w:val="a1"/>
    <w:qFormat/>
    <w:pPr>
      <w:ind w:firstLineChars="200" w:firstLine="420"/>
    </w:pPr>
  </w:style>
  <w:style w:type="paragraph" w:customStyle="1" w:styleId="TOC1">
    <w:name w:val="TOC 标题1"/>
    <w:basedOn w:val="1"/>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lemmawgt-lemmatitle-title">
    <w:name w:val="lemmawgt-lemmatitle-title"/>
    <w:basedOn w:val="a1"/>
    <w:qFormat/>
    <w:pPr>
      <w:spacing w:after="60"/>
    </w:pPr>
    <w:rPr>
      <w:kern w:val="0"/>
      <w:lang w:val="en-US"/>
    </w:rPr>
  </w:style>
  <w:style w:type="paragraph" w:customStyle="1" w:styleId="10">
    <w:name w:val="样式1"/>
    <w:basedOn w:val="a1"/>
    <w:qFormat/>
    <w:pPr>
      <w:widowControl w:val="0"/>
      <w:numPr>
        <w:numId w:val="8"/>
      </w:numPr>
      <w:jc w:val="both"/>
    </w:pPr>
    <w:rPr>
      <w:rFonts w:ascii="宋体" w:hAnsi="宋体"/>
      <w:kern w:val="2"/>
      <w:szCs w:val="21"/>
      <w:lang w:val="en-US"/>
    </w:rPr>
  </w:style>
  <w:style w:type="paragraph" w:customStyle="1" w:styleId="63">
    <w:name w:val="列出段落6"/>
    <w:basedOn w:val="a1"/>
    <w:qFormat/>
    <w:pPr>
      <w:ind w:firstLineChars="200" w:firstLine="420"/>
    </w:pPr>
  </w:style>
  <w:style w:type="paragraph" w:customStyle="1" w:styleId="affff9">
    <w:name w:val="信封地址"/>
    <w:basedOn w:val="a1"/>
    <w:qFormat/>
    <w:pPr>
      <w:ind w:left="2880"/>
    </w:pPr>
    <w:rPr>
      <w:rFonts w:ascii="Calibri" w:hAnsi="Calibri" w:cs="Arial"/>
      <w:color w:val="595959"/>
      <w:sz w:val="24"/>
    </w:rPr>
  </w:style>
  <w:style w:type="paragraph" w:customStyle="1" w:styleId="affffa">
    <w:name w:val="描述"/>
    <w:basedOn w:val="a1"/>
    <w:next w:val="a1"/>
    <w:qFormat/>
    <w:rPr>
      <w:b/>
      <w:bCs/>
      <w:color w:val="7E97AD"/>
      <w:sz w:val="18"/>
    </w:rPr>
  </w:style>
  <w:style w:type="paragraph" w:customStyle="1" w:styleId="affffb">
    <w:name w:val="正常缩进"/>
    <w:basedOn w:val="a1"/>
    <w:qFormat/>
    <w:pPr>
      <w:ind w:left="720"/>
    </w:pPr>
    <w:rPr>
      <w:color w:val="595959"/>
    </w:rPr>
  </w:style>
  <w:style w:type="paragraph" w:customStyle="1" w:styleId="ParaChar">
    <w:name w:val="默认段落字体 Para Char"/>
    <w:basedOn w:val="a1"/>
    <w:qFormat/>
    <w:pPr>
      <w:widowControl w:val="0"/>
      <w:adjustRightInd w:val="0"/>
      <w:spacing w:line="360" w:lineRule="auto"/>
      <w:jc w:val="both"/>
    </w:pPr>
    <w:rPr>
      <w:kern w:val="0"/>
      <w:sz w:val="24"/>
      <w:lang w:val="en-US"/>
    </w:rPr>
  </w:style>
  <w:style w:type="paragraph" w:customStyle="1" w:styleId="xl30">
    <w:name w:val="xl30"/>
    <w:basedOn w:val="a1"/>
    <w:qFormat/>
    <w:pPr>
      <w:spacing w:before="100" w:beforeAutospacing="1" w:after="100" w:afterAutospacing="1"/>
      <w:jc w:val="center"/>
      <w:textAlignment w:val="center"/>
    </w:pPr>
    <w:rPr>
      <w:rFonts w:eastAsia="Arial Unicode MS"/>
      <w:kern w:val="0"/>
      <w:sz w:val="24"/>
      <w:szCs w:val="24"/>
      <w:lang w:val="en-US"/>
    </w:rPr>
  </w:style>
  <w:style w:type="paragraph" w:customStyle="1" w:styleId="xl68">
    <w:name w:val="xl68"/>
    <w:basedOn w:val="a1"/>
    <w:qFormat/>
    <w:pPr>
      <w:spacing w:before="100" w:beforeAutospacing="1" w:after="100" w:afterAutospacing="1"/>
      <w:jc w:val="center"/>
    </w:pPr>
    <w:rPr>
      <w:rFonts w:ascii="宋体" w:hAnsi="宋体" w:cs="宋体"/>
      <w:b/>
      <w:bCs/>
      <w:kern w:val="0"/>
      <w:sz w:val="24"/>
      <w:szCs w:val="24"/>
      <w:lang w:val="en-US"/>
    </w:rPr>
  </w:style>
  <w:style w:type="paragraph" w:customStyle="1" w:styleId="xl72">
    <w:name w:val="xl7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xl76">
    <w:name w:val="xl76"/>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font7">
    <w:name w:val="font7"/>
    <w:basedOn w:val="a1"/>
    <w:qFormat/>
    <w:pPr>
      <w:spacing w:before="100" w:beforeAutospacing="1" w:after="100" w:afterAutospacing="1"/>
    </w:pPr>
    <w:rPr>
      <w:rFonts w:ascii="Calibri" w:hAnsi="Calibri" w:cs="Calibri"/>
      <w:color w:val="000000"/>
      <w:kern w:val="0"/>
      <w:sz w:val="22"/>
      <w:szCs w:val="22"/>
      <w:lang w:val="en-US"/>
    </w:rPr>
  </w:style>
  <w:style w:type="paragraph" w:customStyle="1" w:styleId="font12">
    <w:name w:val="font12"/>
    <w:basedOn w:val="a1"/>
    <w:qFormat/>
    <w:pPr>
      <w:spacing w:before="100" w:beforeAutospacing="1" w:after="100" w:afterAutospacing="1"/>
    </w:pPr>
    <w:rPr>
      <w:color w:val="000000"/>
      <w:kern w:val="0"/>
      <w:szCs w:val="21"/>
      <w:lang w:val="en-US"/>
    </w:rPr>
  </w:style>
  <w:style w:type="paragraph" w:customStyle="1" w:styleId="xl83">
    <w:name w:val="xl8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6">
    <w:name w:val="xl1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2">
    <w:name w:val="xl13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6">
    <w:name w:val="xl13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7">
    <w:name w:val="xl14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8">
    <w:name w:val="xl1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3">
    <w:name w:val="xl183"/>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6">
    <w:name w:val="xl2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312">
    <w:name w:val="列表 31"/>
    <w:basedOn w:val="a1"/>
    <w:qFormat/>
    <w:pPr>
      <w:ind w:left="1080" w:hanging="360"/>
      <w:contextualSpacing/>
    </w:pPr>
    <w:rPr>
      <w:color w:val="595959"/>
    </w:rPr>
  </w:style>
  <w:style w:type="paragraph" w:customStyle="1" w:styleId="810">
    <w:name w:val="索引 81"/>
    <w:basedOn w:val="a1"/>
    <w:next w:val="a1"/>
    <w:qFormat/>
    <w:pPr>
      <w:ind w:left="1760" w:hanging="220"/>
    </w:pPr>
    <w:rPr>
      <w:color w:val="595959"/>
    </w:rPr>
  </w:style>
  <w:style w:type="paragraph" w:customStyle="1" w:styleId="1ff">
    <w:name w:val="列表接续1"/>
    <w:basedOn w:val="a1"/>
    <w:qFormat/>
    <w:pPr>
      <w:spacing w:after="120"/>
      <w:ind w:left="360"/>
      <w:contextualSpacing/>
    </w:pPr>
    <w:rPr>
      <w:color w:val="595959"/>
    </w:rPr>
  </w:style>
  <w:style w:type="paragraph" w:customStyle="1" w:styleId="41">
    <w:name w:val="列表编号 41"/>
    <w:basedOn w:val="a1"/>
    <w:qFormat/>
    <w:pPr>
      <w:numPr>
        <w:ilvl w:val="3"/>
        <w:numId w:val="3"/>
      </w:numPr>
      <w:contextualSpacing/>
    </w:pPr>
    <w:rPr>
      <w:color w:val="595959"/>
    </w:rPr>
  </w:style>
  <w:style w:type="paragraph" w:customStyle="1" w:styleId="313">
    <w:name w:val="列表接续 31"/>
    <w:basedOn w:val="a1"/>
    <w:qFormat/>
    <w:pPr>
      <w:spacing w:after="120"/>
      <w:ind w:left="1080"/>
      <w:contextualSpacing/>
    </w:pPr>
    <w:rPr>
      <w:color w:val="595959"/>
    </w:rPr>
  </w:style>
  <w:style w:type="paragraph" w:customStyle="1" w:styleId="affffc">
    <w:name w:val="表内文字"/>
    <w:basedOn w:val="a1"/>
    <w:qFormat/>
    <w:pPr>
      <w:widowControl w:val="0"/>
      <w:snapToGrid w:val="0"/>
      <w:spacing w:before="50" w:after="50"/>
      <w:jc w:val="center"/>
    </w:pPr>
    <w:rPr>
      <w:rFonts w:ascii="仿宋_GB2312" w:hAnsi="宋体"/>
      <w:b/>
      <w:color w:val="000000"/>
      <w:kern w:val="2"/>
      <w:szCs w:val="32"/>
      <w:lang w:val="en-US"/>
    </w:rPr>
  </w:style>
  <w:style w:type="paragraph" w:customStyle="1" w:styleId="2c">
    <w:name w:val="样式 标题 2 + 宋体 五号 非加粗 黑色"/>
    <w:basedOn w:val="2"/>
    <w:qFormat/>
    <w:pPr>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120">
    <w:name w:val="纯文本12"/>
    <w:basedOn w:val="a1"/>
    <w:qFormat/>
    <w:pPr>
      <w:jc w:val="both"/>
    </w:pPr>
    <w:rPr>
      <w:rFonts w:ascii="宋体" w:hAnsi="Courier New"/>
      <w:kern w:val="2"/>
      <w:szCs w:val="21"/>
    </w:rPr>
  </w:style>
  <w:style w:type="paragraph" w:customStyle="1" w:styleId="p17">
    <w:name w:val="p17"/>
    <w:basedOn w:val="a1"/>
    <w:qFormat/>
    <w:pPr>
      <w:jc w:val="both"/>
    </w:pPr>
    <w:rPr>
      <w:rFonts w:ascii="宋体" w:hAnsi="宋体" w:cs="宋体"/>
      <w:kern w:val="0"/>
      <w:szCs w:val="21"/>
      <w:lang w:val="en-US"/>
    </w:rPr>
  </w:style>
  <w:style w:type="paragraph" w:customStyle="1" w:styleId="1ff0">
    <w:name w:val="书目1"/>
    <w:basedOn w:val="a1"/>
    <w:next w:val="a1"/>
    <w:qFormat/>
    <w:rPr>
      <w:color w:val="595959"/>
    </w:rPr>
  </w:style>
  <w:style w:type="paragraph" w:customStyle="1" w:styleId="2d">
    <w:name w:val="列出段落2"/>
    <w:basedOn w:val="a1"/>
    <w:uiPriority w:val="99"/>
    <w:qFormat/>
    <w:pPr>
      <w:ind w:firstLineChars="200" w:firstLine="420"/>
    </w:pPr>
    <w:rPr>
      <w:color w:val="595959"/>
    </w:rPr>
  </w:style>
  <w:style w:type="paragraph" w:customStyle="1" w:styleId="TOCHeading1">
    <w:name w:val="TOC Heading1"/>
    <w:basedOn w:val="1"/>
    <w:next w:val="a1"/>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64">
    <w:name w:val="样式6"/>
    <w:basedOn w:val="a1"/>
    <w:qFormat/>
    <w:pPr>
      <w:tabs>
        <w:tab w:val="left" w:pos="0"/>
      </w:tabs>
      <w:ind w:firstLineChars="200" w:firstLine="420"/>
      <w:jc w:val="both"/>
    </w:pPr>
    <w:rPr>
      <w:rFonts w:ascii="宋体" w:hAnsi="宋体"/>
      <w:szCs w:val="21"/>
    </w:rPr>
  </w:style>
  <w:style w:type="paragraph" w:customStyle="1" w:styleId="reader-word-layer">
    <w:name w:val="reader-word-layer"/>
    <w:basedOn w:val="a1"/>
    <w:qFormat/>
    <w:pPr>
      <w:spacing w:before="100" w:beforeAutospacing="1" w:after="100" w:afterAutospacing="1"/>
    </w:pPr>
    <w:rPr>
      <w:rFonts w:ascii="宋体" w:hAnsi="宋体" w:cs="宋体"/>
      <w:kern w:val="0"/>
      <w:sz w:val="24"/>
      <w:szCs w:val="24"/>
      <w:lang w:val="en-US"/>
    </w:rPr>
  </w:style>
  <w:style w:type="paragraph" w:customStyle="1" w:styleId="21">
    <w:name w:val="样式 标题 2 + 宋体 五号 行距: 单倍行距"/>
    <w:basedOn w:val="2"/>
    <w:qFormat/>
    <w:pPr>
      <w:numPr>
        <w:ilvl w:val="0"/>
        <w:numId w:val="9"/>
      </w:numPr>
      <w:tabs>
        <w:tab w:val="clear" w:pos="855"/>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11212">
    <w:name w:val="样式 标题 1 + 四号 居中 段前: 12 磅 段后: 12 磅 行距: 单倍行距"/>
    <w:basedOn w:val="1"/>
    <w:qFormat/>
    <w:pPr>
      <w:keepNext/>
      <w:keepLines/>
      <w:pageBreakBefore w:val="0"/>
      <w:widowControl w:val="0"/>
      <w:tabs>
        <w:tab w:val="clear" w:pos="0"/>
        <w:tab w:val="left"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msonormal0">
    <w:name w:val="msonormal"/>
    <w:basedOn w:val="a1"/>
    <w:qFormat/>
    <w:pPr>
      <w:spacing w:before="100" w:beforeAutospacing="1" w:after="100" w:afterAutospacing="1"/>
    </w:pPr>
    <w:rPr>
      <w:rFonts w:ascii="宋体" w:hAnsi="宋体" w:cs="宋体"/>
      <w:kern w:val="0"/>
      <w:sz w:val="24"/>
      <w:szCs w:val="24"/>
      <w:lang w:val="en-US"/>
    </w:rPr>
  </w:style>
  <w:style w:type="paragraph" w:customStyle="1" w:styleId="xl70">
    <w:name w:val="xl70"/>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4">
    <w:name w:val="xl74"/>
    <w:basedOn w:val="a1"/>
    <w:qFormat/>
    <w:pPr>
      <w:spacing w:before="100" w:beforeAutospacing="1" w:after="100" w:afterAutospacing="1"/>
      <w:jc w:val="center"/>
    </w:pPr>
    <w:rPr>
      <w:rFonts w:ascii="宋体" w:hAnsi="宋体" w:cs="宋体"/>
      <w:kern w:val="0"/>
      <w:sz w:val="24"/>
      <w:szCs w:val="24"/>
      <w:lang w:val="en-US"/>
    </w:rPr>
  </w:style>
  <w:style w:type="paragraph" w:customStyle="1" w:styleId="xl77">
    <w:name w:val="xl7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8">
    <w:name w:val="font8"/>
    <w:basedOn w:val="a1"/>
    <w:qFormat/>
    <w:pPr>
      <w:spacing w:before="100" w:beforeAutospacing="1" w:after="100" w:afterAutospacing="1"/>
    </w:pPr>
    <w:rPr>
      <w:rFonts w:ascii="仿宋" w:eastAsia="仿宋" w:hAnsi="仿宋" w:cs="宋体"/>
      <w:kern w:val="0"/>
      <w:sz w:val="22"/>
      <w:szCs w:val="22"/>
      <w:lang w:val="en-US"/>
    </w:rPr>
  </w:style>
  <w:style w:type="paragraph" w:customStyle="1" w:styleId="font13">
    <w:name w:val="font13"/>
    <w:basedOn w:val="a1"/>
    <w:qFormat/>
    <w:pPr>
      <w:spacing w:before="100" w:beforeAutospacing="1" w:after="100" w:afterAutospacing="1"/>
    </w:pPr>
    <w:rPr>
      <w:rFonts w:ascii="宋体" w:hAnsi="宋体" w:cs="宋体"/>
      <w:color w:val="000000"/>
      <w:kern w:val="0"/>
      <w:szCs w:val="21"/>
      <w:lang w:val="en-US"/>
    </w:rPr>
  </w:style>
  <w:style w:type="paragraph" w:customStyle="1" w:styleId="xl84">
    <w:name w:val="xl8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9">
    <w:name w:val="xl10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20">
    <w:name w:val="xl120"/>
    <w:basedOn w:val="a1"/>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4">
    <w:name w:val="xl124"/>
    <w:basedOn w:val="a1"/>
    <w:qFormat/>
    <w:pPr>
      <w:spacing w:before="100" w:beforeAutospacing="1" w:after="100" w:afterAutospacing="1"/>
      <w:jc w:val="center"/>
    </w:pPr>
    <w:rPr>
      <w:rFonts w:ascii="仿宋" w:eastAsia="仿宋" w:hAnsi="仿宋" w:cs="宋体"/>
      <w:kern w:val="0"/>
      <w:sz w:val="22"/>
      <w:szCs w:val="22"/>
      <w:lang w:val="en-US"/>
    </w:rPr>
  </w:style>
  <w:style w:type="paragraph" w:customStyle="1" w:styleId="xl148">
    <w:name w:val="xl148"/>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59">
    <w:name w:val="xl15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2">
    <w:name w:val="xl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9">
    <w:name w:val="xl17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4">
    <w:name w:val="xl214"/>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9">
    <w:name w:val="xl2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6">
    <w:name w:val="font16"/>
    <w:basedOn w:val="a1"/>
    <w:qFormat/>
    <w:pPr>
      <w:spacing w:before="100" w:beforeAutospacing="1" w:after="100" w:afterAutospacing="1"/>
    </w:pPr>
    <w:rPr>
      <w:rFonts w:ascii="仿宋" w:eastAsia="仿宋" w:hAnsi="仿宋" w:cs="宋体"/>
      <w:color w:val="000000"/>
      <w:kern w:val="0"/>
      <w:sz w:val="22"/>
      <w:szCs w:val="22"/>
      <w:lang w:val="en-US"/>
    </w:rPr>
  </w:style>
  <w:style w:type="paragraph" w:customStyle="1" w:styleId="1ff1">
    <w:name w:val="引文目录1"/>
    <w:basedOn w:val="a1"/>
    <w:next w:val="a1"/>
    <w:qFormat/>
    <w:pPr>
      <w:ind w:left="220" w:hanging="220"/>
    </w:pPr>
    <w:rPr>
      <w:color w:val="595959"/>
    </w:rPr>
  </w:style>
  <w:style w:type="paragraph" w:customStyle="1" w:styleId="1ff2">
    <w:name w:val="引文目录标题1"/>
    <w:basedOn w:val="a1"/>
    <w:next w:val="a1"/>
    <w:qFormat/>
    <w:pPr>
      <w:spacing w:before="120"/>
    </w:pPr>
    <w:rPr>
      <w:rFonts w:ascii="Calibri" w:hAnsi="Calibri" w:cs="Arial"/>
      <w:b/>
      <w:bCs/>
      <w:color w:val="595959"/>
      <w:sz w:val="24"/>
    </w:rPr>
  </w:style>
  <w:style w:type="paragraph" w:customStyle="1" w:styleId="314">
    <w:name w:val="索引 31"/>
    <w:basedOn w:val="a1"/>
    <w:next w:val="a1"/>
    <w:qFormat/>
    <w:pPr>
      <w:ind w:left="660" w:hanging="220"/>
    </w:pPr>
    <w:rPr>
      <w:color w:val="595959"/>
    </w:rPr>
  </w:style>
  <w:style w:type="paragraph" w:customStyle="1" w:styleId="51">
    <w:name w:val="列表编号 51"/>
    <w:basedOn w:val="a1"/>
    <w:qFormat/>
    <w:pPr>
      <w:numPr>
        <w:ilvl w:val="4"/>
        <w:numId w:val="3"/>
      </w:numPr>
      <w:contextualSpacing/>
    </w:pPr>
    <w:rPr>
      <w:color w:val="595959"/>
    </w:rPr>
  </w:style>
  <w:style w:type="paragraph" w:customStyle="1" w:styleId="710">
    <w:name w:val="索引 71"/>
    <w:basedOn w:val="a1"/>
    <w:next w:val="a1"/>
    <w:qFormat/>
    <w:pPr>
      <w:ind w:left="1540" w:hanging="220"/>
    </w:pPr>
    <w:rPr>
      <w:color w:val="595959"/>
    </w:rPr>
  </w:style>
  <w:style w:type="paragraph" w:customStyle="1" w:styleId="410">
    <w:name w:val="列表 41"/>
    <w:basedOn w:val="a1"/>
    <w:qFormat/>
    <w:pPr>
      <w:ind w:left="1440" w:hanging="360"/>
      <w:contextualSpacing/>
    </w:pPr>
    <w:rPr>
      <w:color w:val="595959"/>
    </w:rPr>
  </w:style>
  <w:style w:type="paragraph" w:customStyle="1" w:styleId="52">
    <w:name w:val="标题5"/>
    <w:basedOn w:val="a1"/>
    <w:qFormat/>
    <w:pPr>
      <w:widowControl w:val="0"/>
      <w:numPr>
        <w:numId w:val="10"/>
      </w:numPr>
      <w:spacing w:before="100" w:beforeAutospacing="1" w:after="100" w:afterAutospacing="1"/>
      <w:jc w:val="both"/>
      <w:outlineLvl w:val="4"/>
    </w:pPr>
    <w:rPr>
      <w:kern w:val="2"/>
      <w:szCs w:val="24"/>
      <w:lang w:val="en-US"/>
    </w:rPr>
  </w:style>
  <w:style w:type="paragraph" w:customStyle="1" w:styleId="Web">
    <w:name w:val="正常 (Web)"/>
    <w:basedOn w:val="a1"/>
    <w:qFormat/>
    <w:rPr>
      <w:rFonts w:eastAsia="黑体"/>
      <w:color w:val="595959"/>
      <w:sz w:val="24"/>
    </w:rPr>
  </w:style>
  <w:style w:type="paragraph" w:customStyle="1" w:styleId="111">
    <w:name w:val="列出段落11"/>
    <w:basedOn w:val="a1"/>
    <w:uiPriority w:val="99"/>
    <w:qFormat/>
    <w:pPr>
      <w:keepNext/>
      <w:keepLines/>
      <w:tabs>
        <w:tab w:val="left" w:pos="0"/>
      </w:tabs>
      <w:spacing w:afterLines="50" w:after="156"/>
      <w:ind w:left="709"/>
      <w:jc w:val="both"/>
    </w:pPr>
    <w:rPr>
      <w:color w:val="000000"/>
    </w:rPr>
  </w:style>
  <w:style w:type="paragraph" w:customStyle="1" w:styleId="p0">
    <w:name w:val="p0"/>
    <w:basedOn w:val="a1"/>
    <w:qFormat/>
    <w:pPr>
      <w:jc w:val="both"/>
    </w:pPr>
    <w:rPr>
      <w:kern w:val="0"/>
      <w:szCs w:val="21"/>
      <w:lang w:val="en-US"/>
    </w:rPr>
  </w:style>
  <w:style w:type="paragraph" w:customStyle="1" w:styleId="TableParagraph">
    <w:name w:val="Table Paragraph"/>
    <w:basedOn w:val="a1"/>
    <w:uiPriority w:val="1"/>
    <w:qFormat/>
    <w:pPr>
      <w:widowControl w:val="0"/>
      <w:autoSpaceDE w:val="0"/>
      <w:autoSpaceDN w:val="0"/>
    </w:pPr>
    <w:rPr>
      <w:rFonts w:ascii="宋体" w:hAnsi="宋体" w:cs="宋体"/>
      <w:kern w:val="0"/>
      <w:sz w:val="22"/>
      <w:szCs w:val="22"/>
    </w:rPr>
  </w:style>
  <w:style w:type="paragraph" w:customStyle="1" w:styleId="affffd">
    <w:name w:val="表格反转标题"/>
    <w:basedOn w:val="a1"/>
    <w:qFormat/>
    <w:pPr>
      <w:spacing w:after="40"/>
      <w:ind w:left="144" w:right="144"/>
    </w:pPr>
    <w:rPr>
      <w:rFonts w:ascii="Calibri" w:hAnsi="Calibri" w:cs="Arial"/>
      <w:caps/>
      <w:color w:val="FFFFFF"/>
      <w:sz w:val="24"/>
    </w:rPr>
  </w:style>
  <w:style w:type="paragraph" w:customStyle="1" w:styleId="TableText">
    <w:name w:val="Table Text"/>
    <w:qFormat/>
    <w:pPr>
      <w:tabs>
        <w:tab w:val="decimal" w:pos="0"/>
      </w:tabs>
    </w:pPr>
    <w:rPr>
      <w:rFonts w:ascii="Arial" w:eastAsia="等线" w:hAnsi="Arial"/>
      <w:sz w:val="21"/>
      <w:szCs w:val="21"/>
    </w:rPr>
  </w:style>
  <w:style w:type="paragraph" w:customStyle="1" w:styleId="22">
    <w:name w:val="样式2"/>
    <w:basedOn w:val="a1"/>
    <w:qFormat/>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font5">
    <w:name w:val="font5"/>
    <w:basedOn w:val="a1"/>
    <w:qFormat/>
    <w:pPr>
      <w:spacing w:before="100" w:beforeAutospacing="1" w:after="100" w:afterAutospacing="1"/>
    </w:pPr>
    <w:rPr>
      <w:rFonts w:ascii="宋体" w:hAnsi="宋体" w:cs="宋体"/>
      <w:kern w:val="0"/>
      <w:sz w:val="18"/>
      <w:szCs w:val="18"/>
      <w:lang w:val="en-US"/>
    </w:rPr>
  </w:style>
  <w:style w:type="paragraph" w:customStyle="1" w:styleId="xl78">
    <w:name w:val="xl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9">
    <w:name w:val="font9"/>
    <w:basedOn w:val="a1"/>
    <w:qFormat/>
    <w:pPr>
      <w:spacing w:before="100" w:beforeAutospacing="1" w:after="100" w:afterAutospacing="1"/>
    </w:pPr>
    <w:rPr>
      <w:rFonts w:ascii="BatangChe" w:eastAsia="BatangChe" w:hAnsi="BatangChe" w:cs="宋体"/>
      <w:kern w:val="0"/>
      <w:sz w:val="22"/>
      <w:szCs w:val="22"/>
      <w:lang w:val="en-US"/>
    </w:rPr>
  </w:style>
  <w:style w:type="paragraph" w:customStyle="1" w:styleId="font14">
    <w:name w:val="font14"/>
    <w:basedOn w:val="a1"/>
    <w:qFormat/>
    <w:pPr>
      <w:spacing w:before="100" w:beforeAutospacing="1" w:after="100" w:afterAutospacing="1"/>
    </w:pPr>
    <w:rPr>
      <w:rFonts w:ascii="微软雅黑" w:hAnsi="微软雅黑" w:cs="宋体"/>
      <w:color w:val="000000"/>
      <w:kern w:val="0"/>
      <w:szCs w:val="21"/>
      <w:lang w:val="en-US"/>
    </w:rPr>
  </w:style>
  <w:style w:type="paragraph" w:customStyle="1" w:styleId="xl89">
    <w:name w:val="xl8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4">
    <w:name w:val="xl11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8">
    <w:name w:val="xl1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3">
    <w:name w:val="xl123"/>
    <w:basedOn w:val="a1"/>
    <w:qFormat/>
    <w:pPr>
      <w:spacing w:before="100" w:beforeAutospacing="1" w:after="100" w:afterAutospacing="1"/>
    </w:pPr>
    <w:rPr>
      <w:rFonts w:ascii="仿宋" w:eastAsia="仿宋" w:hAnsi="仿宋" w:cs="宋体"/>
      <w:b/>
      <w:bCs/>
      <w:kern w:val="0"/>
      <w:sz w:val="22"/>
      <w:szCs w:val="22"/>
      <w:lang w:val="en-US"/>
    </w:rPr>
  </w:style>
  <w:style w:type="paragraph" w:customStyle="1" w:styleId="xl125">
    <w:name w:val="xl125"/>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34">
    <w:name w:val="xl13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0">
    <w:name w:val="xl14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2">
    <w:name w:val="xl14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2">
    <w:name w:val="xl15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5">
    <w:name w:val="xl175"/>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0">
    <w:name w:val="xl180"/>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4">
    <w:name w:val="xl184"/>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8">
    <w:name w:val="xl188"/>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qFormat/>
    <w:pPr>
      <w:spacing w:before="100" w:beforeAutospacing="1" w:after="100" w:afterAutospacing="1"/>
      <w:textAlignment w:val="top"/>
    </w:pPr>
    <w:rPr>
      <w:rFonts w:ascii="等线" w:eastAsia="等线" w:hAnsi="等线" w:cs="宋体"/>
      <w:kern w:val="0"/>
      <w:sz w:val="20"/>
      <w:lang w:val="en-US"/>
    </w:rPr>
  </w:style>
  <w:style w:type="paragraph" w:customStyle="1" w:styleId="xl208">
    <w:name w:val="xl2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7">
    <w:name w:val="xl2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2e">
    <w:name w:val="修订2"/>
    <w:qFormat/>
    <w:rPr>
      <w:rFonts w:ascii="Cambria" w:eastAsia="微软雅黑" w:hAnsi="Cambria"/>
      <w:kern w:val="20"/>
      <w:sz w:val="21"/>
      <w:lang w:val="zh-CN"/>
    </w:rPr>
  </w:style>
  <w:style w:type="paragraph" w:customStyle="1" w:styleId="210">
    <w:name w:val="列表编号 21"/>
    <w:basedOn w:val="a1"/>
    <w:qFormat/>
    <w:pPr>
      <w:numPr>
        <w:ilvl w:val="1"/>
        <w:numId w:val="3"/>
      </w:numPr>
      <w:ind w:left="431" w:hanging="431"/>
      <w:contextualSpacing/>
    </w:pPr>
    <w:rPr>
      <w:color w:val="595959"/>
    </w:rPr>
  </w:style>
  <w:style w:type="paragraph" w:customStyle="1" w:styleId="xl66">
    <w:name w:val="xl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85">
    <w:name w:val="xl8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3">
    <w:name w:val="xl9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7">
    <w:name w:val="xl9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01">
    <w:name w:val="xl10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3">
    <w:name w:val="xl1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7">
    <w:name w:val="xl1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21">
    <w:name w:val="xl12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9">
    <w:name w:val="xl1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3">
    <w:name w:val="xl133"/>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7">
    <w:name w:val="xl13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1">
    <w:name w:val="xl14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9">
    <w:name w:val="xl14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7">
    <w:name w:val="xl15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1">
    <w:name w:val="xl161"/>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8">
    <w:name w:val="xl168"/>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0">
    <w:name w:val="xl200"/>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6">
    <w:name w:val="xl2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24">
    <w:name w:val="xl22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1ff3">
    <w:name w:val="正文缩进1"/>
    <w:basedOn w:val="a1"/>
    <w:qFormat/>
    <w:pPr>
      <w:widowControl w:val="0"/>
      <w:adjustRightInd w:val="0"/>
      <w:spacing w:line="360" w:lineRule="atLeast"/>
      <w:ind w:firstLineChars="200" w:firstLine="420"/>
      <w:textAlignment w:val="baseline"/>
    </w:pPr>
    <w:rPr>
      <w:kern w:val="0"/>
      <w:sz w:val="24"/>
      <w:lang w:val="en-US"/>
    </w:rPr>
  </w:style>
  <w:style w:type="paragraph" w:customStyle="1" w:styleId="610">
    <w:name w:val="索引 61"/>
    <w:basedOn w:val="a1"/>
    <w:next w:val="a1"/>
    <w:qFormat/>
    <w:pPr>
      <w:ind w:left="1320" w:hanging="220"/>
    </w:pPr>
    <w:rPr>
      <w:color w:val="595959"/>
    </w:rPr>
  </w:style>
  <w:style w:type="paragraph" w:customStyle="1" w:styleId="315">
    <w:name w:val="列表编号 31"/>
    <w:basedOn w:val="a1"/>
    <w:qFormat/>
    <w:pPr>
      <w:ind w:left="792" w:hanging="360"/>
      <w:contextualSpacing/>
    </w:pPr>
    <w:rPr>
      <w:color w:val="595959"/>
    </w:rPr>
  </w:style>
  <w:style w:type="paragraph" w:customStyle="1" w:styleId="411">
    <w:name w:val="索引 41"/>
    <w:basedOn w:val="a1"/>
    <w:next w:val="a1"/>
    <w:qFormat/>
    <w:pPr>
      <w:ind w:left="880" w:hanging="220"/>
    </w:pPr>
    <w:rPr>
      <w:color w:val="595959"/>
    </w:rPr>
  </w:style>
  <w:style w:type="paragraph" w:customStyle="1" w:styleId="412">
    <w:name w:val="列表接续 41"/>
    <w:basedOn w:val="a1"/>
    <w:qFormat/>
    <w:pPr>
      <w:spacing w:after="120"/>
      <w:ind w:left="1440"/>
      <w:contextualSpacing/>
    </w:pPr>
    <w:rPr>
      <w:color w:val="595959"/>
    </w:rPr>
  </w:style>
  <w:style w:type="paragraph" w:customStyle="1" w:styleId="1ff4">
    <w:name w:val="列表1"/>
    <w:basedOn w:val="a1"/>
    <w:qFormat/>
    <w:pPr>
      <w:ind w:left="360" w:hanging="360"/>
      <w:contextualSpacing/>
    </w:pPr>
    <w:rPr>
      <w:color w:val="595959"/>
    </w:rPr>
  </w:style>
  <w:style w:type="paragraph" w:customStyle="1" w:styleId="910">
    <w:name w:val="索引 91"/>
    <w:basedOn w:val="a1"/>
    <w:next w:val="a1"/>
    <w:qFormat/>
    <w:pPr>
      <w:ind w:left="1980" w:hanging="220"/>
    </w:pPr>
    <w:rPr>
      <w:color w:val="595959"/>
    </w:rPr>
  </w:style>
  <w:style w:type="paragraph" w:customStyle="1" w:styleId="215">
    <w:name w:val="列表接续 21"/>
    <w:basedOn w:val="a1"/>
    <w:qFormat/>
    <w:pPr>
      <w:spacing w:after="120"/>
      <w:ind w:left="720"/>
      <w:contextualSpacing/>
    </w:pPr>
    <w:rPr>
      <w:color w:val="595959"/>
    </w:rPr>
  </w:style>
  <w:style w:type="paragraph" w:customStyle="1" w:styleId="216">
    <w:name w:val="索引 21"/>
    <w:basedOn w:val="a1"/>
    <w:next w:val="a1"/>
    <w:qFormat/>
    <w:pPr>
      <w:ind w:left="440" w:hanging="220"/>
    </w:pPr>
    <w:rPr>
      <w:color w:val="595959"/>
    </w:rPr>
  </w:style>
  <w:style w:type="paragraph" w:customStyle="1" w:styleId="affffe">
    <w:name w:val="目录标题"/>
    <w:basedOn w:val="1"/>
    <w:next w:val="a1"/>
    <w:qFormat/>
    <w:pPr>
      <w:numPr>
        <w:numId w:val="0"/>
      </w:numPr>
      <w:tabs>
        <w:tab w:val="clear" w:pos="0"/>
      </w:tabs>
      <w:spacing w:beforeLines="1000" w:before="3120" w:after="360" w:line="240" w:lineRule="auto"/>
      <w:jc w:val="left"/>
      <w:outlineLvl w:val="9"/>
    </w:pPr>
    <w:rPr>
      <w:rFonts w:ascii="Cambria" w:eastAsia="微软雅黑" w:hAnsi="Cambria"/>
      <w:color w:val="595959"/>
      <w:sz w:val="36"/>
      <w:szCs w:val="20"/>
    </w:rPr>
  </w:style>
  <w:style w:type="paragraph" w:customStyle="1" w:styleId="afffff">
    <w:name w:val="摘要"/>
    <w:basedOn w:val="a1"/>
    <w:qFormat/>
    <w:pPr>
      <w:spacing w:before="360"/>
      <w:ind w:left="432" w:right="1080"/>
    </w:pPr>
    <w:rPr>
      <w:i/>
      <w:iCs/>
      <w:color w:val="7F7F7F"/>
      <w:sz w:val="28"/>
    </w:rPr>
  </w:style>
  <w:style w:type="paragraph" w:customStyle="1" w:styleId="55">
    <w:name w:val="列出段落5"/>
    <w:basedOn w:val="a1"/>
    <w:qFormat/>
    <w:pPr>
      <w:ind w:firstLineChars="200" w:firstLine="420"/>
    </w:pPr>
  </w:style>
  <w:style w:type="paragraph" w:customStyle="1" w:styleId="afffff0">
    <w:name w:val="信封寄信人地址"/>
    <w:basedOn w:val="a1"/>
    <w:qFormat/>
    <w:rPr>
      <w:rFonts w:ascii="Calibri" w:hAnsi="Calibri" w:cs="Arial"/>
      <w:color w:val="595959"/>
    </w:rPr>
  </w:style>
  <w:style w:type="paragraph" w:customStyle="1" w:styleId="1ff5">
    <w:name w:val="修订1"/>
    <w:qFormat/>
    <w:rPr>
      <w:rFonts w:ascii="Cambria" w:eastAsia="微软雅黑" w:hAnsi="Cambria"/>
      <w:color w:val="000000"/>
      <w:kern w:val="20"/>
      <w:sz w:val="21"/>
      <w:lang w:val="zh-CN"/>
    </w:rPr>
  </w:style>
  <w:style w:type="paragraph" w:customStyle="1" w:styleId="45">
    <w:name w:val="列出段落4"/>
    <w:basedOn w:val="a1"/>
    <w:qFormat/>
    <w:pPr>
      <w:ind w:firstLineChars="200" w:firstLine="420"/>
    </w:pPr>
  </w:style>
  <w:style w:type="paragraph" w:customStyle="1" w:styleId="1ff6">
    <w:name w:val="列表段落1"/>
    <w:basedOn w:val="a1"/>
    <w:uiPriority w:val="34"/>
    <w:qFormat/>
    <w:pPr>
      <w:ind w:left="720"/>
      <w:contextualSpacing/>
    </w:pPr>
    <w:rPr>
      <w:color w:val="595959"/>
    </w:rPr>
  </w:style>
  <w:style w:type="paragraph" w:customStyle="1" w:styleId="afffff1">
    <w:name w:val="表格文字"/>
    <w:basedOn w:val="a1"/>
    <w:qFormat/>
    <w:pPr>
      <w:spacing w:before="60" w:after="60"/>
      <w:ind w:left="144" w:right="144"/>
    </w:pPr>
    <w:rPr>
      <w:color w:val="595959"/>
    </w:rPr>
  </w:style>
  <w:style w:type="paragraph" w:customStyle="1" w:styleId="afffff2">
    <w:name w:val="公司信息"/>
    <w:basedOn w:val="a1"/>
    <w:qFormat/>
    <w:pPr>
      <w:spacing w:after="40"/>
    </w:pPr>
    <w:rPr>
      <w:color w:val="595959"/>
    </w:rPr>
  </w:style>
  <w:style w:type="paragraph" w:customStyle="1" w:styleId="Default">
    <w:name w:val="Default"/>
    <w:qFormat/>
    <w:pPr>
      <w:widowControl w:val="0"/>
      <w:autoSpaceDE w:val="0"/>
      <w:autoSpaceDN w:val="0"/>
      <w:adjustRightInd w:val="0"/>
    </w:pPr>
    <w:rPr>
      <w:rFonts w:ascii="微软雅黑" w:eastAsia="等线" w:hAnsi="微软雅黑" w:cs="微软雅黑"/>
      <w:color w:val="000000"/>
      <w:sz w:val="24"/>
      <w:szCs w:val="24"/>
    </w:rPr>
  </w:style>
  <w:style w:type="paragraph" w:customStyle="1" w:styleId="xl23">
    <w:name w:val="xl23"/>
    <w:basedOn w:val="a1"/>
    <w:qFormat/>
    <w:pPr>
      <w:spacing w:before="100" w:beforeAutospacing="1" w:after="100" w:afterAutospacing="1"/>
      <w:jc w:val="center"/>
    </w:pPr>
    <w:rPr>
      <w:rFonts w:ascii="宋体" w:hAnsi="宋体"/>
      <w:kern w:val="0"/>
      <w:sz w:val="20"/>
      <w:lang w:val="en-US"/>
    </w:rPr>
  </w:style>
  <w:style w:type="paragraph" w:customStyle="1" w:styleId="260">
    <w:name w:val="样式 样式 样式 样式 标题 2 + 宋体 五号 非加粗 黑色 + 段前: 6 磅 段后: 0 磅 行距: 单倍行距 + 段前:..."/>
    <w:basedOn w:val="a1"/>
    <w:qFormat/>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xl25">
    <w:name w:val="xl25"/>
    <w:basedOn w:val="a1"/>
    <w:qFormat/>
    <w:pPr>
      <w:spacing w:before="100" w:beforeAutospacing="1" w:after="100" w:afterAutospacing="1"/>
      <w:jc w:val="center"/>
      <w:textAlignment w:val="center"/>
    </w:pPr>
    <w:rPr>
      <w:rFonts w:ascii="楷体_GB2312" w:eastAsia="楷体_GB2312" w:hAnsi="宋体" w:hint="eastAsia"/>
      <w:kern w:val="0"/>
      <w:sz w:val="24"/>
      <w:szCs w:val="24"/>
      <w:lang w:val="en-US"/>
    </w:rPr>
  </w:style>
  <w:style w:type="paragraph" w:customStyle="1" w:styleId="xl63">
    <w:name w:val="xl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xl71">
    <w:name w:val="xl71"/>
    <w:basedOn w:val="a1"/>
    <w:qFormat/>
    <w:pPr>
      <w:pBdr>
        <w:top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5">
    <w:name w:val="xl75"/>
    <w:basedOn w:val="a1"/>
    <w:qFormat/>
    <w:pPr>
      <w:spacing w:before="100" w:beforeAutospacing="1" w:after="100" w:afterAutospacing="1"/>
    </w:pPr>
    <w:rPr>
      <w:rFonts w:ascii="宋体" w:hAnsi="宋体" w:cs="宋体"/>
      <w:b/>
      <w:bCs/>
      <w:kern w:val="0"/>
      <w:sz w:val="24"/>
      <w:szCs w:val="24"/>
      <w:lang w:val="en-US"/>
    </w:rPr>
  </w:style>
  <w:style w:type="paragraph" w:customStyle="1" w:styleId="font6">
    <w:name w:val="font6"/>
    <w:basedOn w:val="a1"/>
    <w:qFormat/>
    <w:pPr>
      <w:spacing w:before="100" w:beforeAutospacing="1" w:after="100" w:afterAutospacing="1"/>
    </w:pPr>
    <w:rPr>
      <w:rFonts w:ascii="宋体" w:hAnsi="宋体" w:cs="宋体"/>
      <w:color w:val="000000"/>
      <w:kern w:val="0"/>
      <w:sz w:val="22"/>
      <w:szCs w:val="22"/>
      <w:lang w:val="en-US"/>
    </w:rPr>
  </w:style>
  <w:style w:type="paragraph" w:customStyle="1" w:styleId="font10">
    <w:name w:val="font10"/>
    <w:basedOn w:val="a1"/>
    <w:qFormat/>
    <w:pPr>
      <w:spacing w:before="100" w:beforeAutospacing="1" w:after="100" w:afterAutospacing="1"/>
    </w:pPr>
    <w:rPr>
      <w:rFonts w:ascii="仿宋" w:eastAsia="仿宋" w:hAnsi="仿宋" w:cs="宋体"/>
      <w:color w:val="FF0000"/>
      <w:kern w:val="0"/>
      <w:sz w:val="22"/>
      <w:szCs w:val="22"/>
      <w:lang w:val="en-US"/>
    </w:rPr>
  </w:style>
  <w:style w:type="paragraph" w:customStyle="1" w:styleId="font15">
    <w:name w:val="font15"/>
    <w:basedOn w:val="a1"/>
    <w:qFormat/>
    <w:pPr>
      <w:spacing w:before="100" w:beforeAutospacing="1" w:after="100" w:afterAutospacing="1"/>
    </w:pPr>
    <w:rPr>
      <w:rFonts w:ascii="Arial" w:hAnsi="Arial" w:cs="Arial"/>
      <w:color w:val="000000"/>
      <w:kern w:val="0"/>
      <w:szCs w:val="21"/>
      <w:lang w:val="en-US"/>
    </w:rPr>
  </w:style>
  <w:style w:type="paragraph" w:customStyle="1" w:styleId="xl105">
    <w:name w:val="xl1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7">
    <w:name w:val="xl10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2">
    <w:name w:val="xl1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5">
    <w:name w:val="xl15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7">
    <w:name w:val="xl177"/>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1">
    <w:name w:val="xl181"/>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5">
    <w:name w:val="xl185"/>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1">
    <w:name w:val="xl201"/>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7">
    <w:name w:val="xl207"/>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0">
    <w:name w:val="xl21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1">
    <w:name w:val="xl221"/>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3">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xl64">
    <w:name w:val="xl64"/>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xl87">
    <w:name w:val="xl8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1">
    <w:name w:val="xl9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5">
    <w:name w:val="xl9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9">
    <w:name w:val="xl9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3">
    <w:name w:val="xl10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1">
    <w:name w:val="xl111"/>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5">
    <w:name w:val="xl115"/>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7">
    <w:name w:val="xl1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1">
    <w:name w:val="xl13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5">
    <w:name w:val="xl13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3">
    <w:name w:val="xl14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3">
    <w:name w:val="xl1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7">
    <w:name w:val="xl16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2">
    <w:name w:val="xl1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90">
    <w:name w:val="xl19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2">
    <w:name w:val="xl2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1ff7">
    <w:name w:val="普通(网站)1"/>
    <w:basedOn w:val="a1"/>
    <w:qFormat/>
    <w:pPr>
      <w:widowControl w:val="0"/>
    </w:pPr>
    <w:rPr>
      <w:rFonts w:ascii="Calibri" w:hAnsi="Calibri"/>
      <w:kern w:val="0"/>
      <w:sz w:val="24"/>
      <w:szCs w:val="24"/>
      <w:lang w:val="en-US"/>
    </w:rPr>
  </w:style>
  <w:style w:type="paragraph" w:customStyle="1" w:styleId="p18">
    <w:name w:val="p18"/>
    <w:basedOn w:val="a1"/>
    <w:qFormat/>
    <w:pPr>
      <w:ind w:left="709" w:hanging="709"/>
      <w:jc w:val="both"/>
    </w:pPr>
    <w:rPr>
      <w:rFonts w:ascii="宋体" w:hAnsi="宋体" w:cs="宋体"/>
      <w:kern w:val="0"/>
      <w:szCs w:val="21"/>
      <w:lang w:val="en-US"/>
    </w:rPr>
  </w:style>
  <w:style w:type="paragraph" w:customStyle="1" w:styleId="afffff4">
    <w:name w:val="页眉阴影"/>
    <w:basedOn w:val="a1"/>
    <w:qFormat/>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afffff5">
    <w:name w:val="块文本"/>
    <w:basedOn w:val="a1"/>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CharCharCharChar">
    <w:name w:val="标准正文 Char Char Char Char"/>
    <w:basedOn w:val="1a"/>
    <w:qFormat/>
    <w:pPr>
      <w:spacing w:after="60" w:line="360" w:lineRule="auto"/>
      <w:ind w:left="0" w:firstLine="482"/>
    </w:pPr>
    <w:rPr>
      <w:rFonts w:ascii="宋体" w:hAnsi="宋体"/>
      <w:color w:val="000000"/>
      <w:sz w:val="24"/>
      <w:szCs w:val="28"/>
    </w:rPr>
  </w:style>
  <w:style w:type="paragraph" w:customStyle="1" w:styleId="CharCharChar">
    <w:name w:val="Char Char Char"/>
    <w:basedOn w:val="a1"/>
    <w:qFormat/>
    <w:pPr>
      <w:widowControl w:val="0"/>
      <w:jc w:val="both"/>
    </w:pPr>
    <w:rPr>
      <w:kern w:val="2"/>
      <w:szCs w:val="24"/>
      <w:lang w:val="en-US"/>
    </w:rPr>
  </w:style>
  <w:style w:type="paragraph" w:customStyle="1" w:styleId="xl65">
    <w:name w:val="xl6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xl69">
    <w:name w:val="xl69"/>
    <w:basedOn w:val="a1"/>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73">
    <w:name w:val="xl7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lang w:val="en-US"/>
    </w:rPr>
  </w:style>
  <w:style w:type="paragraph" w:customStyle="1" w:styleId="xl88">
    <w:name w:val="xl8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2">
    <w:name w:val="xl9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6">
    <w:name w:val="xl9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00">
    <w:name w:val="xl10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4">
    <w:name w:val="xl104"/>
    <w:basedOn w:val="a1"/>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8">
    <w:name w:val="xl1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28">
    <w:name w:val="xl1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6">
    <w:name w:val="xl15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0">
    <w:name w:val="xl16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4">
    <w:name w:val="xl16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71">
    <w:name w:val="xl17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9">
    <w:name w:val="xl199"/>
    <w:basedOn w:val="a1"/>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1">
    <w:name w:val="xl21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7">
    <w:name w:val="xl2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Char">
    <w:name w:val="Char"/>
    <w:basedOn w:val="a1"/>
    <w:qFormat/>
    <w:pPr>
      <w:widowControl w:val="0"/>
      <w:jc w:val="both"/>
    </w:pPr>
    <w:rPr>
      <w:kern w:val="2"/>
      <w:szCs w:val="24"/>
      <w:lang w:val="en-US"/>
    </w:rPr>
  </w:style>
  <w:style w:type="paragraph" w:customStyle="1" w:styleId="xl67">
    <w:name w:val="xl67"/>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xl86">
    <w:name w:val="xl8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0">
    <w:name w:val="xl9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4">
    <w:name w:val="xl9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8">
    <w:name w:val="xl98"/>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2">
    <w:name w:val="xl10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6">
    <w:name w:val="xl106"/>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10">
    <w:name w:val="xl11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2">
    <w:name w:val="xl1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30">
    <w:name w:val="xl1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8">
    <w:name w:val="xl13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4">
    <w:name w:val="xl15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2">
    <w:name w:val="xl16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6">
    <w:name w:val="xl1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9">
    <w:name w:val="xl18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5">
    <w:name w:val="xl2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9">
    <w:name w:val="xl20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9">
    <w:name w:val="xl2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65">
    <w:name w:val="标题6"/>
    <w:basedOn w:val="5"/>
    <w:qFormat/>
    <w:pPr>
      <w:numPr>
        <w:ilvl w:val="0"/>
        <w:numId w:val="0"/>
      </w:numPr>
      <w:ind w:left="315" w:hangingChars="150" w:hanging="315"/>
    </w:pPr>
  </w:style>
  <w:style w:type="paragraph" w:styleId="afffff6">
    <w:name w:val="List Paragraph"/>
    <w:basedOn w:val="a1"/>
    <w:uiPriority w:val="34"/>
    <w:qFormat/>
    <w:pPr>
      <w:ind w:firstLineChars="200" w:firstLine="420"/>
    </w:pPr>
  </w:style>
  <w:style w:type="paragraph" w:customStyle="1" w:styleId="1ff8">
    <w:name w:val="1"/>
    <w:basedOn w:val="a1"/>
    <w:next w:val="a1"/>
    <w:uiPriority w:val="39"/>
    <w:qFormat/>
    <w:pPr>
      <w:tabs>
        <w:tab w:val="left" w:pos="840"/>
        <w:tab w:val="right" w:leader="dot" w:pos="8835"/>
      </w:tabs>
      <w:ind w:leftChars="200" w:left="200"/>
    </w:pPr>
  </w:style>
  <w:style w:type="character" w:customStyle="1" w:styleId="1ff9">
    <w:name w:val="签名 字符1"/>
    <w:basedOn w:val="a3"/>
    <w:uiPriority w:val="99"/>
    <w:semiHidden/>
    <w:qFormat/>
    <w:rPr>
      <w:kern w:val="20"/>
      <w:sz w:val="21"/>
      <w:lang w:val="zh-CN"/>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11">
    <w:name w:val="font111"/>
    <w:qFormat/>
    <w:rPr>
      <w:rFonts w:ascii="宋体" w:eastAsia="宋体" w:hAnsi="宋体" w:cs="宋体" w:hint="eastAsia"/>
      <w:b/>
      <w:color w:val="000000"/>
      <w:sz w:val="24"/>
      <w:szCs w:val="24"/>
      <w:u w:val="none"/>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font81">
    <w:name w:val="font81"/>
    <w:qFormat/>
    <w:rPr>
      <w:rFonts w:ascii="Times New Roman" w:hAnsi="Times New Roman" w:cs="Times New Roman" w:hint="default"/>
      <w:color w:val="000000"/>
      <w:sz w:val="20"/>
      <w:szCs w:val="20"/>
      <w:u w:val="none"/>
    </w:rPr>
  </w:style>
  <w:style w:type="character" w:customStyle="1" w:styleId="font21">
    <w:name w:val="font21"/>
    <w:qFormat/>
    <w:rPr>
      <w:rFonts w:ascii="宋体" w:eastAsia="宋体" w:hAnsi="宋体" w:cs="宋体" w:hint="eastAsia"/>
      <w:b/>
      <w:color w:val="000000"/>
      <w:sz w:val="28"/>
      <w:szCs w:val="28"/>
      <w:u w:val="none"/>
    </w:rPr>
  </w:style>
  <w:style w:type="character" w:customStyle="1" w:styleId="font112">
    <w:name w:val="font112"/>
    <w:qFormat/>
    <w:rPr>
      <w:rFonts w:ascii="Times New Roman" w:hAnsi="Times New Roman" w:cs="Times New Roman" w:hint="default"/>
      <w:color w:val="000000"/>
      <w:sz w:val="22"/>
      <w:szCs w:val="22"/>
      <w:u w:val="none"/>
      <w:vertAlign w:val="superscript"/>
    </w:rPr>
  </w:style>
  <w:style w:type="character" w:customStyle="1" w:styleId="font101">
    <w:name w:val="font101"/>
    <w:qFormat/>
    <w:rPr>
      <w:rFonts w:ascii="Times New Roman" w:hAnsi="Times New Roman" w:cs="Times New Roman" w:hint="default"/>
      <w:color w:val="000000"/>
      <w:sz w:val="24"/>
      <w:szCs w:val="24"/>
      <w:u w:val="none"/>
    </w:rPr>
  </w:style>
  <w:style w:type="character" w:customStyle="1" w:styleId="font71">
    <w:name w:val="font71"/>
    <w:qFormat/>
    <w:rPr>
      <w:rFonts w:ascii="宋体" w:eastAsia="宋体" w:hAnsi="宋体" w:cs="宋体" w:hint="eastAsia"/>
      <w:color w:val="000000"/>
      <w:sz w:val="15"/>
      <w:szCs w:val="15"/>
      <w:u w:val="none"/>
    </w:rPr>
  </w:style>
  <w:style w:type="character" w:customStyle="1" w:styleId="font61">
    <w:name w:val="font61"/>
    <w:qFormat/>
    <w:rPr>
      <w:rFonts w:ascii="Times New Roman" w:hAnsi="Times New Roman" w:cs="Times New Roman" w:hint="default"/>
      <w:color w:val="000000"/>
      <w:sz w:val="15"/>
      <w:szCs w:val="15"/>
      <w:u w:val="none"/>
    </w:rPr>
  </w:style>
  <w:style w:type="character" w:customStyle="1" w:styleId="2f">
    <w:name w:val="未处理的提及2"/>
    <w:uiPriority w:val="99"/>
    <w:unhideWhenUsed/>
    <w:qFormat/>
    <w:rPr>
      <w:color w:val="605E5C"/>
      <w:shd w:val="clear" w:color="auto" w:fill="E1DFDD"/>
    </w:rPr>
  </w:style>
  <w:style w:type="character" w:customStyle="1" w:styleId="font121">
    <w:name w:val="font121"/>
    <w:qFormat/>
    <w:rPr>
      <w:rFonts w:ascii="宋体" w:eastAsia="宋体" w:hAnsi="宋体" w:cs="宋体" w:hint="eastAsia"/>
      <w:color w:val="000000"/>
      <w:sz w:val="24"/>
      <w:szCs w:val="24"/>
      <w:u w:val="none"/>
    </w:rPr>
  </w:style>
  <w:style w:type="character" w:customStyle="1" w:styleId="font91">
    <w:name w:val="font91"/>
    <w:qFormat/>
    <w:rPr>
      <w:rFonts w:ascii="Times New Roman" w:hAnsi="Times New Roman" w:cs="Times New Roman" w:hint="default"/>
      <w:color w:val="000000"/>
      <w:sz w:val="24"/>
      <w:szCs w:val="24"/>
      <w:u w:val="none"/>
    </w:rPr>
  </w:style>
  <w:style w:type="character" w:customStyle="1" w:styleId="font51">
    <w:name w:val="font51"/>
    <w:qFormat/>
    <w:rPr>
      <w:rFonts w:ascii="Times New Roman" w:hAnsi="Times New Roman" w:cs="Times New Roman" w:hint="default"/>
      <w:color w:val="000000"/>
      <w:sz w:val="15"/>
      <w:szCs w:val="15"/>
      <w:u w:val="none"/>
    </w:rPr>
  </w:style>
  <w:style w:type="character" w:customStyle="1" w:styleId="font161">
    <w:name w:val="font161"/>
    <w:qFormat/>
    <w:rPr>
      <w:rFonts w:ascii="宋体" w:eastAsia="宋体" w:hAnsi="宋体" w:cs="宋体" w:hint="eastAsia"/>
      <w:b/>
      <w:color w:val="000000"/>
      <w:sz w:val="24"/>
      <w:szCs w:val="24"/>
      <w:u w:val="none"/>
    </w:rPr>
  </w:style>
  <w:style w:type="paragraph" w:customStyle="1" w:styleId="afffff7">
    <w:name w:val="正文表标题"/>
    <w:next w:val="afffff8"/>
    <w:qFormat/>
    <w:pPr>
      <w:tabs>
        <w:tab w:val="left" w:pos="1440"/>
      </w:tabs>
      <w:spacing w:beforeLines="50" w:before="156" w:afterLines="50" w:after="156"/>
      <w:ind w:left="1440" w:hanging="360"/>
      <w:jc w:val="center"/>
    </w:pPr>
    <w:rPr>
      <w:rFonts w:ascii="黑体" w:eastAsia="黑体"/>
      <w:sz w:val="21"/>
    </w:rPr>
  </w:style>
  <w:style w:type="paragraph" w:customStyle="1" w:styleId="afffff8">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TOC2">
    <w:name w:val="TOC 标题2"/>
    <w:basedOn w:val="1"/>
    <w:next w:val="a1"/>
    <w:uiPriority w:val="39"/>
    <w:qFormat/>
    <w:pPr>
      <w:keepNext/>
      <w:keepLines/>
      <w:pageBreakBefore w:val="0"/>
      <w:widowControl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afffff9">
    <w:name w:val="一级条标题"/>
    <w:next w:val="afffff8"/>
    <w:qFormat/>
    <w:pPr>
      <w:spacing w:beforeLines="50" w:before="156" w:afterLines="50" w:after="156"/>
      <w:ind w:left="882" w:hanging="576"/>
      <w:outlineLvl w:val="2"/>
    </w:pPr>
    <w:rPr>
      <w:rFonts w:ascii="黑体" w:eastAsia="黑体"/>
      <w:sz w:val="21"/>
      <w:szCs w:val="21"/>
    </w:rPr>
  </w:style>
  <w:style w:type="paragraph" w:customStyle="1" w:styleId="TOC5">
    <w:name w:val="TOC5"/>
    <w:basedOn w:val="a1"/>
    <w:next w:val="a1"/>
    <w:qFormat/>
    <w:pPr>
      <w:keepNext/>
      <w:keepLines/>
      <w:widowControl w:val="0"/>
      <w:ind w:leftChars="800" w:left="1680" w:hangingChars="400" w:hanging="840"/>
      <w:jc w:val="both"/>
      <w:textAlignment w:val="baseline"/>
    </w:pPr>
    <w:rPr>
      <w:rFonts w:ascii="Calibri" w:hAnsi="Calibri"/>
      <w:kern w:val="2"/>
      <w:szCs w:val="22"/>
      <w:lang w:val="en-US"/>
    </w:rPr>
  </w:style>
  <w:style w:type="paragraph" w:customStyle="1" w:styleId="paragraphindent">
    <w:name w:val="paragraphindent"/>
    <w:basedOn w:val="a1"/>
    <w:qFormat/>
    <w:pPr>
      <w:keepNext/>
      <w:keepLines/>
      <w:widowControl w:val="0"/>
      <w:spacing w:before="75" w:after="75"/>
    </w:pPr>
    <w:rPr>
      <w:rFonts w:ascii="宋体" w:hAnsi="宋体" w:cs="宋体"/>
      <w:kern w:val="0"/>
      <w:sz w:val="24"/>
      <w:szCs w:val="24"/>
      <w:lang w:val="en-US"/>
    </w:rPr>
  </w:style>
  <w:style w:type="character" w:customStyle="1" w:styleId="case31">
    <w:name w:val="case31"/>
    <w:qFormat/>
    <w:rPr>
      <w:rFonts w:hint="default"/>
      <w:sz w:val="21"/>
      <w:szCs w:val="21"/>
    </w:rPr>
  </w:style>
  <w:style w:type="character" w:customStyle="1" w:styleId="Char0">
    <w:name w:val="纯文本 Char"/>
    <w:qFormat/>
    <w:rPr>
      <w:rFonts w:ascii="宋体" w:hAnsi="Courier New"/>
      <w:kern w:val="2"/>
      <w:sz w:val="21"/>
    </w:rPr>
  </w:style>
  <w:style w:type="character" w:customStyle="1" w:styleId="font131">
    <w:name w:val="font131"/>
    <w:basedOn w:val="a3"/>
    <w:qFormat/>
    <w:rPr>
      <w:rFonts w:ascii="宋体" w:eastAsia="宋体" w:hAnsi="宋体" w:cs="宋体" w:hint="eastAsia"/>
      <w:color w:val="auto"/>
      <w:sz w:val="21"/>
      <w:szCs w:val="21"/>
      <w:u w:val="none"/>
    </w:rPr>
  </w:style>
  <w:style w:type="character" w:customStyle="1" w:styleId="NormalCharacter">
    <w:name w:val="NormalCharacter"/>
    <w:qFormat/>
  </w:style>
  <w:style w:type="paragraph" w:customStyle="1" w:styleId="UserStyle25">
    <w:name w:val="UserStyle_25"/>
    <w:basedOn w:val="a1"/>
    <w:qFormat/>
    <w:pPr>
      <w:keepNext/>
      <w:keepLines/>
      <w:tabs>
        <w:tab w:val="left" w:pos="0"/>
      </w:tabs>
      <w:spacing w:after="120"/>
      <w:ind w:left="709"/>
      <w:jc w:val="both"/>
      <w:textAlignment w:val="baseline"/>
    </w:pPr>
    <w:rPr>
      <w:color w:val="000000"/>
    </w:rPr>
  </w:style>
  <w:style w:type="paragraph" w:customStyle="1" w:styleId="GP">
    <w:name w:val="GP（正文）"/>
    <w:basedOn w:val="a1"/>
    <w:qFormat/>
    <w:pPr>
      <w:adjustRightInd w:val="0"/>
      <w:snapToGrid w:val="0"/>
      <w:spacing w:beforeLines="30"/>
      <w:ind w:firstLineChars="200" w:firstLine="200"/>
    </w:pPr>
    <w:rPr>
      <w:rFonts w:ascii="Arial" w:eastAsia="微软雅黑" w:hAnsi="Arial"/>
    </w:rPr>
  </w:style>
  <w:style w:type="character" w:customStyle="1" w:styleId="150">
    <w:name w:val="15"/>
    <w:basedOn w:val="a3"/>
    <w:rsid w:val="001F30CA"/>
    <w:rPr>
      <w:rFonts w:ascii="Times New Roman" w:hAnsi="Times New Roman" w:cs="Times New Roman" w:hint="default"/>
      <w:color w:val="0563C1"/>
      <w:u w:val="single"/>
    </w:rPr>
  </w:style>
  <w:style w:type="paragraph" w:customStyle="1" w:styleId="73">
    <w:name w:val="列出段落7"/>
    <w:basedOn w:val="a1"/>
    <w:rsid w:val="001F30CA"/>
    <w:pPr>
      <w:ind w:firstLineChars="200" w:firstLine="420"/>
    </w:pPr>
    <w:rPr>
      <w:szCs w:val="21"/>
      <w:lang w:val="en-US"/>
    </w:rPr>
  </w:style>
  <w:style w:type="paragraph" w:customStyle="1" w:styleId="ListParagraph1">
    <w:name w:val="List Paragraph1"/>
    <w:basedOn w:val="a1"/>
    <w:rsid w:val="00CC3FE2"/>
    <w:pPr>
      <w:ind w:firstLineChars="200" w:firstLine="420"/>
    </w:pPr>
    <w:rPr>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92150">
      <w:bodyDiv w:val="1"/>
      <w:marLeft w:val="0"/>
      <w:marRight w:val="0"/>
      <w:marTop w:val="0"/>
      <w:marBottom w:val="0"/>
      <w:divBdr>
        <w:top w:val="none" w:sz="0" w:space="0" w:color="auto"/>
        <w:left w:val="none" w:sz="0" w:space="0" w:color="auto"/>
        <w:bottom w:val="none" w:sz="0" w:space="0" w:color="auto"/>
        <w:right w:val="none" w:sz="0" w:space="0" w:color="auto"/>
      </w:divBdr>
    </w:div>
    <w:div w:id="420226547">
      <w:bodyDiv w:val="1"/>
      <w:marLeft w:val="0"/>
      <w:marRight w:val="0"/>
      <w:marTop w:val="0"/>
      <w:marBottom w:val="0"/>
      <w:divBdr>
        <w:top w:val="none" w:sz="0" w:space="0" w:color="auto"/>
        <w:left w:val="none" w:sz="0" w:space="0" w:color="auto"/>
        <w:bottom w:val="none" w:sz="0" w:space="0" w:color="auto"/>
        <w:right w:val="none" w:sz="0" w:space="0" w:color="auto"/>
      </w:divBdr>
    </w:div>
    <w:div w:id="1272594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ike.so.com/doc/2372564-2508623.html" TargetMode="External"/><Relationship Id="rId21" Type="http://schemas.openxmlformats.org/officeDocument/2006/relationships/hyperlink" Target="https://baike.so.com/doc/2372564-2508623.html" TargetMode="External"/><Relationship Id="rId42" Type="http://schemas.openxmlformats.org/officeDocument/2006/relationships/image" Target="media/image9.png"/><Relationship Id="rId47" Type="http://schemas.openxmlformats.org/officeDocument/2006/relationships/image" Target="media/image13.png"/><Relationship Id="rId63" Type="http://schemas.openxmlformats.org/officeDocument/2006/relationships/image" Target="media/image28.jpeg"/><Relationship Id="rId68" Type="http://schemas.openxmlformats.org/officeDocument/2006/relationships/image" Target="media/image33.jpeg"/><Relationship Id="rId16" Type="http://schemas.openxmlformats.org/officeDocument/2006/relationships/footer" Target="footer4.xml"/><Relationship Id="rId11" Type="http://schemas.openxmlformats.org/officeDocument/2006/relationships/header" Target="header1.xml"/><Relationship Id="rId32" Type="http://schemas.openxmlformats.org/officeDocument/2006/relationships/header" Target="header9.xml"/><Relationship Id="rId37" Type="http://schemas.openxmlformats.org/officeDocument/2006/relationships/image" Target="media/image6.jpeg"/><Relationship Id="rId53" Type="http://schemas.openxmlformats.org/officeDocument/2006/relationships/image" Target="media/image19.png"/><Relationship Id="rId58" Type="http://schemas.openxmlformats.org/officeDocument/2006/relationships/hyperlink" Target="http://front.gpmps.gpmart.cn/" TargetMode="External"/><Relationship Id="rId74" Type="http://schemas.openxmlformats.org/officeDocument/2006/relationships/image" Target="media/image39.jpeg"/><Relationship Id="rId79" Type="http://schemas.openxmlformats.org/officeDocument/2006/relationships/header" Target="header10.xml"/><Relationship Id="rId5" Type="http://schemas.openxmlformats.org/officeDocument/2006/relationships/settings" Target="settings.xml"/><Relationship Id="rId61" Type="http://schemas.openxmlformats.org/officeDocument/2006/relationships/image" Target="media/image26.png"/><Relationship Id="rId19" Type="http://schemas.openxmlformats.org/officeDocument/2006/relationships/hyperlink" Target="https://baike.so.com/doc/2372564-2508623.html" TargetMode="External"/><Relationship Id="rId14" Type="http://schemas.openxmlformats.org/officeDocument/2006/relationships/footer" Target="footer3.xml"/><Relationship Id="rId22" Type="http://schemas.openxmlformats.org/officeDocument/2006/relationships/hyperlink" Target="https://baike.so.com/doc/2372564-2508623.html"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image" Target="media/image4.jpeg"/><Relationship Id="rId43" Type="http://schemas.openxmlformats.org/officeDocument/2006/relationships/image" Target="media/image10.png"/><Relationship Id="rId48" Type="http://schemas.openxmlformats.org/officeDocument/2006/relationships/image" Target="media/image14.png"/><Relationship Id="rId56" Type="http://schemas.openxmlformats.org/officeDocument/2006/relationships/image" Target="media/image22.png"/><Relationship Id="rId64" Type="http://schemas.openxmlformats.org/officeDocument/2006/relationships/image" Target="media/image29.jpeg"/><Relationship Id="rId69" Type="http://schemas.openxmlformats.org/officeDocument/2006/relationships/image" Target="media/image34.jpeg"/><Relationship Id="rId77" Type="http://schemas.openxmlformats.org/officeDocument/2006/relationships/image" Target="media/image42.jpeg"/><Relationship Id="rId8" Type="http://schemas.openxmlformats.org/officeDocument/2006/relationships/endnotes" Target="endnotes.xml"/><Relationship Id="rId51" Type="http://schemas.openxmlformats.org/officeDocument/2006/relationships/image" Target="media/image17.png"/><Relationship Id="rId72" Type="http://schemas.openxmlformats.org/officeDocument/2006/relationships/image" Target="media/image37.jpeg"/><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s://baike.so.com/doc/2372564-2508623.html" TargetMode="External"/><Relationship Id="rId25" Type="http://schemas.openxmlformats.org/officeDocument/2006/relationships/hyperlink" Target="https://baike.so.com/doc/2372564-2508623.html" TargetMode="External"/><Relationship Id="rId33" Type="http://schemas.openxmlformats.org/officeDocument/2006/relationships/hyperlink" Target="http://front-register.pcpe.cn/csgp/registerSupply/register" TargetMode="External"/><Relationship Id="rId38" Type="http://schemas.openxmlformats.org/officeDocument/2006/relationships/image" Target="media/image7.jpeg"/><Relationship Id="rId46" Type="http://schemas.openxmlformats.org/officeDocument/2006/relationships/image" Target="media/image12.png"/><Relationship Id="rId59" Type="http://schemas.openxmlformats.org/officeDocument/2006/relationships/image" Target="media/image24.png"/><Relationship Id="rId67" Type="http://schemas.openxmlformats.org/officeDocument/2006/relationships/image" Target="media/image32.jpeg"/><Relationship Id="rId20" Type="http://schemas.openxmlformats.org/officeDocument/2006/relationships/hyperlink" Target="https://baike.so.com/doc/2372564-2508623.html" TargetMode="External"/><Relationship Id="rId41" Type="http://schemas.openxmlformats.org/officeDocument/2006/relationships/hyperlink" Target="https://edims.pcpe.cn/" TargetMode="External"/><Relationship Id="rId54" Type="http://schemas.openxmlformats.org/officeDocument/2006/relationships/image" Target="media/image20.png"/><Relationship Id="rId62" Type="http://schemas.openxmlformats.org/officeDocument/2006/relationships/image" Target="media/image27.jpeg"/><Relationship Id="rId70" Type="http://schemas.openxmlformats.org/officeDocument/2006/relationships/image" Target="media/image35.jpeg"/><Relationship Id="rId75" Type="http://schemas.openxmlformats.org/officeDocument/2006/relationships/image" Target="media/image4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baike.so.com/doc/2372564-2508623.html" TargetMode="External"/><Relationship Id="rId28" Type="http://schemas.openxmlformats.org/officeDocument/2006/relationships/header" Target="header5.xml"/><Relationship Id="rId36" Type="http://schemas.openxmlformats.org/officeDocument/2006/relationships/image" Target="media/image5.jpeg"/><Relationship Id="rId49" Type="http://schemas.openxmlformats.org/officeDocument/2006/relationships/image" Target="media/image15.png"/><Relationship Id="rId57" Type="http://schemas.openxmlformats.org/officeDocument/2006/relationships/image" Target="media/image23.png"/><Relationship Id="rId10" Type="http://schemas.openxmlformats.org/officeDocument/2006/relationships/image" Target="media/image1.png"/><Relationship Id="rId31" Type="http://schemas.openxmlformats.org/officeDocument/2006/relationships/header" Target="header8.xml"/><Relationship Id="rId44" Type="http://schemas.openxmlformats.org/officeDocument/2006/relationships/hyperlink" Target="https://gpmps.pcpe.cn/" TargetMode="External"/><Relationship Id="rId52" Type="http://schemas.openxmlformats.org/officeDocument/2006/relationships/image" Target="media/image18.png"/><Relationship Id="rId60" Type="http://schemas.openxmlformats.org/officeDocument/2006/relationships/image" Target="media/image25.png"/><Relationship Id="rId65" Type="http://schemas.openxmlformats.org/officeDocument/2006/relationships/image" Target="media/image30.jpeg"/><Relationship Id="rId73" Type="http://schemas.openxmlformats.org/officeDocument/2006/relationships/image" Target="media/image38.jpeg"/><Relationship Id="rId78" Type="http://schemas.openxmlformats.org/officeDocument/2006/relationships/image" Target="media/image43.jpeg"/><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eader" Target="header2.xml"/><Relationship Id="rId18" Type="http://schemas.openxmlformats.org/officeDocument/2006/relationships/hyperlink" Target="https://baike.so.com/doc/2372564-2508623.html" TargetMode="External"/><Relationship Id="rId39" Type="http://schemas.openxmlformats.org/officeDocument/2006/relationships/hyperlink" Target="https://gpmps.pcpe.cn/" TargetMode="External"/><Relationship Id="rId34" Type="http://schemas.openxmlformats.org/officeDocument/2006/relationships/image" Target="media/image3.jpeg"/><Relationship Id="rId50" Type="http://schemas.openxmlformats.org/officeDocument/2006/relationships/image" Target="media/image16.png"/><Relationship Id="rId55" Type="http://schemas.openxmlformats.org/officeDocument/2006/relationships/image" Target="media/image21.png"/><Relationship Id="rId76" Type="http://schemas.openxmlformats.org/officeDocument/2006/relationships/image" Target="media/image41.jpeg"/><Relationship Id="rId7" Type="http://schemas.openxmlformats.org/officeDocument/2006/relationships/footnotes" Target="footnotes.xml"/><Relationship Id="rId71" Type="http://schemas.openxmlformats.org/officeDocument/2006/relationships/image" Target="media/image36.jpeg"/><Relationship Id="rId2" Type="http://schemas.openxmlformats.org/officeDocument/2006/relationships/customXml" Target="../customXml/item2.xml"/><Relationship Id="rId29" Type="http://schemas.openxmlformats.org/officeDocument/2006/relationships/header" Target="header6.xml"/><Relationship Id="rId24" Type="http://schemas.openxmlformats.org/officeDocument/2006/relationships/hyperlink" Target="https://baike.so.com/doc/2372564-2508623.html" TargetMode="External"/><Relationship Id="rId40" Type="http://schemas.openxmlformats.org/officeDocument/2006/relationships/image" Target="media/image8.png"/><Relationship Id="rId45" Type="http://schemas.openxmlformats.org/officeDocument/2006/relationships/image" Target="media/image11.png"/><Relationship Id="rId66" Type="http://schemas.openxmlformats.org/officeDocument/2006/relationships/image" Target="media/image3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258730-E075-45BB-A9BC-1498A611B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82</Pages>
  <Words>8080</Words>
  <Characters>46057</Characters>
  <Application>Microsoft Office Word</Application>
  <DocSecurity>0</DocSecurity>
  <Lines>383</Lines>
  <Paragraphs>108</Paragraphs>
  <ScaleCrop>false</ScaleCrop>
  <Company>Microsoft</Company>
  <LinksUpToDate>false</LinksUpToDate>
  <CharactersWithSpaces>54029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徐志凤</dc:title>
  <dc:creator>xuzhifeng</dc:creator>
  <cp:lastModifiedBy>1</cp:lastModifiedBy>
  <cp:revision>150</cp:revision>
  <cp:lastPrinted>2023-07-24T02:28:00Z</cp:lastPrinted>
  <dcterms:created xsi:type="dcterms:W3CDTF">2023-03-21T05:47:00Z</dcterms:created>
  <dcterms:modified xsi:type="dcterms:W3CDTF">2023-07-25T06:12:00Z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